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64A35"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5E05E5" w:rsidP="005E05E5">
            <w:pPr>
              <w:tabs>
                <w:tab w:val="left" w:pos="4384"/>
              </w:tabs>
              <w:ind w:left="0" w:right="142" w:firstLine="0"/>
              <w:rPr>
                <w:i/>
                <w:sz w:val="18"/>
                <w:szCs w:val="18"/>
              </w:rPr>
            </w:pPr>
            <w:r>
              <w:rPr>
                <w:i/>
                <w:sz w:val="18"/>
                <w:szCs w:val="18"/>
              </w:rPr>
              <w:t xml:space="preserve">    Февраль</w:t>
            </w:r>
            <w:r w:rsidR="00510221">
              <w:rPr>
                <w:i/>
                <w:sz w:val="18"/>
                <w:szCs w:val="18"/>
              </w:rPr>
              <w:br/>
              <w:t xml:space="preserve">      </w:t>
            </w:r>
            <w:r w:rsidR="0076694B">
              <w:rPr>
                <w:i/>
                <w:sz w:val="18"/>
                <w:szCs w:val="18"/>
              </w:rPr>
              <w:t>2022</w:t>
            </w:r>
            <w:r w:rsidR="00510221" w:rsidRPr="006A464D">
              <w:rPr>
                <w:i/>
                <w:sz w:val="18"/>
                <w:szCs w:val="18"/>
              </w:rPr>
              <w:t>г.</w:t>
            </w:r>
          </w:p>
          <w:p w:rsidR="00510221" w:rsidRPr="006A464D" w:rsidRDefault="00510221" w:rsidP="009A015B">
            <w:pPr>
              <w:tabs>
                <w:tab w:val="left" w:pos="4384"/>
              </w:tabs>
              <w:ind w:left="0" w:right="142" w:firstLine="284"/>
              <w:rPr>
                <w:b/>
                <w:i/>
                <w:sz w:val="18"/>
                <w:szCs w:val="18"/>
              </w:rPr>
            </w:pPr>
            <w:r w:rsidRPr="006A464D">
              <w:rPr>
                <w:b/>
                <w:i/>
                <w:sz w:val="18"/>
                <w:szCs w:val="18"/>
              </w:rPr>
              <w:t xml:space="preserve">№ </w:t>
            </w:r>
            <w:r w:rsidR="009A015B">
              <w:rPr>
                <w:b/>
                <w:i/>
                <w:sz w:val="18"/>
                <w:szCs w:val="18"/>
              </w:rPr>
              <w:t>5</w:t>
            </w:r>
          </w:p>
        </w:tc>
        <w:tc>
          <w:tcPr>
            <w:tcW w:w="7617" w:type="dxa"/>
            <w:tcBorders>
              <w:top w:val="nil"/>
              <w:left w:val="nil"/>
              <w:bottom w:val="nil"/>
              <w:right w:val="nil"/>
            </w:tcBorders>
          </w:tcPr>
          <w:p w:rsidR="00510221" w:rsidRPr="006A464D" w:rsidRDefault="00510221" w:rsidP="00276511">
            <w:pPr>
              <w:tabs>
                <w:tab w:val="left" w:pos="4384"/>
              </w:tabs>
              <w:ind w:left="0" w:right="142" w:firstLine="284"/>
              <w:rPr>
                <w:sz w:val="18"/>
                <w:szCs w:val="18"/>
              </w:rPr>
            </w:pPr>
          </w:p>
          <w:p w:rsidR="00510221" w:rsidRPr="006A464D" w:rsidRDefault="00510221" w:rsidP="00276511">
            <w:pPr>
              <w:tabs>
                <w:tab w:val="left" w:pos="4384"/>
              </w:tabs>
              <w:ind w:left="0" w:right="142" w:firstLine="284"/>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76511">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47B09E" wp14:editId="5F4F64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1E4C149"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77756B" w:rsidRPr="00341D4B" w:rsidRDefault="0077756B" w:rsidP="0077756B">
      <w:pPr>
        <w:tabs>
          <w:tab w:val="left" w:pos="426"/>
          <w:tab w:val="left" w:pos="3976"/>
        </w:tabs>
        <w:ind w:left="0" w:right="142" w:firstLine="284"/>
        <w:rPr>
          <w:sz w:val="18"/>
          <w:szCs w:val="18"/>
        </w:rPr>
      </w:pPr>
    </w:p>
    <w:p w:rsidR="007A6408" w:rsidRPr="007A6408" w:rsidRDefault="007A6408" w:rsidP="007A6408">
      <w:pPr>
        <w:tabs>
          <w:tab w:val="left" w:pos="426"/>
          <w:tab w:val="left" w:pos="3976"/>
        </w:tabs>
        <w:ind w:left="0" w:right="142" w:firstLine="0"/>
        <w:jc w:val="center"/>
        <w:rPr>
          <w:b/>
          <w:sz w:val="18"/>
          <w:szCs w:val="18"/>
        </w:rPr>
      </w:pPr>
      <w:r w:rsidRPr="007A6408">
        <w:rPr>
          <w:sz w:val="18"/>
          <w:szCs w:val="18"/>
        </w:rPr>
        <w:t>РОССИЙСКАЯ ФЕДЕРАЦИЯ</w:t>
      </w:r>
    </w:p>
    <w:p w:rsidR="007A6408" w:rsidRPr="007A6408" w:rsidRDefault="007A6408" w:rsidP="007A6408">
      <w:pPr>
        <w:tabs>
          <w:tab w:val="left" w:pos="426"/>
          <w:tab w:val="left" w:pos="3976"/>
        </w:tabs>
        <w:ind w:left="0" w:right="142" w:firstLine="0"/>
        <w:jc w:val="center"/>
        <w:rPr>
          <w:bCs/>
          <w:sz w:val="18"/>
          <w:szCs w:val="18"/>
        </w:rPr>
      </w:pPr>
      <w:r w:rsidRPr="007A6408">
        <w:rPr>
          <w:bCs/>
          <w:sz w:val="18"/>
          <w:szCs w:val="18"/>
        </w:rPr>
        <w:t>ИРКУТСКАЯ ОБЛАСТЬ ИРКУТСКИЙ РАЙОН</w:t>
      </w:r>
    </w:p>
    <w:p w:rsidR="007A6408" w:rsidRPr="007A6408" w:rsidRDefault="007A6408" w:rsidP="007A6408">
      <w:pPr>
        <w:tabs>
          <w:tab w:val="left" w:pos="426"/>
          <w:tab w:val="left" w:pos="3976"/>
        </w:tabs>
        <w:ind w:left="0" w:right="142" w:firstLine="0"/>
        <w:jc w:val="center"/>
        <w:rPr>
          <w:sz w:val="18"/>
          <w:szCs w:val="18"/>
        </w:rPr>
      </w:pPr>
      <w:r w:rsidRPr="007A6408">
        <w:rPr>
          <w:sz w:val="18"/>
          <w:szCs w:val="18"/>
        </w:rPr>
        <w:t>ХОМУТОВСКОЕ МУНИЦИПАЛЬНОЕ ОБРАЗОВАНИЕ</w:t>
      </w:r>
    </w:p>
    <w:p w:rsidR="007A6408" w:rsidRPr="007A6408" w:rsidRDefault="007A6408" w:rsidP="007A6408">
      <w:pPr>
        <w:tabs>
          <w:tab w:val="left" w:pos="426"/>
          <w:tab w:val="left" w:pos="3976"/>
        </w:tabs>
        <w:ind w:left="0" w:right="142" w:firstLine="0"/>
        <w:jc w:val="center"/>
        <w:rPr>
          <w:b/>
          <w:bCs/>
          <w:sz w:val="18"/>
          <w:szCs w:val="18"/>
        </w:rPr>
      </w:pPr>
      <w:r w:rsidRPr="007A6408">
        <w:rPr>
          <w:b/>
          <w:bCs/>
          <w:sz w:val="18"/>
          <w:szCs w:val="18"/>
        </w:rPr>
        <w:t>АДМИНИСТРАЦИЯ</w:t>
      </w:r>
    </w:p>
    <w:p w:rsidR="007A6408" w:rsidRPr="007A6408" w:rsidRDefault="007A6408" w:rsidP="007A6408">
      <w:pPr>
        <w:tabs>
          <w:tab w:val="left" w:pos="426"/>
          <w:tab w:val="left" w:pos="3976"/>
        </w:tabs>
        <w:ind w:left="0" w:right="142" w:firstLine="0"/>
        <w:jc w:val="center"/>
        <w:rPr>
          <w:b/>
          <w:sz w:val="18"/>
          <w:szCs w:val="18"/>
        </w:rPr>
      </w:pPr>
      <w:r>
        <w:rPr>
          <w:b/>
          <w:sz w:val="18"/>
          <w:szCs w:val="18"/>
        </w:rPr>
        <w:t>ПОСТАНОВЛЕНИЕ</w:t>
      </w:r>
    </w:p>
    <w:p w:rsidR="007A6408" w:rsidRPr="007A6408" w:rsidRDefault="007A6408" w:rsidP="007A6408">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r>
        <w:rPr>
          <w:sz w:val="18"/>
          <w:szCs w:val="18"/>
          <w:u w:val="single"/>
        </w:rPr>
        <w:t>21</w:t>
      </w:r>
      <w:r w:rsidRPr="007A6408">
        <w:rPr>
          <w:sz w:val="18"/>
          <w:szCs w:val="18"/>
          <w:u w:val="single"/>
        </w:rPr>
        <w:t>.02.2022  № 3</w:t>
      </w:r>
      <w:r>
        <w:rPr>
          <w:sz w:val="18"/>
          <w:szCs w:val="18"/>
          <w:u w:val="single"/>
        </w:rPr>
        <w:t>2</w:t>
      </w:r>
      <w:r w:rsidRPr="007A6408">
        <w:rPr>
          <w:sz w:val="18"/>
          <w:szCs w:val="18"/>
          <w:u w:val="single"/>
        </w:rPr>
        <w:t xml:space="preserve"> о/д</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с. Хомутово </w:t>
      </w:r>
    </w:p>
    <w:p w:rsidR="00510221" w:rsidRDefault="007A6408" w:rsidP="005F2BDD">
      <w:pPr>
        <w:tabs>
          <w:tab w:val="left" w:pos="426"/>
          <w:tab w:val="left" w:pos="3976"/>
        </w:tabs>
        <w:ind w:left="0" w:right="142" w:firstLine="0"/>
        <w:rPr>
          <w:sz w:val="18"/>
          <w:szCs w:val="18"/>
        </w:rPr>
      </w:pPr>
      <w:r>
        <w:rPr>
          <w:sz w:val="18"/>
          <w:szCs w:val="18"/>
        </w:rPr>
        <w:t xml:space="preserve">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Об утверждении Программы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на 2022 год</w:t>
      </w:r>
    </w:p>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b/>
          <w:bCs/>
          <w:sz w:val="18"/>
          <w:szCs w:val="18"/>
        </w:rPr>
      </w:pPr>
      <w:proofErr w:type="gramStart"/>
      <w:r w:rsidRPr="007A6408">
        <w:rPr>
          <w:sz w:val="18"/>
          <w:szCs w:val="18"/>
        </w:rPr>
        <w:t>В соответствии со ст. 17.1 Федерального закона от 06.10.2003 № 131-ФЗ «Об общих принципах организации местного самоуправления в Российской Федерации», ст.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w:t>
      </w:r>
      <w:proofErr w:type="gramEnd"/>
      <w:r w:rsidRPr="007A6408">
        <w:rPr>
          <w:sz w:val="18"/>
          <w:szCs w:val="18"/>
        </w:rPr>
        <w:t xml:space="preserve"> профилактики рисков причинения вреда (ущерба) охраняемым законом ценностям», руководствуясь ст. 6 Уставом </w:t>
      </w:r>
      <w:proofErr w:type="spellStart"/>
      <w:r w:rsidRPr="007A6408">
        <w:rPr>
          <w:sz w:val="18"/>
          <w:szCs w:val="18"/>
        </w:rPr>
        <w:t>Хомутовского</w:t>
      </w:r>
      <w:proofErr w:type="spellEnd"/>
      <w:r w:rsidRPr="007A6408">
        <w:rPr>
          <w:sz w:val="18"/>
          <w:szCs w:val="18"/>
        </w:rPr>
        <w:t xml:space="preserve"> муниципального образования, Администрация </w:t>
      </w:r>
      <w:proofErr w:type="spellStart"/>
      <w:r w:rsidRPr="007A6408">
        <w:rPr>
          <w:sz w:val="18"/>
          <w:szCs w:val="18"/>
        </w:rPr>
        <w:t>Хомутовского</w:t>
      </w:r>
      <w:proofErr w:type="spellEnd"/>
      <w:r w:rsidRPr="007A6408">
        <w:rPr>
          <w:sz w:val="18"/>
          <w:szCs w:val="18"/>
        </w:rPr>
        <w:t xml:space="preserve"> муниципального образования</w:t>
      </w:r>
    </w:p>
    <w:p w:rsidR="007A6408" w:rsidRPr="007A6408" w:rsidRDefault="007A6408" w:rsidP="005F2BDD">
      <w:pPr>
        <w:tabs>
          <w:tab w:val="left" w:pos="426"/>
          <w:tab w:val="left" w:pos="3976"/>
        </w:tabs>
        <w:ind w:left="0" w:right="142" w:firstLine="0"/>
        <w:rPr>
          <w:sz w:val="18"/>
          <w:szCs w:val="18"/>
        </w:rPr>
      </w:pPr>
    </w:p>
    <w:p w:rsidR="007A6408" w:rsidRDefault="007A6408" w:rsidP="005F2BDD">
      <w:pPr>
        <w:tabs>
          <w:tab w:val="left" w:pos="426"/>
          <w:tab w:val="left" w:pos="3976"/>
        </w:tabs>
        <w:ind w:left="0" w:right="142" w:firstLine="0"/>
        <w:rPr>
          <w:sz w:val="18"/>
          <w:szCs w:val="18"/>
        </w:rPr>
      </w:pPr>
      <w:r w:rsidRPr="007A6408">
        <w:rPr>
          <w:sz w:val="18"/>
          <w:szCs w:val="18"/>
        </w:rPr>
        <w:t>ПОСТАНОВЛЯЕТ:</w:t>
      </w:r>
    </w:p>
    <w:p w:rsidR="00C30633" w:rsidRPr="007A6408" w:rsidRDefault="00C30633"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1. Утвердить </w:t>
      </w:r>
      <w:hyperlink w:anchor="P27" w:history="1">
        <w:r w:rsidRPr="007A6408">
          <w:rPr>
            <w:rStyle w:val="af"/>
            <w:sz w:val="18"/>
            <w:szCs w:val="18"/>
          </w:rPr>
          <w:t>Программу</w:t>
        </w:r>
      </w:hyperlink>
      <w:r w:rsidRPr="007A6408">
        <w:rPr>
          <w:sz w:val="18"/>
          <w:szCs w:val="18"/>
        </w:rPr>
        <w:t xml:space="preserve">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на 2022 год (прилагается).</w:t>
      </w:r>
    </w:p>
    <w:p w:rsidR="007A6408" w:rsidRPr="007A6408" w:rsidRDefault="007A6408" w:rsidP="005F2BDD">
      <w:pPr>
        <w:tabs>
          <w:tab w:val="left" w:pos="426"/>
          <w:tab w:val="left" w:pos="3976"/>
        </w:tabs>
        <w:ind w:left="0" w:right="142" w:firstLine="0"/>
        <w:rPr>
          <w:sz w:val="18"/>
          <w:szCs w:val="18"/>
        </w:rPr>
      </w:pPr>
      <w:r w:rsidRPr="007A6408">
        <w:rPr>
          <w:sz w:val="18"/>
          <w:szCs w:val="18"/>
        </w:rPr>
        <w:t>2. Опубликовать настоящее постановление в установленном законом порядке.</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3. </w:t>
      </w:r>
      <w:proofErr w:type="gramStart"/>
      <w:r w:rsidRPr="007A6408">
        <w:rPr>
          <w:sz w:val="18"/>
          <w:szCs w:val="18"/>
        </w:rPr>
        <w:t>Контроль за</w:t>
      </w:r>
      <w:proofErr w:type="gramEnd"/>
      <w:r w:rsidRPr="007A6408">
        <w:rPr>
          <w:sz w:val="18"/>
          <w:szCs w:val="18"/>
        </w:rPr>
        <w:t xml:space="preserve"> исполнением настоящего Постановления возложить на заместителя Главы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w:t>
      </w:r>
    </w:p>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jc w:val="right"/>
        <w:rPr>
          <w:i/>
          <w:sz w:val="18"/>
          <w:szCs w:val="18"/>
        </w:rPr>
      </w:pPr>
      <w:r w:rsidRPr="007A6408">
        <w:rPr>
          <w:i/>
          <w:sz w:val="18"/>
          <w:szCs w:val="18"/>
        </w:rPr>
        <w:t xml:space="preserve">Глава администрации                                                                  В.М. </w:t>
      </w:r>
      <w:proofErr w:type="spellStart"/>
      <w:r w:rsidRPr="007A6408">
        <w:rPr>
          <w:i/>
          <w:sz w:val="18"/>
          <w:szCs w:val="18"/>
        </w:rPr>
        <w:t>Колмаченко</w:t>
      </w:r>
      <w:proofErr w:type="spellEnd"/>
    </w:p>
    <w:p w:rsidR="007A6408" w:rsidRDefault="007A6408" w:rsidP="005F2BDD">
      <w:pPr>
        <w:tabs>
          <w:tab w:val="left" w:pos="426"/>
          <w:tab w:val="left" w:pos="3976"/>
        </w:tabs>
        <w:ind w:left="0" w:right="142" w:firstLine="0"/>
        <w:rPr>
          <w:sz w:val="18"/>
          <w:szCs w:val="18"/>
        </w:rPr>
      </w:pPr>
    </w:p>
    <w:p w:rsidR="007A6408" w:rsidRDefault="007A6408" w:rsidP="005F2BDD">
      <w:pPr>
        <w:tabs>
          <w:tab w:val="left" w:pos="426"/>
          <w:tab w:val="left" w:pos="3976"/>
        </w:tabs>
        <w:ind w:left="0" w:right="142" w:firstLine="0"/>
        <w:rPr>
          <w:sz w:val="18"/>
          <w:szCs w:val="18"/>
        </w:rPr>
      </w:pPr>
    </w:p>
    <w:p w:rsidR="00C30633" w:rsidRDefault="00C30633" w:rsidP="005F2BDD">
      <w:pPr>
        <w:tabs>
          <w:tab w:val="left" w:pos="426"/>
          <w:tab w:val="left" w:pos="3976"/>
        </w:tabs>
        <w:ind w:left="0" w:right="142" w:firstLine="0"/>
        <w:rPr>
          <w:sz w:val="18"/>
          <w:szCs w:val="18"/>
        </w:rPr>
      </w:pPr>
    </w:p>
    <w:p w:rsidR="00C30633" w:rsidRPr="007A6408" w:rsidRDefault="00C30633"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bCs/>
          <w:sz w:val="18"/>
          <w:szCs w:val="18"/>
        </w:rPr>
      </w:pPr>
    </w:p>
    <w:p w:rsidR="007A6408" w:rsidRPr="007A6408" w:rsidRDefault="007A6408" w:rsidP="005F2BDD">
      <w:pPr>
        <w:tabs>
          <w:tab w:val="left" w:pos="426"/>
          <w:tab w:val="left" w:pos="3976"/>
        </w:tabs>
        <w:ind w:left="0" w:right="142" w:firstLine="0"/>
        <w:jc w:val="right"/>
        <w:rPr>
          <w:bCs/>
          <w:sz w:val="18"/>
          <w:szCs w:val="18"/>
        </w:rPr>
      </w:pPr>
      <w:r w:rsidRPr="007A6408">
        <w:rPr>
          <w:bCs/>
          <w:sz w:val="18"/>
          <w:szCs w:val="18"/>
        </w:rPr>
        <w:t>УТВЕРЖДЕНО:</w:t>
      </w:r>
    </w:p>
    <w:p w:rsidR="007A6408" w:rsidRPr="007A6408" w:rsidRDefault="007A6408" w:rsidP="005F2BDD">
      <w:pPr>
        <w:tabs>
          <w:tab w:val="left" w:pos="426"/>
          <w:tab w:val="left" w:pos="3976"/>
        </w:tabs>
        <w:ind w:left="0" w:right="142" w:firstLine="0"/>
        <w:jc w:val="right"/>
        <w:rPr>
          <w:bCs/>
          <w:sz w:val="18"/>
          <w:szCs w:val="18"/>
        </w:rPr>
      </w:pPr>
      <w:r w:rsidRPr="007A6408">
        <w:rPr>
          <w:bCs/>
          <w:sz w:val="18"/>
          <w:szCs w:val="18"/>
        </w:rPr>
        <w:t xml:space="preserve">Постановлением </w:t>
      </w:r>
    </w:p>
    <w:p w:rsidR="007A6408" w:rsidRPr="007A6408" w:rsidRDefault="007A6408" w:rsidP="005F2BDD">
      <w:pPr>
        <w:tabs>
          <w:tab w:val="left" w:pos="426"/>
          <w:tab w:val="left" w:pos="3976"/>
        </w:tabs>
        <w:ind w:left="0" w:right="142" w:firstLine="0"/>
        <w:jc w:val="right"/>
        <w:rPr>
          <w:bCs/>
          <w:sz w:val="18"/>
          <w:szCs w:val="18"/>
        </w:rPr>
      </w:pPr>
      <w:r w:rsidRPr="007A6408">
        <w:rPr>
          <w:bCs/>
          <w:sz w:val="18"/>
          <w:szCs w:val="18"/>
        </w:rPr>
        <w:t>администрации</w:t>
      </w:r>
    </w:p>
    <w:p w:rsidR="007A6408" w:rsidRPr="007A6408" w:rsidRDefault="007A6408" w:rsidP="005F2BDD">
      <w:pPr>
        <w:tabs>
          <w:tab w:val="left" w:pos="426"/>
          <w:tab w:val="left" w:pos="3976"/>
        </w:tabs>
        <w:ind w:left="0" w:right="142" w:firstLine="0"/>
        <w:jc w:val="right"/>
        <w:rPr>
          <w:bCs/>
          <w:sz w:val="18"/>
          <w:szCs w:val="18"/>
        </w:rPr>
      </w:pPr>
      <w:proofErr w:type="spellStart"/>
      <w:r w:rsidRPr="007A6408">
        <w:rPr>
          <w:bCs/>
          <w:sz w:val="18"/>
          <w:szCs w:val="18"/>
        </w:rPr>
        <w:t>Хомутовского</w:t>
      </w:r>
      <w:proofErr w:type="spellEnd"/>
      <w:r w:rsidRPr="007A6408">
        <w:rPr>
          <w:bCs/>
          <w:sz w:val="18"/>
          <w:szCs w:val="18"/>
        </w:rPr>
        <w:t xml:space="preserve"> муниципального</w:t>
      </w:r>
    </w:p>
    <w:p w:rsidR="007A6408" w:rsidRPr="007A6408" w:rsidRDefault="007A6408" w:rsidP="005F2BDD">
      <w:pPr>
        <w:tabs>
          <w:tab w:val="left" w:pos="426"/>
          <w:tab w:val="left" w:pos="3976"/>
        </w:tabs>
        <w:ind w:left="0" w:right="142" w:firstLine="0"/>
        <w:jc w:val="right"/>
        <w:rPr>
          <w:bCs/>
          <w:sz w:val="18"/>
          <w:szCs w:val="18"/>
        </w:rPr>
      </w:pPr>
      <w:r w:rsidRPr="007A6408">
        <w:rPr>
          <w:bCs/>
          <w:sz w:val="18"/>
          <w:szCs w:val="18"/>
        </w:rPr>
        <w:t xml:space="preserve">                                                                                 образования</w:t>
      </w:r>
    </w:p>
    <w:tbl>
      <w:tblPr>
        <w:tblStyle w:val="aa"/>
        <w:tblW w:w="0" w:type="auto"/>
        <w:tblInd w:w="4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4"/>
      </w:tblGrid>
      <w:tr w:rsidR="007A6408" w:rsidRPr="007A6408" w:rsidTr="00492244">
        <w:tc>
          <w:tcPr>
            <w:tcW w:w="10024" w:type="dxa"/>
          </w:tcPr>
          <w:p w:rsidR="007A6408" w:rsidRPr="007A6408" w:rsidRDefault="007A6408" w:rsidP="005F2BDD">
            <w:pPr>
              <w:tabs>
                <w:tab w:val="left" w:pos="426"/>
                <w:tab w:val="left" w:pos="3976"/>
              </w:tabs>
              <w:ind w:left="0" w:right="142" w:firstLine="0"/>
              <w:jc w:val="right"/>
              <w:rPr>
                <w:sz w:val="18"/>
                <w:szCs w:val="18"/>
              </w:rPr>
            </w:pPr>
            <w:r>
              <w:rPr>
                <w:sz w:val="18"/>
                <w:szCs w:val="18"/>
                <w:u w:val="single"/>
              </w:rPr>
              <w:t>21</w:t>
            </w:r>
            <w:r w:rsidRPr="007A6408">
              <w:rPr>
                <w:sz w:val="18"/>
                <w:szCs w:val="18"/>
                <w:u w:val="single"/>
              </w:rPr>
              <w:t>.02.2022  № 3</w:t>
            </w:r>
            <w:r>
              <w:rPr>
                <w:sz w:val="18"/>
                <w:szCs w:val="18"/>
                <w:u w:val="single"/>
              </w:rPr>
              <w:t>2</w:t>
            </w:r>
            <w:r w:rsidRPr="007A6408">
              <w:rPr>
                <w:sz w:val="18"/>
                <w:szCs w:val="18"/>
                <w:u w:val="single"/>
              </w:rPr>
              <w:t xml:space="preserve"> о/д</w:t>
            </w:r>
          </w:p>
          <w:p w:rsidR="007A6408" w:rsidRPr="007A6408" w:rsidRDefault="007A6408" w:rsidP="005F2BDD">
            <w:pPr>
              <w:tabs>
                <w:tab w:val="left" w:pos="426"/>
                <w:tab w:val="left" w:pos="3976"/>
              </w:tabs>
              <w:ind w:left="0" w:right="142" w:firstLine="0"/>
              <w:jc w:val="right"/>
              <w:rPr>
                <w:bCs/>
                <w:sz w:val="18"/>
                <w:szCs w:val="18"/>
              </w:rPr>
            </w:pPr>
          </w:p>
        </w:tc>
      </w:tr>
    </w:tbl>
    <w:p w:rsidR="007A6408" w:rsidRPr="007A6408" w:rsidRDefault="007A6408" w:rsidP="005F2BDD">
      <w:pPr>
        <w:tabs>
          <w:tab w:val="left" w:pos="426"/>
          <w:tab w:val="left" w:pos="3976"/>
        </w:tabs>
        <w:ind w:left="0" w:right="142" w:firstLine="0"/>
        <w:rPr>
          <w:b/>
          <w:sz w:val="18"/>
          <w:szCs w:val="18"/>
        </w:rPr>
      </w:pPr>
    </w:p>
    <w:p w:rsidR="007A6408" w:rsidRPr="007A6408" w:rsidRDefault="007A6408" w:rsidP="005F2BDD">
      <w:pPr>
        <w:tabs>
          <w:tab w:val="left" w:pos="426"/>
          <w:tab w:val="left" w:pos="3976"/>
        </w:tabs>
        <w:ind w:left="0" w:right="142" w:firstLine="0"/>
        <w:jc w:val="center"/>
        <w:rPr>
          <w:b/>
          <w:sz w:val="18"/>
          <w:szCs w:val="18"/>
        </w:rPr>
      </w:pPr>
      <w:r w:rsidRPr="007A6408">
        <w:rPr>
          <w:b/>
          <w:sz w:val="18"/>
          <w:szCs w:val="18"/>
        </w:rPr>
        <w:t>ПРОГРАММА</w:t>
      </w:r>
    </w:p>
    <w:p w:rsidR="007A6408" w:rsidRPr="007A6408" w:rsidRDefault="007A6408" w:rsidP="005F2BDD">
      <w:pPr>
        <w:tabs>
          <w:tab w:val="left" w:pos="426"/>
          <w:tab w:val="left" w:pos="3976"/>
        </w:tabs>
        <w:ind w:left="0" w:right="142" w:firstLine="0"/>
        <w:jc w:val="center"/>
        <w:rPr>
          <w:b/>
          <w:sz w:val="18"/>
          <w:szCs w:val="18"/>
        </w:rPr>
      </w:pPr>
      <w:r w:rsidRPr="007A6408">
        <w:rPr>
          <w:b/>
          <w:sz w:val="18"/>
          <w:szCs w:val="18"/>
        </w:rPr>
        <w:t xml:space="preserve">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7A6408">
        <w:rPr>
          <w:b/>
          <w:sz w:val="18"/>
          <w:szCs w:val="18"/>
        </w:rPr>
        <w:t>Хомутовского</w:t>
      </w:r>
      <w:proofErr w:type="spellEnd"/>
      <w:r w:rsidRPr="007A6408">
        <w:rPr>
          <w:b/>
          <w:sz w:val="18"/>
          <w:szCs w:val="18"/>
        </w:rPr>
        <w:t xml:space="preserve"> муниципального образования на 2022 год</w:t>
      </w:r>
    </w:p>
    <w:p w:rsidR="007A6408" w:rsidRPr="007A6408" w:rsidRDefault="007A6408" w:rsidP="005F2BDD">
      <w:pPr>
        <w:tabs>
          <w:tab w:val="left" w:pos="426"/>
          <w:tab w:val="left" w:pos="3976"/>
        </w:tabs>
        <w:ind w:left="0" w:right="142" w:firstLine="0"/>
        <w:rPr>
          <w:sz w:val="18"/>
          <w:szCs w:val="18"/>
        </w:rPr>
      </w:pPr>
      <w:r w:rsidRPr="007A6408">
        <w:rPr>
          <w:sz w:val="18"/>
          <w:szCs w:val="18"/>
        </w:rPr>
        <w:t> </w:t>
      </w:r>
    </w:p>
    <w:p w:rsidR="007A6408" w:rsidRPr="007A6408" w:rsidRDefault="007A6408" w:rsidP="005F2BDD">
      <w:pPr>
        <w:tabs>
          <w:tab w:val="left" w:pos="426"/>
          <w:tab w:val="left" w:pos="3976"/>
        </w:tabs>
        <w:ind w:left="0" w:right="142" w:firstLine="0"/>
        <w:rPr>
          <w:sz w:val="18"/>
          <w:szCs w:val="18"/>
        </w:rPr>
      </w:pPr>
      <w:r w:rsidRPr="007A6408">
        <w:rPr>
          <w:sz w:val="18"/>
          <w:szCs w:val="18"/>
        </w:rPr>
        <w:t>1. Общие положения</w:t>
      </w:r>
    </w:p>
    <w:p w:rsidR="007A6408" w:rsidRPr="007A6408" w:rsidRDefault="007A6408" w:rsidP="005F2BDD">
      <w:pPr>
        <w:tabs>
          <w:tab w:val="left" w:pos="426"/>
          <w:tab w:val="left" w:pos="3976"/>
        </w:tabs>
        <w:ind w:left="0" w:right="142" w:firstLine="0"/>
        <w:rPr>
          <w:sz w:val="18"/>
          <w:szCs w:val="18"/>
        </w:rPr>
      </w:pPr>
      <w:r w:rsidRPr="007A6408">
        <w:rPr>
          <w:sz w:val="18"/>
          <w:szCs w:val="18"/>
        </w:rPr>
        <w:t>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1.1. </w:t>
      </w:r>
      <w:proofErr w:type="gramStart"/>
      <w:r w:rsidRPr="007A6408">
        <w:rPr>
          <w:sz w:val="18"/>
          <w:szCs w:val="18"/>
        </w:rPr>
        <w:t xml:space="preserve">Программа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на 2022 год (далее – Программа профилактики) разработана в соответствии с Федеральным законом от 31.07.2020 № 248-ФЗ «О государственном контроле (надзоре) и муниципальном контроле в Российской Федерации», Постановлением Правительства РФ от 25.06.2021 № 990 «Об утверждении Правил разработки и утверждения контрольными (надзорными</w:t>
      </w:r>
      <w:proofErr w:type="gramEnd"/>
      <w:r w:rsidRPr="007A6408">
        <w:rPr>
          <w:sz w:val="18"/>
          <w:szCs w:val="18"/>
        </w:rPr>
        <w:t>) органами программы профилактики рисков причинения вреда (ущерба) охраняемым законом ценностям».</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1.2. Программа профилактики направлена на выявление и устранение конкретных причин и факторов несоблюдения обязательных требований препятствующих соблюдению подконтрольными субъектами установленных Правил содержания </w:t>
      </w:r>
      <w:r w:rsidRPr="007A6408">
        <w:rPr>
          <w:sz w:val="18"/>
          <w:szCs w:val="18"/>
        </w:rPr>
        <w:lastRenderedPageBreak/>
        <w:t xml:space="preserve">благоустройства на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утвержденных решением Думы </w:t>
      </w:r>
      <w:proofErr w:type="spellStart"/>
      <w:r w:rsidRPr="007A6408">
        <w:rPr>
          <w:sz w:val="18"/>
          <w:szCs w:val="18"/>
        </w:rPr>
        <w:t>Хомутовского</w:t>
      </w:r>
      <w:proofErr w:type="spellEnd"/>
      <w:r w:rsidRPr="007A6408">
        <w:rPr>
          <w:sz w:val="18"/>
          <w:szCs w:val="18"/>
        </w:rPr>
        <w:t xml:space="preserve"> муниципального образования от 26.10.2017 № 02-08/д.</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1.3. Муниципальный </w:t>
      </w:r>
      <w:proofErr w:type="gramStart"/>
      <w:r w:rsidRPr="007A6408">
        <w:rPr>
          <w:sz w:val="18"/>
          <w:szCs w:val="18"/>
        </w:rPr>
        <w:t>контроль за</w:t>
      </w:r>
      <w:proofErr w:type="gramEnd"/>
      <w:r w:rsidRPr="007A6408">
        <w:rPr>
          <w:sz w:val="18"/>
          <w:szCs w:val="18"/>
        </w:rPr>
        <w:t xml:space="preserve"> соблюдением Правил благоустройства  на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(далее - Правила благоустройства) осуществляется должностными лицами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1.4. Программа профилактики реализуется в 2022 году и содержит описание текущего состояния контролируемой сферы и показателей оценки реализации Программы профилактики.</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2.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 рисков.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2.1. Предметом муниципального контроля в сфере благоустройства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Правилами благоустройства на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2.2. Проведение профилактических мероприятий, направленных </w:t>
      </w:r>
      <w:proofErr w:type="gramStart"/>
      <w:r w:rsidRPr="007A6408">
        <w:rPr>
          <w:sz w:val="18"/>
          <w:szCs w:val="18"/>
        </w:rPr>
        <w:t>на</w:t>
      </w:r>
      <w:proofErr w:type="gramEnd"/>
      <w:r w:rsidRPr="007A6408">
        <w:rPr>
          <w:sz w:val="18"/>
          <w:szCs w:val="18"/>
        </w:rPr>
        <w:t>:</w:t>
      </w:r>
    </w:p>
    <w:p w:rsidR="007A6408" w:rsidRPr="007A6408" w:rsidRDefault="007A6408" w:rsidP="005F2BDD">
      <w:pPr>
        <w:tabs>
          <w:tab w:val="left" w:pos="426"/>
          <w:tab w:val="left" w:pos="3976"/>
        </w:tabs>
        <w:ind w:left="0" w:right="142" w:firstLine="0"/>
        <w:rPr>
          <w:sz w:val="18"/>
          <w:szCs w:val="18"/>
        </w:rPr>
      </w:pPr>
      <w:r w:rsidRPr="007A6408">
        <w:rPr>
          <w:sz w:val="18"/>
          <w:szCs w:val="18"/>
        </w:rPr>
        <w:t>- соблюдение контролируемыми лицами обязательных требований Правил благоустройства;</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стимулирование добросовестного соблюдения обязательных требований всеми контролируемыми лицами;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побуждение контролируемых лиц к добросовестности, что будет способствовать улучшению в целом ситуации, повышению ответственности контролируемых лиц, снижению количества выявляемых нарушений.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2.3. Наблюдение за соблюдением юридическими лицами, индивидуальными предпринимателями и гражданами обязательных требований, установленных Правилами благоустройства.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2.4. Исполнение решений, принимаемых по результатам контрольных мероприятий. </w:t>
      </w:r>
    </w:p>
    <w:p w:rsidR="007A6408" w:rsidRPr="007A6408" w:rsidRDefault="007A6408" w:rsidP="005F2BDD">
      <w:pPr>
        <w:tabs>
          <w:tab w:val="left" w:pos="426"/>
          <w:tab w:val="left" w:pos="3976"/>
        </w:tabs>
        <w:ind w:left="0" w:right="142" w:firstLine="0"/>
        <w:rPr>
          <w:sz w:val="18"/>
          <w:szCs w:val="18"/>
        </w:rPr>
      </w:pPr>
      <w:r w:rsidRPr="007A6408">
        <w:rPr>
          <w:sz w:val="18"/>
          <w:szCs w:val="18"/>
        </w:rPr>
        <w:t>2.5 Объектами муниципального контроля являются:</w:t>
      </w:r>
    </w:p>
    <w:p w:rsidR="007A6408" w:rsidRPr="007A6408" w:rsidRDefault="007A6408" w:rsidP="005F2BDD">
      <w:pPr>
        <w:tabs>
          <w:tab w:val="left" w:pos="426"/>
          <w:tab w:val="left" w:pos="3976"/>
        </w:tabs>
        <w:ind w:left="0" w:right="142" w:firstLine="0"/>
        <w:rPr>
          <w:sz w:val="18"/>
          <w:szCs w:val="18"/>
        </w:rPr>
      </w:pPr>
      <w:r w:rsidRPr="007A6408">
        <w:rPr>
          <w:sz w:val="18"/>
          <w:szCs w:val="18"/>
        </w:rPr>
        <w:t>1) обязательные требования по содержанию прилегающих территорий;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2) обязательные требования по содержанию элементов и объектов благоустройства, в том числе требования: </w:t>
      </w:r>
    </w:p>
    <w:p w:rsidR="007A6408" w:rsidRPr="007A6408" w:rsidRDefault="007A6408" w:rsidP="005F2BDD">
      <w:pPr>
        <w:tabs>
          <w:tab w:val="left" w:pos="426"/>
          <w:tab w:val="left" w:pos="3976"/>
        </w:tabs>
        <w:ind w:left="0" w:right="142" w:firstLine="0"/>
        <w:rPr>
          <w:sz w:val="18"/>
          <w:szCs w:val="18"/>
        </w:rPr>
      </w:pPr>
      <w:r w:rsidRPr="007A6408">
        <w:rPr>
          <w:sz w:val="18"/>
          <w:szCs w:val="18"/>
        </w:rPr>
        <w:t>– по установке ограждений, не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7A6408" w:rsidRPr="007A6408" w:rsidRDefault="007A6408" w:rsidP="005F2BDD">
      <w:pPr>
        <w:tabs>
          <w:tab w:val="left" w:pos="426"/>
          <w:tab w:val="left" w:pos="3976"/>
        </w:tabs>
        <w:ind w:left="0" w:right="142" w:firstLine="0"/>
        <w:rPr>
          <w:sz w:val="18"/>
          <w:szCs w:val="18"/>
        </w:rPr>
      </w:pPr>
      <w:r w:rsidRPr="007A6408">
        <w:rPr>
          <w:sz w:val="18"/>
          <w:szCs w:val="18"/>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7A6408" w:rsidRPr="007A6408" w:rsidRDefault="007A6408" w:rsidP="005F2BDD">
      <w:pPr>
        <w:tabs>
          <w:tab w:val="left" w:pos="426"/>
          <w:tab w:val="left" w:pos="3976"/>
        </w:tabs>
        <w:ind w:left="0" w:right="142" w:firstLine="0"/>
        <w:rPr>
          <w:sz w:val="18"/>
          <w:szCs w:val="18"/>
        </w:rPr>
      </w:pPr>
      <w:r w:rsidRPr="007A6408">
        <w:rPr>
          <w:sz w:val="18"/>
          <w:szCs w:val="18"/>
        </w:rPr>
        <w:t>– по содержанию специальных знаков, надписей, содержащих информацию, необходимую для эксплуатации инженерных сооружений;</w:t>
      </w:r>
    </w:p>
    <w:p w:rsidR="007A6408" w:rsidRPr="007A6408" w:rsidRDefault="007A6408" w:rsidP="005F2BDD">
      <w:pPr>
        <w:tabs>
          <w:tab w:val="left" w:pos="426"/>
          <w:tab w:val="left" w:pos="3976"/>
        </w:tabs>
        <w:ind w:left="0" w:right="142" w:firstLine="0"/>
        <w:rPr>
          <w:sz w:val="18"/>
          <w:szCs w:val="18"/>
        </w:rPr>
      </w:pPr>
      <w:r w:rsidRPr="007A6408">
        <w:rPr>
          <w:sz w:val="18"/>
          <w:szCs w:val="1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w:t>
      </w:r>
      <w:r w:rsidRPr="007A6408">
        <w:rPr>
          <w:i/>
          <w:iCs/>
          <w:sz w:val="18"/>
          <w:szCs w:val="18"/>
        </w:rPr>
        <w:t xml:space="preserve"> </w:t>
      </w:r>
      <w:r w:rsidRPr="007A6408">
        <w:rPr>
          <w:sz w:val="18"/>
          <w:szCs w:val="18"/>
        </w:rPr>
        <w:t>и Правилами благоустройства;</w:t>
      </w:r>
    </w:p>
    <w:p w:rsidR="007A6408" w:rsidRPr="007A6408" w:rsidRDefault="007A6408" w:rsidP="005F2BDD">
      <w:pPr>
        <w:tabs>
          <w:tab w:val="left" w:pos="426"/>
          <w:tab w:val="left" w:pos="3976"/>
        </w:tabs>
        <w:ind w:left="0" w:right="142" w:firstLine="0"/>
        <w:rPr>
          <w:sz w:val="18"/>
          <w:szCs w:val="18"/>
        </w:rPr>
      </w:pPr>
      <w:r w:rsidRPr="007A6408">
        <w:rPr>
          <w:sz w:val="18"/>
          <w:szCs w:val="1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w:t>
      </w:r>
      <w:proofErr w:type="gramStart"/>
      <w:r w:rsidRPr="007A6408">
        <w:rPr>
          <w:sz w:val="18"/>
          <w:szCs w:val="18"/>
        </w:rPr>
        <w:t>по направлению в администрацию уведомления о проведении работ в результате аварий в срок</w:t>
      </w:r>
      <w:proofErr w:type="gramEnd"/>
      <w:r w:rsidRPr="007A6408">
        <w:rPr>
          <w:sz w:val="18"/>
          <w:szCs w:val="18"/>
        </w:rPr>
        <w:t>, установленный нормативными правовыми актами Иркутской области;</w:t>
      </w:r>
    </w:p>
    <w:p w:rsidR="007A6408" w:rsidRPr="007A6408" w:rsidRDefault="007A6408" w:rsidP="005F2BDD">
      <w:pPr>
        <w:tabs>
          <w:tab w:val="left" w:pos="426"/>
          <w:tab w:val="left" w:pos="3976"/>
        </w:tabs>
        <w:ind w:left="0" w:right="142" w:firstLine="0"/>
        <w:rPr>
          <w:sz w:val="18"/>
          <w:szCs w:val="18"/>
        </w:rPr>
      </w:pPr>
      <w:proofErr w:type="gramStart"/>
      <w:r w:rsidRPr="007A6408">
        <w:rPr>
          <w:sz w:val="18"/>
          <w:szCs w:val="18"/>
        </w:rPr>
        <w:t>– о недопустимости 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3) обязательные требования по уборке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4) обязательные требования по уборке территории </w:t>
      </w:r>
      <w:proofErr w:type="spellStart"/>
      <w:r w:rsidRPr="007A6408">
        <w:rPr>
          <w:sz w:val="18"/>
          <w:szCs w:val="18"/>
        </w:rPr>
        <w:t>Хомутовского</w:t>
      </w:r>
      <w:proofErr w:type="spellEnd"/>
      <w:r w:rsidRPr="007A6408">
        <w:rPr>
          <w:sz w:val="18"/>
          <w:szCs w:val="18"/>
        </w:rPr>
        <w:t xml:space="preserve"> муниципального образования в летний период, включая обязательные требования по </w:t>
      </w:r>
      <w:r w:rsidRPr="007A6408">
        <w:rPr>
          <w:bCs/>
          <w:sz w:val="18"/>
          <w:szCs w:val="18"/>
        </w:rPr>
        <w:t>выявлению карантинных, ядовитых и сорных растений, борьбе с ними, локализации, ликвидации их очагов</w:t>
      </w:r>
      <w:r w:rsidRPr="007A6408">
        <w:rPr>
          <w:sz w:val="18"/>
          <w:szCs w:val="18"/>
        </w:rPr>
        <w:t>;</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5) дополнительные обязательные требования пожарной безопасности в период действия особого противопожарного режима; </w:t>
      </w:r>
    </w:p>
    <w:p w:rsidR="007A6408" w:rsidRPr="007A6408" w:rsidRDefault="007A6408" w:rsidP="005F2BDD">
      <w:pPr>
        <w:tabs>
          <w:tab w:val="left" w:pos="426"/>
          <w:tab w:val="left" w:pos="3976"/>
        </w:tabs>
        <w:ind w:left="0" w:right="142" w:firstLine="0"/>
        <w:rPr>
          <w:sz w:val="18"/>
          <w:szCs w:val="18"/>
        </w:rPr>
      </w:pPr>
      <w:r w:rsidRPr="007A6408">
        <w:rPr>
          <w:bCs/>
          <w:sz w:val="18"/>
          <w:szCs w:val="18"/>
        </w:rPr>
        <w:t xml:space="preserve">6) </w:t>
      </w:r>
      <w:r w:rsidRPr="007A6408">
        <w:rPr>
          <w:sz w:val="18"/>
          <w:szCs w:val="18"/>
        </w:rPr>
        <w:t xml:space="preserve">обязательные требования по </w:t>
      </w:r>
      <w:r w:rsidRPr="007A6408">
        <w:rPr>
          <w:bCs/>
          <w:sz w:val="18"/>
          <w:szCs w:val="18"/>
        </w:rPr>
        <w:t>прокладке, переустройству, ремонту и содержанию подземных коммуникаций на территориях общего пользования</w:t>
      </w:r>
      <w:r w:rsidRPr="007A6408">
        <w:rPr>
          <w:sz w:val="18"/>
          <w:szCs w:val="18"/>
        </w:rPr>
        <w:t>;</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создания, содержания и </w:t>
      </w:r>
      <w:proofErr w:type="gramStart"/>
      <w:r w:rsidRPr="007A6408">
        <w:rPr>
          <w:sz w:val="18"/>
          <w:szCs w:val="18"/>
        </w:rPr>
        <w:t>охраны</w:t>
      </w:r>
      <w:proofErr w:type="gramEnd"/>
      <w:r w:rsidRPr="007A6408">
        <w:rPr>
          <w:sz w:val="18"/>
          <w:szCs w:val="18"/>
        </w:rPr>
        <w:t xml:space="preserve"> зеленных насаждении, находящихся на территории населенных пунктов </w:t>
      </w:r>
      <w:proofErr w:type="spellStart"/>
      <w:r w:rsidRPr="007A6408">
        <w:rPr>
          <w:sz w:val="18"/>
          <w:szCs w:val="18"/>
        </w:rPr>
        <w:t>Хомутовского</w:t>
      </w:r>
      <w:proofErr w:type="spellEnd"/>
      <w:r w:rsidRPr="007A6408">
        <w:rPr>
          <w:sz w:val="18"/>
          <w:szCs w:val="18"/>
        </w:rPr>
        <w:t xml:space="preserve"> муниципального образования;</w:t>
      </w:r>
    </w:p>
    <w:p w:rsidR="007A6408" w:rsidRPr="007A6408" w:rsidRDefault="007A6408" w:rsidP="005F2BDD">
      <w:pPr>
        <w:tabs>
          <w:tab w:val="left" w:pos="426"/>
          <w:tab w:val="left" w:pos="3976"/>
        </w:tabs>
        <w:ind w:left="0" w:right="142" w:firstLine="0"/>
        <w:rPr>
          <w:sz w:val="18"/>
          <w:szCs w:val="18"/>
        </w:rPr>
      </w:pPr>
      <w:r w:rsidRPr="007A6408">
        <w:rPr>
          <w:bCs/>
          <w:sz w:val="18"/>
          <w:szCs w:val="18"/>
        </w:rPr>
        <w:t xml:space="preserve">8) </w:t>
      </w:r>
      <w:r w:rsidRPr="007A6408">
        <w:rPr>
          <w:sz w:val="18"/>
          <w:szCs w:val="18"/>
        </w:rPr>
        <w:t>обязательные требования по</w:t>
      </w:r>
      <w:r w:rsidRPr="007A6408">
        <w:rPr>
          <w:bCs/>
          <w:sz w:val="18"/>
          <w:szCs w:val="18"/>
        </w:rPr>
        <w:t xml:space="preserve"> </w:t>
      </w:r>
      <w:r w:rsidRPr="007A6408">
        <w:rPr>
          <w:sz w:val="18"/>
          <w:szCs w:val="18"/>
        </w:rPr>
        <w:t>складированию твердых коммунальных отходов;</w:t>
      </w:r>
    </w:p>
    <w:p w:rsidR="007A6408" w:rsidRPr="007A6408" w:rsidRDefault="007A6408" w:rsidP="005F2BDD">
      <w:pPr>
        <w:tabs>
          <w:tab w:val="left" w:pos="426"/>
          <w:tab w:val="left" w:pos="3976"/>
        </w:tabs>
        <w:ind w:left="0" w:right="142" w:firstLine="0"/>
        <w:rPr>
          <w:sz w:val="18"/>
          <w:szCs w:val="18"/>
        </w:rPr>
      </w:pPr>
      <w:r w:rsidRPr="007A6408">
        <w:rPr>
          <w:sz w:val="18"/>
          <w:szCs w:val="18"/>
        </w:rPr>
        <w:t>9) обязательные требования по</w:t>
      </w:r>
      <w:r w:rsidRPr="007A6408">
        <w:rPr>
          <w:bCs/>
          <w:sz w:val="18"/>
          <w:szCs w:val="18"/>
        </w:rPr>
        <w:t xml:space="preserve"> выгулу животных</w:t>
      </w:r>
      <w:r w:rsidRPr="007A6408">
        <w:rPr>
          <w:sz w:val="18"/>
          <w:szCs w:val="18"/>
        </w:rPr>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3. Цели и задачи программы профилактики</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3.1. Профилактика нарушений обязательных требований в области муниципального контроля - это системно организованная деятельность должностных лиц, направленных на достижение следующих основных целей: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предотвращение рисков причинения вреда объектам контроля;</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предупреждение нарушений контролируемыми лицами обязательных требований;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мотивация контролируемых лиц к добросовестному поведению и, как следствие, снижение административных и финансовых издержек контролируемых лиц;</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обеспечение прозрачности контрольной деятельности и информационной открытости; доступности информации об обязательных требованиях.</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3.2. Проведение профилактических мероприятий позволит решить следующие задачи:</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укрепление системы профилактики нарушений обязательных требований, путём активизации профилактической деятельности;</w:t>
      </w:r>
    </w:p>
    <w:p w:rsidR="007A6408" w:rsidRPr="007A6408" w:rsidRDefault="007A6408" w:rsidP="005F2BDD">
      <w:pPr>
        <w:tabs>
          <w:tab w:val="left" w:pos="426"/>
          <w:tab w:val="left" w:pos="3976"/>
        </w:tabs>
        <w:ind w:left="0" w:right="142" w:firstLine="0"/>
        <w:rPr>
          <w:sz w:val="18"/>
          <w:szCs w:val="18"/>
        </w:rPr>
      </w:pPr>
      <w:r w:rsidRPr="007A6408">
        <w:rPr>
          <w:sz w:val="18"/>
          <w:szCs w:val="18"/>
        </w:rPr>
        <w:lastRenderedPageBreak/>
        <w:t xml:space="preserve">         проведение профилактических мероприятий на основе принципов их понятности, информационной открытости, вовлеченности и полноты охвата ими максимального количества субъектов контроля, а также обязательности, актуальности, периодичности профилактических мероприятий;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формирование у всех участников контрольной деятельности единого понимания обязательных требований;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сбор статистических данных, необходимых для организации профилактической работы;</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выявление причин, факторов и условий, способствующих нарушениям обязательных требований;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устранение причин, факторов и условий, способствующих нарушению обязательных требований;</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создание системы консультирования подконтрольных субъектов, в том числе с использованием современных информационно-телекоммуникационных технологий.</w:t>
      </w:r>
    </w:p>
    <w:p w:rsidR="007A6408" w:rsidRPr="007A6408" w:rsidRDefault="007A6408" w:rsidP="005F2BDD">
      <w:pPr>
        <w:tabs>
          <w:tab w:val="left" w:pos="426"/>
          <w:tab w:val="left" w:pos="3976"/>
        </w:tabs>
        <w:ind w:left="0" w:right="142" w:firstLine="0"/>
        <w:rPr>
          <w:sz w:val="18"/>
          <w:szCs w:val="18"/>
        </w:rPr>
      </w:pPr>
      <w:r w:rsidRPr="007A6408">
        <w:rPr>
          <w:sz w:val="18"/>
          <w:szCs w:val="18"/>
        </w:rPr>
        <w:t> </w:t>
      </w:r>
    </w:p>
    <w:p w:rsidR="007A6408" w:rsidRPr="007A6408" w:rsidRDefault="007A6408" w:rsidP="005F2BDD">
      <w:pPr>
        <w:tabs>
          <w:tab w:val="left" w:pos="426"/>
          <w:tab w:val="left" w:pos="3976"/>
        </w:tabs>
        <w:ind w:left="0" w:right="142" w:firstLine="0"/>
        <w:rPr>
          <w:sz w:val="18"/>
          <w:szCs w:val="18"/>
        </w:rPr>
      </w:pPr>
      <w:r w:rsidRPr="007A6408">
        <w:rPr>
          <w:b/>
          <w:bCs/>
          <w:sz w:val="18"/>
          <w:szCs w:val="18"/>
        </w:rPr>
        <w:t>Раздел </w:t>
      </w:r>
      <w:r w:rsidRPr="007A6408">
        <w:rPr>
          <w:b/>
          <w:bCs/>
          <w:sz w:val="18"/>
          <w:szCs w:val="18"/>
          <w:lang w:val="en-US"/>
        </w:rPr>
        <w:t>II</w:t>
      </w:r>
      <w:r w:rsidRPr="007A6408">
        <w:rPr>
          <w:b/>
          <w:bCs/>
          <w:sz w:val="18"/>
          <w:szCs w:val="18"/>
        </w:rPr>
        <w:t>. План мероприятий по профилактике нарушений</w:t>
      </w:r>
    </w:p>
    <w:p w:rsidR="007A6408" w:rsidRPr="007A6408" w:rsidRDefault="007A6408" w:rsidP="005F2BDD">
      <w:pPr>
        <w:tabs>
          <w:tab w:val="left" w:pos="426"/>
          <w:tab w:val="left" w:pos="3976"/>
        </w:tabs>
        <w:ind w:left="0" w:right="142" w:firstLine="0"/>
        <w:rPr>
          <w:sz w:val="18"/>
          <w:szCs w:val="18"/>
        </w:rPr>
      </w:pPr>
      <w:r w:rsidRPr="007A6408">
        <w:rPr>
          <w:sz w:val="18"/>
          <w:szCs w:val="18"/>
        </w:rPr>
        <w:t> </w:t>
      </w:r>
    </w:p>
    <w:p w:rsidR="007A6408" w:rsidRPr="007A6408" w:rsidRDefault="007A6408" w:rsidP="005F2BDD">
      <w:pPr>
        <w:tabs>
          <w:tab w:val="left" w:pos="426"/>
          <w:tab w:val="left" w:pos="3976"/>
        </w:tabs>
        <w:ind w:left="0" w:right="142" w:firstLine="0"/>
        <w:rPr>
          <w:sz w:val="18"/>
          <w:szCs w:val="18"/>
        </w:rPr>
      </w:pPr>
      <w:r w:rsidRPr="007A6408">
        <w:rPr>
          <w:sz w:val="18"/>
          <w:szCs w:val="18"/>
        </w:rPr>
        <w:t>4. План мероприятий по профилактике нарушений на 2022 год</w:t>
      </w:r>
    </w:p>
    <w:p w:rsidR="007A6408" w:rsidRPr="007A6408" w:rsidRDefault="007A6408" w:rsidP="005F2BDD">
      <w:pPr>
        <w:tabs>
          <w:tab w:val="left" w:pos="426"/>
          <w:tab w:val="left" w:pos="3976"/>
        </w:tabs>
        <w:ind w:left="0" w:right="142" w:firstLine="0"/>
        <w:rPr>
          <w:sz w:val="18"/>
          <w:szCs w:val="18"/>
        </w:rPr>
      </w:pPr>
    </w:p>
    <w:tbl>
      <w:tblPr>
        <w:tblW w:w="0" w:type="dxa"/>
        <w:tblBorders>
          <w:top w:val="outset" w:sz="2" w:space="0" w:color="auto"/>
          <w:left w:val="outset" w:sz="2" w:space="0" w:color="auto"/>
          <w:bottom w:val="outset" w:sz="2" w:space="0" w:color="auto"/>
          <w:right w:val="outset" w:sz="2" w:space="0" w:color="auto"/>
        </w:tblBorders>
        <w:tblCellMar>
          <w:top w:w="90" w:type="dxa"/>
          <w:left w:w="90" w:type="dxa"/>
          <w:bottom w:w="90" w:type="dxa"/>
          <w:right w:w="90" w:type="dxa"/>
        </w:tblCellMar>
        <w:tblLook w:val="04A0" w:firstRow="1" w:lastRow="0" w:firstColumn="1" w:lastColumn="0" w:noHBand="0" w:noVBand="1"/>
      </w:tblPr>
      <w:tblGrid>
        <w:gridCol w:w="570"/>
        <w:gridCol w:w="2019"/>
        <w:gridCol w:w="3102"/>
        <w:gridCol w:w="2528"/>
        <w:gridCol w:w="2025"/>
      </w:tblGrid>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N </w:t>
            </w:r>
            <w:proofErr w:type="gramStart"/>
            <w:r w:rsidRPr="007A6408">
              <w:rPr>
                <w:sz w:val="18"/>
                <w:szCs w:val="18"/>
              </w:rPr>
              <w:t>п</w:t>
            </w:r>
            <w:proofErr w:type="gramEnd"/>
            <w:r w:rsidRPr="007A6408">
              <w:rPr>
                <w:sz w:val="18"/>
                <w:szCs w:val="18"/>
              </w:rPr>
              <w:t>/п</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Вид профилактического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Наименование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Срок реализации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Ответственный исполнитель</w:t>
            </w:r>
          </w:p>
        </w:tc>
      </w:tr>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5</w:t>
            </w:r>
          </w:p>
        </w:tc>
      </w:tr>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1.</w:t>
            </w:r>
          </w:p>
        </w:tc>
        <w:tc>
          <w:tcPr>
            <w:tcW w:w="0" w:type="auto"/>
            <w:tcBorders>
              <w:top w:val="outset" w:sz="6" w:space="0" w:color="auto"/>
              <w:left w:val="outset" w:sz="6" w:space="0" w:color="auto"/>
              <w:bottom w:val="outset" w:sz="6" w:space="0" w:color="auto"/>
              <w:right w:val="outset" w:sz="6" w:space="0" w:color="auto"/>
            </w:tcBorders>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Информирование контролируемых лиц и иных заинтересованных лиц по вопросам соблюдения обязательных требований</w:t>
            </w:r>
          </w:p>
          <w:p w:rsidR="007A6408" w:rsidRPr="007A6408" w:rsidRDefault="007A6408" w:rsidP="005F2BDD">
            <w:pPr>
              <w:tabs>
                <w:tab w:val="left" w:pos="426"/>
                <w:tab w:val="left" w:pos="3976"/>
              </w:tabs>
              <w:ind w:left="0" w:right="142" w:firstLine="0"/>
              <w:rPr>
                <w:sz w:val="18"/>
                <w:szCs w:val="18"/>
              </w:rPr>
            </w:pPr>
            <w:r w:rsidRPr="007A6408">
              <w:rPr>
                <w:sz w:val="18"/>
                <w:szCs w:val="18"/>
              </w:rPr>
              <w:br/>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Размещение  информации в сфере муниципального контроля  соблюдения благоустройства на официальном сайте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 в сети «Интернет», в </w:t>
            </w:r>
            <w:hyperlink r:id="rId9" w:tooltip="Средства массовой информации" w:history="1">
              <w:r w:rsidRPr="007A6408">
                <w:rPr>
                  <w:rStyle w:val="af"/>
                  <w:sz w:val="18"/>
                  <w:szCs w:val="18"/>
                </w:rPr>
                <w:t>средствах массовой информации</w:t>
              </w:r>
            </w:hyperlink>
            <w:r w:rsidRPr="007A6408">
              <w:rPr>
                <w:sz w:val="18"/>
                <w:szCs w:val="18"/>
              </w:rPr>
              <w:t> (газета «</w:t>
            </w:r>
            <w:proofErr w:type="spellStart"/>
            <w:r w:rsidRPr="007A6408">
              <w:rPr>
                <w:sz w:val="18"/>
                <w:szCs w:val="18"/>
              </w:rPr>
              <w:t>Хомутовский</w:t>
            </w:r>
            <w:proofErr w:type="spellEnd"/>
            <w:r w:rsidRPr="007A6408">
              <w:rPr>
                <w:sz w:val="18"/>
                <w:szCs w:val="18"/>
              </w:rPr>
              <w:t xml:space="preserve"> вестник») и в иных формах следующих сведений:</w:t>
            </w:r>
          </w:p>
          <w:p w:rsidR="007A6408" w:rsidRPr="007A6408" w:rsidRDefault="007A6408" w:rsidP="005F2BDD">
            <w:pPr>
              <w:tabs>
                <w:tab w:val="left" w:pos="426"/>
                <w:tab w:val="left" w:pos="3976"/>
              </w:tabs>
              <w:ind w:left="0" w:right="142" w:firstLine="0"/>
              <w:rPr>
                <w:sz w:val="18"/>
                <w:szCs w:val="18"/>
              </w:rPr>
            </w:pPr>
            <w:r w:rsidRPr="007A6408">
              <w:rPr>
                <w:sz w:val="18"/>
                <w:szCs w:val="18"/>
              </w:rPr>
              <w:t>- тексты нормативных </w:t>
            </w:r>
            <w:hyperlink r:id="rId10" w:tooltip="Правовые акты" w:history="1">
              <w:r w:rsidRPr="007A6408">
                <w:rPr>
                  <w:rStyle w:val="af"/>
                  <w:sz w:val="18"/>
                  <w:szCs w:val="18"/>
                </w:rPr>
                <w:t>правовых актов</w:t>
              </w:r>
            </w:hyperlink>
            <w:r w:rsidRPr="007A6408">
              <w:rPr>
                <w:sz w:val="18"/>
                <w:szCs w:val="18"/>
              </w:rPr>
              <w:t>, регулирующих осуществление муниципального контроля в сфере благоустройства;</w:t>
            </w:r>
          </w:p>
          <w:p w:rsidR="007A6408" w:rsidRPr="007A6408" w:rsidRDefault="007A6408" w:rsidP="005F2BDD">
            <w:pPr>
              <w:tabs>
                <w:tab w:val="left" w:pos="426"/>
                <w:tab w:val="left" w:pos="3976"/>
              </w:tabs>
              <w:ind w:left="0" w:right="142" w:firstLine="0"/>
              <w:rPr>
                <w:sz w:val="18"/>
                <w:szCs w:val="18"/>
              </w:rPr>
            </w:pPr>
            <w:r w:rsidRPr="007A6408">
              <w:rPr>
                <w:sz w:val="18"/>
                <w:szCs w:val="18"/>
              </w:rPr>
              <w:t>- сведения об изменениях, внесенных в </w:t>
            </w:r>
            <w:hyperlink r:id="rId11" w:tooltip="Нормы права" w:history="1">
              <w:r w:rsidRPr="007A6408">
                <w:rPr>
                  <w:rStyle w:val="af"/>
                  <w:sz w:val="18"/>
                  <w:szCs w:val="18"/>
                </w:rPr>
                <w:t>нормативные правовые</w:t>
              </w:r>
            </w:hyperlink>
            <w:r w:rsidRPr="007A6408">
              <w:rPr>
                <w:sz w:val="18"/>
                <w:szCs w:val="18"/>
              </w:rPr>
              <w:t> акты, регулирующие осуществление муниципального контроля в сфере благоустройства, о сроках и порядке их вступления в силу;</w:t>
            </w:r>
          </w:p>
          <w:p w:rsidR="007A6408" w:rsidRPr="007A6408" w:rsidRDefault="007A6408" w:rsidP="005F2BDD">
            <w:pPr>
              <w:tabs>
                <w:tab w:val="left" w:pos="426"/>
                <w:tab w:val="left" w:pos="3976"/>
              </w:tabs>
              <w:ind w:left="0" w:right="142" w:firstLine="0"/>
              <w:rPr>
                <w:sz w:val="18"/>
                <w:szCs w:val="18"/>
              </w:rPr>
            </w:pPr>
            <w:r w:rsidRPr="007A6408">
              <w:rPr>
                <w:sz w:val="18"/>
                <w:szCs w:val="18"/>
              </w:rPr>
              <w:t>- перечень </w:t>
            </w:r>
            <w:hyperlink r:id="rId12" w:tooltip="Нормативные правовые акты" w:history="1">
              <w:r w:rsidRPr="007A6408">
                <w:rPr>
                  <w:rStyle w:val="af"/>
                  <w:sz w:val="18"/>
                  <w:szCs w:val="18"/>
                </w:rPr>
                <w:t>нормативных правовых актов</w:t>
              </w:r>
            </w:hyperlink>
            <w:r w:rsidRPr="007A6408">
              <w:rPr>
                <w:sz w:val="18"/>
                <w:szCs w:val="18"/>
              </w:rPr>
              <w:t>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7A6408" w:rsidRPr="007A6408" w:rsidRDefault="007A6408" w:rsidP="005F2BDD">
            <w:pPr>
              <w:tabs>
                <w:tab w:val="left" w:pos="426"/>
                <w:tab w:val="left" w:pos="3976"/>
              </w:tabs>
              <w:ind w:left="0" w:right="142" w:firstLine="0"/>
              <w:rPr>
                <w:sz w:val="18"/>
                <w:szCs w:val="18"/>
              </w:rPr>
            </w:pPr>
            <w:r w:rsidRPr="007A6408">
              <w:rPr>
                <w:sz w:val="18"/>
                <w:szCs w:val="18"/>
              </w:rPr>
              <w:t>- утвержденные </w:t>
            </w:r>
            <w:hyperlink r:id="rId13" w:tooltip="Проверочные листы" w:history="1">
              <w:r w:rsidRPr="007A6408">
                <w:rPr>
                  <w:rStyle w:val="af"/>
                  <w:sz w:val="18"/>
                  <w:szCs w:val="18"/>
                </w:rPr>
                <w:t>проверочные листы</w:t>
              </w:r>
            </w:hyperlink>
            <w:r w:rsidRPr="007A6408">
              <w:rPr>
                <w:sz w:val="18"/>
                <w:szCs w:val="18"/>
              </w:rPr>
              <w:t xml:space="preserve"> в формате, допускающем их использование для </w:t>
            </w:r>
            <w:proofErr w:type="spellStart"/>
            <w:r w:rsidRPr="007A6408">
              <w:rPr>
                <w:sz w:val="18"/>
                <w:szCs w:val="18"/>
              </w:rPr>
              <w:t>самообследования</w:t>
            </w:r>
            <w:proofErr w:type="spellEnd"/>
            <w:r w:rsidRPr="007A6408">
              <w:rPr>
                <w:sz w:val="18"/>
                <w:szCs w:val="18"/>
              </w:rPr>
              <w:t>;</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перечень </w:t>
            </w:r>
            <w:proofErr w:type="gramStart"/>
            <w:r w:rsidRPr="007A6408">
              <w:rPr>
                <w:sz w:val="18"/>
                <w:szCs w:val="18"/>
              </w:rPr>
              <w:t>индикаторов риска нарушения требований Правил</w:t>
            </w:r>
            <w:proofErr w:type="gramEnd"/>
            <w:r w:rsidRPr="007A6408">
              <w:rPr>
                <w:sz w:val="18"/>
                <w:szCs w:val="18"/>
              </w:rPr>
              <w:t xml:space="preserve"> благоустройства, порядок отнесения объектов контроля к </w:t>
            </w:r>
            <w:hyperlink r:id="rId14" w:tooltip="Категория:" w:history="1">
              <w:r w:rsidRPr="007A6408">
                <w:rPr>
                  <w:rStyle w:val="af"/>
                  <w:sz w:val="18"/>
                  <w:szCs w:val="18"/>
                </w:rPr>
                <w:t>категориям</w:t>
              </w:r>
            </w:hyperlink>
            <w:r w:rsidRPr="007A6408">
              <w:rPr>
                <w:sz w:val="18"/>
                <w:szCs w:val="18"/>
              </w:rPr>
              <w:t> риска;</w:t>
            </w:r>
          </w:p>
          <w:p w:rsidR="007A6408" w:rsidRPr="007A6408" w:rsidRDefault="007A6408" w:rsidP="005F2BDD">
            <w:pPr>
              <w:tabs>
                <w:tab w:val="left" w:pos="426"/>
                <w:tab w:val="left" w:pos="3976"/>
              </w:tabs>
              <w:ind w:left="0" w:right="142" w:firstLine="0"/>
              <w:rPr>
                <w:sz w:val="18"/>
                <w:szCs w:val="18"/>
              </w:rPr>
            </w:pPr>
            <w:r w:rsidRPr="007A6408">
              <w:rPr>
                <w:sz w:val="18"/>
                <w:szCs w:val="18"/>
              </w:rPr>
              <w:t>- перечень объектов контроля, учитываемых в рамках формирования ежегодного плана контрольных мероприятий, с указанием категории риска;</w:t>
            </w: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программу профилактики рисков причинения вреда и план </w:t>
            </w:r>
            <w:r w:rsidRPr="007A6408">
              <w:rPr>
                <w:sz w:val="18"/>
                <w:szCs w:val="18"/>
              </w:rPr>
              <w:lastRenderedPageBreak/>
              <w:t>проведения плановых контрольных мероприятий;</w:t>
            </w:r>
          </w:p>
          <w:p w:rsidR="007A6408" w:rsidRPr="007A6408" w:rsidRDefault="007A6408" w:rsidP="005F2BDD">
            <w:pPr>
              <w:tabs>
                <w:tab w:val="left" w:pos="426"/>
                <w:tab w:val="left" w:pos="3976"/>
              </w:tabs>
              <w:ind w:left="0" w:right="142" w:firstLine="0"/>
              <w:rPr>
                <w:sz w:val="18"/>
                <w:szCs w:val="18"/>
              </w:rPr>
            </w:pPr>
            <w:r w:rsidRPr="007A6408">
              <w:rPr>
                <w:sz w:val="18"/>
                <w:szCs w:val="18"/>
              </w:rPr>
              <w:t>- сведения о способах получения консультаций по вопросам соблюдения обязательных требований;</w:t>
            </w:r>
          </w:p>
          <w:p w:rsidR="007A6408" w:rsidRPr="007A6408" w:rsidRDefault="007A6408" w:rsidP="005F2BDD">
            <w:pPr>
              <w:tabs>
                <w:tab w:val="left" w:pos="426"/>
                <w:tab w:val="left" w:pos="3976"/>
              </w:tabs>
              <w:ind w:left="0" w:right="142" w:firstLine="0"/>
              <w:rPr>
                <w:sz w:val="18"/>
                <w:szCs w:val="18"/>
              </w:rPr>
            </w:pPr>
            <w:r w:rsidRPr="007A6408">
              <w:rPr>
                <w:sz w:val="18"/>
                <w:szCs w:val="18"/>
              </w:rPr>
              <w:t>- сведения о порядке досудебного обжалования решений контрольного (надзорного) органа, действий (бездействия) его должностных лиц;</w:t>
            </w:r>
          </w:p>
          <w:p w:rsidR="007A6408" w:rsidRPr="007A6408" w:rsidRDefault="007A6408" w:rsidP="005F2BDD">
            <w:pPr>
              <w:tabs>
                <w:tab w:val="left" w:pos="426"/>
                <w:tab w:val="left" w:pos="3976"/>
              </w:tabs>
              <w:ind w:left="0" w:right="142" w:firstLine="0"/>
              <w:rPr>
                <w:sz w:val="18"/>
                <w:szCs w:val="18"/>
              </w:rPr>
            </w:pPr>
            <w:r w:rsidRPr="007A6408">
              <w:rPr>
                <w:sz w:val="18"/>
                <w:szCs w:val="18"/>
              </w:rPr>
              <w:t>- доклады, содержащие результаты обобщения правоприменительной практики органа муниципального контроля в сфере благоустройства;</w:t>
            </w:r>
          </w:p>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 07.08.2022</w:t>
            </w:r>
          </w:p>
          <w:p w:rsidR="007A6408" w:rsidRPr="007A6408" w:rsidRDefault="007A6408" w:rsidP="005F2BDD">
            <w:pPr>
              <w:tabs>
                <w:tab w:val="left" w:pos="426"/>
                <w:tab w:val="left" w:pos="3976"/>
              </w:tabs>
              <w:ind w:left="0" w:right="142" w:firstLine="0"/>
              <w:rPr>
                <w:sz w:val="18"/>
                <w:szCs w:val="18"/>
              </w:rPr>
            </w:pPr>
            <w:r w:rsidRPr="007A6408">
              <w:rPr>
                <w:sz w:val="18"/>
                <w:szCs w:val="18"/>
              </w:rPr>
              <w:t>При внесении изменений в законодательство</w:t>
            </w:r>
          </w:p>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Постоянно </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Специалисты отдела муниципального земельного, лесного  контроля  и соблюдения  правил благоустройства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w:t>
            </w:r>
          </w:p>
        </w:tc>
      </w:tr>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lastRenderedPageBreak/>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Объявление предостережения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Направление контролируемому лицу предостережения о недопустимости нарушения требований Правил благоустройства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При наличии сведений о готовящихся нарушениях требований Правил благоустройства или о признаках нарушений требований Правил благоустройства и (или) в случае отсутствия подтвержденных данных о том, что нарушение требований Правил благоустройства причинило вред (ущерб) охраняемым законом ценностям либо создало угрозу причинения вреда (ущерба) охраняемым законом ценностям</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bCs/>
                <w:iCs/>
                <w:sz w:val="18"/>
                <w:szCs w:val="18"/>
              </w:rPr>
              <w:t xml:space="preserve">Уполномоченные должностные лица </w:t>
            </w:r>
            <w:r w:rsidRPr="007A6408">
              <w:rPr>
                <w:sz w:val="18"/>
                <w:szCs w:val="18"/>
              </w:rPr>
              <w:t xml:space="preserve">отдела муниципального земельного, лесного  контроля  и соблюдения  правил благоустройства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w:t>
            </w:r>
          </w:p>
        </w:tc>
      </w:tr>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bCs/>
                <w:iCs/>
                <w:sz w:val="18"/>
                <w:szCs w:val="18"/>
              </w:rPr>
            </w:pPr>
          </w:p>
        </w:tc>
      </w:tr>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Консультирование</w:t>
            </w:r>
          </w:p>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контроля в сфере благоустройства:</w:t>
            </w:r>
          </w:p>
          <w:p w:rsidR="007A6408" w:rsidRPr="007A6408" w:rsidRDefault="007A6408" w:rsidP="005F2BDD">
            <w:pPr>
              <w:tabs>
                <w:tab w:val="left" w:pos="426"/>
                <w:tab w:val="left" w:pos="3976"/>
              </w:tabs>
              <w:ind w:left="0" w:right="142" w:firstLine="0"/>
              <w:rPr>
                <w:sz w:val="18"/>
                <w:szCs w:val="18"/>
              </w:rPr>
            </w:pPr>
            <w:r w:rsidRPr="007A6408">
              <w:rPr>
                <w:sz w:val="18"/>
                <w:szCs w:val="1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rsidR="007A6408" w:rsidRPr="007A6408" w:rsidRDefault="007A6408" w:rsidP="005F2BDD">
            <w:pPr>
              <w:tabs>
                <w:tab w:val="left" w:pos="426"/>
                <w:tab w:val="left" w:pos="3976"/>
              </w:tabs>
              <w:ind w:left="0" w:right="142" w:firstLine="0"/>
              <w:rPr>
                <w:sz w:val="18"/>
                <w:szCs w:val="18"/>
              </w:rPr>
            </w:pPr>
            <w:r w:rsidRPr="007A6408">
              <w:rPr>
                <w:sz w:val="18"/>
                <w:szCs w:val="18"/>
              </w:rPr>
              <w:t>в письменной форме (в ответ на письменные обращения контролируемых лиц и их представителей </w:t>
            </w:r>
            <w:hyperlink r:id="rId15" w:tooltip="О предоставлении информации" w:history="1">
              <w:r w:rsidRPr="007A6408">
                <w:rPr>
                  <w:rStyle w:val="af"/>
                  <w:sz w:val="18"/>
                  <w:szCs w:val="18"/>
                </w:rPr>
                <w:t>о предоставлении информации</w:t>
              </w:r>
            </w:hyperlink>
            <w:r w:rsidRPr="007A6408">
              <w:rPr>
                <w:sz w:val="18"/>
                <w:szCs w:val="18"/>
              </w:rPr>
              <w:t> об организации и осуществлении муниципального контроля в сфере благоустройства)</w:t>
            </w:r>
          </w:p>
          <w:p w:rsidR="007A6408" w:rsidRPr="007A6408" w:rsidRDefault="007A6408" w:rsidP="005F2BDD">
            <w:pPr>
              <w:tabs>
                <w:tab w:val="left" w:pos="426"/>
                <w:tab w:val="left" w:pos="3976"/>
              </w:tabs>
              <w:ind w:left="0" w:right="142" w:firstLine="0"/>
              <w:rPr>
                <w:sz w:val="18"/>
                <w:szCs w:val="18"/>
              </w:rPr>
            </w:pPr>
            <w:r w:rsidRPr="007A6408">
              <w:rPr>
                <w:sz w:val="18"/>
                <w:szCs w:val="18"/>
              </w:rPr>
              <w:br/>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Постоянно</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bCs/>
                <w:iCs/>
                <w:sz w:val="18"/>
                <w:szCs w:val="18"/>
              </w:rPr>
              <w:t xml:space="preserve">Уполномоченные должностные лица </w:t>
            </w:r>
            <w:r w:rsidRPr="007A6408">
              <w:rPr>
                <w:sz w:val="18"/>
                <w:szCs w:val="18"/>
              </w:rPr>
              <w:t xml:space="preserve">отдела муниципального земельного, лесного  контроля  и соблюдения  правил благоустройства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 </w:t>
            </w:r>
          </w:p>
        </w:tc>
      </w:tr>
      <w:tr w:rsidR="007A6408" w:rsidRPr="007A6408" w:rsidTr="00492244">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bCs/>
                <w:iCs/>
                <w:sz w:val="18"/>
                <w:szCs w:val="18"/>
              </w:rPr>
              <w:t>Профилактический визит</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О проведении обязательного профилактического визита контролируемое лицо должно быть уведомлено не </w:t>
            </w:r>
            <w:proofErr w:type="gramStart"/>
            <w:r w:rsidRPr="007A6408">
              <w:rPr>
                <w:sz w:val="18"/>
                <w:szCs w:val="18"/>
              </w:rPr>
              <w:t>позднее</w:t>
            </w:r>
            <w:proofErr w:type="gramEnd"/>
            <w:r w:rsidRPr="007A6408">
              <w:rPr>
                <w:sz w:val="18"/>
                <w:szCs w:val="18"/>
              </w:rPr>
              <w:t xml:space="preserve"> чем за пять рабочих дней до даты его проведения.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7A6408" w:rsidRPr="007A6408" w:rsidRDefault="007A6408" w:rsidP="005F2BDD">
            <w:pPr>
              <w:tabs>
                <w:tab w:val="left" w:pos="426"/>
                <w:tab w:val="left" w:pos="3976"/>
              </w:tabs>
              <w:ind w:left="0" w:right="142" w:firstLine="0"/>
              <w:rPr>
                <w:bCs/>
                <w:iCs/>
                <w:sz w:val="18"/>
                <w:szCs w:val="18"/>
              </w:rPr>
            </w:pPr>
            <w:r w:rsidRPr="007A6408">
              <w:rPr>
                <w:bCs/>
                <w:iCs/>
                <w:sz w:val="18"/>
                <w:szCs w:val="18"/>
              </w:rPr>
              <w:t xml:space="preserve">Уполномоченные должностные лица </w:t>
            </w:r>
            <w:r w:rsidRPr="007A6408">
              <w:rPr>
                <w:sz w:val="18"/>
                <w:szCs w:val="18"/>
              </w:rPr>
              <w:t xml:space="preserve">отдела муниципального земельного, лесного  контроля  и соблюдения  правил благоустройства администрации </w:t>
            </w:r>
            <w:proofErr w:type="spellStart"/>
            <w:r w:rsidRPr="007A6408">
              <w:rPr>
                <w:sz w:val="18"/>
                <w:szCs w:val="18"/>
              </w:rPr>
              <w:t>Хомутовского</w:t>
            </w:r>
            <w:proofErr w:type="spellEnd"/>
            <w:r w:rsidRPr="007A6408">
              <w:rPr>
                <w:sz w:val="18"/>
                <w:szCs w:val="18"/>
              </w:rPr>
              <w:t xml:space="preserve"> </w:t>
            </w:r>
            <w:r w:rsidRPr="007A6408">
              <w:rPr>
                <w:sz w:val="18"/>
                <w:szCs w:val="18"/>
              </w:rPr>
              <w:lastRenderedPageBreak/>
              <w:t>муниципального образования администрации</w:t>
            </w:r>
          </w:p>
        </w:tc>
      </w:tr>
    </w:tbl>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rPr>
          <w:sz w:val="18"/>
          <w:szCs w:val="18"/>
        </w:rPr>
      </w:pPr>
      <w:r w:rsidRPr="007A6408">
        <w:rPr>
          <w:b/>
          <w:bCs/>
          <w:sz w:val="18"/>
          <w:szCs w:val="18"/>
        </w:rPr>
        <w:t>Раздел </w:t>
      </w:r>
      <w:r w:rsidRPr="007A6408">
        <w:rPr>
          <w:b/>
          <w:bCs/>
          <w:sz w:val="18"/>
          <w:szCs w:val="18"/>
          <w:lang w:val="en-US"/>
        </w:rPr>
        <w:t>III</w:t>
      </w:r>
      <w:r w:rsidRPr="007A6408">
        <w:rPr>
          <w:b/>
          <w:bCs/>
          <w:sz w:val="18"/>
          <w:szCs w:val="18"/>
        </w:rPr>
        <w:t>. Оценка эффективности программы профилактики</w:t>
      </w:r>
    </w:p>
    <w:p w:rsidR="007A6408" w:rsidRPr="007A6408" w:rsidRDefault="007A6408" w:rsidP="005F2BDD">
      <w:pPr>
        <w:tabs>
          <w:tab w:val="left" w:pos="426"/>
          <w:tab w:val="left" w:pos="3976"/>
        </w:tabs>
        <w:ind w:left="0" w:right="142" w:firstLine="0"/>
        <w:rPr>
          <w:sz w:val="18"/>
          <w:szCs w:val="18"/>
        </w:rPr>
      </w:pPr>
      <w:r w:rsidRPr="007A6408">
        <w:rPr>
          <w:sz w:val="18"/>
          <w:szCs w:val="18"/>
        </w:rPr>
        <w:t> </w:t>
      </w:r>
    </w:p>
    <w:p w:rsidR="007A6408" w:rsidRPr="007A6408" w:rsidRDefault="007A6408" w:rsidP="005F2BDD">
      <w:pPr>
        <w:tabs>
          <w:tab w:val="left" w:pos="426"/>
          <w:tab w:val="left" w:pos="3976"/>
        </w:tabs>
        <w:ind w:left="0" w:right="142" w:firstLine="426"/>
        <w:rPr>
          <w:sz w:val="18"/>
          <w:szCs w:val="18"/>
        </w:rPr>
      </w:pPr>
      <w:r w:rsidRPr="007A6408">
        <w:rPr>
          <w:sz w:val="18"/>
          <w:szCs w:val="18"/>
        </w:rPr>
        <w:t>5. Результатом реализации Программы профилактики является предупреждение нарушений обязательных требований, соблюдение которых оценивается при осуществлении муниципального контроля.</w:t>
      </w:r>
    </w:p>
    <w:p w:rsidR="007A6408" w:rsidRPr="007A6408" w:rsidRDefault="007A6408" w:rsidP="005F2BDD">
      <w:pPr>
        <w:tabs>
          <w:tab w:val="left" w:pos="426"/>
          <w:tab w:val="left" w:pos="3976"/>
        </w:tabs>
        <w:ind w:left="0" w:right="142" w:firstLine="426"/>
        <w:rPr>
          <w:sz w:val="18"/>
          <w:szCs w:val="18"/>
        </w:rPr>
      </w:pPr>
      <w:r w:rsidRPr="007A6408">
        <w:rPr>
          <w:sz w:val="18"/>
          <w:szCs w:val="18"/>
        </w:rPr>
        <w:t>Эффективность Программы профилактики оценивается по отчётным показателям, указанным в пункте 7 настоящей Программы профилактики. Отчётные показатели отражаются в Программе профилактики на плановый период по итогам календарного года.</w:t>
      </w:r>
    </w:p>
    <w:p w:rsidR="007A6408" w:rsidRPr="007A6408" w:rsidRDefault="007A6408" w:rsidP="005F2BDD">
      <w:pPr>
        <w:tabs>
          <w:tab w:val="left" w:pos="426"/>
          <w:tab w:val="left" w:pos="3976"/>
        </w:tabs>
        <w:ind w:left="0" w:right="142" w:firstLine="426"/>
        <w:rPr>
          <w:sz w:val="18"/>
          <w:szCs w:val="18"/>
        </w:rPr>
      </w:pPr>
      <w:r w:rsidRPr="007A6408">
        <w:rPr>
          <w:sz w:val="18"/>
          <w:szCs w:val="18"/>
        </w:rPr>
        <w:t>Программа профилактики считается эффективной в случае, если все мероприятия, запланированные на отчётный год, выполнены в полном объёме. Если реализация Программы профилактики не отвечает вышеуказанному критерию, уровень эффективности её реализации признается неудовлетворительным.</w:t>
      </w:r>
    </w:p>
    <w:p w:rsidR="007A6408" w:rsidRPr="007A6408" w:rsidRDefault="007A6408" w:rsidP="005F2BDD">
      <w:pPr>
        <w:tabs>
          <w:tab w:val="left" w:pos="426"/>
          <w:tab w:val="left" w:pos="3976"/>
        </w:tabs>
        <w:ind w:left="0" w:right="142" w:firstLine="426"/>
        <w:rPr>
          <w:sz w:val="18"/>
          <w:szCs w:val="18"/>
        </w:rPr>
      </w:pPr>
      <w:r w:rsidRPr="007A6408">
        <w:rPr>
          <w:sz w:val="18"/>
          <w:szCs w:val="18"/>
        </w:rPr>
        <w:t> </w:t>
      </w:r>
    </w:p>
    <w:p w:rsidR="007A6408" w:rsidRPr="007A6408" w:rsidRDefault="007A6408" w:rsidP="005F2BDD">
      <w:pPr>
        <w:tabs>
          <w:tab w:val="left" w:pos="426"/>
          <w:tab w:val="left" w:pos="3976"/>
        </w:tabs>
        <w:ind w:left="0" w:right="142" w:firstLine="426"/>
        <w:rPr>
          <w:sz w:val="18"/>
          <w:szCs w:val="18"/>
        </w:rPr>
      </w:pPr>
      <w:r w:rsidRPr="007A6408">
        <w:rPr>
          <w:sz w:val="18"/>
          <w:szCs w:val="18"/>
        </w:rPr>
        <w:t>6. Показатели оценки эффективности Программы профилактики на плановый период 2022 год</w:t>
      </w:r>
    </w:p>
    <w:p w:rsidR="007A6408" w:rsidRPr="007A6408" w:rsidRDefault="007A6408" w:rsidP="005F2BDD">
      <w:pPr>
        <w:tabs>
          <w:tab w:val="left" w:pos="426"/>
          <w:tab w:val="left" w:pos="3976"/>
        </w:tabs>
        <w:ind w:left="0" w:right="142" w:firstLine="0"/>
        <w:rPr>
          <w:sz w:val="18"/>
          <w:szCs w:val="18"/>
        </w:rPr>
      </w:pPr>
      <w:r w:rsidRPr="007A6408">
        <w:rPr>
          <w:sz w:val="18"/>
          <w:szCs w:val="18"/>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7087"/>
        <w:gridCol w:w="1417"/>
      </w:tblGrid>
      <w:tr w:rsidR="007A6408" w:rsidRPr="007A6408" w:rsidTr="00492244">
        <w:trPr>
          <w:jc w:val="center"/>
        </w:trPr>
        <w:tc>
          <w:tcPr>
            <w:tcW w:w="534"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w:t>
            </w:r>
          </w:p>
          <w:p w:rsidR="007A6408" w:rsidRPr="007A6408" w:rsidRDefault="007A6408" w:rsidP="005F2BDD">
            <w:pPr>
              <w:tabs>
                <w:tab w:val="left" w:pos="426"/>
                <w:tab w:val="left" w:pos="3976"/>
              </w:tabs>
              <w:ind w:left="0" w:right="142" w:firstLine="0"/>
              <w:rPr>
                <w:sz w:val="18"/>
                <w:szCs w:val="18"/>
              </w:rPr>
            </w:pPr>
            <w:proofErr w:type="gramStart"/>
            <w:r w:rsidRPr="007A6408">
              <w:rPr>
                <w:sz w:val="18"/>
                <w:szCs w:val="18"/>
              </w:rPr>
              <w:t>п</w:t>
            </w:r>
            <w:proofErr w:type="gramEnd"/>
            <w:r w:rsidRPr="007A6408">
              <w:rPr>
                <w:sz w:val="18"/>
                <w:szCs w:val="18"/>
              </w:rPr>
              <w:t>/п</w:t>
            </w:r>
          </w:p>
        </w:tc>
        <w:tc>
          <w:tcPr>
            <w:tcW w:w="708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Наименование показателя</w:t>
            </w:r>
          </w:p>
        </w:tc>
        <w:tc>
          <w:tcPr>
            <w:tcW w:w="141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Значение показателя </w:t>
            </w:r>
            <w:proofErr w:type="gramStart"/>
            <w:r w:rsidRPr="007A6408">
              <w:rPr>
                <w:sz w:val="18"/>
                <w:szCs w:val="18"/>
              </w:rPr>
              <w:t>в</w:t>
            </w:r>
            <w:proofErr w:type="gramEnd"/>
            <w:r w:rsidRPr="007A6408">
              <w:rPr>
                <w:sz w:val="18"/>
                <w:szCs w:val="18"/>
              </w:rPr>
              <w:t xml:space="preserve"> %</w:t>
            </w:r>
          </w:p>
        </w:tc>
      </w:tr>
      <w:tr w:rsidR="007A6408" w:rsidRPr="007A6408" w:rsidTr="00492244">
        <w:trPr>
          <w:jc w:val="center"/>
        </w:trPr>
        <w:tc>
          <w:tcPr>
            <w:tcW w:w="534"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1</w:t>
            </w:r>
          </w:p>
        </w:tc>
        <w:tc>
          <w:tcPr>
            <w:tcW w:w="708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Наличие информации, обязательной к размещению на официальном сайте администрации </w:t>
            </w:r>
            <w:proofErr w:type="spellStart"/>
            <w:r w:rsidRPr="007A6408">
              <w:rPr>
                <w:sz w:val="18"/>
                <w:szCs w:val="18"/>
              </w:rPr>
              <w:t>Хомутовского</w:t>
            </w:r>
            <w:proofErr w:type="spellEnd"/>
            <w:r w:rsidRPr="007A6408">
              <w:rPr>
                <w:sz w:val="18"/>
                <w:szCs w:val="18"/>
              </w:rPr>
              <w:t xml:space="preserve"> муниципального образования </w:t>
            </w:r>
          </w:p>
        </w:tc>
        <w:tc>
          <w:tcPr>
            <w:tcW w:w="141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100%</w:t>
            </w:r>
          </w:p>
        </w:tc>
      </w:tr>
      <w:tr w:rsidR="007A6408" w:rsidRPr="007A6408" w:rsidTr="00492244">
        <w:trPr>
          <w:jc w:val="center"/>
        </w:trPr>
        <w:tc>
          <w:tcPr>
            <w:tcW w:w="534"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2</w:t>
            </w:r>
          </w:p>
        </w:tc>
        <w:tc>
          <w:tcPr>
            <w:tcW w:w="708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Внесение информации о проводимых проверках юридических лиц и индивидуальных предпринимателей и их результатах в ФГИС «Единый реестр проверок»</w:t>
            </w:r>
          </w:p>
        </w:tc>
        <w:tc>
          <w:tcPr>
            <w:tcW w:w="141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100%</w:t>
            </w:r>
          </w:p>
        </w:tc>
      </w:tr>
      <w:tr w:rsidR="007A6408" w:rsidRPr="007A6408" w:rsidTr="00492244">
        <w:trPr>
          <w:jc w:val="center"/>
        </w:trPr>
        <w:tc>
          <w:tcPr>
            <w:tcW w:w="534"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3</w:t>
            </w:r>
          </w:p>
        </w:tc>
        <w:tc>
          <w:tcPr>
            <w:tcW w:w="708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 xml:space="preserve">Информирование подконтрольных субъектов по вопросам соблюдения обязательных требований, в том числе посредством проведения разъяснительной работы в средствах массовых информации, на официальном сайте </w:t>
            </w:r>
            <w:proofErr w:type="spellStart"/>
            <w:r w:rsidRPr="007A6408">
              <w:rPr>
                <w:sz w:val="18"/>
                <w:szCs w:val="18"/>
              </w:rPr>
              <w:t>Хомутовского</w:t>
            </w:r>
            <w:proofErr w:type="spellEnd"/>
            <w:r w:rsidRPr="007A6408">
              <w:rPr>
                <w:sz w:val="18"/>
                <w:szCs w:val="18"/>
              </w:rPr>
              <w:t xml:space="preserve"> муниципального образования</w:t>
            </w:r>
          </w:p>
        </w:tc>
        <w:tc>
          <w:tcPr>
            <w:tcW w:w="1417" w:type="dxa"/>
            <w:shd w:val="clear" w:color="auto" w:fill="auto"/>
          </w:tcPr>
          <w:p w:rsidR="007A6408" w:rsidRPr="007A6408" w:rsidRDefault="007A6408" w:rsidP="005F2BDD">
            <w:pPr>
              <w:tabs>
                <w:tab w:val="left" w:pos="426"/>
                <w:tab w:val="left" w:pos="3976"/>
              </w:tabs>
              <w:ind w:left="0" w:right="142" w:firstLine="0"/>
              <w:rPr>
                <w:sz w:val="18"/>
                <w:szCs w:val="18"/>
              </w:rPr>
            </w:pPr>
            <w:r w:rsidRPr="007A6408">
              <w:rPr>
                <w:sz w:val="18"/>
                <w:szCs w:val="18"/>
              </w:rPr>
              <w:t>Не менее 2 раза.</w:t>
            </w:r>
          </w:p>
        </w:tc>
      </w:tr>
    </w:tbl>
    <w:p w:rsidR="007A6408" w:rsidRPr="007A6408" w:rsidRDefault="007A6408" w:rsidP="005F2BDD">
      <w:pPr>
        <w:tabs>
          <w:tab w:val="left" w:pos="426"/>
          <w:tab w:val="left" w:pos="3976"/>
        </w:tabs>
        <w:ind w:left="0" w:right="142" w:firstLine="0"/>
        <w:rPr>
          <w:sz w:val="18"/>
          <w:szCs w:val="18"/>
        </w:rPr>
      </w:pPr>
    </w:p>
    <w:p w:rsidR="007A6408" w:rsidRPr="007A6408" w:rsidRDefault="007A6408" w:rsidP="005F2BDD">
      <w:pPr>
        <w:tabs>
          <w:tab w:val="left" w:pos="426"/>
          <w:tab w:val="left" w:pos="3976"/>
        </w:tabs>
        <w:ind w:left="0" w:right="142" w:firstLine="0"/>
        <w:jc w:val="right"/>
        <w:rPr>
          <w:i/>
          <w:sz w:val="18"/>
          <w:szCs w:val="18"/>
        </w:rPr>
      </w:pPr>
    </w:p>
    <w:p w:rsidR="007A6408" w:rsidRPr="007A6408" w:rsidRDefault="007A6408" w:rsidP="005F2BDD">
      <w:pPr>
        <w:tabs>
          <w:tab w:val="left" w:pos="426"/>
          <w:tab w:val="left" w:pos="3976"/>
        </w:tabs>
        <w:ind w:left="0" w:right="142" w:firstLine="0"/>
        <w:jc w:val="center"/>
        <w:rPr>
          <w:i/>
          <w:sz w:val="18"/>
          <w:szCs w:val="18"/>
        </w:rPr>
      </w:pPr>
      <w:r>
        <w:rPr>
          <w:i/>
          <w:sz w:val="18"/>
          <w:szCs w:val="18"/>
        </w:rPr>
        <w:t xml:space="preserve">                            </w:t>
      </w:r>
      <w:r w:rsidRPr="007A6408">
        <w:rPr>
          <w:i/>
          <w:sz w:val="18"/>
          <w:szCs w:val="18"/>
        </w:rPr>
        <w:t>Начальник  отдела муниципального</w:t>
      </w:r>
    </w:p>
    <w:p w:rsidR="007A6408" w:rsidRPr="007A6408" w:rsidRDefault="007A6408" w:rsidP="005F2BDD">
      <w:pPr>
        <w:tabs>
          <w:tab w:val="left" w:pos="426"/>
          <w:tab w:val="left" w:pos="3976"/>
        </w:tabs>
        <w:ind w:left="0" w:right="142" w:firstLine="0"/>
        <w:jc w:val="center"/>
        <w:rPr>
          <w:i/>
          <w:sz w:val="18"/>
          <w:szCs w:val="18"/>
        </w:rPr>
      </w:pPr>
      <w:r>
        <w:rPr>
          <w:i/>
          <w:sz w:val="18"/>
          <w:szCs w:val="18"/>
        </w:rPr>
        <w:t xml:space="preserve">                </w:t>
      </w:r>
      <w:r w:rsidRPr="007A6408">
        <w:rPr>
          <w:i/>
          <w:sz w:val="18"/>
          <w:szCs w:val="18"/>
        </w:rPr>
        <w:t>земельного, лесного контроля</w:t>
      </w:r>
    </w:p>
    <w:p w:rsidR="007A6408" w:rsidRDefault="007A6408" w:rsidP="005F2BDD">
      <w:pPr>
        <w:tabs>
          <w:tab w:val="left" w:pos="426"/>
          <w:tab w:val="left" w:pos="3976"/>
        </w:tabs>
        <w:ind w:left="0" w:right="142" w:firstLine="0"/>
        <w:jc w:val="right"/>
        <w:rPr>
          <w:i/>
          <w:sz w:val="18"/>
          <w:szCs w:val="18"/>
        </w:rPr>
      </w:pPr>
      <w:r w:rsidRPr="007A6408">
        <w:rPr>
          <w:i/>
          <w:sz w:val="18"/>
          <w:szCs w:val="18"/>
        </w:rPr>
        <w:t>и соблюдения правил благоустройства                                                Гурова Т.И.</w:t>
      </w:r>
    </w:p>
    <w:p w:rsidR="007A6408" w:rsidRDefault="007A6408" w:rsidP="005F2BDD">
      <w:pPr>
        <w:tabs>
          <w:tab w:val="left" w:pos="426"/>
          <w:tab w:val="left" w:pos="3976"/>
        </w:tabs>
        <w:ind w:left="0" w:right="142" w:firstLine="0"/>
        <w:jc w:val="right"/>
        <w:rPr>
          <w:i/>
          <w:sz w:val="18"/>
          <w:szCs w:val="18"/>
        </w:rPr>
      </w:pPr>
    </w:p>
    <w:p w:rsidR="00492244" w:rsidRDefault="00492244" w:rsidP="005F2BDD">
      <w:pPr>
        <w:tabs>
          <w:tab w:val="left" w:pos="426"/>
          <w:tab w:val="left" w:pos="3976"/>
        </w:tabs>
        <w:ind w:left="0" w:right="142" w:firstLine="0"/>
        <w:jc w:val="right"/>
        <w:rPr>
          <w:i/>
          <w:sz w:val="18"/>
          <w:szCs w:val="18"/>
        </w:rPr>
      </w:pPr>
    </w:p>
    <w:p w:rsidR="00492244" w:rsidRDefault="00492244" w:rsidP="005F2BDD">
      <w:pPr>
        <w:tabs>
          <w:tab w:val="left" w:pos="426"/>
          <w:tab w:val="left" w:pos="3976"/>
        </w:tabs>
        <w:ind w:left="0" w:right="142" w:firstLine="0"/>
        <w:jc w:val="right"/>
        <w:rPr>
          <w:i/>
          <w:sz w:val="18"/>
          <w:szCs w:val="18"/>
        </w:rPr>
      </w:pPr>
    </w:p>
    <w:p w:rsidR="00492244" w:rsidRPr="00341D4B" w:rsidRDefault="00492244" w:rsidP="005F2BDD">
      <w:pPr>
        <w:tabs>
          <w:tab w:val="left" w:pos="426"/>
          <w:tab w:val="left" w:pos="3976"/>
        </w:tabs>
        <w:ind w:left="0" w:right="142" w:firstLine="284"/>
        <w:rPr>
          <w:sz w:val="18"/>
          <w:szCs w:val="18"/>
        </w:rPr>
      </w:pPr>
    </w:p>
    <w:p w:rsidR="00492244" w:rsidRPr="007A6408" w:rsidRDefault="00492244" w:rsidP="005F2BDD">
      <w:pPr>
        <w:tabs>
          <w:tab w:val="left" w:pos="426"/>
          <w:tab w:val="left" w:pos="3976"/>
        </w:tabs>
        <w:ind w:left="0" w:right="142" w:firstLine="0"/>
        <w:jc w:val="center"/>
        <w:rPr>
          <w:b/>
          <w:sz w:val="18"/>
          <w:szCs w:val="18"/>
        </w:rPr>
      </w:pPr>
      <w:r w:rsidRPr="007A6408">
        <w:rPr>
          <w:sz w:val="18"/>
          <w:szCs w:val="18"/>
        </w:rPr>
        <w:t>РОССИЙСКАЯ ФЕДЕРАЦИЯ</w:t>
      </w:r>
    </w:p>
    <w:p w:rsidR="00492244" w:rsidRPr="007A6408" w:rsidRDefault="00492244" w:rsidP="005F2BDD">
      <w:pPr>
        <w:tabs>
          <w:tab w:val="left" w:pos="426"/>
          <w:tab w:val="left" w:pos="3976"/>
        </w:tabs>
        <w:ind w:left="0" w:right="142" w:firstLine="0"/>
        <w:jc w:val="center"/>
        <w:rPr>
          <w:bCs/>
          <w:sz w:val="18"/>
          <w:szCs w:val="18"/>
        </w:rPr>
      </w:pPr>
      <w:r w:rsidRPr="007A6408">
        <w:rPr>
          <w:bCs/>
          <w:sz w:val="18"/>
          <w:szCs w:val="18"/>
        </w:rPr>
        <w:t>ИРКУТСКАЯ ОБЛАСТЬ ИРКУТСКИЙ РАЙОН</w:t>
      </w:r>
    </w:p>
    <w:p w:rsidR="00492244" w:rsidRPr="007A6408" w:rsidRDefault="00492244" w:rsidP="005F2BDD">
      <w:pPr>
        <w:tabs>
          <w:tab w:val="left" w:pos="426"/>
          <w:tab w:val="left" w:pos="3976"/>
        </w:tabs>
        <w:ind w:left="0" w:right="142" w:firstLine="0"/>
        <w:jc w:val="center"/>
        <w:rPr>
          <w:sz w:val="18"/>
          <w:szCs w:val="18"/>
        </w:rPr>
      </w:pPr>
      <w:r w:rsidRPr="007A6408">
        <w:rPr>
          <w:sz w:val="18"/>
          <w:szCs w:val="18"/>
        </w:rPr>
        <w:t>ХОМУТОВСКОЕ МУНИЦИПАЛЬНОЕ ОБРАЗОВАНИЕ</w:t>
      </w:r>
    </w:p>
    <w:p w:rsidR="00492244" w:rsidRPr="007A6408" w:rsidRDefault="00492244" w:rsidP="005F2BDD">
      <w:pPr>
        <w:tabs>
          <w:tab w:val="left" w:pos="426"/>
          <w:tab w:val="left" w:pos="3976"/>
        </w:tabs>
        <w:ind w:left="0" w:right="142" w:firstLine="0"/>
        <w:jc w:val="center"/>
        <w:rPr>
          <w:b/>
          <w:bCs/>
          <w:sz w:val="18"/>
          <w:szCs w:val="18"/>
        </w:rPr>
      </w:pPr>
      <w:r w:rsidRPr="007A6408">
        <w:rPr>
          <w:b/>
          <w:bCs/>
          <w:sz w:val="18"/>
          <w:szCs w:val="18"/>
        </w:rPr>
        <w:t>АДМИНИСТРАЦИЯ</w:t>
      </w:r>
    </w:p>
    <w:p w:rsidR="00492244" w:rsidRPr="007A6408" w:rsidRDefault="00492244" w:rsidP="005F2BDD">
      <w:pPr>
        <w:tabs>
          <w:tab w:val="left" w:pos="426"/>
          <w:tab w:val="left" w:pos="3976"/>
        </w:tabs>
        <w:ind w:left="0" w:right="142" w:firstLine="0"/>
        <w:jc w:val="center"/>
        <w:rPr>
          <w:b/>
          <w:sz w:val="18"/>
          <w:szCs w:val="18"/>
        </w:rPr>
      </w:pPr>
      <w:r>
        <w:rPr>
          <w:b/>
          <w:sz w:val="18"/>
          <w:szCs w:val="18"/>
        </w:rPr>
        <w:t>ПОСТАНОВЛЕНИЕ</w:t>
      </w:r>
    </w:p>
    <w:p w:rsidR="00492244" w:rsidRPr="007A6408" w:rsidRDefault="00492244" w:rsidP="005F2BDD">
      <w:pPr>
        <w:tabs>
          <w:tab w:val="left" w:pos="426"/>
          <w:tab w:val="left" w:pos="3976"/>
        </w:tabs>
        <w:ind w:left="0" w:right="142" w:firstLine="0"/>
        <w:rPr>
          <w:sz w:val="18"/>
          <w:szCs w:val="18"/>
        </w:rPr>
      </w:pPr>
    </w:p>
    <w:p w:rsidR="00492244" w:rsidRPr="007A6408" w:rsidRDefault="00492244" w:rsidP="00B23944">
      <w:pPr>
        <w:tabs>
          <w:tab w:val="left" w:pos="426"/>
          <w:tab w:val="left" w:pos="3976"/>
        </w:tabs>
        <w:ind w:left="0" w:right="142" w:firstLine="284"/>
        <w:rPr>
          <w:sz w:val="18"/>
          <w:szCs w:val="18"/>
        </w:rPr>
      </w:pPr>
      <w:r>
        <w:rPr>
          <w:sz w:val="18"/>
          <w:szCs w:val="18"/>
          <w:u w:val="single"/>
        </w:rPr>
        <w:t>21</w:t>
      </w:r>
      <w:r w:rsidRPr="007A6408">
        <w:rPr>
          <w:sz w:val="18"/>
          <w:szCs w:val="18"/>
          <w:u w:val="single"/>
        </w:rPr>
        <w:t>.02.2022  № 3</w:t>
      </w:r>
      <w:r>
        <w:rPr>
          <w:sz w:val="18"/>
          <w:szCs w:val="18"/>
          <w:u w:val="single"/>
        </w:rPr>
        <w:t>4</w:t>
      </w:r>
      <w:r w:rsidRPr="007A6408">
        <w:rPr>
          <w:sz w:val="18"/>
          <w:szCs w:val="18"/>
          <w:u w:val="single"/>
        </w:rPr>
        <w:t xml:space="preserve"> о/д</w:t>
      </w:r>
    </w:p>
    <w:p w:rsidR="00492244" w:rsidRPr="007A6408" w:rsidRDefault="00492244" w:rsidP="00B23944">
      <w:pPr>
        <w:tabs>
          <w:tab w:val="left" w:pos="426"/>
          <w:tab w:val="left" w:pos="3976"/>
        </w:tabs>
        <w:ind w:left="0" w:right="142" w:firstLine="284"/>
        <w:rPr>
          <w:sz w:val="18"/>
          <w:szCs w:val="18"/>
        </w:rPr>
      </w:pPr>
      <w:r w:rsidRPr="007A6408">
        <w:rPr>
          <w:sz w:val="18"/>
          <w:szCs w:val="18"/>
        </w:rPr>
        <w:t xml:space="preserve">       с. Хомутово </w:t>
      </w:r>
    </w:p>
    <w:p w:rsidR="007A6408" w:rsidRDefault="007A6408" w:rsidP="005F2BDD">
      <w:pPr>
        <w:tabs>
          <w:tab w:val="left" w:pos="426"/>
          <w:tab w:val="left" w:pos="3976"/>
        </w:tabs>
        <w:ind w:left="0" w:right="142" w:firstLine="0"/>
        <w:jc w:val="right"/>
        <w:rPr>
          <w:i/>
          <w:sz w:val="18"/>
          <w:szCs w:val="18"/>
        </w:rPr>
      </w:pPr>
    </w:p>
    <w:p w:rsidR="00B23944" w:rsidRPr="00B23944" w:rsidRDefault="00B23944" w:rsidP="00B23944">
      <w:pPr>
        <w:tabs>
          <w:tab w:val="left" w:pos="426"/>
          <w:tab w:val="left" w:pos="3976"/>
        </w:tabs>
        <w:ind w:left="0" w:right="142" w:firstLine="284"/>
        <w:rPr>
          <w:sz w:val="18"/>
          <w:szCs w:val="18"/>
        </w:rPr>
      </w:pPr>
      <w:r>
        <w:rPr>
          <w:sz w:val="18"/>
          <w:szCs w:val="18"/>
        </w:rPr>
        <w:t>О</w:t>
      </w:r>
      <w:r w:rsidRPr="00B23944">
        <w:rPr>
          <w:sz w:val="18"/>
          <w:szCs w:val="18"/>
        </w:rPr>
        <w:t xml:space="preserve">б утверждении административного регламента предоставления муниципальной услуги «перевод жилого помещения в нежилое или нежилого помещения в жилое помещение, находящегося на территории </w:t>
      </w:r>
      <w:proofErr w:type="spellStart"/>
      <w:r>
        <w:rPr>
          <w:sz w:val="18"/>
          <w:szCs w:val="18"/>
        </w:rPr>
        <w:t>Х</w:t>
      </w:r>
      <w:r w:rsidRPr="00B23944">
        <w:rPr>
          <w:sz w:val="18"/>
          <w:szCs w:val="18"/>
        </w:rPr>
        <w:t>омутовского</w:t>
      </w:r>
      <w:proofErr w:type="spellEnd"/>
      <w:r w:rsidRPr="00B23944">
        <w:rPr>
          <w:sz w:val="18"/>
          <w:szCs w:val="18"/>
        </w:rPr>
        <w:t xml:space="preserve"> муниципального образования»</w:t>
      </w:r>
    </w:p>
    <w:p w:rsidR="00492244" w:rsidRPr="00492244" w:rsidRDefault="00492244" w:rsidP="005F2BDD">
      <w:pPr>
        <w:tabs>
          <w:tab w:val="left" w:pos="426"/>
          <w:tab w:val="left" w:pos="3976"/>
        </w:tabs>
        <w:ind w:left="0" w:right="142" w:firstLine="284"/>
        <w:rPr>
          <w:sz w:val="18"/>
          <w:szCs w:val="18"/>
        </w:rPr>
      </w:pPr>
    </w:p>
    <w:p w:rsidR="00492244" w:rsidRPr="00492244" w:rsidRDefault="00492244" w:rsidP="005F2BDD">
      <w:pPr>
        <w:tabs>
          <w:tab w:val="left" w:pos="426"/>
          <w:tab w:val="left" w:pos="3976"/>
        </w:tabs>
        <w:ind w:left="0" w:right="142" w:firstLine="284"/>
        <w:rPr>
          <w:sz w:val="18"/>
          <w:szCs w:val="18"/>
        </w:rPr>
      </w:pPr>
      <w:proofErr w:type="gramStart"/>
      <w:r w:rsidRPr="00492244">
        <w:rPr>
          <w:sz w:val="18"/>
          <w:szCs w:val="18"/>
        </w:rPr>
        <w:t xml:space="preserve">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w:t>
      </w:r>
      <w:proofErr w:type="spellStart"/>
      <w:r w:rsidRPr="00492244">
        <w:rPr>
          <w:sz w:val="18"/>
          <w:szCs w:val="18"/>
        </w:rPr>
        <w:t>Хомутовского</w:t>
      </w:r>
      <w:proofErr w:type="spellEnd"/>
      <w:r w:rsidRPr="00492244">
        <w:rPr>
          <w:sz w:val="18"/>
          <w:szCs w:val="18"/>
        </w:rPr>
        <w:t xml:space="preserve"> муниципального образования, утвержденным постановлением Главы </w:t>
      </w:r>
      <w:proofErr w:type="spellStart"/>
      <w:r w:rsidRPr="00492244">
        <w:rPr>
          <w:sz w:val="18"/>
          <w:szCs w:val="18"/>
        </w:rPr>
        <w:t>Хомутовского</w:t>
      </w:r>
      <w:proofErr w:type="spellEnd"/>
      <w:r w:rsidRPr="00492244">
        <w:rPr>
          <w:sz w:val="18"/>
          <w:szCs w:val="18"/>
        </w:rPr>
        <w:t xml:space="preserve"> муниципального образования от 20.05.2013 года № 98 о/д, руководствуясь Уставом </w:t>
      </w:r>
      <w:proofErr w:type="spellStart"/>
      <w:r w:rsidRPr="00492244">
        <w:rPr>
          <w:sz w:val="18"/>
          <w:szCs w:val="18"/>
        </w:rPr>
        <w:t>Хомутовского</w:t>
      </w:r>
      <w:proofErr w:type="spellEnd"/>
      <w:r w:rsidRPr="00492244">
        <w:rPr>
          <w:sz w:val="18"/>
          <w:szCs w:val="18"/>
        </w:rPr>
        <w:t xml:space="preserve"> муниципального образования, в целях организации работы по совершенствованию предоставления муниципальных услуг </w:t>
      </w:r>
      <w:proofErr w:type="spellStart"/>
      <w:r w:rsidRPr="00492244">
        <w:rPr>
          <w:sz w:val="18"/>
          <w:szCs w:val="18"/>
        </w:rPr>
        <w:t>Хомутовского</w:t>
      </w:r>
      <w:proofErr w:type="spellEnd"/>
      <w:r w:rsidRPr="00492244">
        <w:rPr>
          <w:sz w:val="18"/>
          <w:szCs w:val="18"/>
        </w:rPr>
        <w:t xml:space="preserve"> муниципального</w:t>
      </w:r>
      <w:proofErr w:type="gramEnd"/>
      <w:r w:rsidRPr="00492244">
        <w:rPr>
          <w:sz w:val="18"/>
          <w:szCs w:val="18"/>
        </w:rPr>
        <w:t xml:space="preserve"> образования, Администрация </w:t>
      </w:r>
      <w:proofErr w:type="spellStart"/>
      <w:r w:rsidRPr="00492244">
        <w:rPr>
          <w:sz w:val="18"/>
          <w:szCs w:val="18"/>
        </w:rPr>
        <w:t>Хомутовского</w:t>
      </w:r>
      <w:proofErr w:type="spellEnd"/>
      <w:r w:rsidRPr="00492244">
        <w:rPr>
          <w:sz w:val="18"/>
          <w:szCs w:val="18"/>
        </w:rPr>
        <w:t xml:space="preserve"> муниципального образования</w:t>
      </w:r>
    </w:p>
    <w:p w:rsidR="00492244" w:rsidRPr="00492244" w:rsidRDefault="00492244" w:rsidP="005F2BDD">
      <w:pPr>
        <w:tabs>
          <w:tab w:val="left" w:pos="426"/>
          <w:tab w:val="left" w:pos="3976"/>
        </w:tabs>
        <w:ind w:left="0" w:right="142" w:firstLine="284"/>
        <w:rPr>
          <w:sz w:val="18"/>
          <w:szCs w:val="18"/>
        </w:rPr>
      </w:pPr>
    </w:p>
    <w:p w:rsidR="00492244" w:rsidRDefault="00492244" w:rsidP="005F2BDD">
      <w:pPr>
        <w:tabs>
          <w:tab w:val="left" w:pos="426"/>
          <w:tab w:val="left" w:pos="3976"/>
        </w:tabs>
        <w:ind w:left="0" w:right="142" w:firstLine="284"/>
        <w:rPr>
          <w:sz w:val="18"/>
          <w:szCs w:val="18"/>
        </w:rPr>
      </w:pPr>
      <w:r w:rsidRPr="00492244">
        <w:rPr>
          <w:sz w:val="18"/>
          <w:szCs w:val="18"/>
        </w:rPr>
        <w:t>ПОСТАНОВЛЯЕТ:</w:t>
      </w:r>
    </w:p>
    <w:p w:rsidR="00492244" w:rsidRPr="00492244" w:rsidRDefault="00492244" w:rsidP="005F2BDD">
      <w:pPr>
        <w:tabs>
          <w:tab w:val="left" w:pos="426"/>
        </w:tabs>
        <w:ind w:left="0" w:right="142" w:firstLine="426"/>
        <w:rPr>
          <w:sz w:val="18"/>
          <w:szCs w:val="18"/>
        </w:rPr>
      </w:pPr>
    </w:p>
    <w:p w:rsidR="00492244" w:rsidRPr="00492244" w:rsidRDefault="00492244" w:rsidP="005F2BDD">
      <w:pPr>
        <w:numPr>
          <w:ilvl w:val="0"/>
          <w:numId w:val="25"/>
        </w:numPr>
        <w:tabs>
          <w:tab w:val="left" w:pos="426"/>
        </w:tabs>
        <w:ind w:left="0" w:right="142" w:firstLine="426"/>
        <w:rPr>
          <w:sz w:val="18"/>
          <w:szCs w:val="18"/>
        </w:rPr>
      </w:pPr>
      <w:r w:rsidRPr="00492244">
        <w:rPr>
          <w:sz w:val="18"/>
          <w:szCs w:val="18"/>
        </w:rPr>
        <w:t xml:space="preserve">Утвердить административный регламент предоставления муниципальной услуги «Перевод жилого помещения в нежилое или нежилого помещения в жилое помещение, находящегося на территории </w:t>
      </w:r>
      <w:proofErr w:type="spellStart"/>
      <w:r w:rsidRPr="00492244">
        <w:rPr>
          <w:sz w:val="18"/>
          <w:szCs w:val="18"/>
        </w:rPr>
        <w:t>Хомутовского</w:t>
      </w:r>
      <w:proofErr w:type="spellEnd"/>
      <w:r w:rsidRPr="00492244">
        <w:rPr>
          <w:sz w:val="18"/>
          <w:szCs w:val="18"/>
        </w:rPr>
        <w:t xml:space="preserve"> муниципального образования» (приложение).</w:t>
      </w:r>
    </w:p>
    <w:p w:rsidR="00492244" w:rsidRPr="00492244" w:rsidRDefault="00492244" w:rsidP="005F2BDD">
      <w:pPr>
        <w:numPr>
          <w:ilvl w:val="0"/>
          <w:numId w:val="25"/>
        </w:numPr>
        <w:tabs>
          <w:tab w:val="left" w:pos="426"/>
        </w:tabs>
        <w:ind w:left="0" w:right="142" w:firstLine="426"/>
        <w:rPr>
          <w:sz w:val="18"/>
          <w:szCs w:val="18"/>
        </w:rPr>
      </w:pPr>
      <w:proofErr w:type="gramStart"/>
      <w:r w:rsidRPr="00492244">
        <w:rPr>
          <w:sz w:val="18"/>
          <w:szCs w:val="18"/>
        </w:rPr>
        <w:t xml:space="preserve">Постановление администрации </w:t>
      </w:r>
      <w:proofErr w:type="spellStart"/>
      <w:r w:rsidRPr="00492244">
        <w:rPr>
          <w:sz w:val="18"/>
          <w:szCs w:val="18"/>
        </w:rPr>
        <w:t>Хомутовского</w:t>
      </w:r>
      <w:proofErr w:type="spellEnd"/>
      <w:r w:rsidRPr="00492244">
        <w:rPr>
          <w:sz w:val="18"/>
          <w:szCs w:val="18"/>
        </w:rPr>
        <w:t xml:space="preserve"> муниципального образования от 04.10.2016г. № 217 о/д «Об утверждении административного регламента предоставления муниципальной услуги «Перевод жилого помещения в нежилое или нежилого помещения в жилое помещение, находящегося на территории </w:t>
      </w:r>
      <w:proofErr w:type="spellStart"/>
      <w:r w:rsidRPr="00492244">
        <w:rPr>
          <w:sz w:val="18"/>
          <w:szCs w:val="18"/>
        </w:rPr>
        <w:t>Хомутовского</w:t>
      </w:r>
      <w:proofErr w:type="spellEnd"/>
      <w:r w:rsidRPr="00492244">
        <w:rPr>
          <w:sz w:val="18"/>
          <w:szCs w:val="18"/>
        </w:rPr>
        <w:t xml:space="preserve"> муниципального образования» признать утратившим силу.</w:t>
      </w:r>
      <w:proofErr w:type="gramEnd"/>
    </w:p>
    <w:p w:rsidR="00492244" w:rsidRPr="00492244" w:rsidRDefault="00492244" w:rsidP="005F2BDD">
      <w:pPr>
        <w:numPr>
          <w:ilvl w:val="0"/>
          <w:numId w:val="25"/>
        </w:numPr>
        <w:tabs>
          <w:tab w:val="left" w:pos="426"/>
        </w:tabs>
        <w:ind w:left="0" w:right="142" w:firstLine="426"/>
        <w:rPr>
          <w:sz w:val="18"/>
          <w:szCs w:val="18"/>
        </w:rPr>
      </w:pPr>
      <w:r w:rsidRPr="00492244">
        <w:rPr>
          <w:sz w:val="18"/>
          <w:szCs w:val="18"/>
        </w:rPr>
        <w:t xml:space="preserve">Лицам, ответственным за предоставление </w:t>
      </w:r>
      <w:proofErr w:type="gramStart"/>
      <w:r w:rsidRPr="00492244">
        <w:rPr>
          <w:sz w:val="18"/>
          <w:szCs w:val="18"/>
        </w:rPr>
        <w:t>муниципальной</w:t>
      </w:r>
      <w:proofErr w:type="gramEnd"/>
      <w:r w:rsidRPr="00492244">
        <w:rPr>
          <w:sz w:val="18"/>
          <w:szCs w:val="18"/>
        </w:rPr>
        <w:t xml:space="preserve"> слуги, оказать муниципальную услугу в соответствии с административным регламентом, утвержденным настоящим постановлением.</w:t>
      </w:r>
    </w:p>
    <w:p w:rsidR="00492244" w:rsidRPr="00492244" w:rsidRDefault="00492244" w:rsidP="005F2BDD">
      <w:pPr>
        <w:numPr>
          <w:ilvl w:val="0"/>
          <w:numId w:val="25"/>
        </w:numPr>
        <w:tabs>
          <w:tab w:val="left" w:pos="426"/>
        </w:tabs>
        <w:ind w:left="0" w:right="142" w:firstLine="426"/>
        <w:rPr>
          <w:sz w:val="18"/>
          <w:szCs w:val="18"/>
        </w:rPr>
      </w:pPr>
      <w:r w:rsidRPr="00492244">
        <w:rPr>
          <w:sz w:val="18"/>
          <w:szCs w:val="18"/>
        </w:rPr>
        <w:lastRenderedPageBreak/>
        <w:t>Опубликовать настоящее постановление в установленном законом порядке.</w:t>
      </w:r>
    </w:p>
    <w:p w:rsidR="00492244" w:rsidRPr="00492244" w:rsidRDefault="00492244" w:rsidP="005F2BDD">
      <w:pPr>
        <w:numPr>
          <w:ilvl w:val="0"/>
          <w:numId w:val="25"/>
        </w:numPr>
        <w:tabs>
          <w:tab w:val="left" w:pos="426"/>
        </w:tabs>
        <w:ind w:left="0" w:right="142" w:firstLine="426"/>
        <w:rPr>
          <w:sz w:val="18"/>
          <w:szCs w:val="18"/>
        </w:rPr>
      </w:pPr>
      <w:proofErr w:type="gramStart"/>
      <w:r w:rsidRPr="00492244">
        <w:rPr>
          <w:sz w:val="18"/>
          <w:szCs w:val="18"/>
        </w:rPr>
        <w:t>Контроль за</w:t>
      </w:r>
      <w:proofErr w:type="gramEnd"/>
      <w:r w:rsidRPr="00492244">
        <w:rPr>
          <w:sz w:val="18"/>
          <w:szCs w:val="18"/>
        </w:rPr>
        <w:t xml:space="preserve"> исполнением настоящего постановления оставляю за собой.</w:t>
      </w:r>
    </w:p>
    <w:p w:rsidR="00492244" w:rsidRPr="00492244" w:rsidRDefault="00492244" w:rsidP="005F2BDD">
      <w:pPr>
        <w:tabs>
          <w:tab w:val="left" w:pos="426"/>
          <w:tab w:val="left" w:pos="3976"/>
        </w:tabs>
        <w:ind w:left="0" w:right="142" w:firstLine="284"/>
        <w:rPr>
          <w:sz w:val="18"/>
          <w:szCs w:val="18"/>
        </w:rPr>
      </w:pPr>
    </w:p>
    <w:p w:rsidR="00492244" w:rsidRPr="00492244" w:rsidRDefault="00492244" w:rsidP="005F2BDD">
      <w:pPr>
        <w:tabs>
          <w:tab w:val="left" w:pos="426"/>
          <w:tab w:val="left" w:pos="3976"/>
        </w:tabs>
        <w:ind w:left="0" w:right="142" w:firstLine="284"/>
        <w:rPr>
          <w:sz w:val="18"/>
          <w:szCs w:val="18"/>
        </w:rPr>
      </w:pPr>
    </w:p>
    <w:p w:rsidR="00492244" w:rsidRPr="00492244" w:rsidRDefault="00492244" w:rsidP="005F2BDD">
      <w:pPr>
        <w:tabs>
          <w:tab w:val="left" w:pos="426"/>
          <w:tab w:val="left" w:pos="3976"/>
        </w:tabs>
        <w:ind w:left="0" w:right="142" w:firstLine="284"/>
        <w:jc w:val="right"/>
        <w:rPr>
          <w:i/>
          <w:sz w:val="18"/>
          <w:szCs w:val="18"/>
        </w:rPr>
      </w:pPr>
      <w:r w:rsidRPr="00492244">
        <w:rPr>
          <w:i/>
          <w:sz w:val="18"/>
          <w:szCs w:val="18"/>
        </w:rPr>
        <w:t xml:space="preserve">Глава администрации                                           В.М. </w:t>
      </w:r>
      <w:proofErr w:type="spellStart"/>
      <w:r w:rsidRPr="00492244">
        <w:rPr>
          <w:i/>
          <w:sz w:val="18"/>
          <w:szCs w:val="18"/>
        </w:rPr>
        <w:t>Колмаченко</w:t>
      </w:r>
      <w:proofErr w:type="spellEnd"/>
    </w:p>
    <w:p w:rsidR="00492244" w:rsidRPr="00492244" w:rsidRDefault="00492244" w:rsidP="005F2BDD">
      <w:pPr>
        <w:tabs>
          <w:tab w:val="left" w:pos="426"/>
          <w:tab w:val="left" w:pos="3976"/>
        </w:tabs>
        <w:ind w:left="0" w:right="142" w:firstLine="284"/>
        <w:rPr>
          <w:sz w:val="18"/>
          <w:szCs w:val="18"/>
        </w:rPr>
      </w:pPr>
    </w:p>
    <w:p w:rsidR="00492244" w:rsidRPr="00492244" w:rsidRDefault="00492244" w:rsidP="005F2BDD">
      <w:pPr>
        <w:tabs>
          <w:tab w:val="left" w:pos="426"/>
          <w:tab w:val="left" w:pos="3976"/>
        </w:tabs>
        <w:ind w:left="0" w:right="142" w:firstLine="284"/>
        <w:rPr>
          <w:sz w:val="18"/>
          <w:szCs w:val="18"/>
        </w:rPr>
      </w:pPr>
    </w:p>
    <w:p w:rsidR="00B23944" w:rsidRDefault="00B23944" w:rsidP="005F2BDD">
      <w:pPr>
        <w:tabs>
          <w:tab w:val="left" w:pos="426"/>
          <w:tab w:val="left" w:pos="3976"/>
        </w:tabs>
        <w:ind w:left="0" w:right="142" w:firstLine="284"/>
        <w:rPr>
          <w:sz w:val="18"/>
          <w:szCs w:val="18"/>
        </w:rPr>
      </w:pPr>
    </w:p>
    <w:p w:rsidR="00B23944" w:rsidRDefault="00B23944" w:rsidP="005F2BDD">
      <w:pPr>
        <w:tabs>
          <w:tab w:val="left" w:pos="426"/>
          <w:tab w:val="left" w:pos="3976"/>
        </w:tabs>
        <w:ind w:left="0" w:right="142" w:firstLine="284"/>
        <w:rPr>
          <w:sz w:val="18"/>
          <w:szCs w:val="18"/>
        </w:rPr>
      </w:pPr>
    </w:p>
    <w:p w:rsidR="00492244" w:rsidRPr="00492244" w:rsidRDefault="00492244" w:rsidP="005F2BDD">
      <w:pPr>
        <w:tabs>
          <w:tab w:val="left" w:pos="426"/>
          <w:tab w:val="left" w:pos="3976"/>
        </w:tabs>
        <w:ind w:left="0" w:right="142" w:firstLine="284"/>
        <w:jc w:val="right"/>
        <w:rPr>
          <w:sz w:val="18"/>
          <w:szCs w:val="18"/>
        </w:rPr>
      </w:pPr>
      <w:r w:rsidRPr="00492244">
        <w:rPr>
          <w:sz w:val="18"/>
          <w:szCs w:val="18"/>
        </w:rPr>
        <w:t>Утвержден</w:t>
      </w:r>
    </w:p>
    <w:p w:rsidR="00492244" w:rsidRPr="00492244" w:rsidRDefault="00492244" w:rsidP="005F2BDD">
      <w:pPr>
        <w:tabs>
          <w:tab w:val="left" w:pos="426"/>
          <w:tab w:val="left" w:pos="3976"/>
        </w:tabs>
        <w:ind w:left="0" w:right="142" w:firstLine="284"/>
        <w:jc w:val="right"/>
        <w:rPr>
          <w:sz w:val="18"/>
          <w:szCs w:val="18"/>
        </w:rPr>
      </w:pPr>
      <w:r w:rsidRPr="00492244">
        <w:rPr>
          <w:sz w:val="18"/>
          <w:szCs w:val="18"/>
        </w:rPr>
        <w:t>постановлением администрации</w:t>
      </w:r>
    </w:p>
    <w:p w:rsidR="00492244" w:rsidRPr="00492244" w:rsidRDefault="00492244" w:rsidP="005F2BDD">
      <w:pPr>
        <w:tabs>
          <w:tab w:val="left" w:pos="426"/>
          <w:tab w:val="left" w:pos="3976"/>
        </w:tabs>
        <w:ind w:left="0" w:right="142" w:firstLine="284"/>
        <w:jc w:val="right"/>
        <w:rPr>
          <w:sz w:val="18"/>
          <w:szCs w:val="18"/>
        </w:rPr>
      </w:pPr>
      <w:r w:rsidRPr="00492244">
        <w:rPr>
          <w:sz w:val="18"/>
          <w:szCs w:val="18"/>
        </w:rPr>
        <w:t xml:space="preserve"> </w:t>
      </w:r>
      <w:proofErr w:type="spellStart"/>
      <w:r w:rsidRPr="00492244">
        <w:rPr>
          <w:sz w:val="18"/>
          <w:szCs w:val="18"/>
        </w:rPr>
        <w:t>Хомутовского</w:t>
      </w:r>
      <w:proofErr w:type="spellEnd"/>
      <w:r w:rsidRPr="00492244">
        <w:rPr>
          <w:sz w:val="18"/>
          <w:szCs w:val="18"/>
        </w:rPr>
        <w:t xml:space="preserve"> муниципального </w:t>
      </w:r>
    </w:p>
    <w:p w:rsidR="00492244" w:rsidRPr="00492244" w:rsidRDefault="00492244" w:rsidP="005F2BDD">
      <w:pPr>
        <w:tabs>
          <w:tab w:val="left" w:pos="426"/>
          <w:tab w:val="left" w:pos="3976"/>
        </w:tabs>
        <w:ind w:left="0" w:right="142" w:firstLine="284"/>
        <w:jc w:val="right"/>
        <w:rPr>
          <w:sz w:val="18"/>
          <w:szCs w:val="18"/>
        </w:rPr>
      </w:pPr>
      <w:r w:rsidRPr="00492244">
        <w:rPr>
          <w:sz w:val="18"/>
          <w:szCs w:val="18"/>
        </w:rPr>
        <w:t>образования от _</w:t>
      </w:r>
      <w:r w:rsidR="00B23944">
        <w:rPr>
          <w:sz w:val="18"/>
          <w:szCs w:val="18"/>
        </w:rPr>
        <w:t>21.02.2022</w:t>
      </w:r>
      <w:r w:rsidRPr="00492244">
        <w:rPr>
          <w:sz w:val="18"/>
          <w:szCs w:val="18"/>
        </w:rPr>
        <w:t>__№__</w:t>
      </w:r>
      <w:r w:rsidR="00B23944">
        <w:rPr>
          <w:sz w:val="18"/>
          <w:szCs w:val="18"/>
        </w:rPr>
        <w:t>34</w:t>
      </w:r>
      <w:r w:rsidRPr="00492244">
        <w:rPr>
          <w:sz w:val="18"/>
          <w:szCs w:val="18"/>
        </w:rPr>
        <w:t>___</w:t>
      </w:r>
    </w:p>
    <w:p w:rsidR="00492244" w:rsidRPr="00492244" w:rsidRDefault="00492244" w:rsidP="00492244">
      <w:pPr>
        <w:tabs>
          <w:tab w:val="left" w:pos="426"/>
          <w:tab w:val="left" w:pos="3976"/>
        </w:tabs>
        <w:ind w:left="0" w:right="142" w:firstLine="284"/>
        <w:rPr>
          <w:sz w:val="18"/>
          <w:szCs w:val="18"/>
        </w:rPr>
      </w:pPr>
    </w:p>
    <w:p w:rsidR="00B23944" w:rsidRPr="00B23944" w:rsidRDefault="00B23944" w:rsidP="00B23944">
      <w:pPr>
        <w:tabs>
          <w:tab w:val="left" w:pos="426"/>
          <w:tab w:val="left" w:pos="3976"/>
        </w:tabs>
        <w:ind w:left="0" w:right="142" w:firstLine="284"/>
        <w:jc w:val="center"/>
        <w:rPr>
          <w:b/>
          <w:bCs/>
          <w:sz w:val="18"/>
          <w:szCs w:val="18"/>
        </w:rPr>
      </w:pPr>
      <w:bookmarkStart w:id="0" w:name="P36"/>
      <w:bookmarkEnd w:id="0"/>
      <w:r w:rsidRPr="00B23944">
        <w:rPr>
          <w:b/>
          <w:bCs/>
          <w:sz w:val="18"/>
          <w:szCs w:val="18"/>
        </w:rPr>
        <w:t>АДМИНИСТРАТИВНЫЙ РЕГЛАМЕНТ</w:t>
      </w:r>
    </w:p>
    <w:p w:rsidR="00B23944" w:rsidRPr="00B23944" w:rsidRDefault="00B23944" w:rsidP="00B23944">
      <w:pPr>
        <w:tabs>
          <w:tab w:val="left" w:pos="426"/>
          <w:tab w:val="left" w:pos="3976"/>
        </w:tabs>
        <w:ind w:left="0" w:right="142" w:firstLine="284"/>
        <w:jc w:val="center"/>
        <w:rPr>
          <w:b/>
          <w:bCs/>
          <w:sz w:val="18"/>
          <w:szCs w:val="18"/>
        </w:rPr>
      </w:pPr>
      <w:r w:rsidRPr="00B23944">
        <w:rPr>
          <w:b/>
          <w:bCs/>
          <w:sz w:val="18"/>
          <w:szCs w:val="18"/>
        </w:rPr>
        <w:t>ПРЕДОСТАВЛЕНИЯ МУНИЦИПАЛЬНОЙ УСЛУГИ</w:t>
      </w:r>
    </w:p>
    <w:p w:rsidR="00B23944" w:rsidRPr="00B23944" w:rsidRDefault="00B23944" w:rsidP="00B23944">
      <w:pPr>
        <w:tabs>
          <w:tab w:val="left" w:pos="426"/>
          <w:tab w:val="left" w:pos="3976"/>
        </w:tabs>
        <w:ind w:left="0" w:right="142" w:firstLine="284"/>
        <w:jc w:val="center"/>
        <w:rPr>
          <w:b/>
          <w:bCs/>
          <w:sz w:val="18"/>
          <w:szCs w:val="18"/>
        </w:rPr>
      </w:pPr>
      <w:r w:rsidRPr="00B23944">
        <w:rPr>
          <w:b/>
          <w:bCs/>
          <w:sz w:val="18"/>
          <w:szCs w:val="18"/>
        </w:rPr>
        <w:t>«ПЕРЕВОД ЖИЛОГО ПОМЕЩЕНИЯ В НЕЖИЛОЕ ПОМЕЩЕНИЕ ИЛИ НЕЖИЛОГО ПОМЕЩЕНИЯ В ЖИЛОЕ ПОМЕЩЕНИЕ, НАХОДЯЩЕГОСЯ НА ТЕРРИТОРИИ ХОМУТОВСКОГО МУНИЦИПАЛЬНОГО ОБРАЗОВАНИЯ»</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Раздел I. ОБЩИЕ ПОЛОЖЕНИЯ</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 w:name="Par43"/>
      <w:bookmarkEnd w:id="1"/>
      <w:r w:rsidRPr="00B23944">
        <w:rPr>
          <w:bCs/>
          <w:sz w:val="18"/>
          <w:szCs w:val="18"/>
        </w:rPr>
        <w:t>Глава 1. ПРЕДМЕТ РЕГУЛИРОВАНИЯ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1. </w:t>
      </w:r>
      <w:proofErr w:type="gramStart"/>
      <w:r w:rsidRPr="00B23944">
        <w:rPr>
          <w:bCs/>
          <w:sz w:val="18"/>
          <w:szCs w:val="18"/>
        </w:rPr>
        <w:t xml:space="preserve">Административный регламент предоставления муниципальной услуги "Перевод жилого помещения в нежилое или нежилого помещения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(далее–административный регламент) разработан в целях определения процедур принятия решения о выдаче решений перевода жилого помещения в нежилое или нежилого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r w:rsidRPr="00B23944">
        <w:rPr>
          <w:bCs/>
          <w:i/>
          <w:sz w:val="18"/>
          <w:szCs w:val="18"/>
        </w:rPr>
        <w:t>.</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 осуществлении полномочий.</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 w:name="Par49"/>
      <w:bookmarkEnd w:id="2"/>
      <w:r w:rsidRPr="00B23944">
        <w:rPr>
          <w:bCs/>
          <w:sz w:val="18"/>
          <w:szCs w:val="18"/>
        </w:rPr>
        <w:t>Глава 2. КРУГ ЗАЯВИТЕЛЕЙ</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 w:name="Par51"/>
      <w:bookmarkEnd w:id="3"/>
      <w:r w:rsidRPr="00B23944">
        <w:rPr>
          <w:bCs/>
          <w:sz w:val="18"/>
          <w:szCs w:val="18"/>
        </w:rPr>
        <w:t xml:space="preserve"> 3. </w:t>
      </w:r>
      <w:proofErr w:type="gramStart"/>
      <w:r w:rsidRPr="00B23944">
        <w:rPr>
          <w:bCs/>
          <w:sz w:val="18"/>
          <w:szCs w:val="18"/>
        </w:rPr>
        <w:t>Муниципальная услуга по выдаче документов о переводе жилого помещения в нежилое или нежилого в жилое помещение предоставляется собственникам соответствующего помещений или уполномоченным ими лицам (далее – заявители).</w:t>
      </w:r>
      <w:proofErr w:type="gramEnd"/>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4" w:name="Par61"/>
      <w:bookmarkEnd w:id="4"/>
      <w:r w:rsidRPr="00B23944">
        <w:rPr>
          <w:bCs/>
          <w:sz w:val="18"/>
          <w:szCs w:val="18"/>
        </w:rPr>
        <w:t>Глава 3. ТРЕБОВАНИЯ К ПОРЯДКУ ИНФОРМИРОВАНИЯ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О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 Администрацию сельского поселения, многофункциональный центр предоставления государственных и муниципальных услуг, единый портал государственных услуг (ИПГУ)</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5. Информация предоставляется: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при личном контакте с заявителями;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16" w:history="1">
        <w:r w:rsidRPr="00B23944">
          <w:rPr>
            <w:rStyle w:val="af"/>
            <w:bCs/>
            <w:sz w:val="18"/>
            <w:szCs w:val="18"/>
          </w:rPr>
          <w:t>http://khomutovskoe-mo.ru</w:t>
        </w:r>
      </w:hyperlink>
      <w:r w:rsidRPr="00B23944">
        <w:rPr>
          <w:bCs/>
          <w:sz w:val="18"/>
          <w:szCs w:val="18"/>
        </w:rPr>
        <w:t xml:space="preserve">.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письменно в случае письменного обращения заявителя или его представителя.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6. Должностное лицо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7. Должностные лица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предоставляют информацию по следующим вопросам: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а) об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осуществляющем предоставление муниципальной услуги, включая информацию о месте нахождения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графике работы, контактных телефонах;</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о порядке предоставления муниципальной услуги и ходе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о перечне документов, необходимых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о времени приема документов, необходимых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о сроке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е) об основаниях отказа в приеме документов, необходимых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ж) об основаниях отказа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8. Основными требованиями при предоставлении информации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актуальность;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своевременность;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четкость и доступность в изложении информации;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г) полнота информации;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соответствие информации требованиям законодательства.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9. Предоставление информации по телефону осуществляется путем непосредственного общения заявителя с должностным лицом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 При ответах на телефонные звонки должностные лица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11. При невозможности должностного лица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12. Если заявителя не удовлетворяет </w:t>
      </w:r>
      <w:proofErr w:type="gramStart"/>
      <w:r w:rsidRPr="00B23944">
        <w:rPr>
          <w:bCs/>
          <w:sz w:val="18"/>
          <w:szCs w:val="18"/>
        </w:rPr>
        <w:t xml:space="preserve">информация, представленная должностным лицом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он может</w:t>
      </w:r>
      <w:proofErr w:type="gramEnd"/>
      <w:r w:rsidRPr="00B23944">
        <w:rPr>
          <w:bCs/>
          <w:sz w:val="18"/>
          <w:szCs w:val="18"/>
        </w:rPr>
        <w:t xml:space="preserve"> обратиться к Главе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или к лицу, исполняющему его полномочия, в соответствии с графиком приема заявителей.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13. Прием заявителей Главой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случае его отсутствия – заместителем главы администрации) проводится по предварительной записи, которая осуществляется по телефону 8(3952)696-501</w:t>
      </w:r>
      <w:r w:rsidRPr="00B23944">
        <w:rPr>
          <w:bCs/>
          <w:i/>
          <w:sz w:val="18"/>
          <w:szCs w:val="18"/>
        </w:rPr>
        <w:t>.</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течение тридцати календарных дней со дня регистрации обращения.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Днем регистрации обращения является день его поступления в уполномоченный орган.</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Ответ на обращение, поступившее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течение срока его рассмотрения направляется по адресу, указанному в обращении.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Информация об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на стендах, расположенных в помещениях, занимаемых уполномоченным органом;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б) на официальных сайтах в информационно-телекоммуникационной сети «Интернет» – </w:t>
      </w:r>
      <w:hyperlink r:id="rId17" w:history="1">
        <w:r w:rsidRPr="00B23944">
          <w:rPr>
            <w:rStyle w:val="af"/>
            <w:bCs/>
            <w:sz w:val="18"/>
            <w:szCs w:val="18"/>
          </w:rPr>
          <w:t>http://khomutovskoe-mo.ru</w:t>
        </w:r>
      </w:hyperlink>
      <w:r w:rsidRPr="00B23944">
        <w:rPr>
          <w:bCs/>
          <w:sz w:val="18"/>
          <w:szCs w:val="18"/>
        </w:rPr>
        <w:t xml:space="preserve">, </w:t>
      </w:r>
      <w:hyperlink r:id="rId18" w:history="1">
        <w:r w:rsidRPr="00B23944">
          <w:rPr>
            <w:rStyle w:val="af"/>
            <w:bCs/>
            <w:sz w:val="18"/>
            <w:szCs w:val="18"/>
          </w:rPr>
          <w:t>https://mfc38.ru</w:t>
        </w:r>
      </w:hyperlink>
      <w:r w:rsidRPr="00B23944">
        <w:rPr>
          <w:bCs/>
          <w:sz w:val="18"/>
          <w:szCs w:val="18"/>
        </w:rPr>
        <w:t xml:space="preserve">, </w:t>
      </w:r>
      <w:hyperlink r:id="rId19" w:tgtFrame="_blank" w:history="1">
        <w:r w:rsidRPr="00B23944">
          <w:rPr>
            <w:rStyle w:val="af"/>
            <w:bCs/>
            <w:sz w:val="18"/>
            <w:szCs w:val="18"/>
          </w:rPr>
          <w:t>Gosuslugi.ru</w:t>
        </w:r>
      </w:hyperlink>
      <w:r w:rsidRPr="00B23944">
        <w:rPr>
          <w:bCs/>
          <w:sz w:val="18"/>
          <w:szCs w:val="18"/>
        </w:rPr>
        <w:t>.</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посредством публикации в средствах массовой информации.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15. На стендах, расположенных в помещениях, занимаемых в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размещается следующая информация: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 список документов для получения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 о сроках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 извлечения из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об основаниях отказа в приеме документов,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об описании конечного результата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в) о порядке досудебного обжалования решений и действий (бездействия)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а также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г) почтовый адрес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номера телефонов для справок, график приема заявителей по вопросам предоставления муниципальной услуги, адрес официального сайта Портала;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перечень нормативных правовых актов, регулирующих отношения, возникающие в связи с предоставлением муниципальной услуги</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B23944" w:rsidRPr="00B23944" w:rsidTr="00B23944">
        <w:tc>
          <w:tcPr>
            <w:tcW w:w="9606" w:type="dxa"/>
          </w:tcPr>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tc>
      </w:tr>
    </w:tbl>
    <w:p w:rsidR="00B23944" w:rsidRPr="00B23944" w:rsidRDefault="00B23944" w:rsidP="00B23944">
      <w:pPr>
        <w:tabs>
          <w:tab w:val="left" w:pos="426"/>
          <w:tab w:val="left" w:pos="3976"/>
        </w:tabs>
        <w:ind w:left="0" w:right="142" w:firstLine="284"/>
        <w:rPr>
          <w:bCs/>
          <w:sz w:val="18"/>
          <w:szCs w:val="18"/>
        </w:rPr>
      </w:pPr>
      <w:bookmarkStart w:id="5" w:name="Par144"/>
      <w:bookmarkEnd w:id="5"/>
      <w:r w:rsidRPr="00B23944">
        <w:rPr>
          <w:bCs/>
          <w:sz w:val="18"/>
          <w:szCs w:val="18"/>
        </w:rPr>
        <w:t>Раздел II. СТАНДАРТ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6" w:name="Par146"/>
      <w:bookmarkEnd w:id="6"/>
      <w:r w:rsidRPr="00B23944">
        <w:rPr>
          <w:bCs/>
          <w:sz w:val="18"/>
          <w:szCs w:val="18"/>
        </w:rPr>
        <w:t>Глава 4. НАИМЕНОВАНИЕ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16. Под муниципальной услугой в настоящем административном регламенте понимается перевод жилого помещения в нежилое помещение или нежилого помещение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(далее – перевод).</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17.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w:t>
      </w:r>
      <w:proofErr w:type="gramStart"/>
      <w:r w:rsidRPr="00B23944">
        <w:rPr>
          <w:bCs/>
          <w:sz w:val="18"/>
          <w:szCs w:val="18"/>
        </w:rPr>
        <w:t>также</w:t>
      </w:r>
      <w:proofErr w:type="gramEnd"/>
      <w:r w:rsidRPr="00B23944">
        <w:rPr>
          <w:bCs/>
          <w:sz w:val="18"/>
          <w:szCs w:val="18"/>
        </w:rPr>
        <w:t xml:space="preserve">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Перевод жилого помещения в наемном доме социального использования в нежилое помещение не допускается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Перевод жилого помещения в нежилое помещение в целях осуществления религиозной деятельности не допускается</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 xml:space="preserve">Перевод нежилого помещения в жилое помещение не допускается, если такое помещение не отвечает установленным </w:t>
      </w:r>
      <w:hyperlink r:id="rId20" w:history="1">
        <w:r w:rsidRPr="00B23944">
          <w:rPr>
            <w:rStyle w:val="af"/>
            <w:bCs/>
            <w:sz w:val="18"/>
            <w:szCs w:val="18"/>
          </w:rPr>
          <w:t>требованиям</w:t>
        </w:r>
      </w:hyperlink>
      <w:r w:rsidRPr="00B23944">
        <w:rPr>
          <w:bCs/>
          <w:sz w:val="18"/>
          <w:szCs w:val="18"/>
        </w:rPr>
        <w:t xml:space="preserve"> Постановления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w:t>
      </w:r>
      <w:proofErr w:type="gramEnd"/>
      <w:r w:rsidRPr="00B23944">
        <w:rPr>
          <w:bCs/>
          <w:sz w:val="18"/>
          <w:szCs w:val="18"/>
        </w:rPr>
        <w:t xml:space="preserve"> такого помещения установленным требованиям либо если право собственности на такое помещение обременено правами каких-либо лиц.</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18. Выдача документов о переводе осуществляется в соответствии с законодательством.</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7" w:name="Par151"/>
      <w:bookmarkEnd w:id="7"/>
      <w:r w:rsidRPr="00B23944">
        <w:rPr>
          <w:bCs/>
          <w:sz w:val="18"/>
          <w:szCs w:val="18"/>
        </w:rPr>
        <w:t>Глава 5. НАИМЕНОВАНИЕ ОРГАНА МЕСТНОГО САМОУПРАВЛЕНИЯ, ПРЕДОСТАВЛЯЮЩЕГО МУНИЦИПАЛЬНУЮ УСЛУГУ</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19. Органом местного самоуправления муниципального образования Иркутской области, предоставляющим муниципальную услугу, является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 Администрация сельского поселения.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20. </w:t>
      </w:r>
      <w:proofErr w:type="gramStart"/>
      <w:r w:rsidRPr="00B23944">
        <w:rPr>
          <w:bCs/>
          <w:sz w:val="18"/>
          <w:szCs w:val="18"/>
        </w:rPr>
        <w:t xml:space="preserve">При предоставлении муниципальной услуги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21. В предоставлении муниципальной услуги участвуют: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Федеральная служба государственной регистрации, кадастра и картографии;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Организации по техническому учету и (или) технической инвентаризации;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Нотариус;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Многофункциональный центр предоставления государственных и муниципальных услуг.</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8" w:name="Par159"/>
      <w:bookmarkEnd w:id="8"/>
      <w:r w:rsidRPr="00B23944">
        <w:rPr>
          <w:bCs/>
          <w:sz w:val="18"/>
          <w:szCs w:val="18"/>
        </w:rPr>
        <w:t>Глава 6. ОПИСАНИЕ РЕЗУЛЬТАТА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22. Конечным результатом предоставления муниципальной услуги является одно из следующих решений:</w:t>
      </w:r>
    </w:p>
    <w:p w:rsidR="00B23944" w:rsidRPr="00B23944" w:rsidRDefault="00B23944" w:rsidP="00B23944">
      <w:pPr>
        <w:tabs>
          <w:tab w:val="left" w:pos="426"/>
          <w:tab w:val="left" w:pos="3976"/>
        </w:tabs>
        <w:ind w:left="0" w:right="142" w:firstLine="284"/>
        <w:rPr>
          <w:bCs/>
          <w:sz w:val="18"/>
          <w:szCs w:val="18"/>
        </w:rPr>
      </w:pPr>
      <w:bookmarkStart w:id="9" w:name="Par167"/>
      <w:bookmarkEnd w:id="9"/>
      <w:proofErr w:type="gramStart"/>
      <w:r w:rsidRPr="00B23944">
        <w:rPr>
          <w:bCs/>
          <w:sz w:val="18"/>
          <w:szCs w:val="18"/>
        </w:rPr>
        <w:t>выдача решения о переводе жилого помещения в нежилое или нежилого в жилое помещение;</w:t>
      </w:r>
      <w:proofErr w:type="gramEnd"/>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выдача отказа в переводе жилого помещения в нежилое или нежилого в жилое помещение.</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23. В случае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Завершение работ по переустройству, и (или) перепланировки, и (или) иных работ подтверждается актом приемочной комиссии  в соответствии с главой 25 настоящего регламента. Акт приемочной комиссии, подтверждающий завершение указанных работ, должен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24. Форма </w:t>
      </w:r>
      <w:proofErr w:type="gramStart"/>
      <w:r w:rsidRPr="00B23944">
        <w:rPr>
          <w:bCs/>
          <w:sz w:val="18"/>
          <w:szCs w:val="18"/>
        </w:rPr>
        <w:t>документа, подтверждающего принятие решения о переводе утверждена</w:t>
      </w:r>
      <w:proofErr w:type="gramEnd"/>
      <w:r w:rsidRPr="00B23944">
        <w:rPr>
          <w:bCs/>
          <w:sz w:val="18"/>
          <w:szCs w:val="18"/>
        </w:rPr>
        <w:t xml:space="preserve"> Постановлением Правительства Российской Федерации от 10 августа 2005 года № 502.</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0" w:name="Par174"/>
      <w:bookmarkEnd w:id="10"/>
      <w:r w:rsidRPr="00B23944">
        <w:rPr>
          <w:bCs/>
          <w:sz w:val="18"/>
          <w:szCs w:val="18"/>
        </w:rPr>
        <w:t>25 Срок принятия решения о переводе составляет не более 45 календарных дней со дня регистрации заявления и документов в уполномоченном органе.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26. Срок выдачи (направления) решения о переводе или об отказе в переводе заявителю составляет не более 3 рабочих дней со дня принятия соответствующего решения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27. Срок выдачи (направления) указанного акта приемочной комиссии заявителю составляет 3 рабочих дня со дня подписания комиссией акта.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28. Срок приостановления предоставления муниципальной услуги законодательством не предусмотрен.</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1" w:name="Par179"/>
      <w:bookmarkEnd w:id="11"/>
      <w:r w:rsidRPr="00B23944">
        <w:rPr>
          <w:bCs/>
          <w:sz w:val="18"/>
          <w:szCs w:val="18"/>
        </w:rPr>
        <w:t>Глава 8. ПЕРЕЧЕНЬ НОРМАТИВНЫХ ПРАВОВЫХ АКТОВ, РЕГУЛИРУЮЩИХ ОТНОШЕНИЯ, ВОЗНИКАЮЩИЕ В СВЯЗИ С ПРЕДОСТАВЛЕНИЕМ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29. Предоставление муниципальной услуги осуществляется в соответствии с законодательством.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Правовой основой предоставления муниципальной услуги являются следующие нормативные правовые акты: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Жилищный кодекс Российской Федерации (Российская газеты, № 1, 12.01.2005, Собрание законодательства Российской Федерации, № 1 (часть</w:t>
      </w:r>
      <w:proofErr w:type="gramStart"/>
      <w:r w:rsidRPr="00B23944">
        <w:rPr>
          <w:bCs/>
          <w:sz w:val="18"/>
          <w:szCs w:val="18"/>
        </w:rPr>
        <w:t>1</w:t>
      </w:r>
      <w:proofErr w:type="gramEnd"/>
      <w:r w:rsidRPr="00B23944">
        <w:rPr>
          <w:bCs/>
          <w:sz w:val="18"/>
          <w:szCs w:val="18"/>
        </w:rPr>
        <w:t>), ст.14, 03.01.2005, Парламентская газета, № 7-8, 15.01.2005);</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г) Федеральный закон от 27.07.2010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д) </w:t>
      </w:r>
      <w:hyperlink r:id="rId21" w:history="1">
        <w:r w:rsidRPr="00B23944">
          <w:rPr>
            <w:rStyle w:val="af"/>
            <w:bCs/>
            <w:sz w:val="18"/>
            <w:szCs w:val="18"/>
          </w:rPr>
          <w:t>Постановление</w:t>
        </w:r>
      </w:hyperlink>
      <w:r w:rsidRPr="00B23944">
        <w:rPr>
          <w:bCs/>
          <w:sz w:val="18"/>
          <w:szCs w:val="18"/>
        </w:rPr>
        <w:t xml:space="preserve"> Правительства Российской Федерации</w:t>
      </w:r>
      <w:r w:rsidRPr="00B23944">
        <w:rPr>
          <w:bCs/>
          <w:sz w:val="18"/>
          <w:szCs w:val="18"/>
        </w:rPr>
        <w:br/>
        <w:t>от 10.08.2005 № 502 «Об утверждении формы уведомления о переводе (отказе в переводе) жилого (нежилого) помещения в нежилое (жилое) помещение» (Российская газета, № 180, 17.08.2005, Собрание законодательства Российской Федерации, № 33, ст. 3430, 15.08.2005);</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е) Постановление Правительства Российской Федерации от 16.02.2008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ж)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з) Устав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и) Решение Думы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 28.03.2012 г. № 44-200/</w:t>
      </w:r>
      <w:proofErr w:type="spellStart"/>
      <w:r w:rsidRPr="00B23944">
        <w:rPr>
          <w:bCs/>
          <w:sz w:val="18"/>
          <w:szCs w:val="18"/>
        </w:rPr>
        <w:t>дсп</w:t>
      </w:r>
      <w:proofErr w:type="spellEnd"/>
      <w:r w:rsidRPr="00B23944">
        <w:rPr>
          <w:bCs/>
          <w:sz w:val="18"/>
          <w:szCs w:val="18"/>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2" w:name="Par199"/>
      <w:bookmarkEnd w:id="12"/>
      <w:r w:rsidRPr="00B23944">
        <w:rPr>
          <w:bCs/>
          <w:sz w:val="18"/>
          <w:szCs w:val="1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3" w:name="Par202"/>
      <w:bookmarkEnd w:id="13"/>
      <w:r w:rsidRPr="00B23944">
        <w:rPr>
          <w:bCs/>
          <w:sz w:val="18"/>
          <w:szCs w:val="18"/>
        </w:rPr>
        <w:t xml:space="preserve">30. Для получения муниципальной услуги заявитель оформляет </w:t>
      </w:r>
      <w:hyperlink r:id="rId22" w:anchor="Par381" w:history="1">
        <w:r w:rsidRPr="00B23944">
          <w:rPr>
            <w:rStyle w:val="af"/>
            <w:bCs/>
            <w:sz w:val="18"/>
            <w:szCs w:val="18"/>
          </w:rPr>
          <w:t>заявление</w:t>
        </w:r>
      </w:hyperlink>
      <w:r w:rsidRPr="00B23944">
        <w:rPr>
          <w:bCs/>
          <w:sz w:val="18"/>
          <w:szCs w:val="1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31. К заявлению прилагаются следующие документы: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документы, удостоверяющие личность заявителя;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правоустанавливающие документы на переводимое помещение,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с частью 3 статьи 7 Федерального закона от 27 июля 201 года № 210-ФЗ «Об организации предоставления государственных и муниципальных услуг»;</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е) протокол общего собрания собственников многоквартирного дома с подтверждением согласия собственников на соответствующий перевод.</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ж) согласие каждого собственника всех помещений, примыкающих к переводимому помещению, на перевод жилого помещения в нежилое помещение.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32. В соответствии с ч. 2 ст.6 Федерального закона от 01.05.1999 №94-ФЗ «Об охране озера Байкал»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 </w:t>
      </w:r>
    </w:p>
    <w:p w:rsidR="00B23944" w:rsidRPr="00B23944" w:rsidRDefault="00B23944" w:rsidP="00B23944">
      <w:pPr>
        <w:tabs>
          <w:tab w:val="left" w:pos="426"/>
          <w:tab w:val="left" w:pos="3976"/>
        </w:tabs>
        <w:ind w:left="0" w:right="142" w:firstLine="284"/>
        <w:rPr>
          <w:bCs/>
          <w:sz w:val="18"/>
          <w:szCs w:val="18"/>
        </w:rPr>
      </w:pPr>
      <w:bookmarkStart w:id="14" w:name="Par215"/>
      <w:bookmarkEnd w:id="14"/>
      <w:r w:rsidRPr="00B23944">
        <w:rPr>
          <w:bCs/>
          <w:sz w:val="18"/>
          <w:szCs w:val="18"/>
        </w:rPr>
        <w:t xml:space="preserve">Заключение государственной экологической экспертизы проектной документации </w:t>
      </w:r>
      <w:proofErr w:type="gramStart"/>
      <w:r w:rsidRPr="00B23944">
        <w:rPr>
          <w:bCs/>
          <w:sz w:val="18"/>
          <w:szCs w:val="18"/>
        </w:rPr>
        <w:t>предоставляется только в случае если требуется</w:t>
      </w:r>
      <w:proofErr w:type="gramEnd"/>
      <w:r w:rsidRPr="00B23944">
        <w:rPr>
          <w:bCs/>
          <w:sz w:val="18"/>
          <w:szCs w:val="18"/>
        </w:rPr>
        <w:t xml:space="preserve"> переустройство и (или) перепланировка для обеспечения использования такого помещения в качестве жилого или нежилого помещения.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33. Заявитель или его представитель представляет (направляет) заявление и документы, указанные в пункте 31, 32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При предоставлении муниципальной услуги уполномоченный орган не вправе требовать от заявителей документы, не указанные в пунктах 31, 32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34. Требования к документам, представляемым заявителем: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тексты документов должны быть написаны разборчиво;</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документы не должны иметь подчисток, приписок, зачеркнутых слов и не оговоренных в них исправлений;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документы не должны быть исполнены карандашом;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документы не должны иметь повреждений, наличие которых не позволяет однозначно истолковать их содержание.</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5" w:name="Par224"/>
      <w:bookmarkEnd w:id="15"/>
      <w:r w:rsidRPr="00B23944">
        <w:rPr>
          <w:bCs/>
          <w:sz w:val="18"/>
          <w:szCs w:val="18"/>
        </w:rPr>
        <w:t xml:space="preserve">Глава 10. ИСЧЕРПЫВАЮЩИЙ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w:t>
      </w:r>
      <w:r w:rsidRPr="00B23944">
        <w:rPr>
          <w:bCs/>
          <w:sz w:val="18"/>
          <w:szCs w:val="18"/>
        </w:rPr>
        <w:lastRenderedPageBreak/>
        <w:t>ПРЕДОСТАВЛЕНИИ ГОСУДАРСТВЕННЫХ ИЛИ МУНИЦИПАЛЬНЫХ УСЛУГ, И КОТОРЫЕ ЗАЯВИТЕЛЬ ВПРАВЕ ПРЕДСТАВИТЬ</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6" w:name="Par232"/>
      <w:bookmarkEnd w:id="16"/>
      <w:r w:rsidRPr="00B23944">
        <w:rPr>
          <w:bCs/>
          <w:sz w:val="18"/>
          <w:szCs w:val="18"/>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поэтажный план дома, в котором находится переводимое помещение.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36.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 предоставлении муниципальной услуги не вправе требовать от заявителей: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B23944">
        <w:rPr>
          <w:bCs/>
          <w:sz w:val="18"/>
          <w:szCs w:val="1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7" w:name="Par239"/>
      <w:bookmarkEnd w:id="17"/>
      <w:r w:rsidRPr="00B23944">
        <w:rPr>
          <w:bCs/>
          <w:sz w:val="18"/>
          <w:szCs w:val="18"/>
        </w:rPr>
        <w:t>Глава 11. ИСЧЕРПЫВАЮЩИЙ ПЕРЕЧЕНЬ ОСНОВАНИЙ ДЛЯ ОТКАЗА В ПРИЕМЕ ДОКУМЕНТОВ, НЕОБХОДИМЫХ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37 .Основанием для отказа в приеме к рассмотрению документов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несоответствие документов требованиям, указанным в пункте 34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38.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направляет заявителю или его представителю уведомление об отказе с указанием причин отказа на адрес, указанный им в заявлении.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В случае отказа в приеме документов, поданных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путем личного обращения,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39. Отказ в приеме документов не препятствует повторному обращению гражданина или его представителя в порядке, установленном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8" w:name="Par251"/>
      <w:bookmarkEnd w:id="18"/>
      <w:r w:rsidRPr="00B23944">
        <w:rPr>
          <w:bCs/>
          <w:sz w:val="18"/>
          <w:szCs w:val="18"/>
        </w:rPr>
        <w:t>Глава 12. ИСЧЕРПЫВАЮЩИЙ ПЕРЕЧЕНЬ ОСНОВАНИЙ ДЛЯ ПРИОСТАНОВЛЕНИЯ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ИЛИ ОТКАЗА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41. Основаниями для отказа в предоставлении муниципальной услуги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б) 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в соответствии с пунктом 35 настоящего административного регламента, если соответствующий документ не был представлен заявителем по собственной инициативе.</w:t>
      </w:r>
      <w:proofErr w:type="gramEnd"/>
      <w:r w:rsidRPr="00B23944">
        <w:rPr>
          <w:bCs/>
          <w:sz w:val="18"/>
          <w:szCs w:val="18"/>
        </w:rPr>
        <w:t xml:space="preserve"> </w:t>
      </w:r>
      <w:proofErr w:type="gramStart"/>
      <w:r w:rsidRPr="00B23944">
        <w:rPr>
          <w:bCs/>
          <w:sz w:val="18"/>
          <w:szCs w:val="18"/>
        </w:rPr>
        <w:t>Отказ в переводе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перевода помещения в соответствии с пунктом 35 настоящего административного регламента, и не получил от заявителя такие документ и (или) информацию в течение 15 рабочих дней со дня направления уведомления;</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представление документов в ненадлежащий орган;</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несоблюдения предусмотренных статьей 22 Жилищный кодекс Российской Федерации условий перевода помещения;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г) несоответствие проекта переустройства и (или) перепланировки жилого помещения требованиям законодательства.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42. Решение об отказе в переводе должно содержать основания отказа с обязательной ссылкой на нарушения, предусмотренные пунктом 41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43.Отказ в предоставлении муниципальной услуги может быть обжалован заявителем в порядке, установленном законодательством.</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19" w:name="Par261"/>
      <w:bookmarkEnd w:id="19"/>
      <w:r w:rsidRPr="00B23944">
        <w:rPr>
          <w:bCs/>
          <w:sz w:val="18"/>
          <w:szCs w:val="1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44. Услугой, которая является необходимой и обязательной для предоставления муниципальной услуги, является выдача органом (организацией) по государственному техническому учету и (или) технической инвентаризации документов, предусмотренных в подпунктах б, </w:t>
      </w:r>
      <w:proofErr w:type="gramStart"/>
      <w:r w:rsidRPr="00B23944">
        <w:rPr>
          <w:bCs/>
          <w:sz w:val="18"/>
          <w:szCs w:val="18"/>
        </w:rPr>
        <w:t>в</w:t>
      </w:r>
      <w:proofErr w:type="gramEnd"/>
      <w:r w:rsidRPr="00B23944">
        <w:rPr>
          <w:bCs/>
          <w:sz w:val="18"/>
          <w:szCs w:val="18"/>
        </w:rPr>
        <w:t>, пункта 35 настоящего регламента.</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0" w:name="Par270"/>
      <w:bookmarkEnd w:id="20"/>
      <w:r w:rsidRPr="00B23944">
        <w:rPr>
          <w:bCs/>
          <w:sz w:val="18"/>
          <w:szCs w:val="18"/>
        </w:rPr>
        <w:t>Глава 14. ПОРЯДОК, РАЗМЕР И ОСНОВАНИЯ ВЗИМАНИЯ ГОСУДАРСТВЕННОЙ ПОШЛИНЫ ИЛИ ИНОЙ ПЛАТЫ, ВЗИМАЕМОЙ ЗА ПРЕДОСТАВЛЕНИЕ МУНИЦИПАЛЬНОЙУСЛУГИ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1" w:name="Par277"/>
      <w:bookmarkEnd w:id="21"/>
      <w:r w:rsidRPr="00B23944">
        <w:rPr>
          <w:bCs/>
          <w:sz w:val="18"/>
          <w:szCs w:val="18"/>
        </w:rPr>
        <w:t>Глава 15. ПОРЯДОК, РАЗМЕР И ОСНОВАНИЯ ВЗИМАНИЯ ПЛАТЫ ЗАПРЕДОСТАВЛЕНИЕ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47. Плата за услуги, которые являются необходимыми и обязательными для предоставления муниципальной услуги, отсутствует.</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2" w:name="Par285"/>
      <w:bookmarkEnd w:id="22"/>
      <w:r w:rsidRPr="00B23944">
        <w:rPr>
          <w:bCs/>
          <w:sz w:val="18"/>
          <w:szCs w:val="18"/>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3" w:name="Par289"/>
      <w:bookmarkEnd w:id="23"/>
      <w:r w:rsidRPr="00B23944">
        <w:rPr>
          <w:bCs/>
          <w:sz w:val="18"/>
          <w:szCs w:val="18"/>
        </w:rPr>
        <w:t>48. Максимальное время ожидания в очереди при подаче заявления и документов не превышает 15 минут.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49. Максимальное время ожидания в очереди при получении результата муниципальной услуги не превышает 15 минут.</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4" w:name="Par293"/>
      <w:bookmarkEnd w:id="24"/>
      <w:r w:rsidRPr="00B23944">
        <w:rPr>
          <w:bCs/>
          <w:sz w:val="18"/>
          <w:szCs w:val="18"/>
        </w:rPr>
        <w:t>Глава 17. СРОК И ПОРЯДОК РЕГИСТРАЦИИ ЗАЯВЛЕНИЯ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ЗАЯВИТЕЛЯ О ПРЕДОСТАВЛЕНИИ МУНИЦИПАЛЬНОЙ УСЛУГИ, В ТОМ ЧИСЛЕ В ЭЛЕКТРОННОЙ ФОРМЕ</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50. 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ответственное за прием и регистрацию входящей корреспонденции, в том числе в электронной форме.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51.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52. Максимальное время регистрации заявления о предоставлении муниципальной услуги составляет 10 минут. При направлении документов через организацию почтовой связи или в электронной форме - один рабочий день со дня получения администрацией указанных документов.</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5" w:name="Par300"/>
      <w:bookmarkEnd w:id="25"/>
      <w:r w:rsidRPr="00B23944">
        <w:rPr>
          <w:bCs/>
          <w:sz w:val="18"/>
          <w:szCs w:val="18"/>
        </w:rPr>
        <w:t>Глава 18. ТРЕБОВАНИЯ К ПОМЕЩЕНИЯМ,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В </w:t>
      </w:r>
      <w:proofErr w:type="gramStart"/>
      <w:r w:rsidRPr="00B23944">
        <w:rPr>
          <w:bCs/>
          <w:sz w:val="18"/>
          <w:szCs w:val="18"/>
        </w:rPr>
        <w:t>КОТОРЫХ</w:t>
      </w:r>
      <w:proofErr w:type="gramEnd"/>
      <w:r w:rsidRPr="00B23944">
        <w:rPr>
          <w:bCs/>
          <w:sz w:val="18"/>
          <w:szCs w:val="18"/>
        </w:rPr>
        <w:t xml:space="preserve"> ПРЕДОСТАВЛЯЕТСЯ МУНИЦИПАЛЬНАЯ УСЛУГА</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53. Вход в здание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оборудуется информационной табличкой (вывеской), содержащей информацию о полном наименовании уполномоченного органа.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54.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и к предоставляемой в нем муниципальной услуге.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B23944">
        <w:rPr>
          <w:bCs/>
          <w:sz w:val="18"/>
          <w:szCs w:val="18"/>
        </w:rPr>
        <w:t>это</w:t>
      </w:r>
      <w:proofErr w:type="gramEnd"/>
      <w:r w:rsidRPr="00B23944">
        <w:rPr>
          <w:bCs/>
          <w:sz w:val="18"/>
          <w:szCs w:val="18"/>
        </w:rPr>
        <w:t xml:space="preserve"> возможно, обеспечить предоставление необходимых услуг по месту жительства инвалида или в дистанционном </w:t>
      </w:r>
      <w:proofErr w:type="gramStart"/>
      <w:r w:rsidRPr="00B23944">
        <w:rPr>
          <w:bCs/>
          <w:sz w:val="18"/>
          <w:szCs w:val="18"/>
        </w:rPr>
        <w:t>режиме</w:t>
      </w:r>
      <w:proofErr w:type="gramEnd"/>
      <w:r w:rsidRPr="00B23944">
        <w:rPr>
          <w:bCs/>
          <w:sz w:val="18"/>
          <w:szCs w:val="18"/>
        </w:rPr>
        <w:t>.</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55.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56. Прием заявлений и документов, необходимых для предоставления муниципальной услуги, осуществляется в кабинетах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 xml:space="preserve">58. Каждое рабочее место должностных лиц, муниципальных служащих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59. 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61.Места для заполнения документов оборудуются информационными стендами, стульями и столами для возможности оформления документов.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62. В целях обеспечения конфиденциальности сведений о заявителе или его представители одним должностным лицом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63. Заявителям или их представителям, лично обратившимся за получением муниципальной услуги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выдаются бланки заявлений, иных документов, заполнение которых необходимо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6" w:name="Par313"/>
      <w:bookmarkEnd w:id="26"/>
      <w:r w:rsidRPr="00B23944">
        <w:rPr>
          <w:bCs/>
          <w:sz w:val="18"/>
          <w:szCs w:val="1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64. Основными показателями доступности и качества муниципальной услуги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соблюдение требований к местам предоставления муниципальной услуги, их транспортной доступности;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среднее время ожидания в очереди при подаче документов;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количество обращений об обжаловании решений и действий (бездействия)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а также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количество взаимодействий заявителя или его представителя с должностными лицами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65. Основными требованиями к качеству рассмотрения обращений заявителей или их представителей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достоверность предоставляемой заявителям или их представителям информации о ходе рассмотрения обращения;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полнота информирования заявителей или их представителей о ходе рассмотрения обращения;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наглядность форм предоставляемой информации об административных процедурах;</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удобство и доступность получения заявителями или их представителями информации о порядке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оперативность вынесения решения в отношении рассматриваемого обращения.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66. Взаимодействие заявителя или его представителя с должностными лицами, муниципальными служащими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осуществляется при личном приеме граждан в соответствии с графиком приема граждан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67. Взаимодействие заявителя или его представителя с должностными лицами, муниципальными служащими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осуществляется при личном обращении заявителя или его представителя: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для подачи документов, необходимых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за получением результата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68. Продолжительность взаимодействия заявителя или его представителя с должностными лицами, муниципальными служащими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 предоставлении муниципальной услуги не должна превышать 10 минут по каждому из указанных видов взаимодействия.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69. Количество взаимодействий заявителя или его представителя с должностными лицами при предоставлении муниципальной услуги не должно превышать двух.</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70. Заявителю или его представителю обеспечивается возможность получения муниципальной услуги посредством использования официального </w:t>
      </w:r>
      <w:proofErr w:type="gramStart"/>
      <w:r w:rsidRPr="00B23944">
        <w:rPr>
          <w:bCs/>
          <w:sz w:val="18"/>
          <w:szCs w:val="18"/>
        </w:rPr>
        <w:t>сайта</w:t>
      </w:r>
      <w:proofErr w:type="gramEnd"/>
      <w:r w:rsidRPr="00B23944">
        <w:rPr>
          <w:bCs/>
          <w:sz w:val="18"/>
          <w:szCs w:val="18"/>
        </w:rPr>
        <w:t xml:space="preserve"> уполномоченного органа в информационно-телекоммуникационной сети «Интернет» – </w:t>
      </w:r>
      <w:hyperlink r:id="rId23" w:history="1">
        <w:r w:rsidRPr="00B23944">
          <w:rPr>
            <w:rStyle w:val="af"/>
            <w:bCs/>
            <w:sz w:val="18"/>
            <w:szCs w:val="18"/>
          </w:rPr>
          <w:t>http://khomutovskoe-mo.ru</w:t>
        </w:r>
      </w:hyperlink>
      <w:r w:rsidRPr="00B23944">
        <w:rPr>
          <w:bCs/>
          <w:sz w:val="18"/>
          <w:szCs w:val="18"/>
        </w:rPr>
        <w:t>., единого портала государственных услуг (ИПГУ).</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Заявителю или его представителю посредством использования единого портала государственных услуг (ИПГУ), обеспечивается возможность получения сведений о ходе предоставления муниципальной услуги.</w:t>
      </w:r>
      <w:bookmarkStart w:id="27" w:name="Par328"/>
      <w:bookmarkEnd w:id="27"/>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8" w:name="Par339"/>
      <w:bookmarkEnd w:id="28"/>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71. При обращении за предоставлением муниципальной услуги в электронной форме заявитель либо его представитель использует </w:t>
      </w:r>
      <w:hyperlink r:id="rId24" w:history="1">
        <w:r w:rsidRPr="00B23944">
          <w:rPr>
            <w:rStyle w:val="af"/>
            <w:bCs/>
            <w:sz w:val="18"/>
            <w:szCs w:val="18"/>
          </w:rPr>
          <w:t>электронную подпись</w:t>
        </w:r>
      </w:hyperlink>
      <w:r w:rsidRPr="00B23944">
        <w:rPr>
          <w:bCs/>
          <w:sz w:val="18"/>
          <w:szCs w:val="1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5" w:history="1">
        <w:r w:rsidRPr="00B23944">
          <w:rPr>
            <w:rStyle w:val="af"/>
            <w:bCs/>
            <w:sz w:val="18"/>
            <w:szCs w:val="18"/>
          </w:rPr>
          <w:t>электронной подписи</w:t>
        </w:r>
      </w:hyperlink>
      <w:r w:rsidRPr="00B23944">
        <w:rPr>
          <w:bCs/>
          <w:sz w:val="18"/>
          <w:szCs w:val="18"/>
        </w:rPr>
        <w:t>, устанавливается в соответствии с законодательством.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31, 32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74. В течение 2 календарных дней </w:t>
      </w:r>
      <w:proofErr w:type="gramStart"/>
      <w:r w:rsidRPr="00B23944">
        <w:rPr>
          <w:bCs/>
          <w:sz w:val="18"/>
          <w:szCs w:val="18"/>
        </w:rPr>
        <w:t>с даты направления</w:t>
      </w:r>
      <w:proofErr w:type="gramEnd"/>
      <w:r w:rsidRPr="00B23944">
        <w:rPr>
          <w:bCs/>
          <w:sz w:val="18"/>
          <w:szCs w:val="18"/>
        </w:rPr>
        <w:t xml:space="preserve"> запроса о предоставлении муниципальной услуги в электронной форме заявитель предоставляет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документы, предусмотренные в пункте 31, 32 административного регламента.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75. Для обработки персональных данных при регистрации субъекта персональных данных на едином портале государственных услуг (ИПГУ)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29" w:name="Par343"/>
      <w:bookmarkEnd w:id="29"/>
      <w:r w:rsidRPr="00B23944">
        <w:rPr>
          <w:bCs/>
          <w:sz w:val="18"/>
          <w:szCs w:val="18"/>
        </w:rPr>
        <w:t>Глава 21. СОСТАВ И ПОСЛЕДОВАТЕЛЬНОСТЬ АДМИНИСТРАТИВНЫХ ПРОЦЕДУР</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76. Предоставление муниципальной услуги включает в себя следующие административные процедуры: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прием, регистрация заявления и документов, подлежащих представлению заявителем;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формирование и направление межведомственных запросов в органы, участвующие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подготовка и принятие решения о переводе или об отказе в переводе;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выдача (направление) соответствующего решения;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77. В случае</w:t>
      </w:r>
      <w:proofErr w:type="gramStart"/>
      <w:r w:rsidRPr="00B23944">
        <w:rPr>
          <w:bCs/>
          <w:sz w:val="18"/>
          <w:szCs w:val="18"/>
        </w:rPr>
        <w:t>,</w:t>
      </w:r>
      <w:proofErr w:type="gramEnd"/>
      <w:r w:rsidRPr="00B23944">
        <w:rPr>
          <w:bCs/>
          <w:sz w:val="18"/>
          <w:szCs w:val="18"/>
        </w:rPr>
        <w:t xml:space="preserve">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главой 25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78. Блок-схема предоставления муниципальной услуги приводится в приложении №2 к настоящему административному регламенту.</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0" w:name="Par353"/>
      <w:bookmarkEnd w:id="30"/>
      <w:r w:rsidRPr="00B23944">
        <w:rPr>
          <w:bCs/>
          <w:sz w:val="18"/>
          <w:szCs w:val="18"/>
        </w:rPr>
        <w:t>Глава 22. ПРИЕМ, РЕГИСТРАЦИЯ ЗАЯВЛЕНИЯ И ПРИЛАГАЕМЫХ ЗАЯВИТЕЛЕМ ИЛИ ЕГО ПРЕДСТАВИТЕЛЕМ ДОКУМЕНТОВ</w:t>
      </w:r>
    </w:p>
    <w:p w:rsidR="00B23944" w:rsidRPr="00B23944" w:rsidRDefault="00B23944" w:rsidP="00B23944">
      <w:pPr>
        <w:tabs>
          <w:tab w:val="left" w:pos="426"/>
          <w:tab w:val="left" w:pos="3976"/>
        </w:tabs>
        <w:ind w:left="0" w:right="142" w:firstLine="284"/>
        <w:rPr>
          <w:bCs/>
          <w:sz w:val="18"/>
          <w:szCs w:val="18"/>
        </w:rPr>
      </w:pPr>
      <w:bookmarkStart w:id="31" w:name="Par355"/>
      <w:bookmarkEnd w:id="31"/>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79. Основанием для начала административной процедуры является поступление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заявления о предоставлении муниципальной услуги с приложением документов одним из следующих способов: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посредством единого портала государственных услуг (ИПГУ).</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w:t>
      </w:r>
      <w:proofErr w:type="gramStart"/>
      <w:r w:rsidRPr="00B23944">
        <w:rPr>
          <w:bCs/>
          <w:sz w:val="18"/>
          <w:szCs w:val="18"/>
        </w:rPr>
        <w:t>)м</w:t>
      </w:r>
      <w:proofErr w:type="gramEnd"/>
      <w:r w:rsidRPr="00B23944">
        <w:rPr>
          <w:bCs/>
          <w:sz w:val="18"/>
          <w:szCs w:val="18"/>
        </w:rPr>
        <w:t>ногофункциональный центр предоставления государственных и муниципальных услуг.</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е) через официальный сайт уполномоченного органа в информационно-телекоммуникационной сети «Интернет» – </w:t>
      </w:r>
      <w:hyperlink r:id="rId26" w:history="1">
        <w:r w:rsidRPr="00B23944">
          <w:rPr>
            <w:rStyle w:val="af"/>
            <w:bCs/>
            <w:sz w:val="18"/>
            <w:szCs w:val="18"/>
          </w:rPr>
          <w:t>http://khomutovskoe-mo.ru</w:t>
        </w:r>
      </w:hyperlink>
      <w:r w:rsidRPr="00B23944">
        <w:rPr>
          <w:bCs/>
          <w:sz w:val="18"/>
          <w:szCs w:val="18"/>
        </w:rPr>
        <w:t>.</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80.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81. Днем обращения заявителя или его представителя считается дата регистрации в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заявления и документов.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82.Днем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83.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84.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85. В случае поступления заявления и прилагаемых к нему документов (при наличии) в электронной форме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ответственное за прием и регистрацию документов, осуществляет следующую последовательность действий: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 просматривает электронные образы заявления и прилагаемых к нему документов;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2) осуществляет контроль полученных электронных образов заявления и прилагаемых к нему документов на предмет целостности;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3) фиксирует дату получения заявления и прилагаемых к нему документов;</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4) направляет заявителю 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31, 32 настоящего административного регламента, а также на право заявителя или его представителя представить по собственной инициативе документы, указанные в пункте 31, 32</w:t>
      </w:r>
      <w:proofErr w:type="gramEnd"/>
      <w:r w:rsidRPr="00B23944">
        <w:rPr>
          <w:bCs/>
          <w:sz w:val="18"/>
          <w:szCs w:val="18"/>
        </w:rPr>
        <w:t xml:space="preserve"> настоящего административного регламента в срок, не превышающий 2 рабочих дней </w:t>
      </w:r>
      <w:proofErr w:type="gramStart"/>
      <w:r w:rsidRPr="00B23944">
        <w:rPr>
          <w:bCs/>
          <w:sz w:val="18"/>
          <w:szCs w:val="18"/>
        </w:rPr>
        <w:t>с даты получения</w:t>
      </w:r>
      <w:proofErr w:type="gramEnd"/>
      <w:r w:rsidRPr="00B23944">
        <w:rPr>
          <w:bCs/>
          <w:sz w:val="18"/>
          <w:szCs w:val="18"/>
        </w:rPr>
        <w:t xml:space="preserve"> заявления и прилагаемых к нему документов (при наличии) в электронной форме.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86.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ответственное за регистрацию входящей корреспонденции, устанавливает: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предмет обращения;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б) личность заявителя или его представителя, проверяет документ, удостоверяющий личность (при подаче заявления лично);</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в) соответствие документов требованиям, указанным в </w:t>
      </w:r>
      <w:hyperlink r:id="rId27" w:history="1">
        <w:r w:rsidRPr="00B23944">
          <w:rPr>
            <w:rStyle w:val="af"/>
            <w:bCs/>
            <w:sz w:val="18"/>
            <w:szCs w:val="18"/>
          </w:rPr>
          <w:t xml:space="preserve">пункте </w:t>
        </w:r>
      </w:hyperlink>
      <w:r w:rsidRPr="00B23944">
        <w:rPr>
          <w:bCs/>
          <w:sz w:val="18"/>
          <w:szCs w:val="18"/>
        </w:rPr>
        <w:t>34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87. При необходимости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ответственное за регистрацию входящей корреспонденции, оказывает заявителю или его представителю помощь в написании заявления.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88. Заявление и прилагаемые к нему документы передаются должностным лицом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принявшим указанные документы, по описи должностному лицу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ответственному за предоставление муниципальной услуги, до 12 часов рабочего дня, следующего за днем регистрации.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89.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ответственному за предоставление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90. В </w:t>
      </w:r>
      <w:proofErr w:type="gramStart"/>
      <w:r w:rsidRPr="00B23944">
        <w:rPr>
          <w:bCs/>
          <w:sz w:val="18"/>
          <w:szCs w:val="18"/>
        </w:rPr>
        <w:t>случаях, предусмотренных пунктом 41 настоящего административного регламента заявителю или его представителю может</w:t>
      </w:r>
      <w:proofErr w:type="gramEnd"/>
      <w:r w:rsidRPr="00B23944">
        <w:rPr>
          <w:bCs/>
          <w:sz w:val="18"/>
          <w:szCs w:val="18"/>
        </w:rPr>
        <w:t xml:space="preserve"> быть отказано в приеме к рассмотрению документов, необходимых для оказания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2" w:name="Par376"/>
      <w:bookmarkEnd w:id="32"/>
      <w:r w:rsidRPr="00B23944">
        <w:rPr>
          <w:bCs/>
          <w:sz w:val="18"/>
          <w:szCs w:val="18"/>
        </w:rPr>
        <w:t>Глава 23. ФОРМИРОВАНИЕ И НАПРАВЛЕНИЕ МЕЖВЕДОМСТВЕННЫХ ЗАПРОСОВ В ОРГАНЫ, УЧАСТВУЮЩИЕ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91. Основанием для формирования и направления межведомственных запросов является зарегистрированные заявление и документы.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92. В случае непредставления документов, указанных в пункте 35 настоящего административного регламента, они должны быть получены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рамках межведомственного информационного взаимодействия с Федеральной службой государственной регистрации, кадастра и картографии.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93. </w:t>
      </w:r>
      <w:proofErr w:type="gramStart"/>
      <w:r w:rsidRPr="00B23944">
        <w:rPr>
          <w:bCs/>
          <w:sz w:val="18"/>
          <w:szCs w:val="18"/>
        </w:rPr>
        <w:t xml:space="preserve">В течение трех рабочих дней со дня регистрации поступившего заявления,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w:t>
      </w:r>
      <w:proofErr w:type="gramEnd"/>
      <w:r w:rsidRPr="00B23944">
        <w:rPr>
          <w:bCs/>
          <w:sz w:val="18"/>
          <w:szCs w:val="18"/>
        </w:rPr>
        <w:t xml:space="preserve">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8" w:history="1">
        <w:r w:rsidRPr="00B23944">
          <w:rPr>
            <w:rStyle w:val="af"/>
            <w:bCs/>
            <w:sz w:val="18"/>
            <w:szCs w:val="18"/>
          </w:rPr>
          <w:t>статьи 7.2</w:t>
        </w:r>
      </w:hyperlink>
      <w:r w:rsidRPr="00B23944">
        <w:rPr>
          <w:bCs/>
          <w:sz w:val="18"/>
          <w:szCs w:val="18"/>
        </w:rPr>
        <w:t xml:space="preserve"> Федерального закона от 27 июля 2010 года №210-ФЗ «Об организации предоставления государственных и муниципальных услуг».</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96. 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ответственное за предоставление муниципальной услуги, приобщает ответы на межведомственные запросы к соответствующему заявлению.</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97. В случае</w:t>
      </w:r>
      <w:proofErr w:type="gramStart"/>
      <w:r w:rsidRPr="00B23944">
        <w:rPr>
          <w:bCs/>
          <w:sz w:val="18"/>
          <w:szCs w:val="18"/>
        </w:rPr>
        <w:t>,</w:t>
      </w:r>
      <w:proofErr w:type="gramEnd"/>
      <w:r w:rsidRPr="00B23944">
        <w:rPr>
          <w:bCs/>
          <w:sz w:val="18"/>
          <w:szCs w:val="18"/>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направляет (выдает) в течение одного рабочего дня, следующего за днем поступления ответа, уведомление о необходимости предоставления документов, предусмотренных пунктом 35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Заявитель должен в течение 15 рабочих дней </w:t>
      </w:r>
      <w:proofErr w:type="gramStart"/>
      <w:r w:rsidRPr="00B23944">
        <w:rPr>
          <w:bCs/>
          <w:sz w:val="18"/>
          <w:szCs w:val="18"/>
        </w:rPr>
        <w:t>предоставить документы</w:t>
      </w:r>
      <w:proofErr w:type="gramEnd"/>
      <w:r w:rsidRPr="00B23944">
        <w:rPr>
          <w:bCs/>
          <w:sz w:val="18"/>
          <w:szCs w:val="18"/>
        </w:rPr>
        <w:t xml:space="preserve"> и (или) информацию, отсутствующие в органах. В случае не предоставления таких документов и (или) информации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принимает решение об отказе в переводе в соответствии с пунктом 41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Решение об отказе в переводе отправляется заявителю не позднее 3 рабочих дней со дня принятия такого решения.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98. Результатом административной процедуры является получение документов, указанных в пункте 35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Глава 24. ПРИНЯТИЕ РЕШЕНИЯ О ПЕРЕВОДЕ ИЛИ ОБ ОТКАЗЕ В ПЕРЕВОДЕ, ВЫДАЧА (НАПРАВЛЕНИЕ) СООТВЕТСТВУЮЩЕГО РЕШЕНИЯ</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99.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100. </w:t>
      </w:r>
      <w:proofErr w:type="gramStart"/>
      <w:r w:rsidRPr="00B23944">
        <w:rPr>
          <w:bCs/>
          <w:sz w:val="18"/>
          <w:szCs w:val="18"/>
        </w:rPr>
        <w:t xml:space="preserve">Должностное лицо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принимает решение о переводе или об отказе в переводе на основании рассмотрения представленных заявления и документов в соответствии с пунктами 31, 32 и 35 настоящего административного регламента не позднее чем через 45 календарных дней со дня представления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заявления и документов в соответствии с пунктом 80 настоящего административного регламента. </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101. В случае выявления оснований для отказа в соответствии с пунктом 41 настоящего административного регламента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принимает решение об отказе в переводе.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Решение об отказе в переводе должно содержать основания для отказа с обязательной ссылкой на нарушение, предусмотренные пунктом 41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Решение об отказе в переводе выдается (направляется) заявителю не позднее чем через 3 рабочих дня со дня принятия такого решения.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102.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не позднее чем через 3 рабочих дня со дня принятия решения о переводе выдает или направляет по адресу, указанному в заявлении, заявителю документ, подтверждающий принятие одного из указанных решений.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103. Администрация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104. </w:t>
      </w:r>
      <w:proofErr w:type="gramStart"/>
      <w:r w:rsidRPr="00B23944">
        <w:rPr>
          <w:bCs/>
          <w:sz w:val="18"/>
          <w:szCs w:val="18"/>
        </w:rPr>
        <w:t>Результатом административной процедуры является принятие решений о переводе или об отказе в переводе переводимого помещения и выдача (направление) соответствующего решения заявителю с приложением                           уведомления о переводе (отказе в переводе) жилого (нежилого) помещения в нежилое (жилое) помещение утвержденного в соответствии с формой, установленного Постановление Правительства РФ от 10.08.2005 № 502 «Об утверждении формы уведомления о переводе (отказе в переводе) жилого (нежилого) помещения</w:t>
      </w:r>
      <w:proofErr w:type="gramEnd"/>
      <w:r w:rsidRPr="00B23944">
        <w:rPr>
          <w:bCs/>
          <w:sz w:val="18"/>
          <w:szCs w:val="18"/>
        </w:rPr>
        <w:t xml:space="preserve"> в нежилое (жилое) помещение» (Приложение № 3).</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3" w:name="Par398"/>
      <w:bookmarkEnd w:id="33"/>
      <w:r w:rsidRPr="00B23944">
        <w:rPr>
          <w:bCs/>
          <w:sz w:val="18"/>
          <w:szCs w:val="18"/>
        </w:rPr>
        <w:t xml:space="preserve">Глава 25. </w:t>
      </w:r>
      <w:proofErr w:type="gramStart"/>
      <w:r w:rsidRPr="00B23944">
        <w:rPr>
          <w:bCs/>
          <w:sz w:val="18"/>
          <w:szCs w:val="18"/>
        </w:rPr>
        <w:t>ПРОВЕДЕНИЕ ПЕРЕУСТРОЙСТВА, И (ИЛИ) ПЕРЕПЛАНИРОВКИ, И (ИЛИ) ИНЫХ РАБОТ ПЕРЕВОДИМОГО ПОМЕЩЕНИЯ</w:t>
      </w:r>
      <w:proofErr w:type="gramEnd"/>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105. Основанием для проведения переустройства и (или) перепланировки, и (или) иных работ переводимого помещения является решение о переводе жилого (нежилого) помещения </w:t>
      </w:r>
      <w:proofErr w:type="gramStart"/>
      <w:r w:rsidRPr="00B23944">
        <w:rPr>
          <w:bCs/>
          <w:sz w:val="18"/>
          <w:szCs w:val="18"/>
        </w:rPr>
        <w:t>в</w:t>
      </w:r>
      <w:proofErr w:type="gramEnd"/>
      <w:r w:rsidRPr="00B23944">
        <w:rPr>
          <w:bCs/>
          <w:sz w:val="18"/>
          <w:szCs w:val="18"/>
        </w:rPr>
        <w:t xml:space="preserve"> нежилое (жилое) помещений.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106.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пунктом 31 настоящего административного регламента.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107. Проверку соответствия или несоответствия проведенных работ совершает приемочная комиссия, созданная постановлением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108. Перед подписанием акта приемочная комиссия выезжает в переустраиваемое и (или) </w:t>
      </w:r>
      <w:proofErr w:type="spellStart"/>
      <w:r w:rsidRPr="00B23944">
        <w:rPr>
          <w:bCs/>
          <w:sz w:val="18"/>
          <w:szCs w:val="18"/>
        </w:rPr>
        <w:t>перепланируемое</w:t>
      </w:r>
      <w:proofErr w:type="spellEnd"/>
      <w:r w:rsidRPr="00B23944">
        <w:rPr>
          <w:bCs/>
          <w:sz w:val="18"/>
          <w:szCs w:val="18"/>
        </w:rPr>
        <w:t xml:space="preserve"> помещение и устанавливает соответствие проведенных работ проекту переустройства и (или) перепланировки жилого (нежилого) помещения.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Время выезда приемочной комиссии в переустраиваемое и (или) </w:t>
      </w:r>
      <w:proofErr w:type="spellStart"/>
      <w:r w:rsidRPr="00B23944">
        <w:rPr>
          <w:bCs/>
          <w:sz w:val="18"/>
          <w:szCs w:val="18"/>
        </w:rPr>
        <w:t>перепланируемое</w:t>
      </w:r>
      <w:proofErr w:type="spellEnd"/>
      <w:r w:rsidRPr="00B23944">
        <w:rPr>
          <w:bCs/>
          <w:sz w:val="18"/>
          <w:szCs w:val="18"/>
        </w:rPr>
        <w:t xml:space="preserve"> переводимое помещение согласовывается должностным лицом уполномоченного органа с заявителем.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109. По результатам осмотра приемочная комиссия принимает одно из следующих решений: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о соответствии переустройства и (или) перепланировки переводимого помещения проектной документации и требованиям законодательства;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о нарушении при переустройстве и (или) перепланировке проектной документации и (или) требований законодательства.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110 Решение приемочной комиссии оформляется актом приемочной комиссии, подписывается всеми членами приемочной комиссии.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111. Акт приемочной комиссии с решением о соответствии переустройства и (или) перепланировки переводимого помещения представленной проектной документации 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112.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3 рабочих дней со дня подписания комиссией акта.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113. При личном получении акта приемочной комиссии заявитель расписывается в его получении в журнале регистрации актов.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114. Акт приемочной комиссии направляется администрацией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115.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116. Результатом административной процедуры является выдача акта приемочной комиссии заявителю.</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4" w:name="Par410"/>
      <w:bookmarkEnd w:id="34"/>
      <w:r w:rsidRPr="00B23944">
        <w:rPr>
          <w:bCs/>
          <w:sz w:val="18"/>
          <w:szCs w:val="18"/>
        </w:rPr>
        <w:t xml:space="preserve">Раздел IV. ФОРМЫ </w:t>
      </w:r>
      <w:proofErr w:type="gramStart"/>
      <w:r w:rsidRPr="00B23944">
        <w:rPr>
          <w:bCs/>
          <w:sz w:val="18"/>
          <w:szCs w:val="18"/>
        </w:rPr>
        <w:t>КОНТРОЛЯ ЗА</w:t>
      </w:r>
      <w:proofErr w:type="gramEnd"/>
      <w:r w:rsidRPr="00B23944">
        <w:rPr>
          <w:bCs/>
          <w:sz w:val="18"/>
          <w:szCs w:val="18"/>
        </w:rPr>
        <w:t xml:space="preserve"> ПРЕДОСТАВЛЕНИЕМ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5" w:name="Par413"/>
      <w:bookmarkEnd w:id="35"/>
      <w:r w:rsidRPr="00B23944">
        <w:rPr>
          <w:bCs/>
          <w:sz w:val="18"/>
          <w:szCs w:val="18"/>
        </w:rPr>
        <w:t xml:space="preserve">Глава 27. ПОРЯДОК ОСУЩЕСТВЛЕНИЯ ТЕКУЩЕГО </w:t>
      </w:r>
      <w:proofErr w:type="gramStart"/>
      <w:r w:rsidRPr="00B23944">
        <w:rPr>
          <w:bCs/>
          <w:sz w:val="18"/>
          <w:szCs w:val="18"/>
        </w:rPr>
        <w:t>КОНТРОЛЯ ЗА</w:t>
      </w:r>
      <w:proofErr w:type="gramEnd"/>
      <w:r w:rsidRPr="00B23944">
        <w:rPr>
          <w:bCs/>
          <w:sz w:val="18"/>
          <w:szCs w:val="1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117. Текущий </w:t>
      </w:r>
      <w:proofErr w:type="gramStart"/>
      <w:r w:rsidRPr="00B23944">
        <w:rPr>
          <w:bCs/>
          <w:sz w:val="18"/>
          <w:szCs w:val="18"/>
        </w:rPr>
        <w:t>контроль за</w:t>
      </w:r>
      <w:proofErr w:type="gramEnd"/>
      <w:r w:rsidRPr="00B23944">
        <w:rPr>
          <w:bCs/>
          <w:sz w:val="18"/>
          <w:szCs w:val="1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осуществляется руководителем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путем рассмотрения отчетов должностных лиц, а также рассмотрения жалоб заявителей.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118. Основными задачами текущего контроля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обеспечение своевременного и качественного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выявление нарушений в сроках и качестве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выявление и устранение причин и условий, способствующих ненадлежащему предоставлению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принятие мер по надлежащему предоставлению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119. Текущий контроль осуществляется на постоянной основе.</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6" w:name="Par427"/>
      <w:bookmarkEnd w:id="36"/>
      <w:r w:rsidRPr="00B23944">
        <w:rPr>
          <w:bCs/>
          <w:sz w:val="18"/>
          <w:szCs w:val="18"/>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23944">
        <w:rPr>
          <w:bCs/>
          <w:sz w:val="18"/>
          <w:szCs w:val="18"/>
        </w:rPr>
        <w:t>КОНТРОЛЯ ЗА</w:t>
      </w:r>
      <w:proofErr w:type="gramEnd"/>
      <w:r w:rsidRPr="00B23944">
        <w:rPr>
          <w:bCs/>
          <w:sz w:val="18"/>
          <w:szCs w:val="18"/>
        </w:rPr>
        <w:t xml:space="preserve"> ПОЛНОТОЙ И КАЧЕСТВОМ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120. </w:t>
      </w:r>
      <w:proofErr w:type="gramStart"/>
      <w:r w:rsidRPr="00B23944">
        <w:rPr>
          <w:bCs/>
          <w:sz w:val="18"/>
          <w:szCs w:val="18"/>
        </w:rPr>
        <w:t>Контроль за</w:t>
      </w:r>
      <w:proofErr w:type="gramEnd"/>
      <w:r w:rsidRPr="00B23944">
        <w:rPr>
          <w:bCs/>
          <w:sz w:val="18"/>
          <w:szCs w:val="18"/>
        </w:rPr>
        <w:t xml:space="preserve"> полнотой и качеством предоставления должностными лицами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муниципальной услуги осуществляется комиссией.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121. Состав Комиссии утверждается актом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которую включаются муниципальные служащие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не участвующие в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122.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123.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124.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125. Заявитель уведомляется о результатах проверки в течение 10 дней со дня принятия соответствующего решения.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126. Внеплановые проверки осуществляются по решению руководителя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связи с проверкой устранения ранее выявленных нарушений, а также в случае получения жалоб на действия (бездействие)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127. Плановые проверки осуществляются на основании полугодовых или годовых планов работы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128.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23944" w:rsidRPr="00B23944" w:rsidRDefault="00B23944" w:rsidP="00B23944">
      <w:pPr>
        <w:tabs>
          <w:tab w:val="left" w:pos="426"/>
          <w:tab w:val="left" w:pos="3976"/>
        </w:tabs>
        <w:ind w:left="0" w:right="142" w:firstLine="284"/>
        <w:rPr>
          <w:bCs/>
          <w:sz w:val="18"/>
          <w:szCs w:val="18"/>
        </w:rPr>
      </w:pPr>
      <w:bookmarkStart w:id="37" w:name="Par439"/>
      <w:bookmarkEnd w:id="37"/>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129. Обязанность соблюдения положений настоящего административного регламента закрепляется в должностных инструкциях муниципальных служащих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130. 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привлекаются к ответственности в соответствии с законодательством Российской Федерации.</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8" w:name="Par447"/>
      <w:bookmarkEnd w:id="38"/>
      <w:r w:rsidRPr="00B23944">
        <w:rPr>
          <w:bCs/>
          <w:sz w:val="18"/>
          <w:szCs w:val="18"/>
        </w:rPr>
        <w:t xml:space="preserve">Глава 30. ПОЛОЖЕНИЯ, ХАРАКТЕРИЗУЮЩИЕ ТРЕБОВАНИЯ К ПОРЯДКУ И ФОРМАМ </w:t>
      </w:r>
      <w:proofErr w:type="gramStart"/>
      <w:r w:rsidRPr="00B23944">
        <w:rPr>
          <w:bCs/>
          <w:sz w:val="18"/>
          <w:szCs w:val="18"/>
        </w:rPr>
        <w:t>КОНТРОЛЯ ЗА</w:t>
      </w:r>
      <w:proofErr w:type="gramEnd"/>
      <w:r w:rsidRPr="00B23944">
        <w:rPr>
          <w:bCs/>
          <w:sz w:val="18"/>
          <w:szCs w:val="18"/>
        </w:rPr>
        <w:t xml:space="preserve"> ПРЕДОСТАВЛЕНИЕМ МУНИЦИПАЛЬНОЙ УСЛУГИ, В ТОМ ЧИСЛЕ СО СТОРОНЫ ГРАЖДАН, ИХ ОБЪЕДИНЕНИЙ И ОРГАНИЗАЦИЙ</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131. </w:t>
      </w:r>
      <w:proofErr w:type="gramStart"/>
      <w:r w:rsidRPr="00B23944">
        <w:rPr>
          <w:bCs/>
          <w:sz w:val="18"/>
          <w:szCs w:val="18"/>
        </w:rPr>
        <w:t>Контроль за</w:t>
      </w:r>
      <w:proofErr w:type="gramEnd"/>
      <w:r w:rsidRPr="00B23944">
        <w:rPr>
          <w:bCs/>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 фактах:</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некорректного поведения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нарушения правил служебной этики при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132. Информацию, указанную в пункте 126 настоящего административного регламента, заявители могут сообщить по телефонам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указанным в пункте 13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133 Срок рассмотрения обращений со стороны граждан, их объединений и организаций составляет 30 рабочих дней с момента их регистрации.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134. </w:t>
      </w:r>
      <w:proofErr w:type="gramStart"/>
      <w:r w:rsidRPr="00B23944">
        <w:rPr>
          <w:bCs/>
          <w:sz w:val="18"/>
          <w:szCs w:val="18"/>
        </w:rPr>
        <w:t>Контроль за</w:t>
      </w:r>
      <w:proofErr w:type="gramEnd"/>
      <w:r w:rsidRPr="00B23944">
        <w:rPr>
          <w:bCs/>
          <w:sz w:val="18"/>
          <w:szCs w:val="18"/>
        </w:rPr>
        <w:t xml:space="preserve"> предоставлением муниципальной услуги осуществляется в соответствии с действующим законодательством.</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39" w:name="Par454"/>
      <w:bookmarkEnd w:id="39"/>
      <w:r w:rsidRPr="00B23944">
        <w:rPr>
          <w:bCs/>
          <w:sz w:val="18"/>
          <w:szCs w:val="1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bookmarkStart w:id="40" w:name="Par459"/>
      <w:bookmarkEnd w:id="40"/>
      <w:r w:rsidRPr="00B23944">
        <w:rPr>
          <w:bCs/>
          <w:sz w:val="18"/>
          <w:szCs w:val="18"/>
        </w:rPr>
        <w:t>Глава 31. ОБЖАЛОВАНИЕ РЕШЕНИЙ И ДЕЙСТВИЙ (БЕЗДЕЙСТВИЯ) УПОЛНОМОЧЕННОГО ОРГАНА, А ТАКЖЕ ДОЛЖНОСТНЫХ ЛИЦ УПОЛНОМОЧЕННОГО ОРГАНА</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 xml:space="preserve">135.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связанные с предоставлением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136. С целью обжалования решений и действий (бездействия)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а также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заинтересованное лицо вправе обратиться в администрацию </w:t>
      </w:r>
      <w:proofErr w:type="spellStart"/>
      <w:r w:rsidRPr="00B23944">
        <w:rPr>
          <w:bCs/>
          <w:sz w:val="18"/>
          <w:szCs w:val="18"/>
        </w:rPr>
        <w:t>Хомутовского</w:t>
      </w:r>
      <w:proofErr w:type="spellEnd"/>
      <w:r w:rsidRPr="00B23944">
        <w:rPr>
          <w:bCs/>
          <w:sz w:val="18"/>
          <w:szCs w:val="18"/>
        </w:rPr>
        <w:t xml:space="preserve"> муниципального образования с заявлением об обжаловании решений и действий (бездействия) уполномоченного органа, а также должностных лиц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(далее – жалоба).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137. Информацию о порядке подачи и рассмотрения жалобы заинтересованные лица могут получить: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а) на стендах, расположенных в помещениях, занимаемых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б) на официальном сайте уполномоченного органа в информационно-телекоммуникационной сети «Интернет» </w:t>
      </w:r>
      <w:hyperlink r:id="rId29" w:history="1">
        <w:r w:rsidRPr="00B23944">
          <w:rPr>
            <w:rStyle w:val="af"/>
            <w:bCs/>
            <w:sz w:val="18"/>
            <w:szCs w:val="18"/>
          </w:rPr>
          <w:t>http://khomutovskoe-mo.ru</w:t>
        </w:r>
      </w:hyperlink>
      <w:r w:rsidRPr="00B23944">
        <w:rPr>
          <w:bCs/>
          <w:sz w:val="18"/>
          <w:szCs w:val="18"/>
        </w:rPr>
        <w:t>;</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138. Заинтересованное лицо может обратиться с жалобой, в том числе в следующих случаях:</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нарушение срока регистрации заявления заявителя о предоставлении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нарушение срока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 xml:space="preserve">ж) отказ должностного лица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з) нарушение срока или порядка выдачи документов по результатам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и) приостановление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139. Жалоба может быть подана в письменной форме на бумажном носителе, в электронной форме одним из следующих способов:</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а) лично по адресу: Иркутский район, </w:t>
      </w:r>
      <w:proofErr w:type="spellStart"/>
      <w:r w:rsidRPr="00B23944">
        <w:rPr>
          <w:bCs/>
          <w:sz w:val="18"/>
          <w:szCs w:val="18"/>
        </w:rPr>
        <w:t>с</w:t>
      </w:r>
      <w:proofErr w:type="gramStart"/>
      <w:r w:rsidRPr="00B23944">
        <w:rPr>
          <w:bCs/>
          <w:sz w:val="18"/>
          <w:szCs w:val="18"/>
        </w:rPr>
        <w:t>.Х</w:t>
      </w:r>
      <w:proofErr w:type="gramEnd"/>
      <w:r w:rsidRPr="00B23944">
        <w:rPr>
          <w:bCs/>
          <w:sz w:val="18"/>
          <w:szCs w:val="18"/>
        </w:rPr>
        <w:t>омутово</w:t>
      </w:r>
      <w:proofErr w:type="spellEnd"/>
      <w:r w:rsidRPr="00B23944">
        <w:rPr>
          <w:bCs/>
          <w:sz w:val="18"/>
          <w:szCs w:val="18"/>
        </w:rPr>
        <w:t xml:space="preserve">, </w:t>
      </w:r>
      <w:proofErr w:type="spellStart"/>
      <w:r w:rsidRPr="00B23944">
        <w:rPr>
          <w:bCs/>
          <w:sz w:val="18"/>
          <w:szCs w:val="18"/>
        </w:rPr>
        <w:t>ул.Кирова</w:t>
      </w:r>
      <w:proofErr w:type="spellEnd"/>
      <w:r w:rsidRPr="00B23944">
        <w:rPr>
          <w:bCs/>
          <w:sz w:val="18"/>
          <w:szCs w:val="18"/>
        </w:rPr>
        <w:t>, 7А; телефон: 8(3952)696-501, факс:8(3952)696-501;</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через организации почтовой связи;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в) через официальный сайт уполномоченного органа в информационно-телекоммуникационной сети «Интернет» – </w:t>
      </w:r>
      <w:hyperlink r:id="rId30" w:history="1">
        <w:r w:rsidRPr="00B23944">
          <w:rPr>
            <w:rStyle w:val="af"/>
            <w:bCs/>
            <w:sz w:val="18"/>
            <w:szCs w:val="18"/>
          </w:rPr>
          <w:t>http://khomutovskoe-mo.ru</w:t>
        </w:r>
      </w:hyperlink>
      <w:r w:rsidRPr="00B23944">
        <w:rPr>
          <w:bCs/>
          <w:sz w:val="18"/>
          <w:szCs w:val="18"/>
        </w:rPr>
        <w:t>.;</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Прием жалоб осуществляется в соответствии с графиком приема заявителей.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140. Жалоба может быть подана при личном приеме заинтересованного лица. Прием заинтересованных лиц в уполномоченном органе  осуществляет должностное лицо, осуществляющее прием, в случае его отсутствия – должностное лицо, осуществляющее прием.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141. Прием заинтересованных лиц должностным лицом</w:t>
      </w:r>
      <w:r w:rsidRPr="00B23944">
        <w:rPr>
          <w:bCs/>
          <w:i/>
          <w:sz w:val="18"/>
          <w:szCs w:val="18"/>
        </w:rPr>
        <w:t xml:space="preserve">, </w:t>
      </w:r>
      <w:r w:rsidRPr="00B23944">
        <w:rPr>
          <w:bCs/>
          <w:sz w:val="18"/>
          <w:szCs w:val="18"/>
        </w:rPr>
        <w:t>проводится по предварительной записи, которая осуществляется по телефону: 8(3952)696-501.</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142. При личном приеме обратившееся заинтересованное лицо предъявляет документ, удостоверяющий его личность.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143. Жалоба должна содержать:</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сведения об обжалуемых решениях и действиях (бездействии) уполномоченного органа, должностного лица уполномоченного органа;</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г) доводы, на основании которых заинтересованное лицо </w:t>
      </w:r>
      <w:proofErr w:type="gramStart"/>
      <w:r w:rsidRPr="00B23944">
        <w:rPr>
          <w:bCs/>
          <w:sz w:val="18"/>
          <w:szCs w:val="18"/>
        </w:rPr>
        <w:t>не согласно</w:t>
      </w:r>
      <w:proofErr w:type="gramEnd"/>
      <w:r w:rsidRPr="00B23944">
        <w:rPr>
          <w:bCs/>
          <w:sz w:val="18"/>
          <w:szCs w:val="18"/>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144. При рассмотрении жалобы: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145.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146. </w:t>
      </w:r>
      <w:proofErr w:type="gramStart"/>
      <w:r w:rsidRPr="00B23944">
        <w:rPr>
          <w:bCs/>
          <w:sz w:val="18"/>
          <w:szCs w:val="18"/>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lastRenderedPageBreak/>
        <w:t xml:space="preserve">147. </w:t>
      </w:r>
      <w:proofErr w:type="gramStart"/>
      <w:r w:rsidRPr="00B23944">
        <w:rPr>
          <w:bCs/>
          <w:sz w:val="18"/>
          <w:szCs w:val="18"/>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B23944" w:rsidRPr="00B23944" w:rsidRDefault="00B23944" w:rsidP="00B23944">
      <w:pPr>
        <w:tabs>
          <w:tab w:val="left" w:pos="426"/>
          <w:tab w:val="left" w:pos="3976"/>
        </w:tabs>
        <w:ind w:left="0" w:right="142" w:firstLine="284"/>
        <w:rPr>
          <w:bCs/>
          <w:sz w:val="18"/>
          <w:szCs w:val="18"/>
        </w:rPr>
      </w:pPr>
      <w:bookmarkStart w:id="41" w:name="Par509"/>
      <w:bookmarkEnd w:id="41"/>
      <w:r w:rsidRPr="00B23944">
        <w:rPr>
          <w:bCs/>
          <w:sz w:val="18"/>
          <w:szCs w:val="18"/>
        </w:rPr>
        <w:t>148. Порядок рассмотрения отдельных жалоб:</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B23944">
        <w:rPr>
          <w:bCs/>
          <w:sz w:val="18"/>
          <w:szCs w:val="18"/>
        </w:rPr>
        <w:t>.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149. По результатам рассмотрения жалобы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принимает одно из следующих решений:</w:t>
      </w:r>
    </w:p>
    <w:p w:rsidR="00B23944" w:rsidRPr="00B23944" w:rsidRDefault="00B23944" w:rsidP="00B23944">
      <w:pPr>
        <w:tabs>
          <w:tab w:val="left" w:pos="426"/>
          <w:tab w:val="left" w:pos="3976"/>
        </w:tabs>
        <w:ind w:left="0" w:right="142" w:firstLine="284"/>
        <w:rPr>
          <w:bCs/>
          <w:sz w:val="18"/>
          <w:szCs w:val="18"/>
        </w:rPr>
      </w:pPr>
      <w:proofErr w:type="gramStart"/>
      <w:r w:rsidRPr="00B23944">
        <w:rPr>
          <w:bCs/>
          <w:sz w:val="18"/>
          <w:szCs w:val="18"/>
        </w:rPr>
        <w:t xml:space="preserve">а) удовлетворяет жалобу, в том числе в форме отмены принятого решения, исправления допущенных должностными лицами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отказывает в удовлетворении жалобы.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Не позднее дня, следующего за днем принятия решения, указанного в пункте 112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150. В ответе по результатам рассмотрения жалобы указываются: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номер, дата, место принятия решения, включая сведения о должностном лице, решение или действие (бездействие) которого обжалуется;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фамилия, имя и (если имеется) отчество заинтересованного лица, подавшего жалобу;</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основания для принятия решения по жалобе;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принятое по жалобе решение;</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ж) сведения о порядке обжалования принятого по жалобе решения.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151. Основаниями отказа в удовлетворении жалобы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наличие вступившего в законную силу решения суда, арбитражного суда по жалобе о том же предмете и по тем же основаниям;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подача жалобы лицом, полномочия которого не подтверждены в порядке, установленном законодательством Российской Федерации;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наличие решения по жалобе, принятого ранее в отношении того же заинтересованного лица и по тому же предмету жалобы.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152.Решение, принятое по результатам рассмотрения жалобы, может быть обжаловано в порядке, установленном законодательством.</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153. В случае установления в ходе или по результатам </w:t>
      </w:r>
      <w:proofErr w:type="gramStart"/>
      <w:r w:rsidRPr="00B23944">
        <w:rPr>
          <w:bCs/>
          <w:sz w:val="18"/>
          <w:szCs w:val="18"/>
        </w:rPr>
        <w:t>рассмотрения жалобы признаков состава административного правонарушения</w:t>
      </w:r>
      <w:proofErr w:type="gramEnd"/>
      <w:r w:rsidRPr="00B23944">
        <w:rPr>
          <w:bCs/>
          <w:sz w:val="18"/>
          <w:szCs w:val="1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154. Способами информирования заинтересованных лиц о порядке подачи и рассмотрения жалобы являются:</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а) личное обращение заинтересованных лиц в уполномоченный орган;</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б) через организации почтовой связи;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с помощью средств электронной связи (направление письма на адрес электронной почты уполномоченный орган);</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г) с помощью телефонной и факсимильной связи;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 единый портал государственных услуг (ИПГУ).</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tbl>
      <w:tblPr>
        <w:tblpPr w:leftFromText="180" w:rightFromText="180" w:bottomFromText="200" w:vertAnchor="text" w:tblpY="1"/>
        <w:tblOverlap w:val="never"/>
        <w:tblW w:w="0" w:type="auto"/>
        <w:tblLook w:val="04A0" w:firstRow="1" w:lastRow="0" w:firstColumn="1" w:lastColumn="0" w:noHBand="0" w:noVBand="1"/>
      </w:tblPr>
      <w:tblGrid>
        <w:gridCol w:w="9889"/>
      </w:tblGrid>
      <w:tr w:rsidR="00B23944" w:rsidRPr="00B23944" w:rsidTr="00B23944">
        <w:tc>
          <w:tcPr>
            <w:tcW w:w="9889" w:type="dxa"/>
            <w:hideMark/>
          </w:tcPr>
          <w:p w:rsidR="00B23944" w:rsidRPr="00B23944" w:rsidRDefault="00B23944" w:rsidP="00B23944">
            <w:pPr>
              <w:tabs>
                <w:tab w:val="left" w:pos="426"/>
                <w:tab w:val="left" w:pos="3976"/>
              </w:tabs>
              <w:ind w:left="0" w:right="142" w:firstLine="284"/>
              <w:jc w:val="center"/>
              <w:rPr>
                <w:bCs/>
                <w:i/>
                <w:sz w:val="18"/>
                <w:szCs w:val="18"/>
              </w:rPr>
            </w:pPr>
            <w:r>
              <w:rPr>
                <w:bCs/>
                <w:i/>
                <w:sz w:val="18"/>
                <w:szCs w:val="18"/>
              </w:rPr>
              <w:t xml:space="preserve">                                     </w:t>
            </w:r>
            <w:r w:rsidRPr="00B23944">
              <w:rPr>
                <w:bCs/>
                <w:i/>
                <w:sz w:val="18"/>
                <w:szCs w:val="18"/>
              </w:rPr>
              <w:t xml:space="preserve">Начальник отдела градостроительства, </w:t>
            </w:r>
          </w:p>
          <w:p w:rsidR="00B23944" w:rsidRPr="00B23944" w:rsidRDefault="00B23944" w:rsidP="00B23944">
            <w:pPr>
              <w:tabs>
                <w:tab w:val="left" w:pos="426"/>
                <w:tab w:val="left" w:pos="3976"/>
              </w:tabs>
              <w:ind w:left="0" w:right="142" w:firstLine="284"/>
              <w:jc w:val="right"/>
              <w:rPr>
                <w:bCs/>
                <w:sz w:val="18"/>
                <w:szCs w:val="18"/>
              </w:rPr>
            </w:pPr>
            <w:r w:rsidRPr="00B23944">
              <w:rPr>
                <w:bCs/>
                <w:i/>
                <w:sz w:val="18"/>
                <w:szCs w:val="18"/>
              </w:rPr>
              <w:t xml:space="preserve">земельных и имущественных отношений                     Ю.В. </w:t>
            </w:r>
            <w:proofErr w:type="spellStart"/>
            <w:r w:rsidRPr="00B23944">
              <w:rPr>
                <w:bCs/>
                <w:i/>
                <w:sz w:val="18"/>
                <w:szCs w:val="18"/>
              </w:rPr>
              <w:t>Тюкавкина</w:t>
            </w:r>
            <w:proofErr w:type="spellEnd"/>
            <w:r w:rsidRPr="00B23944">
              <w:rPr>
                <w:bCs/>
                <w:i/>
                <w:sz w:val="18"/>
                <w:szCs w:val="18"/>
              </w:rPr>
              <w:t xml:space="preserve">                                                                                                               </w:t>
            </w:r>
          </w:p>
        </w:tc>
      </w:tr>
      <w:tr w:rsidR="00B23944" w:rsidRPr="00B23944" w:rsidTr="00B23944">
        <w:tc>
          <w:tcPr>
            <w:tcW w:w="9889" w:type="dxa"/>
          </w:tcPr>
          <w:p w:rsidR="00B23944" w:rsidRPr="00B23944" w:rsidRDefault="00B23944" w:rsidP="00B23944">
            <w:pPr>
              <w:tabs>
                <w:tab w:val="left" w:pos="426"/>
                <w:tab w:val="left" w:pos="3976"/>
              </w:tabs>
              <w:ind w:left="0" w:right="142" w:firstLine="284"/>
              <w:rPr>
                <w:bCs/>
                <w:sz w:val="18"/>
                <w:szCs w:val="18"/>
              </w:rPr>
            </w:pPr>
          </w:p>
        </w:tc>
      </w:tr>
    </w:tbl>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jc w:val="right"/>
        <w:rPr>
          <w:bCs/>
          <w:sz w:val="18"/>
          <w:szCs w:val="18"/>
        </w:rPr>
      </w:pP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Приложение № 1</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 xml:space="preserve">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jc w:val="right"/>
        <w:rPr>
          <w:bCs/>
          <w:sz w:val="18"/>
          <w:szCs w:val="18"/>
        </w:rPr>
      </w:pPr>
    </w:p>
    <w:p w:rsidR="00B23944" w:rsidRPr="00B23944" w:rsidRDefault="00B23944" w:rsidP="00B23944">
      <w:pPr>
        <w:tabs>
          <w:tab w:val="left" w:pos="426"/>
          <w:tab w:val="left" w:pos="3976"/>
        </w:tabs>
        <w:ind w:left="0" w:right="142" w:firstLine="284"/>
        <w:jc w:val="right"/>
        <w:rPr>
          <w:bCs/>
          <w:sz w:val="18"/>
          <w:szCs w:val="18"/>
        </w:rPr>
      </w:pP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 xml:space="preserve">Главе администрации </w:t>
      </w:r>
    </w:p>
    <w:p w:rsidR="00B23944" w:rsidRPr="00B23944" w:rsidRDefault="00B23944" w:rsidP="00B23944">
      <w:pPr>
        <w:tabs>
          <w:tab w:val="left" w:pos="426"/>
          <w:tab w:val="left" w:pos="3976"/>
        </w:tabs>
        <w:ind w:left="0" w:right="142" w:firstLine="284"/>
        <w:jc w:val="right"/>
        <w:rPr>
          <w:bCs/>
          <w:sz w:val="18"/>
          <w:szCs w:val="18"/>
        </w:rPr>
      </w:pPr>
      <w:proofErr w:type="spellStart"/>
      <w:r w:rsidRPr="00B23944">
        <w:rPr>
          <w:bCs/>
          <w:sz w:val="18"/>
          <w:szCs w:val="18"/>
        </w:rPr>
        <w:t>Хомутовского</w:t>
      </w:r>
      <w:proofErr w:type="spellEnd"/>
      <w:r w:rsidRPr="00B23944">
        <w:rPr>
          <w:bCs/>
          <w:sz w:val="18"/>
          <w:szCs w:val="18"/>
        </w:rPr>
        <w:t xml:space="preserve"> муниципального образования ______________________________________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w:t>
      </w:r>
      <w:r w:rsidRPr="00B23944">
        <w:rPr>
          <w:bCs/>
          <w:i/>
          <w:sz w:val="18"/>
          <w:szCs w:val="18"/>
        </w:rPr>
        <w:t>наименование органа местного самоуправления</w:t>
      </w:r>
      <w:r w:rsidRPr="00B23944">
        <w:rPr>
          <w:bCs/>
          <w:sz w:val="18"/>
          <w:szCs w:val="18"/>
        </w:rPr>
        <w:t>)</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адрес: __________________________________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от______________________________________</w:t>
      </w:r>
    </w:p>
    <w:p w:rsidR="00B23944" w:rsidRPr="00B23944" w:rsidRDefault="00B23944" w:rsidP="00B23944">
      <w:pPr>
        <w:tabs>
          <w:tab w:val="left" w:pos="426"/>
          <w:tab w:val="left" w:pos="3976"/>
        </w:tabs>
        <w:ind w:left="0" w:right="142" w:firstLine="284"/>
        <w:jc w:val="right"/>
        <w:rPr>
          <w:bCs/>
          <w:i/>
          <w:sz w:val="18"/>
          <w:szCs w:val="18"/>
        </w:rPr>
      </w:pPr>
      <w:r w:rsidRPr="00B23944">
        <w:rPr>
          <w:bCs/>
          <w:i/>
          <w:sz w:val="18"/>
          <w:szCs w:val="18"/>
        </w:rPr>
        <w:t>(Ф.И.О. собственника жилого помещения)</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адрес: __________________________________,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телефон: ______________, факс: 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адрес электронной почты: _________________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Представитель: __________________________</w:t>
      </w:r>
    </w:p>
    <w:p w:rsidR="00B23944" w:rsidRPr="00B23944" w:rsidRDefault="00B23944" w:rsidP="00B23944">
      <w:pPr>
        <w:tabs>
          <w:tab w:val="left" w:pos="426"/>
          <w:tab w:val="left" w:pos="3976"/>
        </w:tabs>
        <w:ind w:left="0" w:right="142" w:firstLine="284"/>
        <w:jc w:val="right"/>
        <w:rPr>
          <w:bCs/>
          <w:i/>
          <w:sz w:val="18"/>
          <w:szCs w:val="18"/>
        </w:rPr>
      </w:pPr>
      <w:r w:rsidRPr="00B23944">
        <w:rPr>
          <w:bCs/>
          <w:i/>
          <w:sz w:val="18"/>
          <w:szCs w:val="18"/>
        </w:rPr>
        <w:t>(Ф.И.О.)</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адрес: __________________________________,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телефон: ______________, факс: ____________,</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адрес электронной почты: __________________</w:t>
      </w:r>
    </w:p>
    <w:p w:rsidR="00B23944" w:rsidRPr="00B23944" w:rsidRDefault="00B23944" w:rsidP="00B23944">
      <w:pPr>
        <w:tabs>
          <w:tab w:val="left" w:pos="426"/>
          <w:tab w:val="left" w:pos="3976"/>
        </w:tabs>
        <w:ind w:left="0" w:right="142" w:firstLine="284"/>
        <w:jc w:val="right"/>
        <w:rPr>
          <w:bCs/>
          <w:sz w:val="18"/>
          <w:szCs w:val="18"/>
        </w:rPr>
      </w:pPr>
    </w:p>
    <w:p w:rsidR="00B23944" w:rsidRPr="00B23944" w:rsidRDefault="00B23944" w:rsidP="00B23944">
      <w:pPr>
        <w:tabs>
          <w:tab w:val="left" w:pos="426"/>
          <w:tab w:val="left" w:pos="3976"/>
        </w:tabs>
        <w:ind w:left="0" w:right="142" w:firstLine="284"/>
        <w:jc w:val="right"/>
        <w:rPr>
          <w:bCs/>
          <w:sz w:val="18"/>
          <w:szCs w:val="18"/>
        </w:rPr>
      </w:pPr>
    </w:p>
    <w:p w:rsidR="00B23944" w:rsidRPr="00B23944" w:rsidRDefault="00B23944" w:rsidP="00B23944">
      <w:pPr>
        <w:tabs>
          <w:tab w:val="left" w:pos="426"/>
          <w:tab w:val="left" w:pos="3976"/>
        </w:tabs>
        <w:ind w:left="0" w:right="142" w:firstLine="284"/>
        <w:jc w:val="center"/>
        <w:rPr>
          <w:bCs/>
          <w:sz w:val="18"/>
          <w:szCs w:val="18"/>
        </w:rPr>
      </w:pPr>
      <w:r w:rsidRPr="00B23944">
        <w:rPr>
          <w:bCs/>
          <w:sz w:val="18"/>
          <w:szCs w:val="18"/>
        </w:rPr>
        <w:t>Заявление</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Прошу перевести жилое/нежилое помещение общей площадью ___________________ </w:t>
      </w:r>
      <w:proofErr w:type="spellStart"/>
      <w:r w:rsidRPr="00B23944">
        <w:rPr>
          <w:bCs/>
          <w:sz w:val="18"/>
          <w:szCs w:val="18"/>
        </w:rPr>
        <w:t>кв.м</w:t>
      </w:r>
      <w:proofErr w:type="spellEnd"/>
      <w:r w:rsidRPr="00B23944">
        <w:rPr>
          <w:bCs/>
          <w:sz w:val="18"/>
          <w:szCs w:val="18"/>
        </w:rPr>
        <w:t>., находящегося по адресу ______________________________________________________________</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 xml:space="preserve">                                   (наименование населенного пункта, улицы, площади, проспекта и т.п.)</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дом _________, корпус (владение, строение) _________ квартира (помещение) ____________</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в нежилое/жилое помещение с переустройством и (или) перепланировкой помещения/без переустройства и (или) перепланировки).</w:t>
      </w: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с целью размещения там __________</w: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К заявлению прилагаются следующие документы:</w:t>
      </w:r>
    </w:p>
    <w:tbl>
      <w:tblPr>
        <w:tblW w:w="10206" w:type="dxa"/>
        <w:tblInd w:w="108" w:type="dxa"/>
        <w:tblLook w:val="01E0" w:firstRow="1" w:lastRow="1" w:firstColumn="1" w:lastColumn="1" w:noHBand="0" w:noVBand="0"/>
      </w:tblPr>
      <w:tblGrid>
        <w:gridCol w:w="10206"/>
      </w:tblGrid>
      <w:tr w:rsidR="00B23944" w:rsidRPr="00B23944" w:rsidTr="00B23944">
        <w:tc>
          <w:tcPr>
            <w:tcW w:w="10206" w:type="dxa"/>
            <w:tcBorders>
              <w:top w:val="nil"/>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10206" w:type="dxa"/>
            <w:tcBorders>
              <w:top w:val="single" w:sz="4" w:space="0" w:color="auto"/>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bl>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r w:rsidRPr="00B23944">
        <w:rPr>
          <w:bCs/>
          <w:sz w:val="18"/>
          <w:szCs w:val="18"/>
        </w:rPr>
        <w:t>Подпись заявителя:</w:t>
      </w:r>
    </w:p>
    <w:p w:rsidR="00B23944" w:rsidRPr="00B23944" w:rsidRDefault="00B23944" w:rsidP="00B23944">
      <w:pPr>
        <w:tabs>
          <w:tab w:val="left" w:pos="426"/>
          <w:tab w:val="left" w:pos="3976"/>
        </w:tabs>
        <w:ind w:left="0" w:right="142" w:firstLine="284"/>
        <w:rPr>
          <w:bCs/>
          <w:sz w:val="18"/>
          <w:szCs w:val="18"/>
        </w:rPr>
      </w:pPr>
    </w:p>
    <w:tbl>
      <w:tblPr>
        <w:tblW w:w="10315" w:type="dxa"/>
        <w:tblLook w:val="01E0" w:firstRow="1" w:lastRow="1" w:firstColumn="1" w:lastColumn="1" w:noHBand="0" w:noVBand="0"/>
      </w:tblPr>
      <w:tblGrid>
        <w:gridCol w:w="432"/>
        <w:gridCol w:w="482"/>
        <w:gridCol w:w="432"/>
        <w:gridCol w:w="1696"/>
        <w:gridCol w:w="538"/>
        <w:gridCol w:w="514"/>
        <w:gridCol w:w="477"/>
        <w:gridCol w:w="674"/>
        <w:gridCol w:w="1662"/>
        <w:gridCol w:w="542"/>
        <w:gridCol w:w="2866"/>
      </w:tblGrid>
      <w:tr w:rsidR="00B23944" w:rsidRPr="00B23944" w:rsidTr="00B23944">
        <w:tc>
          <w:tcPr>
            <w:tcW w:w="314" w:type="dxa"/>
            <w:hideMark/>
          </w:tcPr>
          <w:p w:rsidR="00B23944" w:rsidRPr="00B23944" w:rsidRDefault="00B23944" w:rsidP="00B23944">
            <w:pPr>
              <w:tabs>
                <w:tab w:val="left" w:pos="426"/>
                <w:tab w:val="left" w:pos="3976"/>
              </w:tabs>
              <w:ind w:left="0" w:right="142" w:firstLine="284"/>
              <w:rPr>
                <w:bCs/>
                <w:sz w:val="18"/>
                <w:szCs w:val="18"/>
              </w:rPr>
            </w:pPr>
            <w:r w:rsidRPr="00B23944">
              <w:rPr>
                <w:bCs/>
                <w:sz w:val="18"/>
                <w:szCs w:val="18"/>
              </w:rPr>
              <w:t>"</w:t>
            </w:r>
          </w:p>
        </w:tc>
        <w:tc>
          <w:tcPr>
            <w:tcW w:w="503" w:type="dxa"/>
            <w:tcBorders>
              <w:top w:val="nil"/>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c>
          <w:tcPr>
            <w:tcW w:w="314" w:type="dxa"/>
            <w:hideMark/>
          </w:tcPr>
          <w:p w:rsidR="00B23944" w:rsidRPr="00B23944" w:rsidRDefault="00B23944" w:rsidP="00B23944">
            <w:pPr>
              <w:tabs>
                <w:tab w:val="left" w:pos="426"/>
                <w:tab w:val="left" w:pos="3976"/>
              </w:tabs>
              <w:ind w:left="0" w:right="142" w:firstLine="284"/>
              <w:rPr>
                <w:bCs/>
                <w:sz w:val="18"/>
                <w:szCs w:val="18"/>
              </w:rPr>
            </w:pPr>
            <w:r w:rsidRPr="00B23944">
              <w:rPr>
                <w:bCs/>
                <w:sz w:val="18"/>
                <w:szCs w:val="18"/>
              </w:rPr>
              <w:t>"</w:t>
            </w:r>
          </w:p>
        </w:tc>
        <w:tc>
          <w:tcPr>
            <w:tcW w:w="1812" w:type="dxa"/>
            <w:tcBorders>
              <w:top w:val="nil"/>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c>
          <w:tcPr>
            <w:tcW w:w="456" w:type="dxa"/>
            <w:hideMark/>
          </w:tcPr>
          <w:p w:rsidR="00B23944" w:rsidRDefault="00B23944" w:rsidP="00B23944">
            <w:pPr>
              <w:tabs>
                <w:tab w:val="left" w:pos="426"/>
                <w:tab w:val="left" w:pos="3976"/>
              </w:tabs>
              <w:ind w:left="0" w:right="142" w:firstLine="0"/>
              <w:rPr>
                <w:bCs/>
                <w:sz w:val="18"/>
                <w:szCs w:val="18"/>
              </w:rPr>
            </w:pPr>
          </w:p>
          <w:p w:rsidR="00B23944" w:rsidRPr="00B23944" w:rsidRDefault="00B23944" w:rsidP="00B23944">
            <w:pPr>
              <w:tabs>
                <w:tab w:val="left" w:pos="426"/>
                <w:tab w:val="left" w:pos="3976"/>
              </w:tabs>
              <w:ind w:left="0" w:right="142" w:firstLine="0"/>
              <w:rPr>
                <w:bCs/>
                <w:sz w:val="18"/>
                <w:szCs w:val="18"/>
              </w:rPr>
            </w:pPr>
            <w:r w:rsidRPr="00B23944">
              <w:rPr>
                <w:bCs/>
                <w:sz w:val="18"/>
                <w:szCs w:val="18"/>
              </w:rPr>
              <w:t>20</w:t>
            </w:r>
          </w:p>
        </w:tc>
        <w:tc>
          <w:tcPr>
            <w:tcW w:w="537" w:type="dxa"/>
            <w:tcBorders>
              <w:top w:val="nil"/>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c>
          <w:tcPr>
            <w:tcW w:w="425" w:type="dxa"/>
            <w:hideMark/>
          </w:tcPr>
          <w:p w:rsid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0"/>
              <w:rPr>
                <w:bCs/>
                <w:sz w:val="18"/>
                <w:szCs w:val="18"/>
              </w:rPr>
            </w:pPr>
            <w:r w:rsidRPr="00B23944">
              <w:rPr>
                <w:bCs/>
                <w:sz w:val="18"/>
                <w:szCs w:val="18"/>
              </w:rPr>
              <w:t>г.</w:t>
            </w:r>
          </w:p>
        </w:tc>
        <w:tc>
          <w:tcPr>
            <w:tcW w:w="709" w:type="dxa"/>
          </w:tcPr>
          <w:p w:rsidR="00B23944" w:rsidRPr="00B23944" w:rsidRDefault="00B23944" w:rsidP="00B23944">
            <w:pPr>
              <w:tabs>
                <w:tab w:val="left" w:pos="426"/>
                <w:tab w:val="left" w:pos="3976"/>
              </w:tabs>
              <w:ind w:left="0" w:right="142" w:firstLine="284"/>
              <w:rPr>
                <w:bCs/>
                <w:sz w:val="18"/>
                <w:szCs w:val="18"/>
              </w:rPr>
            </w:pPr>
          </w:p>
        </w:tc>
        <w:tc>
          <w:tcPr>
            <w:tcW w:w="1701" w:type="dxa"/>
            <w:tcBorders>
              <w:top w:val="nil"/>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c>
          <w:tcPr>
            <w:tcW w:w="567" w:type="dxa"/>
          </w:tcPr>
          <w:p w:rsidR="00B23944" w:rsidRPr="00B23944" w:rsidRDefault="00B23944" w:rsidP="00B23944">
            <w:pPr>
              <w:tabs>
                <w:tab w:val="left" w:pos="426"/>
                <w:tab w:val="left" w:pos="3976"/>
              </w:tabs>
              <w:ind w:left="0" w:right="142" w:firstLine="284"/>
              <w:rPr>
                <w:bCs/>
                <w:sz w:val="18"/>
                <w:szCs w:val="18"/>
              </w:rPr>
            </w:pPr>
          </w:p>
        </w:tc>
        <w:tc>
          <w:tcPr>
            <w:tcW w:w="2977" w:type="dxa"/>
            <w:tcBorders>
              <w:top w:val="nil"/>
              <w:left w:val="nil"/>
              <w:bottom w:val="single" w:sz="4" w:space="0" w:color="auto"/>
              <w:right w:val="nil"/>
            </w:tcBorders>
          </w:tcPr>
          <w:p w:rsidR="00B23944" w:rsidRPr="00B23944" w:rsidRDefault="00B23944" w:rsidP="00B23944">
            <w:pPr>
              <w:tabs>
                <w:tab w:val="left" w:pos="426"/>
                <w:tab w:val="left" w:pos="3976"/>
              </w:tabs>
              <w:ind w:left="0" w:right="142" w:firstLine="284"/>
              <w:rPr>
                <w:bCs/>
                <w:sz w:val="18"/>
                <w:szCs w:val="18"/>
              </w:rPr>
            </w:pPr>
          </w:p>
        </w:tc>
      </w:tr>
      <w:tr w:rsidR="00B23944" w:rsidRPr="00B23944" w:rsidTr="00B23944">
        <w:tc>
          <w:tcPr>
            <w:tcW w:w="314" w:type="dxa"/>
          </w:tcPr>
          <w:p w:rsidR="00B23944" w:rsidRPr="00B23944" w:rsidRDefault="00B23944" w:rsidP="00B23944">
            <w:pPr>
              <w:tabs>
                <w:tab w:val="left" w:pos="426"/>
                <w:tab w:val="left" w:pos="3976"/>
              </w:tabs>
              <w:ind w:left="0" w:right="142" w:firstLine="284"/>
              <w:rPr>
                <w:bCs/>
                <w:sz w:val="18"/>
                <w:szCs w:val="18"/>
              </w:rPr>
            </w:pPr>
          </w:p>
        </w:tc>
        <w:tc>
          <w:tcPr>
            <w:tcW w:w="503" w:type="dxa"/>
            <w:tcBorders>
              <w:top w:val="single" w:sz="4" w:space="0" w:color="auto"/>
              <w:left w:val="nil"/>
              <w:bottom w:val="nil"/>
              <w:right w:val="nil"/>
            </w:tcBorders>
          </w:tcPr>
          <w:p w:rsidR="00B23944" w:rsidRPr="00B23944" w:rsidRDefault="00B23944" w:rsidP="00B23944">
            <w:pPr>
              <w:tabs>
                <w:tab w:val="left" w:pos="426"/>
                <w:tab w:val="left" w:pos="3976"/>
              </w:tabs>
              <w:ind w:left="0" w:right="142" w:firstLine="284"/>
              <w:rPr>
                <w:bCs/>
                <w:sz w:val="18"/>
                <w:szCs w:val="18"/>
              </w:rPr>
            </w:pPr>
          </w:p>
        </w:tc>
        <w:tc>
          <w:tcPr>
            <w:tcW w:w="314" w:type="dxa"/>
          </w:tcPr>
          <w:p w:rsidR="00B23944" w:rsidRPr="00B23944" w:rsidRDefault="00B23944" w:rsidP="00B23944">
            <w:pPr>
              <w:tabs>
                <w:tab w:val="left" w:pos="426"/>
                <w:tab w:val="left" w:pos="3976"/>
              </w:tabs>
              <w:ind w:left="0" w:right="142" w:firstLine="284"/>
              <w:rPr>
                <w:bCs/>
                <w:sz w:val="18"/>
                <w:szCs w:val="18"/>
              </w:rPr>
            </w:pPr>
          </w:p>
        </w:tc>
        <w:tc>
          <w:tcPr>
            <w:tcW w:w="1812" w:type="dxa"/>
            <w:tcBorders>
              <w:top w:val="single" w:sz="4" w:space="0" w:color="auto"/>
              <w:left w:val="nil"/>
              <w:bottom w:val="nil"/>
              <w:right w:val="nil"/>
            </w:tcBorders>
          </w:tcPr>
          <w:p w:rsidR="00B23944" w:rsidRPr="00B23944" w:rsidRDefault="00B23944" w:rsidP="00B23944">
            <w:pPr>
              <w:tabs>
                <w:tab w:val="left" w:pos="426"/>
                <w:tab w:val="left" w:pos="3976"/>
              </w:tabs>
              <w:ind w:left="0" w:right="142" w:firstLine="284"/>
              <w:rPr>
                <w:bCs/>
                <w:sz w:val="18"/>
                <w:szCs w:val="18"/>
              </w:rPr>
            </w:pPr>
          </w:p>
        </w:tc>
        <w:tc>
          <w:tcPr>
            <w:tcW w:w="456" w:type="dxa"/>
          </w:tcPr>
          <w:p w:rsidR="00B23944" w:rsidRPr="00B23944" w:rsidRDefault="00B23944" w:rsidP="00B23944">
            <w:pPr>
              <w:tabs>
                <w:tab w:val="left" w:pos="426"/>
                <w:tab w:val="left" w:pos="3976"/>
              </w:tabs>
              <w:ind w:left="0" w:right="142" w:firstLine="284"/>
              <w:rPr>
                <w:bCs/>
                <w:sz w:val="18"/>
                <w:szCs w:val="18"/>
              </w:rPr>
            </w:pPr>
          </w:p>
        </w:tc>
        <w:tc>
          <w:tcPr>
            <w:tcW w:w="537" w:type="dxa"/>
            <w:tcBorders>
              <w:top w:val="single" w:sz="4" w:space="0" w:color="auto"/>
              <w:left w:val="nil"/>
              <w:bottom w:val="nil"/>
              <w:right w:val="nil"/>
            </w:tcBorders>
          </w:tcPr>
          <w:p w:rsidR="00B23944" w:rsidRPr="00B23944" w:rsidRDefault="00B23944" w:rsidP="00B23944">
            <w:pPr>
              <w:tabs>
                <w:tab w:val="left" w:pos="426"/>
                <w:tab w:val="left" w:pos="3976"/>
              </w:tabs>
              <w:ind w:left="0" w:right="142" w:firstLine="284"/>
              <w:rPr>
                <w:bCs/>
                <w:sz w:val="18"/>
                <w:szCs w:val="18"/>
              </w:rPr>
            </w:pPr>
          </w:p>
        </w:tc>
        <w:tc>
          <w:tcPr>
            <w:tcW w:w="425" w:type="dxa"/>
          </w:tcPr>
          <w:p w:rsidR="00B23944" w:rsidRPr="00B23944" w:rsidRDefault="00B23944" w:rsidP="00B23944">
            <w:pPr>
              <w:tabs>
                <w:tab w:val="left" w:pos="426"/>
                <w:tab w:val="left" w:pos="3976"/>
              </w:tabs>
              <w:ind w:left="0" w:right="142" w:firstLine="284"/>
              <w:rPr>
                <w:bCs/>
                <w:sz w:val="18"/>
                <w:szCs w:val="18"/>
              </w:rPr>
            </w:pPr>
          </w:p>
        </w:tc>
        <w:tc>
          <w:tcPr>
            <w:tcW w:w="709" w:type="dxa"/>
          </w:tcPr>
          <w:p w:rsidR="00B23944" w:rsidRPr="00B23944" w:rsidRDefault="00B23944" w:rsidP="00B23944">
            <w:pPr>
              <w:tabs>
                <w:tab w:val="left" w:pos="426"/>
                <w:tab w:val="left" w:pos="3976"/>
              </w:tabs>
              <w:ind w:left="0" w:right="142" w:firstLine="284"/>
              <w:rPr>
                <w:bCs/>
                <w:sz w:val="18"/>
                <w:szCs w:val="18"/>
              </w:rPr>
            </w:pPr>
          </w:p>
        </w:tc>
        <w:tc>
          <w:tcPr>
            <w:tcW w:w="1701" w:type="dxa"/>
            <w:tcBorders>
              <w:top w:val="single" w:sz="4" w:space="0" w:color="auto"/>
              <w:left w:val="nil"/>
              <w:bottom w:val="nil"/>
              <w:right w:val="nil"/>
            </w:tcBorders>
            <w:hideMark/>
          </w:tcPr>
          <w:p w:rsidR="00B23944" w:rsidRPr="00B23944" w:rsidRDefault="00B23944" w:rsidP="00B23944">
            <w:pPr>
              <w:tabs>
                <w:tab w:val="left" w:pos="426"/>
                <w:tab w:val="left" w:pos="3976"/>
              </w:tabs>
              <w:ind w:left="0" w:right="142" w:firstLine="284"/>
              <w:rPr>
                <w:bCs/>
                <w:sz w:val="18"/>
                <w:szCs w:val="18"/>
              </w:rPr>
            </w:pPr>
            <w:r w:rsidRPr="00B23944">
              <w:rPr>
                <w:bCs/>
                <w:sz w:val="18"/>
                <w:szCs w:val="18"/>
              </w:rPr>
              <w:t>(подпись заявителя)</w:t>
            </w:r>
          </w:p>
        </w:tc>
        <w:tc>
          <w:tcPr>
            <w:tcW w:w="567" w:type="dxa"/>
          </w:tcPr>
          <w:p w:rsidR="00B23944" w:rsidRPr="00B23944" w:rsidRDefault="00B23944" w:rsidP="00B23944">
            <w:pPr>
              <w:tabs>
                <w:tab w:val="left" w:pos="426"/>
                <w:tab w:val="left" w:pos="3976"/>
              </w:tabs>
              <w:ind w:left="0" w:right="142" w:firstLine="284"/>
              <w:rPr>
                <w:bCs/>
                <w:sz w:val="18"/>
                <w:szCs w:val="18"/>
              </w:rPr>
            </w:pPr>
          </w:p>
        </w:tc>
        <w:tc>
          <w:tcPr>
            <w:tcW w:w="2977" w:type="dxa"/>
            <w:tcBorders>
              <w:top w:val="single" w:sz="4" w:space="0" w:color="auto"/>
              <w:left w:val="nil"/>
              <w:bottom w:val="nil"/>
              <w:right w:val="nil"/>
            </w:tcBorders>
            <w:hideMark/>
          </w:tcPr>
          <w:p w:rsidR="00B23944" w:rsidRPr="00B23944" w:rsidRDefault="00B23944" w:rsidP="00B23944">
            <w:pPr>
              <w:tabs>
                <w:tab w:val="left" w:pos="426"/>
                <w:tab w:val="left" w:pos="3976"/>
              </w:tabs>
              <w:ind w:left="0" w:right="142" w:firstLine="284"/>
              <w:rPr>
                <w:bCs/>
                <w:sz w:val="18"/>
                <w:szCs w:val="18"/>
              </w:rPr>
            </w:pPr>
            <w:r w:rsidRPr="00B23944">
              <w:rPr>
                <w:bCs/>
                <w:sz w:val="18"/>
                <w:szCs w:val="18"/>
              </w:rPr>
              <w:t>(расшифровка подписи заявителя)</w:t>
            </w:r>
          </w:p>
        </w:tc>
      </w:tr>
    </w:tbl>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sectPr w:rsidR="00B23944" w:rsidRPr="00B23944">
          <w:pgSz w:w="11906" w:h="16838"/>
          <w:pgMar w:top="1134" w:right="849" w:bottom="1134" w:left="993" w:header="708" w:footer="708" w:gutter="0"/>
          <w:cols w:space="720"/>
        </w:sectPr>
      </w:pP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lastRenderedPageBreak/>
        <w:t>Приложение № 2</w:t>
      </w:r>
    </w:p>
    <w:p w:rsidR="00B23944" w:rsidRPr="00B23944" w:rsidRDefault="00B23944" w:rsidP="00B23944">
      <w:pPr>
        <w:tabs>
          <w:tab w:val="left" w:pos="426"/>
          <w:tab w:val="left" w:pos="3976"/>
        </w:tabs>
        <w:ind w:left="0" w:right="142" w:firstLine="284"/>
        <w:jc w:val="right"/>
        <w:rPr>
          <w:bCs/>
          <w:sz w:val="18"/>
          <w:szCs w:val="18"/>
        </w:rPr>
      </w:pPr>
      <w:r w:rsidRPr="00B23944">
        <w:rPr>
          <w:bCs/>
          <w:sz w:val="18"/>
          <w:szCs w:val="18"/>
        </w:rPr>
        <w:t xml:space="preserve">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284"/>
        <w:jc w:val="center"/>
        <w:rPr>
          <w:bCs/>
          <w:sz w:val="18"/>
          <w:szCs w:val="18"/>
        </w:rPr>
      </w:pPr>
      <w:r w:rsidRPr="00B23944">
        <w:rPr>
          <w:bCs/>
          <w:sz w:val="18"/>
          <w:szCs w:val="18"/>
        </w:rPr>
        <w:t>БЛОК-СХЕМА</w:t>
      </w:r>
    </w:p>
    <w:p w:rsidR="00B23944" w:rsidRPr="00B23944" w:rsidRDefault="00B23944" w:rsidP="00B23944">
      <w:pPr>
        <w:tabs>
          <w:tab w:val="left" w:pos="426"/>
          <w:tab w:val="left" w:pos="3976"/>
        </w:tabs>
        <w:ind w:left="0" w:right="142" w:firstLine="284"/>
        <w:jc w:val="center"/>
        <w:rPr>
          <w:bCs/>
          <w:sz w:val="18"/>
          <w:szCs w:val="18"/>
        </w:rPr>
      </w:pPr>
      <w:r w:rsidRPr="00B23944">
        <w:rPr>
          <w:bCs/>
          <w:sz w:val="18"/>
          <w:szCs w:val="18"/>
        </w:rPr>
        <w:t>АДМИНИСТРАТИВНЫХ ПРОЦЕДУР ПРЕДОСТАВЛЕНИЯ МУНИЦИПАЛЬНОЙ УСЛУГИ</w:t>
      </w:r>
    </w:p>
    <w:p w:rsidR="00B23944" w:rsidRPr="00B23944" w:rsidRDefault="00B23944" w:rsidP="00B23944">
      <w:pPr>
        <w:tabs>
          <w:tab w:val="left" w:pos="426"/>
          <w:tab w:val="left" w:pos="3976"/>
        </w:tabs>
        <w:ind w:left="0" w:right="142" w:firstLine="284"/>
        <w:rPr>
          <w:bCs/>
          <w:sz w:val="18"/>
          <w:szCs w:val="18"/>
        </w:rPr>
      </w:pPr>
      <w:r w:rsidRPr="00B23944">
        <w:rPr>
          <w:noProof/>
          <w:sz w:val="18"/>
          <w:szCs w:val="18"/>
        </w:rPr>
        <mc:AlternateContent>
          <mc:Choice Requires="wpg">
            <w:drawing>
              <wp:inline distT="0" distB="0" distL="0" distR="0">
                <wp:extent cx="6896735" cy="6804660"/>
                <wp:effectExtent l="0" t="0" r="37465" b="34290"/>
                <wp:docPr id="18" name="Группа 18"/>
                <wp:cNvGraphicFramePr/>
                <a:graphic xmlns:a="http://schemas.openxmlformats.org/drawingml/2006/main">
                  <a:graphicData uri="http://schemas.microsoft.com/office/word/2010/wordprocessingGroup">
                    <wpg:wgp>
                      <wpg:cNvGrpSpPr/>
                      <wpg:grpSpPr bwMode="auto">
                        <a:xfrm>
                          <a:off x="0" y="0"/>
                          <a:ext cx="6896735" cy="6804660"/>
                          <a:chOff x="0" y="0"/>
                          <a:chExt cx="10299" cy="10716"/>
                        </a:xfrm>
                      </wpg:grpSpPr>
                      <wps:wsp>
                        <wps:cNvPr id="45" name="Скругленный прямоугольник 45"/>
                        <wps:cNvSpPr>
                          <a:spLocks noChangeArrowheads="1"/>
                        </wps:cNvSpPr>
                        <wps:spPr bwMode="auto">
                          <a:xfrm>
                            <a:off x="438" y="0"/>
                            <a:ext cx="9135" cy="1931"/>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jc w:val="center"/>
                                <w:rPr>
                                  <w:sz w:val="20"/>
                                </w:rPr>
                              </w:pPr>
                              <w:r>
                                <w:rPr>
                                  <w:sz w:val="20"/>
                                </w:rPr>
                                <w:t>Подача заявления и документов:</w:t>
                              </w:r>
                            </w:p>
                            <w:p w:rsidR="00164A35" w:rsidRDefault="00164A35" w:rsidP="00B23944">
                              <w:pPr>
                                <w:pStyle w:val="af9"/>
                                <w:numPr>
                                  <w:ilvl w:val="0"/>
                                  <w:numId w:val="27"/>
                                </w:numPr>
                                <w:spacing w:line="216" w:lineRule="auto"/>
                                <w:jc w:val="left"/>
                                <w:rPr>
                                  <w:rFonts w:eastAsiaTheme="minorEastAsia"/>
                                  <w:sz w:val="20"/>
                                </w:rPr>
                              </w:pPr>
                              <w:r>
                                <w:rPr>
                                  <w:sz w:val="20"/>
                                </w:rPr>
                                <w:t>путем личного обращения;</w:t>
                              </w:r>
                            </w:p>
                            <w:p w:rsidR="00164A35" w:rsidRDefault="00164A35" w:rsidP="00B23944">
                              <w:pPr>
                                <w:pStyle w:val="af9"/>
                                <w:numPr>
                                  <w:ilvl w:val="0"/>
                                  <w:numId w:val="27"/>
                                </w:numPr>
                                <w:spacing w:line="216" w:lineRule="auto"/>
                                <w:jc w:val="left"/>
                                <w:rPr>
                                  <w:sz w:val="20"/>
                                </w:rPr>
                              </w:pPr>
                              <w:r>
                                <w:rPr>
                                  <w:sz w:val="20"/>
                                </w:rPr>
                                <w:t>через организации федеральной почтовой связи;</w:t>
                              </w:r>
                            </w:p>
                            <w:p w:rsidR="00164A35" w:rsidRDefault="00164A35" w:rsidP="00B23944">
                              <w:pPr>
                                <w:pStyle w:val="af9"/>
                                <w:numPr>
                                  <w:ilvl w:val="0"/>
                                  <w:numId w:val="27"/>
                                </w:numPr>
                                <w:spacing w:line="216" w:lineRule="auto"/>
                                <w:jc w:val="left"/>
                                <w:rPr>
                                  <w:sz w:val="20"/>
                                </w:rPr>
                              </w:pPr>
                              <w:r>
                                <w:rPr>
                                  <w:sz w:val="20"/>
                                </w:rPr>
                                <w:t>единый портал государственных услуг (ИПГУ);</w:t>
                              </w:r>
                            </w:p>
                            <w:p w:rsidR="00164A35" w:rsidRDefault="00164A35" w:rsidP="00B23944">
                              <w:pPr>
                                <w:pStyle w:val="af9"/>
                                <w:numPr>
                                  <w:ilvl w:val="0"/>
                                  <w:numId w:val="27"/>
                                </w:numPr>
                                <w:spacing w:line="216" w:lineRule="auto"/>
                                <w:ind w:left="426" w:firstLine="0"/>
                                <w:jc w:val="left"/>
                                <w:rPr>
                                  <w:sz w:val="20"/>
                                </w:rPr>
                              </w:pPr>
                              <w:r>
                                <w:rPr>
                                  <w:sz w:val="20"/>
                                </w:rPr>
                                <w:t xml:space="preserve">через официальный сайт уполномоченного органа в информационно-телекоммуникационной сети «Интернет» – </w:t>
                              </w:r>
                              <w:hyperlink r:id="rId31" w:history="1">
                                <w:r>
                                  <w:rPr>
                                    <w:rStyle w:val="af"/>
                                    <w:sz w:val="20"/>
                                  </w:rPr>
                                  <w:t>http://khomutovskoe-mo.ru</w:t>
                                </w:r>
                              </w:hyperlink>
                              <w:r>
                                <w:rPr>
                                  <w:sz w:val="20"/>
                                </w:rPr>
                                <w:t>.</w:t>
                              </w:r>
                            </w:p>
                            <w:p w:rsidR="00164A35" w:rsidRDefault="00164A35" w:rsidP="00B23944">
                              <w:pPr>
                                <w:pStyle w:val="af9"/>
                                <w:numPr>
                                  <w:ilvl w:val="0"/>
                                  <w:numId w:val="27"/>
                                </w:numPr>
                                <w:spacing w:line="216" w:lineRule="auto"/>
                                <w:ind w:left="426" w:firstLine="0"/>
                                <w:jc w:val="left"/>
                                <w:rPr>
                                  <w:sz w:val="20"/>
                                </w:rPr>
                              </w:pPr>
                              <w:r>
                                <w:rPr>
                                  <w:sz w:val="20"/>
                                </w:rPr>
                                <w:t>многофункциональный центр предоставления государственных и муниципальных услуг</w:t>
                              </w:r>
                            </w:p>
                          </w:txbxContent>
                        </wps:txbx>
                        <wps:bodyPr rot="0" vert="horz" wrap="square" lIns="121920" tIns="60960" rIns="121920" bIns="60960" anchor="ctr" anchorCtr="0" upright="1">
                          <a:noAutofit/>
                        </wps:bodyPr>
                      </wps:wsp>
                      <wps:wsp>
                        <wps:cNvPr id="46" name="AutoShape 126"/>
                        <wps:cNvSpPr>
                          <a:spLocks noChangeArrowheads="1"/>
                        </wps:cNvSpPr>
                        <wps:spPr bwMode="auto">
                          <a:xfrm>
                            <a:off x="714" y="2219"/>
                            <a:ext cx="8490" cy="9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jc w:val="center"/>
                                <w:rPr>
                                  <w:i/>
                                  <w:iCs/>
                                  <w:color w:val="000000" w:themeColor="text1"/>
                                  <w:kern w:val="24"/>
                                  <w:sz w:val="20"/>
                                </w:rPr>
                              </w:pPr>
                              <w:r>
                                <w:rPr>
                                  <w:sz w:val="20"/>
                                </w:rPr>
                                <w:t>Прием, регистрация заявления и документов, подлежащих представлению заявителем</w:t>
                              </w:r>
                            </w:p>
                            <w:p w:rsidR="00164A35" w:rsidRDefault="00164A35" w:rsidP="00B23944">
                              <w:pPr>
                                <w:spacing w:line="216" w:lineRule="auto"/>
                                <w:jc w:val="center"/>
                                <w:rPr>
                                  <w:sz w:val="20"/>
                                </w:rPr>
                              </w:pPr>
                              <w:r>
                                <w:rPr>
                                  <w:iCs/>
                                  <w:color w:val="000000" w:themeColor="text1"/>
                                  <w:kern w:val="24"/>
                                  <w:sz w:val="20"/>
                                </w:rPr>
                                <w:t>(15 минут</w:t>
                              </w:r>
                              <w:r>
                                <w:rPr>
                                  <w:iCs/>
                                  <w:kern w:val="24"/>
                                  <w:sz w:val="20"/>
                                </w:rPr>
                                <w:t>)</w:t>
                              </w:r>
                            </w:p>
                          </w:txbxContent>
                        </wps:txbx>
                        <wps:bodyPr rot="0" vert="horz" wrap="square" lIns="121920" tIns="60960" rIns="121920" bIns="60960" anchor="ctr" anchorCtr="0" upright="1">
                          <a:noAutofit/>
                        </wps:bodyPr>
                      </wps:wsp>
                      <wps:wsp>
                        <wps:cNvPr id="47" name="AutoShape 127"/>
                        <wps:cNvSpPr>
                          <a:spLocks noChangeArrowheads="1"/>
                        </wps:cNvSpPr>
                        <wps:spPr bwMode="auto">
                          <a:xfrm>
                            <a:off x="4167" y="3467"/>
                            <a:ext cx="5925" cy="1474"/>
                          </a:xfrm>
                          <a:prstGeom prst="roundRect">
                            <a:avLst>
                              <a:gd name="adj" fmla="val 0"/>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jc w:val="center"/>
                                <w:rPr>
                                  <w:i/>
                                  <w:iCs/>
                                  <w:color w:val="000000" w:themeColor="text1"/>
                                  <w:kern w:val="24"/>
                                  <w:sz w:val="20"/>
                                </w:rPr>
                              </w:pPr>
                              <w:r>
                                <w:rPr>
                                  <w:sz w:val="20"/>
                                </w:rPr>
                                <w:t>Формирование и направление межведомственных запросов в органы, участвующие в предоставлении муниципальной услуги</w:t>
                              </w:r>
                            </w:p>
                            <w:p w:rsidR="00164A35" w:rsidRDefault="00164A35" w:rsidP="00B23944">
                              <w:pPr>
                                <w:spacing w:line="216" w:lineRule="auto"/>
                                <w:jc w:val="center"/>
                                <w:rPr>
                                  <w:iCs/>
                                  <w:color w:val="000000" w:themeColor="text1"/>
                                  <w:kern w:val="24"/>
                                  <w:sz w:val="20"/>
                                </w:rPr>
                              </w:pPr>
                              <w:r>
                                <w:rPr>
                                  <w:iCs/>
                                  <w:color w:val="000000" w:themeColor="text1"/>
                                  <w:kern w:val="24"/>
                                  <w:sz w:val="20"/>
                                </w:rPr>
                                <w:t>(в течени</w:t>
                              </w:r>
                              <w:proofErr w:type="gramStart"/>
                              <w:r>
                                <w:rPr>
                                  <w:iCs/>
                                  <w:color w:val="000000" w:themeColor="text1"/>
                                  <w:kern w:val="24"/>
                                  <w:sz w:val="20"/>
                                </w:rPr>
                                <w:t>и</w:t>
                              </w:r>
                              <w:proofErr w:type="gramEnd"/>
                              <w:r>
                                <w:rPr>
                                  <w:iCs/>
                                  <w:color w:val="000000" w:themeColor="text1"/>
                                  <w:kern w:val="24"/>
                                  <w:sz w:val="20"/>
                                </w:rPr>
                                <w:t xml:space="preserve"> 3</w:t>
                              </w:r>
                              <w:r>
                                <w:rPr>
                                  <w:i/>
                                  <w:iCs/>
                                  <w:color w:val="000000" w:themeColor="text1"/>
                                  <w:kern w:val="24"/>
                                  <w:sz w:val="20"/>
                                </w:rPr>
                                <w:t xml:space="preserve"> </w:t>
                              </w:r>
                              <w:r>
                                <w:rPr>
                                  <w:iCs/>
                                  <w:color w:val="000000" w:themeColor="text1"/>
                                  <w:kern w:val="24"/>
                                  <w:sz w:val="20"/>
                                </w:rPr>
                                <w:t xml:space="preserve">рабочих дней – формирование и направление запросов, </w:t>
                              </w:r>
                            </w:p>
                            <w:p w:rsidR="00164A35" w:rsidRDefault="00164A35" w:rsidP="00B23944">
                              <w:pPr>
                                <w:spacing w:line="216" w:lineRule="auto"/>
                                <w:jc w:val="center"/>
                                <w:rPr>
                                  <w:sz w:val="20"/>
                                </w:rPr>
                              </w:pPr>
                              <w:proofErr w:type="gramStart"/>
                              <w:r>
                                <w:rPr>
                                  <w:iCs/>
                                  <w:color w:val="000000" w:themeColor="text1"/>
                                  <w:kern w:val="24"/>
                                  <w:sz w:val="20"/>
                                </w:rPr>
                                <w:t>3</w:t>
                              </w:r>
                              <w:r>
                                <w:rPr>
                                  <w:i/>
                                  <w:iCs/>
                                  <w:color w:val="000000" w:themeColor="text1"/>
                                  <w:kern w:val="24"/>
                                  <w:sz w:val="20"/>
                                </w:rPr>
                                <w:t xml:space="preserve"> </w:t>
                              </w:r>
                              <w:r>
                                <w:rPr>
                                  <w:iCs/>
                                  <w:color w:val="000000" w:themeColor="text1"/>
                                  <w:kern w:val="24"/>
                                  <w:sz w:val="20"/>
                                </w:rPr>
                                <w:t>рабочих дней – представления ответа на запрос)</w:t>
                              </w:r>
                              <w:proofErr w:type="gramEnd"/>
                            </w:p>
                          </w:txbxContent>
                        </wps:txbx>
                        <wps:bodyPr rot="0" vert="horz" wrap="square" lIns="121920" tIns="60960" rIns="121920" bIns="60960" anchor="ctr" anchorCtr="0" upright="1">
                          <a:noAutofit/>
                        </wps:bodyPr>
                      </wps:wsp>
                      <wps:wsp>
                        <wps:cNvPr id="48" name="AutoShape 128"/>
                        <wps:cNvSpPr>
                          <a:spLocks noChangeArrowheads="1"/>
                        </wps:cNvSpPr>
                        <wps:spPr bwMode="auto">
                          <a:xfrm>
                            <a:off x="32" y="3647"/>
                            <a:ext cx="4365" cy="97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jc w:val="center"/>
                                <w:rPr>
                                  <w:sz w:val="20"/>
                                </w:rPr>
                              </w:pPr>
                              <w:r>
                                <w:rPr>
                                  <w:sz w:val="20"/>
                                </w:rPr>
                                <w:t>Направление уведомления об отказе в приеме документов</w:t>
                              </w:r>
                            </w:p>
                            <w:p w:rsidR="00164A35" w:rsidRDefault="00164A35" w:rsidP="00B23944">
                              <w:pPr>
                                <w:spacing w:line="216" w:lineRule="auto"/>
                                <w:jc w:val="center"/>
                                <w:rPr>
                                  <w:rFonts w:eastAsiaTheme="minorEastAsia"/>
                                  <w:sz w:val="20"/>
                                </w:rPr>
                              </w:pPr>
                              <w:r>
                                <w:rPr>
                                  <w:sz w:val="20"/>
                                </w:rPr>
                                <w:t>(2 рабочих дня</w:t>
                              </w:r>
                              <w:r>
                                <w:rPr>
                                  <w:iCs/>
                                  <w:color w:val="000000" w:themeColor="text1"/>
                                  <w:kern w:val="24"/>
                                  <w:sz w:val="20"/>
                                </w:rPr>
                                <w:t>)</w:t>
                              </w:r>
                            </w:p>
                          </w:txbxContent>
                        </wps:txbx>
                        <wps:bodyPr rot="0" vert="horz" wrap="square" lIns="121920" tIns="60960" rIns="121920" bIns="60960" anchor="ctr" anchorCtr="0" upright="1">
                          <a:noAutofit/>
                        </wps:bodyPr>
                      </wps:wsp>
                      <wps:wsp>
                        <wps:cNvPr id="49" name="AutoShape 129"/>
                        <wps:cNvSpPr>
                          <a:spLocks noChangeArrowheads="1"/>
                        </wps:cNvSpPr>
                        <wps:spPr bwMode="auto">
                          <a:xfrm>
                            <a:off x="48" y="5121"/>
                            <a:ext cx="4620" cy="153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jc w:val="center"/>
                                <w:rPr>
                                  <w:sz w:val="20"/>
                                </w:rPr>
                              </w:pPr>
                              <w:r>
                                <w:rPr>
                                  <w:sz w:val="20"/>
                                </w:rPr>
                                <w:t>Отказ в предоставлении муниципальной услуги</w:t>
                              </w:r>
                            </w:p>
                          </w:txbxContent>
                        </wps:txbx>
                        <wps:bodyPr rot="0" vert="horz" wrap="square" lIns="121920" tIns="60960" rIns="121920" bIns="60960" anchor="ctr" anchorCtr="0" upright="1">
                          <a:noAutofit/>
                        </wps:bodyPr>
                      </wps:wsp>
                      <wps:wsp>
                        <wps:cNvPr id="50" name="AutoShape 130"/>
                        <wps:cNvSpPr>
                          <a:spLocks noChangeArrowheads="1"/>
                        </wps:cNvSpPr>
                        <wps:spPr bwMode="auto">
                          <a:xfrm>
                            <a:off x="1113" y="6859"/>
                            <a:ext cx="7980" cy="123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ind w:left="-142" w:right="-145"/>
                                <w:jc w:val="center"/>
                                <w:rPr>
                                  <w:sz w:val="20"/>
                                </w:rPr>
                              </w:pPr>
                              <w:r>
                                <w:rPr>
                                  <w:sz w:val="20"/>
                                </w:rPr>
                                <w:t>Принятие решения о переводе или об отказе в переводе, выдача (направление) соответствующего решения</w:t>
                              </w:r>
                            </w:p>
                            <w:p w:rsidR="00164A35" w:rsidRDefault="00164A35" w:rsidP="00B23944">
                              <w:pPr>
                                <w:spacing w:line="216" w:lineRule="auto"/>
                                <w:ind w:left="-142" w:right="-145"/>
                                <w:jc w:val="center"/>
                                <w:rPr>
                                  <w:iCs/>
                                  <w:color w:val="000000" w:themeColor="text1"/>
                                  <w:kern w:val="24"/>
                                  <w:sz w:val="20"/>
                                </w:rPr>
                              </w:pPr>
                              <w:r>
                                <w:rPr>
                                  <w:iCs/>
                                  <w:color w:val="000000" w:themeColor="text1"/>
                                  <w:kern w:val="24"/>
                                  <w:sz w:val="20"/>
                                </w:rPr>
                                <w:t>(45 календарных дней с учетом межведомственных запросов)</w:t>
                              </w:r>
                            </w:p>
                          </w:txbxContent>
                        </wps:txbx>
                        <wps:bodyPr rot="0" vert="horz" wrap="square" lIns="121920" tIns="60960" rIns="121920" bIns="60960" anchor="ctr" anchorCtr="0" upright="1">
                          <a:noAutofit/>
                        </wps:bodyPr>
                      </wps:wsp>
                      <wps:wsp>
                        <wps:cNvPr id="51" name="AutoShape 131"/>
                        <wps:cNvSpPr>
                          <a:spLocks noChangeArrowheads="1"/>
                        </wps:cNvSpPr>
                        <wps:spPr bwMode="auto">
                          <a:xfrm>
                            <a:off x="3189" y="9301"/>
                            <a:ext cx="7110" cy="12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ind w:left="-142" w:right="-145"/>
                                <w:jc w:val="center"/>
                                <w:rPr>
                                  <w:sz w:val="20"/>
                                </w:rPr>
                              </w:pPr>
                              <w:proofErr w:type="gramStart"/>
                              <w:r>
                                <w:rPr>
                                  <w:sz w:val="20"/>
                                </w:rPr>
                                <w:t>Проведение переустройства, и (или) перепланировки, и (или) иных работ переводимого помещения</w:t>
                              </w:r>
                              <w:proofErr w:type="gramEnd"/>
                            </w:p>
                            <w:p w:rsidR="00164A35" w:rsidRDefault="00164A35" w:rsidP="00B23944">
                              <w:pPr>
                                <w:spacing w:line="216" w:lineRule="auto"/>
                                <w:ind w:left="-142" w:right="-145"/>
                                <w:jc w:val="center"/>
                                <w:rPr>
                                  <w:i/>
                                  <w:iCs/>
                                  <w:color w:val="000000" w:themeColor="text1"/>
                                  <w:kern w:val="24"/>
                                  <w:sz w:val="20"/>
                                </w:rPr>
                              </w:pPr>
                              <w:r>
                                <w:rPr>
                                  <w:i/>
                                  <w:iCs/>
                                  <w:color w:val="000000" w:themeColor="text1"/>
                                  <w:kern w:val="24"/>
                                  <w:sz w:val="20"/>
                                </w:rPr>
                                <w:t xml:space="preserve"> </w:t>
                              </w:r>
                            </w:p>
                            <w:p w:rsidR="00164A35" w:rsidRDefault="00164A35" w:rsidP="00B23944">
                              <w:pPr>
                                <w:spacing w:line="216" w:lineRule="auto"/>
                                <w:ind w:left="-142" w:right="-145"/>
                                <w:jc w:val="center"/>
                                <w:rPr>
                                  <w:iCs/>
                                  <w:color w:val="FF0000"/>
                                  <w:kern w:val="24"/>
                                  <w:sz w:val="20"/>
                                </w:rPr>
                              </w:pPr>
                            </w:p>
                          </w:txbxContent>
                        </wps:txbx>
                        <wps:bodyPr rot="0" vert="horz" wrap="square" lIns="121920" tIns="60960" rIns="121920" bIns="60960" anchor="ctr" anchorCtr="0" upright="1">
                          <a:noAutofit/>
                        </wps:bodyPr>
                      </wps:wsp>
                      <wps:wsp>
                        <wps:cNvPr id="52" name="AutoShape 132"/>
                        <wps:cNvSpPr>
                          <a:spLocks noChangeArrowheads="1"/>
                        </wps:cNvSpPr>
                        <wps:spPr bwMode="auto">
                          <a:xfrm>
                            <a:off x="0" y="9077"/>
                            <a:ext cx="3450" cy="163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64A35" w:rsidRDefault="00164A35" w:rsidP="00B23944">
                              <w:pPr>
                                <w:spacing w:line="216" w:lineRule="auto"/>
                                <w:jc w:val="center"/>
                                <w:rPr>
                                  <w:sz w:val="20"/>
                                </w:rPr>
                              </w:pPr>
                              <w:r>
                                <w:rPr>
                                  <w:sz w:val="20"/>
                                </w:rPr>
                                <w:t>Направление отказа в предоставлении муниципальной услуги</w:t>
                              </w:r>
                            </w:p>
                            <w:p w:rsidR="00164A35" w:rsidRDefault="00164A35" w:rsidP="00B23944">
                              <w:pPr>
                                <w:spacing w:line="216" w:lineRule="auto"/>
                                <w:jc w:val="center"/>
                                <w:rPr>
                                  <w:rFonts w:eastAsiaTheme="minorEastAsia"/>
                                  <w:sz w:val="20"/>
                                </w:rPr>
                              </w:pPr>
                              <w:r>
                                <w:rPr>
                                  <w:sz w:val="20"/>
                                </w:rPr>
                                <w:t>(3 рабочих дней</w:t>
                              </w:r>
                              <w:r>
                                <w:rPr>
                                  <w:iCs/>
                                  <w:color w:val="000000" w:themeColor="text1"/>
                                  <w:kern w:val="24"/>
                                  <w:sz w:val="20"/>
                                </w:rPr>
                                <w:t>)</w:t>
                              </w:r>
                            </w:p>
                          </w:txbxContent>
                        </wps:txbx>
                        <wps:bodyPr rot="0" vert="horz" wrap="square" lIns="121920" tIns="60960" rIns="121920" bIns="60960" anchor="ctr" anchorCtr="0" upright="1">
                          <a:noAutofit/>
                        </wps:bodyPr>
                      </wps:wsp>
                      <wps:wsp>
                        <wps:cNvPr id="53" name="AutoShape 133"/>
                        <wps:cNvCnPr>
                          <a:cxnSpLocks noChangeShapeType="1"/>
                        </wps:cNvCnPr>
                        <wps:spPr bwMode="auto">
                          <a:xfrm rot="16200000" flipH="1">
                            <a:off x="4639" y="2181"/>
                            <a:ext cx="355" cy="0"/>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16200000" flipH="1">
                            <a:off x="7513" y="3343"/>
                            <a:ext cx="249" cy="0"/>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a:off x="3228" y="3153"/>
                            <a:ext cx="0" cy="494"/>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5400000">
                            <a:off x="7308" y="5946"/>
                            <a:ext cx="2101" cy="1"/>
                          </a:xfrm>
                          <a:prstGeom prst="bentConnector3">
                            <a:avLst>
                              <a:gd name="adj1" fmla="val 49977"/>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10800000" flipV="1">
                            <a:off x="4668" y="4896"/>
                            <a:ext cx="2281" cy="1006"/>
                          </a:xfrm>
                          <a:prstGeom prst="bentConnector3">
                            <a:avLst>
                              <a:gd name="adj1" fmla="val -704"/>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5400000">
                            <a:off x="6819" y="8733"/>
                            <a:ext cx="1016" cy="1"/>
                          </a:xfrm>
                          <a:prstGeom prst="bentConnector3">
                            <a:avLst>
                              <a:gd name="adj1" fmla="val 50000"/>
                            </a:avLst>
                          </a:prstGeom>
                          <a:noFill/>
                          <a:ln w="15875">
                            <a:solidFill>
                              <a:schemeClr val="accent6">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5400000">
                            <a:off x="91" y="7557"/>
                            <a:ext cx="1690" cy="1350"/>
                          </a:xfrm>
                          <a:prstGeom prst="bentConnector3">
                            <a:avLst>
                              <a:gd name="adj1" fmla="val -593"/>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8" o:spid="_x0000_s1026" style="width:543.05pt;height:535.8pt;mso-position-horizontal-relative:char;mso-position-vertical-relative:line" coordsize="10299,10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">
                <v:roundrect id="Скругленный прямоугольник 45" o:spid="_x0000_s1027" style="position:absolute;left:438;width:9135;height:19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K58YA&#10;AADbAAAADwAAAGRycy9kb3ducmV2LnhtbESPQWvCQBSE7wX/w/KE3upG0dJEV5GCtgg9aEvB2yP7&#10;TNJm36Z5W43+erdQ8DjMzDfMbNG5Wh2plcqzgeEgAUWce1txYeDjffXwBEoCssXaMxk4k8Bi3rub&#10;YWb9ibd03IVCRQhLhgbKEJpMa8lLcigD3xBH7+BbhyHKttC2xVOEu1qPkuRRO6w4LpTY0HNJ+ffu&#10;1xm4vLhxmqbytv+Rg6xHblN9fm2Mue93yymoQF24hf/br9bAeAJ/X+IP0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xK58YAAADbAAAADwAAAAAAAAAAAAAAAACYAgAAZHJz&#10;L2Rvd25yZXYueG1sUEsFBgAAAAAEAAQA9QAAAIsDA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jc w:val="center"/>
                          <w:rPr>
                            <w:sz w:val="20"/>
                          </w:rPr>
                        </w:pPr>
                        <w:r>
                          <w:rPr>
                            <w:sz w:val="20"/>
                          </w:rPr>
                          <w:t>Подача заявления и документов:</w:t>
                        </w:r>
                      </w:p>
                      <w:p w:rsidR="00B23944" w:rsidRDefault="00B23944" w:rsidP="00B23944">
                        <w:pPr>
                          <w:pStyle w:val="af9"/>
                          <w:numPr>
                            <w:ilvl w:val="0"/>
                            <w:numId w:val="27"/>
                          </w:numPr>
                          <w:spacing w:line="216" w:lineRule="auto"/>
                          <w:jc w:val="left"/>
                          <w:rPr>
                            <w:rFonts w:eastAsiaTheme="minorEastAsia"/>
                            <w:sz w:val="20"/>
                          </w:rPr>
                        </w:pPr>
                        <w:r>
                          <w:rPr>
                            <w:sz w:val="20"/>
                          </w:rPr>
                          <w:t>путем личного обращения;</w:t>
                        </w:r>
                      </w:p>
                      <w:p w:rsidR="00B23944" w:rsidRDefault="00B23944" w:rsidP="00B23944">
                        <w:pPr>
                          <w:pStyle w:val="af9"/>
                          <w:numPr>
                            <w:ilvl w:val="0"/>
                            <w:numId w:val="27"/>
                          </w:numPr>
                          <w:spacing w:line="216" w:lineRule="auto"/>
                          <w:jc w:val="left"/>
                          <w:rPr>
                            <w:sz w:val="20"/>
                          </w:rPr>
                        </w:pPr>
                        <w:r>
                          <w:rPr>
                            <w:sz w:val="20"/>
                          </w:rPr>
                          <w:t>через организации федеральной почтовой связи;</w:t>
                        </w:r>
                      </w:p>
                      <w:p w:rsidR="00B23944" w:rsidRDefault="00B23944" w:rsidP="00B23944">
                        <w:pPr>
                          <w:pStyle w:val="af9"/>
                          <w:numPr>
                            <w:ilvl w:val="0"/>
                            <w:numId w:val="27"/>
                          </w:numPr>
                          <w:spacing w:line="216" w:lineRule="auto"/>
                          <w:jc w:val="left"/>
                          <w:rPr>
                            <w:sz w:val="20"/>
                          </w:rPr>
                        </w:pPr>
                        <w:r>
                          <w:rPr>
                            <w:sz w:val="20"/>
                          </w:rPr>
                          <w:t>единый портал государственных услуг (ИПГУ);</w:t>
                        </w:r>
                      </w:p>
                      <w:p w:rsidR="00B23944" w:rsidRDefault="00B23944" w:rsidP="00B23944">
                        <w:pPr>
                          <w:pStyle w:val="af9"/>
                          <w:numPr>
                            <w:ilvl w:val="0"/>
                            <w:numId w:val="27"/>
                          </w:numPr>
                          <w:spacing w:line="216" w:lineRule="auto"/>
                          <w:ind w:left="426" w:firstLine="0"/>
                          <w:jc w:val="left"/>
                          <w:rPr>
                            <w:sz w:val="20"/>
                          </w:rPr>
                        </w:pPr>
                        <w:r>
                          <w:rPr>
                            <w:sz w:val="20"/>
                          </w:rPr>
                          <w:t xml:space="preserve">через официальный сайт уполномоченного органа в информационно-телекоммуникационной сети «Интернет» – </w:t>
                        </w:r>
                        <w:hyperlink r:id="rId32" w:history="1">
                          <w:r>
                            <w:rPr>
                              <w:rStyle w:val="af"/>
                              <w:sz w:val="20"/>
                            </w:rPr>
                            <w:t>http://khomutovskoe-mo.ru</w:t>
                          </w:r>
                        </w:hyperlink>
                        <w:r>
                          <w:rPr>
                            <w:sz w:val="20"/>
                          </w:rPr>
                          <w:t>.</w:t>
                        </w:r>
                      </w:p>
                      <w:p w:rsidR="00B23944" w:rsidRDefault="00B23944" w:rsidP="00B23944">
                        <w:pPr>
                          <w:pStyle w:val="af9"/>
                          <w:numPr>
                            <w:ilvl w:val="0"/>
                            <w:numId w:val="27"/>
                          </w:numPr>
                          <w:spacing w:line="216" w:lineRule="auto"/>
                          <w:ind w:left="426" w:firstLine="0"/>
                          <w:jc w:val="left"/>
                          <w:rPr>
                            <w:sz w:val="20"/>
                          </w:rPr>
                        </w:pPr>
                        <w:r>
                          <w:rPr>
                            <w:sz w:val="20"/>
                          </w:rPr>
                          <w:t>многофункциональный центр предоставления государственных и муниципальных услуг</w:t>
                        </w:r>
                      </w:p>
                    </w:txbxContent>
                  </v:textbox>
                </v:roundrect>
                <v:roundrect id="AutoShape 126" o:spid="_x0000_s1028" style="position:absolute;left:714;top:2219;width:849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7UkMYA&#10;AADbAAAADwAAAGRycy9kb3ducmV2LnhtbESPX2vCQBDE3wv9DscKfasXRcRETykFtQh98A+Fvi25&#10;NYnN7cXsVdN++l5B8HGYmd8ws0XnanWhVirPBgb9BBRx7m3FhYHDfvk8ASUB2WLtmQz8kMBi/vgw&#10;w8z6K2/psguFihCWDA2UITSZ1pKX5FD6viGO3tG3DkOUbaFti9cId7UeJslYO6w4LpTY0GtJ+dfu&#10;2xn4XbtRmqby/nmWo6yGblN9nDbGPPW6lymoQF24h2/tN2tgNIb/L/EH6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7UkMYAAADbAAAADwAAAAAAAAAAAAAAAACYAgAAZHJz&#10;L2Rvd25yZXYueG1sUEsFBgAAAAAEAAQA9QAAAIsDA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jc w:val="center"/>
                          <w:rPr>
                            <w:i/>
                            <w:iCs/>
                            <w:color w:val="000000" w:themeColor="text1"/>
                            <w:kern w:val="24"/>
                            <w:sz w:val="20"/>
                          </w:rPr>
                        </w:pPr>
                        <w:r>
                          <w:rPr>
                            <w:sz w:val="20"/>
                          </w:rPr>
                          <w:t>Прием, регистрация заявления и документов, подлежащих представлению заявителем</w:t>
                        </w:r>
                      </w:p>
                      <w:p w:rsidR="00B23944" w:rsidRDefault="00B23944" w:rsidP="00B23944">
                        <w:pPr>
                          <w:spacing w:line="216" w:lineRule="auto"/>
                          <w:jc w:val="center"/>
                          <w:rPr>
                            <w:sz w:val="20"/>
                          </w:rPr>
                        </w:pPr>
                        <w:r>
                          <w:rPr>
                            <w:iCs/>
                            <w:color w:val="000000" w:themeColor="text1"/>
                            <w:kern w:val="24"/>
                            <w:sz w:val="20"/>
                          </w:rPr>
                          <w:t>(15 минут</w:t>
                        </w:r>
                        <w:r>
                          <w:rPr>
                            <w:iCs/>
                            <w:kern w:val="24"/>
                            <w:sz w:val="20"/>
                          </w:rPr>
                          <w:t>)</w:t>
                        </w:r>
                      </w:p>
                    </w:txbxContent>
                  </v:textbox>
                </v:roundrect>
                <v:roundrect id="AutoShape 127" o:spid="_x0000_s1029" style="position:absolute;left:4167;top:3467;width:5925;height:1474;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JxC8YA&#10;AADbAAAADwAAAGRycy9kb3ducmV2LnhtbESPQWvCQBSE7wX/w/KE3upGEdtEV5GCtgg9aEvB2yP7&#10;TNJm36Z5W43+erdQ8DjMzDfMbNG5Wh2plcqzgeEgAUWce1txYeDjffXwBEoCssXaMxk4k8Bi3rub&#10;YWb9ibd03IVCRQhLhgbKEJpMa8lLcigD3xBH7+BbhyHKttC2xVOEu1qPkmSiHVYcF0ps6Lmk/Hv3&#10;6wxcXtw4TVN52//IQdYjt6k+vzbG3Pe75RRUoC7cwv/tV2tg/Ah/X+IP0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JxC8YAAADbAAAADwAAAAAAAAAAAAAAAACYAgAAZHJz&#10;L2Rvd25yZXYueG1sUEsFBgAAAAAEAAQA9QAAAIsDA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jc w:val="center"/>
                          <w:rPr>
                            <w:i/>
                            <w:iCs/>
                            <w:color w:val="000000" w:themeColor="text1"/>
                            <w:kern w:val="24"/>
                            <w:sz w:val="20"/>
                          </w:rPr>
                        </w:pPr>
                        <w:r>
                          <w:rPr>
                            <w:sz w:val="20"/>
                          </w:rPr>
                          <w:t>Формирование и направление межведомственных запросов в органы, участвующие в предоставлении муниципальной услуги</w:t>
                        </w:r>
                      </w:p>
                      <w:p w:rsidR="00B23944" w:rsidRDefault="00B23944" w:rsidP="00B23944">
                        <w:pPr>
                          <w:spacing w:line="216" w:lineRule="auto"/>
                          <w:jc w:val="center"/>
                          <w:rPr>
                            <w:iCs/>
                            <w:color w:val="000000" w:themeColor="text1"/>
                            <w:kern w:val="24"/>
                            <w:sz w:val="20"/>
                          </w:rPr>
                        </w:pPr>
                        <w:r>
                          <w:rPr>
                            <w:iCs/>
                            <w:color w:val="000000" w:themeColor="text1"/>
                            <w:kern w:val="24"/>
                            <w:sz w:val="20"/>
                          </w:rPr>
                          <w:t>(в течени</w:t>
                        </w:r>
                        <w:proofErr w:type="gramStart"/>
                        <w:r>
                          <w:rPr>
                            <w:iCs/>
                            <w:color w:val="000000" w:themeColor="text1"/>
                            <w:kern w:val="24"/>
                            <w:sz w:val="20"/>
                          </w:rPr>
                          <w:t>и</w:t>
                        </w:r>
                        <w:proofErr w:type="gramEnd"/>
                        <w:r>
                          <w:rPr>
                            <w:iCs/>
                            <w:color w:val="000000" w:themeColor="text1"/>
                            <w:kern w:val="24"/>
                            <w:sz w:val="20"/>
                          </w:rPr>
                          <w:t xml:space="preserve"> 3</w:t>
                        </w:r>
                        <w:r>
                          <w:rPr>
                            <w:i/>
                            <w:iCs/>
                            <w:color w:val="000000" w:themeColor="text1"/>
                            <w:kern w:val="24"/>
                            <w:sz w:val="20"/>
                          </w:rPr>
                          <w:t xml:space="preserve"> </w:t>
                        </w:r>
                        <w:r>
                          <w:rPr>
                            <w:iCs/>
                            <w:color w:val="000000" w:themeColor="text1"/>
                            <w:kern w:val="24"/>
                            <w:sz w:val="20"/>
                          </w:rPr>
                          <w:t xml:space="preserve">рабочих дней – формирование и направление запросов, </w:t>
                        </w:r>
                      </w:p>
                      <w:p w:rsidR="00B23944" w:rsidRDefault="00B23944" w:rsidP="00B23944">
                        <w:pPr>
                          <w:spacing w:line="216" w:lineRule="auto"/>
                          <w:jc w:val="center"/>
                          <w:rPr>
                            <w:sz w:val="20"/>
                          </w:rPr>
                        </w:pPr>
                        <w:proofErr w:type="gramStart"/>
                        <w:r>
                          <w:rPr>
                            <w:iCs/>
                            <w:color w:val="000000" w:themeColor="text1"/>
                            <w:kern w:val="24"/>
                            <w:sz w:val="20"/>
                          </w:rPr>
                          <w:t>3</w:t>
                        </w:r>
                        <w:r>
                          <w:rPr>
                            <w:i/>
                            <w:iCs/>
                            <w:color w:val="000000" w:themeColor="text1"/>
                            <w:kern w:val="24"/>
                            <w:sz w:val="20"/>
                          </w:rPr>
                          <w:t xml:space="preserve"> </w:t>
                        </w:r>
                        <w:r>
                          <w:rPr>
                            <w:iCs/>
                            <w:color w:val="000000" w:themeColor="text1"/>
                            <w:kern w:val="24"/>
                            <w:sz w:val="20"/>
                          </w:rPr>
                          <w:t>рабочих дней – представления ответа на запрос)</w:t>
                        </w:r>
                        <w:proofErr w:type="gramEnd"/>
                      </w:p>
                    </w:txbxContent>
                  </v:textbox>
                </v:roundrect>
                <v:roundrect id="AutoShape 128" o:spid="_x0000_s1030" style="position:absolute;left:32;top:3647;width:4365;height:9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3lecIA&#10;AADbAAAADwAAAGRycy9kb3ducmV2LnhtbERPTWvCQBC9C/0PyxR6M5uKSBNdpRRqRehBWwrehuyY&#10;RLOzMbNq7K93D4UeH+97tuhdoy7USe3ZwHOSgiIuvK25NPD99T58ASUB2WLjmQzcSGAxfxjMMLf+&#10;yhu6bEOpYghLjgaqENpcaykqciiJb4kjt/edwxBhV2rb4TWGu0aP0nSiHdYcGyps6a2i4rg9OwO/&#10;H26cZZl87k6yl+XIreufw9qYp8f+dQoqUB/+xX/ulTUwjmPjl/gD9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eV5wgAAANsAAAAPAAAAAAAAAAAAAAAAAJgCAABkcnMvZG93&#10;bnJldi54bWxQSwUGAAAAAAQABAD1AAAAhwM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jc w:val="center"/>
                          <w:rPr>
                            <w:sz w:val="20"/>
                          </w:rPr>
                        </w:pPr>
                        <w:r>
                          <w:rPr>
                            <w:sz w:val="20"/>
                          </w:rPr>
                          <w:t>Направление уведомления об отказе в приеме документов</w:t>
                        </w:r>
                      </w:p>
                      <w:p w:rsidR="00B23944" w:rsidRDefault="00B23944" w:rsidP="00B23944">
                        <w:pPr>
                          <w:spacing w:line="216" w:lineRule="auto"/>
                          <w:jc w:val="center"/>
                          <w:rPr>
                            <w:rFonts w:eastAsiaTheme="minorEastAsia"/>
                            <w:sz w:val="20"/>
                          </w:rPr>
                        </w:pPr>
                        <w:r>
                          <w:rPr>
                            <w:sz w:val="20"/>
                          </w:rPr>
                          <w:t>(2 рабочих дня</w:t>
                        </w:r>
                        <w:r>
                          <w:rPr>
                            <w:iCs/>
                            <w:color w:val="000000" w:themeColor="text1"/>
                            <w:kern w:val="24"/>
                            <w:sz w:val="20"/>
                          </w:rPr>
                          <w:t>)</w:t>
                        </w:r>
                      </w:p>
                    </w:txbxContent>
                  </v:textbox>
                </v:roundrect>
                <v:roundrect id="AutoShape 129" o:spid="_x0000_s1031" style="position:absolute;left:48;top:5121;width:4620;height:1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FA4sUA&#10;AADbAAAADwAAAGRycy9kb3ducmV2LnhtbESPQWvCQBSE70L/w/IK3nRTkdJEVymFVhF6qIrg7ZF9&#10;JtHs2zRv1bS/vlsQPA4z8w0znXeuVhdqpfJs4GmYgCLOva24MLDdvA9eQElAtlh7JgM/JDCfPfSm&#10;mFl/5S+6rEOhIoQlQwNlCE2mteQlOZShb4ijd/CtwxBlW2jb4jXCXa1HSfKsHVYcF0ps6K2k/LQ+&#10;OwO/CzdO01Q+999ykI+RW1W748qY/mP3OgEVqAv38K29tAbGKfx/iT9Az/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kUDixQAAANsAAAAPAAAAAAAAAAAAAAAAAJgCAABkcnMv&#10;ZG93bnJldi54bWxQSwUGAAAAAAQABAD1AAAAigM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jc w:val="center"/>
                          <w:rPr>
                            <w:sz w:val="20"/>
                          </w:rPr>
                        </w:pPr>
                        <w:r>
                          <w:rPr>
                            <w:sz w:val="20"/>
                          </w:rPr>
                          <w:t>Отказ в предоставлении муниципальной услуги</w:t>
                        </w:r>
                      </w:p>
                    </w:txbxContent>
                  </v:textbox>
                </v:roundrect>
                <v:roundrect id="AutoShape 130" o:spid="_x0000_s1032" style="position:absolute;left:1113;top:6859;width:7980;height:12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J/osIA&#10;AADbAAAADwAAAGRycy9kb3ducmV2LnhtbERPTWvCQBC9C/0PyxS86aai0qSuUoRWEXrQlkJvQ3ZM&#10;0mZnY2bV6K/vHgSPj/c9W3SuVidqpfJs4GmYgCLOva24MPD1+TZ4BiUB2WLtmQxcSGAxf+jNMLP+&#10;zFs67UKhYghLhgbKEJpMa8lLcihD3xBHbu9bhyHCttC2xXMMd7UeJclUO6w4NpTY0LKk/G93dAau&#10;KzdO01Q+fg6yl/eR21Tfvxtj+o/d6wuoQF24i2/utTUwievjl/gD9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cn+iwgAAANsAAAAPAAAAAAAAAAAAAAAAAJgCAABkcnMvZG93&#10;bnJldi54bWxQSwUGAAAAAAQABAD1AAAAhwM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ind w:left="-142" w:right="-145"/>
                          <w:jc w:val="center"/>
                          <w:rPr>
                            <w:sz w:val="20"/>
                          </w:rPr>
                        </w:pPr>
                        <w:r>
                          <w:rPr>
                            <w:sz w:val="20"/>
                          </w:rPr>
                          <w:t>Принятие решения о переводе или об отказе в переводе, выдача (направление) соответствующего решения</w:t>
                        </w:r>
                      </w:p>
                      <w:p w:rsidR="00B23944" w:rsidRDefault="00B23944" w:rsidP="00B23944">
                        <w:pPr>
                          <w:spacing w:line="216" w:lineRule="auto"/>
                          <w:ind w:left="-142" w:right="-145"/>
                          <w:jc w:val="center"/>
                          <w:rPr>
                            <w:iCs/>
                            <w:color w:val="000000" w:themeColor="text1"/>
                            <w:kern w:val="24"/>
                            <w:sz w:val="20"/>
                          </w:rPr>
                        </w:pPr>
                        <w:r>
                          <w:rPr>
                            <w:iCs/>
                            <w:color w:val="000000" w:themeColor="text1"/>
                            <w:kern w:val="24"/>
                            <w:sz w:val="20"/>
                          </w:rPr>
                          <w:t>(45 календарных дней с учетом межведомственных запросов)</w:t>
                        </w:r>
                      </w:p>
                    </w:txbxContent>
                  </v:textbox>
                </v:roundrect>
                <v:roundrect id="AutoShape 131" o:spid="_x0000_s1033" style="position:absolute;left:3189;top:9301;width:7110;height:12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7aOcYA&#10;AADbAAAADwAAAGRycy9kb3ducmV2LnhtbESPQWvCQBSE7wX/w/KE3upGsaWJriKCtgg9aEvB2yP7&#10;TNJm38a8rab+erdQ8DjMzDfMdN65Wp2olcqzgeEgAUWce1txYeDjffXwDEoCssXaMxn4JYH5rHc3&#10;xcz6M2/ptAuFihCWDA2UITSZ1pKX5FAGviGO3sG3DkOUbaFti+cId7UeJcmTdlhxXCixoWVJ+ffu&#10;xxm4vLhxmqbytj/KQdYjt6k+vzbG3Pe7xQRUoC7cwv/tV2vgcQh/X+IP0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7aOcYAAADbAAAADwAAAAAAAAAAAAAAAACYAgAAZHJz&#10;L2Rvd25yZXYueG1sUEsFBgAAAAAEAAQA9QAAAIsDA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ind w:left="-142" w:right="-145"/>
                          <w:jc w:val="center"/>
                          <w:rPr>
                            <w:sz w:val="20"/>
                          </w:rPr>
                        </w:pPr>
                        <w:proofErr w:type="gramStart"/>
                        <w:r>
                          <w:rPr>
                            <w:sz w:val="20"/>
                          </w:rPr>
                          <w:t>Проведение переустройства, и (или) перепланировки, и (или) иных работ переводимого помещения</w:t>
                        </w:r>
                        <w:proofErr w:type="gramEnd"/>
                      </w:p>
                      <w:p w:rsidR="00B23944" w:rsidRDefault="00B23944" w:rsidP="00B23944">
                        <w:pPr>
                          <w:spacing w:line="216" w:lineRule="auto"/>
                          <w:ind w:left="-142" w:right="-145"/>
                          <w:jc w:val="center"/>
                          <w:rPr>
                            <w:i/>
                            <w:iCs/>
                            <w:color w:val="000000" w:themeColor="text1"/>
                            <w:kern w:val="24"/>
                            <w:sz w:val="20"/>
                          </w:rPr>
                        </w:pPr>
                        <w:r>
                          <w:rPr>
                            <w:i/>
                            <w:iCs/>
                            <w:color w:val="000000" w:themeColor="text1"/>
                            <w:kern w:val="24"/>
                            <w:sz w:val="20"/>
                          </w:rPr>
                          <w:t xml:space="preserve"> </w:t>
                        </w:r>
                      </w:p>
                      <w:p w:rsidR="00B23944" w:rsidRDefault="00B23944" w:rsidP="00B23944">
                        <w:pPr>
                          <w:spacing w:line="216" w:lineRule="auto"/>
                          <w:ind w:left="-142" w:right="-145"/>
                          <w:jc w:val="center"/>
                          <w:rPr>
                            <w:iCs/>
                            <w:color w:val="FF0000"/>
                            <w:kern w:val="24"/>
                            <w:sz w:val="20"/>
                          </w:rPr>
                        </w:pPr>
                      </w:p>
                    </w:txbxContent>
                  </v:textbox>
                </v:roundrect>
                <v:roundrect id="AutoShape 132" o:spid="_x0000_s1034" style="position:absolute;top:9077;width:3450;height:16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ETsYA&#10;AADbAAAADwAAAGRycy9kb3ducmV2LnhtbESPQWvCQBSE74X+h+UVvNWNwUqTuooItUXoQVsEb4/s&#10;M0nNvk3zVk3767sFocdhZr5hpvPeNepMndSeDYyGCSjiwtuaSwMf78/3j6AkIFtsPJOBbxKYz25v&#10;pphbf+ENnbehVBHCkqOBKoQ211qKihzK0LfE0Tv4zmGIsiu17fAS4a7RaZJMtMOa40KFLS0rKo7b&#10;kzPw8+LGWZbJ2/5LDrJK3brefa6NGdz1iydQgfrwH762X62BhxT+vsQfo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xETsYAAADbAAAADwAAAAAAAAAAAAAAAACYAgAAZHJz&#10;L2Rvd25yZXYueG1sUEsFBgAAAAAEAAQA9QAAAIsDAAAAAA==&#10;" fillcolor="#fde9d9 [665]" stroked="f" strokeweight="1pt">
                  <v:stroke joinstyle="miter"/>
                  <v:shadow on="t" color="black" opacity="26213f" origin="-.5,-.5" offset=".74836mm,.74836mm"/>
                  <v:textbox inset="9.6pt,4.8pt,9.6pt,4.8pt">
                    <w:txbxContent>
                      <w:p w:rsidR="00B23944" w:rsidRDefault="00B23944" w:rsidP="00B23944">
                        <w:pPr>
                          <w:spacing w:line="216" w:lineRule="auto"/>
                          <w:jc w:val="center"/>
                          <w:rPr>
                            <w:sz w:val="20"/>
                          </w:rPr>
                        </w:pPr>
                        <w:r>
                          <w:rPr>
                            <w:sz w:val="20"/>
                          </w:rPr>
                          <w:t>Направление отказа в предоставлении муниципальной услуги</w:t>
                        </w:r>
                      </w:p>
                      <w:p w:rsidR="00B23944" w:rsidRDefault="00B23944" w:rsidP="00B23944">
                        <w:pPr>
                          <w:spacing w:line="216" w:lineRule="auto"/>
                          <w:jc w:val="center"/>
                          <w:rPr>
                            <w:rFonts w:eastAsiaTheme="minorEastAsia"/>
                            <w:sz w:val="20"/>
                          </w:rPr>
                        </w:pPr>
                        <w:r>
                          <w:rPr>
                            <w:sz w:val="20"/>
                          </w:rPr>
                          <w:t>(3 рабочих дней</w:t>
                        </w:r>
                        <w:r>
                          <w:rPr>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3" o:spid="_x0000_s1035" type="#_x0000_t34" style="position:absolute;left:4639;top:2181;width:355;height: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M5dcQAAADbAAAADwAAAGRycy9kb3ducmV2LnhtbESPQWvCQBCF70L/wzKCF6mbKkqaukoV&#10;Ch5rFOxxyI7JanY2ZLcm/fduQfD4ePO+N2+57m0tbtR641jB2yQBQVw4bbhUcDx8vaYgfEDWWDsm&#10;BX/kYb16GSwx067jPd3yUIoIYZ+hgiqEJpPSFxVZ9BPXEEfv7FqLIcq2lLrFLsJtLadJspAWDceG&#10;ChvaVlRc818b39iezL7rv83P+H3TbC7X/JzOjFKjYf/5ASJQH57Hj/ROK5jP4H9LBIB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8zl1xAAAANsAAAAPAAAAAAAAAAAA&#10;AAAAAKECAABkcnMvZG93bnJldi54bWxQSwUGAAAAAAQABAD5AAAAkgMAAAAA&#10;" strokecolor="#974706 [1609]" strokeweight="1.25pt">
                  <v:stroke endarrow="block"/>
                </v:shape>
                <v:shape id="AutoShape 134" o:spid="_x0000_s1036" type="#_x0000_t34" style="position:absolute;left:7513;top:3343;width:249;height: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qhAcQAAADbAAAADwAAAGRycy9kb3ducmV2LnhtbESPQWvCQBCF7wX/wzJCL0U3tioaXUWF&#10;Qo81CnocsmOymp0N2a1J/323IHh8vHnfm7dcd7YSd2q8caxgNExAEOdOGy4UHA+fgxkIH5A1Vo5J&#10;wS95WK96L0tMtWt5T/csFCJC2KeooAyhTqX0eUkW/dDVxNG7uMZiiLIppG6wjXBbyfckmUqLhmND&#10;iTXtSspv2Y+Nb+xOZt923+b8Nt/W2+stu8w+jFKv/W6zABGoC8/jR/pLK5iM4X9LBI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GqEBxAAAANsAAAAPAAAAAAAAAAAA&#10;AAAAAKECAABkcnMvZG93bnJldi54bWxQSwUGAAAAAAQABAD5AAAAkgMAAAAA&#10;" strokecolor="#974706 [1609]" strokeweight="1.25pt">
                  <v:stroke endarrow="block"/>
                </v:shape>
                <v:shapetype id="_x0000_t32" coordsize="21600,21600" o:spt="32" o:oned="t" path="m,l21600,21600e" filled="f">
                  <v:path arrowok="t" fillok="f" o:connecttype="none"/>
                  <o:lock v:ext="edit" shapetype="t"/>
                </v:shapetype>
                <v:shape id="AutoShape 135" o:spid="_x0000_s1037" type="#_x0000_t32" style="position:absolute;left:3228;top:3153;width:0;height:4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AH9sMAAADbAAAADwAAAGRycy9kb3ducmV2LnhtbESPX2vCMBTF34V9h3AHvtm0ijKqUUbZ&#10;hhsIru5lb5fm2pQ1N6XJbP32y0Dw8XD+/Dib3WhbcaHeN44VZEkKgrhyuuFawdfpdfYEwgdkja1j&#10;UnAlD7vtw2SDuXYDf9KlDLWII+xzVGBC6HIpfWXIok9cRxy9s+sthij7WuoehzhuWzlP05W02HAk&#10;GOyoMFT9lL82cpvhY2H8Ox+d+c6Kl8O8LU9vSk0fx+c1iEBjuIdv7b1WsFzC/5f4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3AB/bDAAAA2wAAAA8AAAAAAAAAAAAA&#10;AAAAoQIAAGRycy9kb3ducmV2LnhtbFBLBQYAAAAABAAEAPkAAACRAwAAAAA=&#10;" strokecolor="#974706 [1609]" strokeweight="1.25pt">
                  <v:stroke endarrow="block" joinstyle="miter"/>
                </v:shape>
                <v:shape id="AutoShape 136" o:spid="_x0000_s1038" type="#_x0000_t34" style="position:absolute;left:7308;top:5946;width:210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ckKsQAAADbAAAADwAAAGRycy9kb3ducmV2LnhtbESPQWvCQBSE7wX/w/IEb83GQkKJrlIF&#10;i73VtBF6e2Rfk9Ds25hdTfLv3UKhx2FmvmHW29G04ka9aywrWEYxCOLS6oYrBZ8fh8dnEM4ja2wt&#10;k4KJHGw3s4c1ZtoOfKJb7isRIOwyVFB732VSurImgy6yHXHwvm1v0AfZV1L3OAS4aeVTHKfSYMNh&#10;ocaO9jWVP/nVKDgfv9K9ey/y6S2h111SpN7lF6UW8/FlBcLT6P/Df+2jVpCk8Psl/AC5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lyQqxAAAANsAAAAPAAAAAAAAAAAA&#10;AAAAAKECAABkcnMvZG93bnJldi54bWxQSwUGAAAAAAQABAD5AAAAkgMAAAAA&#10;" adj="10795" strokecolor="#974706 [1609]" strokeweight="1.25pt">
                  <v:stroke endarrow="block"/>
                </v:shape>
                <v:shape id="AutoShape 137" o:spid="_x0000_s1039" type="#_x0000_t34" style="position:absolute;left:4668;top:4896;width:2281;height:100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IyQsMAAADbAAAADwAAAGRycy9kb3ducmV2LnhtbESPT4vCMBTE78J+h/AW9iJrWsF/XaMs&#10;LoJXW4U9PppnW2xeShNt9dMbQfA4zMxvmOW6N7W4UusqywriUQSCOLe64kLBIdt+z0E4j6yxtkwK&#10;buRgvfoYLDHRtuM9XVNfiABhl6CC0vsmkdLlJRl0I9sQB+9kW4M+yLaQusUuwE0tx1E0lQYrDgsl&#10;NrQpKT+nF6Ng93e+Z+PZ8H9yp3oxr9Iijo+dUl+f/e8PCE+9f4df7Z1WMJnB80v4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yMkLDAAAA2wAAAA8AAAAAAAAAAAAA&#10;AAAAoQIAAGRycy9kb3ducmV2LnhtbFBLBQYAAAAABAAEAPkAAACRAwAAAAA=&#10;" adj="-152" strokecolor="#974706 [1609]" strokeweight="1.25pt">
                  <v:stroke endarrow="block"/>
                </v:shape>
                <v:shape id="AutoShape 138" o:spid="_x0000_s1040" type="#_x0000_t34" style="position:absolute;left:6819;top:8733;width:101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6ypcEAAADbAAAADwAAAGRycy9kb3ducmV2LnhtbERPz2vCMBS+D/wfwhN2GZqu4CjVKCIM&#10;Nm+zVvD2aJ5tsXkpSdbW/345CDt+fL83u8l0YiDnW8sK3pcJCOLK6pZrBefic5GB8AFZY2eZFDzI&#10;w247e9lgru3IPzScQi1iCPscFTQh9LmUvmrIoF/anjhyN+sMhghdLbXDMYabTqZJ8iENthwbGuzp&#10;0FB1P/0aBb3ttLncyjK76CEt3q7F99EVSr3Op/0aRKAp/Iuf7i+tYBXHxi/xB8jt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PrKlwQAAANsAAAAPAAAAAAAAAAAAAAAA&#10;AKECAABkcnMvZG93bnJldi54bWxQSwUGAAAAAAQABAD5AAAAjwMAAAAA&#10;" strokecolor="#974706 [1609]" strokeweight="1.25pt">
                  <v:stroke dashstyle="dash" endarrow="block"/>
                </v:shape>
                <v:shape id="AutoShape 139" o:spid="_x0000_s1041" type="#_x0000_t34" style="position:absolute;left:91;top:7557;width:1690;height:135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JS7MAAAADbAAAADwAAAGRycy9kb3ducmV2LnhtbESPQYvCMBSE7wv+h/AEb2uq4lKrUYog&#10;eF27vT+bZ1tsXkoStf57syB4HGbmG2azG0wn7uR8a1nBbJqAIK6sbrlW8FccvlMQPiBr7CyTgid5&#10;2G1HXxvMtH3wL91PoRYRwj5DBU0IfSalrxoy6Ke2J47exTqDIUpXS+3wEeGmk/Mk+ZEGW44LDfa0&#10;b6i6nm5GQbkqU9fm+XyxLPZ+lspzUhZOqcl4yNcgAg3hE363j1rBcgX/X+IPkN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HiUuzAAAAA2wAAAA8AAAAAAAAAAAAAAAAA&#10;oQIAAGRycy9kb3ducmV2LnhtbFBLBQYAAAAABAAEAPkAAACOAwAAAAA=&#10;" adj="-128" strokecolor="#974706 [1609]" strokeweight="1.25pt">
                  <v:stroke endarrow="block"/>
                </v:shape>
                <w10:anchorlock/>
              </v:group>
            </w:pict>
          </mc:Fallback>
        </mc:AlternateContent>
      </w: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Default="00B23944" w:rsidP="00B23944">
      <w:pPr>
        <w:tabs>
          <w:tab w:val="left" w:pos="426"/>
          <w:tab w:val="left" w:pos="3976"/>
        </w:tabs>
        <w:ind w:left="0" w:right="142" w:firstLine="426"/>
        <w:rPr>
          <w:bCs/>
          <w:sz w:val="18"/>
          <w:szCs w:val="18"/>
        </w:rPr>
      </w:pPr>
    </w:p>
    <w:p w:rsidR="00B23944" w:rsidRDefault="00B23944" w:rsidP="00B23944">
      <w:pPr>
        <w:tabs>
          <w:tab w:val="left" w:pos="426"/>
          <w:tab w:val="left" w:pos="3976"/>
        </w:tabs>
        <w:ind w:left="0" w:right="142" w:firstLine="426"/>
        <w:rPr>
          <w:bCs/>
          <w:sz w:val="18"/>
          <w:szCs w:val="18"/>
        </w:rPr>
      </w:pPr>
    </w:p>
    <w:p w:rsidR="00B23944" w:rsidRDefault="00B23944" w:rsidP="00B23944">
      <w:pPr>
        <w:tabs>
          <w:tab w:val="left" w:pos="426"/>
          <w:tab w:val="left" w:pos="3976"/>
        </w:tabs>
        <w:ind w:left="0" w:right="142" w:firstLine="426"/>
        <w:rPr>
          <w:bCs/>
          <w:sz w:val="18"/>
          <w:szCs w:val="18"/>
        </w:rPr>
      </w:pPr>
    </w:p>
    <w:p w:rsidR="00B23944" w:rsidRDefault="00B23944" w:rsidP="00B23944">
      <w:pPr>
        <w:tabs>
          <w:tab w:val="left" w:pos="426"/>
          <w:tab w:val="left" w:pos="3976"/>
        </w:tabs>
        <w:ind w:left="0" w:right="142" w:firstLine="426"/>
        <w:rPr>
          <w:bCs/>
          <w:sz w:val="18"/>
          <w:szCs w:val="18"/>
        </w:rPr>
      </w:pPr>
    </w:p>
    <w:p w:rsid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Приложение № 3</w:t>
      </w: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 xml:space="preserve">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 xml:space="preserve">Кому  </w:t>
      </w:r>
    </w:p>
    <w:p w:rsidR="00B23944" w:rsidRPr="00B23944" w:rsidRDefault="00B23944" w:rsidP="00B23944">
      <w:pPr>
        <w:tabs>
          <w:tab w:val="left" w:pos="426"/>
          <w:tab w:val="left" w:pos="3976"/>
        </w:tabs>
        <w:ind w:left="0" w:right="142" w:firstLine="426"/>
        <w:jc w:val="right"/>
        <w:rPr>
          <w:bCs/>
          <w:sz w:val="18"/>
          <w:szCs w:val="18"/>
        </w:rPr>
      </w:pPr>
      <w:proofErr w:type="gramStart"/>
      <w:r w:rsidRPr="00B23944">
        <w:rPr>
          <w:bCs/>
          <w:sz w:val="18"/>
          <w:szCs w:val="18"/>
        </w:rPr>
        <w:t xml:space="preserve">(фамилия, имя, отчество – </w:t>
      </w:r>
      <w:proofErr w:type="gramEnd"/>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для граждан;</w:t>
      </w:r>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 xml:space="preserve">полное наименование организации – </w:t>
      </w:r>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для юридических лиц)</w:t>
      </w: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 xml:space="preserve">Куда  </w:t>
      </w:r>
    </w:p>
    <w:p w:rsidR="00B23944" w:rsidRPr="00B23944" w:rsidRDefault="00B23944" w:rsidP="00B23944">
      <w:pPr>
        <w:tabs>
          <w:tab w:val="left" w:pos="426"/>
          <w:tab w:val="left" w:pos="3976"/>
        </w:tabs>
        <w:ind w:left="0" w:right="142" w:firstLine="426"/>
        <w:jc w:val="right"/>
        <w:rPr>
          <w:bCs/>
          <w:sz w:val="18"/>
          <w:szCs w:val="18"/>
        </w:rPr>
      </w:pPr>
      <w:proofErr w:type="gramStart"/>
      <w:r w:rsidRPr="00B23944">
        <w:rPr>
          <w:bCs/>
          <w:sz w:val="18"/>
          <w:szCs w:val="18"/>
        </w:rPr>
        <w:t>(почтовый индекс и адрес</w:t>
      </w:r>
      <w:proofErr w:type="gramEnd"/>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заявителя согласно заявлению</w:t>
      </w:r>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r w:rsidRPr="00B23944">
        <w:rPr>
          <w:bCs/>
          <w:sz w:val="18"/>
          <w:szCs w:val="18"/>
        </w:rPr>
        <w:t>о переводе)</w:t>
      </w:r>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right"/>
        <w:rPr>
          <w:bCs/>
          <w:sz w:val="18"/>
          <w:szCs w:val="18"/>
        </w:rPr>
      </w:pP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УВЕДОМЛЕНИЕ</w:t>
      </w:r>
      <w:r w:rsidRPr="00B23944">
        <w:rPr>
          <w:b/>
          <w:bCs/>
          <w:sz w:val="18"/>
          <w:szCs w:val="18"/>
        </w:rPr>
        <w:br/>
        <w:t>о переводе (отказе в переводе) жилого (нежилого)</w:t>
      </w:r>
      <w:r w:rsidRPr="00B23944">
        <w:rPr>
          <w:b/>
          <w:bCs/>
          <w:sz w:val="18"/>
          <w:szCs w:val="18"/>
        </w:rPr>
        <w:br/>
        <w:t>помещения в нежилое (жилое) помещение</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426" w:right="142" w:firstLine="426"/>
        <w:rPr>
          <w:bCs/>
          <w:sz w:val="18"/>
          <w:szCs w:val="18"/>
        </w:rPr>
      </w:pPr>
      <w:proofErr w:type="gramStart"/>
      <w:r w:rsidRPr="00B23944">
        <w:rPr>
          <w:bCs/>
          <w:sz w:val="18"/>
          <w:szCs w:val="18"/>
        </w:rPr>
        <w:t>(полное наименование органа местного самоуправления,</w:t>
      </w:r>
      <w:proofErr w:type="gramEnd"/>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ab/>
        <w:t>,</w:t>
      </w:r>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осуществляющего перевод помещения)</w:t>
      </w:r>
    </w:p>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B23944">
        <w:rPr>
          <w:bCs/>
          <w:sz w:val="18"/>
          <w:szCs w:val="18"/>
        </w:rPr>
        <w:tab/>
        <w:t xml:space="preserve">        кв. м,</w:t>
      </w:r>
    </w:p>
    <w:p w:rsidR="00B23944" w:rsidRPr="00B23944" w:rsidRDefault="00B23944" w:rsidP="00B23944">
      <w:pPr>
        <w:tabs>
          <w:tab w:val="left" w:pos="284"/>
          <w:tab w:val="left" w:pos="426"/>
          <w:tab w:val="left" w:pos="3976"/>
        </w:tabs>
        <w:ind w:left="426" w:right="142" w:firstLine="426"/>
        <w:rPr>
          <w:bCs/>
          <w:sz w:val="18"/>
          <w:szCs w:val="18"/>
        </w:rPr>
      </w:pPr>
    </w:p>
    <w:p w:rsidR="00B23944" w:rsidRPr="00B23944" w:rsidRDefault="00B23944" w:rsidP="00B23944">
      <w:pPr>
        <w:tabs>
          <w:tab w:val="left" w:pos="284"/>
          <w:tab w:val="left" w:pos="426"/>
          <w:tab w:val="left" w:pos="3976"/>
        </w:tabs>
        <w:ind w:left="426" w:right="142" w:firstLine="426"/>
        <w:rPr>
          <w:bCs/>
          <w:sz w:val="18"/>
          <w:szCs w:val="18"/>
        </w:rPr>
      </w:pPr>
      <w:proofErr w:type="gramStart"/>
      <w:r w:rsidRPr="00B23944">
        <w:rPr>
          <w:bCs/>
          <w:sz w:val="18"/>
          <w:szCs w:val="18"/>
        </w:rPr>
        <w:t>находящегося</w:t>
      </w:r>
      <w:proofErr w:type="gramEnd"/>
      <w:r w:rsidRPr="00B23944">
        <w:rPr>
          <w:bCs/>
          <w:sz w:val="18"/>
          <w:szCs w:val="18"/>
        </w:rPr>
        <w:t xml:space="preserve"> по адресу:</w:t>
      </w:r>
    </w:p>
    <w:p w:rsidR="00B23944" w:rsidRPr="00B23944" w:rsidRDefault="00B23944" w:rsidP="00B23944">
      <w:pPr>
        <w:tabs>
          <w:tab w:val="left" w:pos="284"/>
          <w:tab w:val="left" w:pos="426"/>
          <w:tab w:val="left" w:pos="3976"/>
        </w:tabs>
        <w:ind w:left="426" w:right="142" w:firstLine="426"/>
        <w:rPr>
          <w:bCs/>
          <w:sz w:val="18"/>
          <w:szCs w:val="18"/>
        </w:rPr>
      </w:pPr>
    </w:p>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(наименование городского или сельского поселения)</w:t>
      </w:r>
    </w:p>
    <w:p w:rsidR="00B23944" w:rsidRPr="00B23944" w:rsidRDefault="00B23944" w:rsidP="00B23944">
      <w:pPr>
        <w:tabs>
          <w:tab w:val="left" w:pos="284"/>
          <w:tab w:val="left" w:pos="426"/>
          <w:tab w:val="left" w:pos="3976"/>
        </w:tabs>
        <w:ind w:left="426" w:right="142" w:firstLine="426"/>
        <w:rPr>
          <w:bCs/>
          <w:sz w:val="18"/>
          <w:szCs w:val="18"/>
        </w:rPr>
      </w:pPr>
    </w:p>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(наименование улицы, площади, проспекта, бульвара, проезда и т.п.)</w:t>
      </w:r>
    </w:p>
    <w:tbl>
      <w:tblPr>
        <w:tblW w:w="0" w:type="auto"/>
        <w:tblLayout w:type="fixed"/>
        <w:tblCellMar>
          <w:left w:w="28" w:type="dxa"/>
          <w:right w:w="28" w:type="dxa"/>
        </w:tblCellMar>
        <w:tblLook w:val="04A0" w:firstRow="1" w:lastRow="0" w:firstColumn="1" w:lastColumn="0" w:noHBand="0" w:noVBand="1"/>
      </w:tblPr>
      <w:tblGrid>
        <w:gridCol w:w="170"/>
        <w:gridCol w:w="425"/>
        <w:gridCol w:w="170"/>
        <w:gridCol w:w="391"/>
        <w:gridCol w:w="170"/>
        <w:gridCol w:w="28"/>
        <w:gridCol w:w="170"/>
        <w:gridCol w:w="2949"/>
        <w:gridCol w:w="170"/>
        <w:gridCol w:w="397"/>
        <w:gridCol w:w="170"/>
        <w:gridCol w:w="454"/>
        <w:gridCol w:w="170"/>
        <w:gridCol w:w="28"/>
        <w:gridCol w:w="170"/>
        <w:gridCol w:w="4196"/>
        <w:gridCol w:w="170"/>
      </w:tblGrid>
      <w:tr w:rsidR="00B23944" w:rsidRPr="00B23944" w:rsidTr="00B23944">
        <w:trPr>
          <w:gridBefore w:val="1"/>
          <w:wBefore w:w="170" w:type="dxa"/>
          <w:cantSplit/>
          <w:trHeight w:val="1102"/>
        </w:trPr>
        <w:tc>
          <w:tcPr>
            <w:tcW w:w="595" w:type="dxa"/>
            <w:gridSpan w:val="2"/>
            <w:vAlign w:val="bottom"/>
            <w:hideMark/>
          </w:tcPr>
          <w:p w:rsidR="00B23944" w:rsidRDefault="00B23944" w:rsidP="00B23944">
            <w:pPr>
              <w:tabs>
                <w:tab w:val="left" w:pos="284"/>
                <w:tab w:val="left" w:pos="426"/>
                <w:tab w:val="left" w:pos="3976"/>
              </w:tabs>
              <w:ind w:left="426" w:right="142" w:firstLine="426"/>
              <w:rPr>
                <w:bCs/>
                <w:sz w:val="18"/>
                <w:szCs w:val="18"/>
              </w:rPr>
            </w:pPr>
          </w:p>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дом</w:t>
            </w:r>
          </w:p>
        </w:tc>
        <w:tc>
          <w:tcPr>
            <w:tcW w:w="561" w:type="dxa"/>
            <w:gridSpan w:val="2"/>
            <w:tcBorders>
              <w:top w:val="nil"/>
              <w:left w:val="nil"/>
              <w:bottom w:val="single" w:sz="4" w:space="0" w:color="auto"/>
              <w:right w:val="nil"/>
            </w:tcBorders>
            <w:vAlign w:val="bottom"/>
          </w:tcPr>
          <w:p w:rsidR="00B23944" w:rsidRPr="00B23944" w:rsidRDefault="00B23944" w:rsidP="00B23944">
            <w:pPr>
              <w:tabs>
                <w:tab w:val="left" w:pos="284"/>
                <w:tab w:val="left" w:pos="426"/>
                <w:tab w:val="left" w:pos="3976"/>
              </w:tabs>
              <w:ind w:left="426" w:right="142" w:firstLine="426"/>
              <w:rPr>
                <w:bCs/>
                <w:sz w:val="18"/>
                <w:szCs w:val="18"/>
              </w:rPr>
            </w:pPr>
          </w:p>
        </w:tc>
        <w:tc>
          <w:tcPr>
            <w:tcW w:w="198" w:type="dxa"/>
            <w:gridSpan w:val="2"/>
            <w:vAlign w:val="bottom"/>
            <w:hideMark/>
          </w:tcPr>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w:t>
            </w:r>
          </w:p>
        </w:tc>
        <w:tc>
          <w:tcPr>
            <w:tcW w:w="3119" w:type="dxa"/>
            <w:gridSpan w:val="2"/>
            <w:tcBorders>
              <w:top w:val="nil"/>
              <w:left w:val="nil"/>
              <w:bottom w:val="single" w:sz="4" w:space="0" w:color="auto"/>
              <w:right w:val="nil"/>
            </w:tcBorders>
            <w:vAlign w:val="bottom"/>
            <w:hideMark/>
          </w:tcPr>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корпус (владение, строение)</w:t>
            </w:r>
          </w:p>
        </w:tc>
        <w:tc>
          <w:tcPr>
            <w:tcW w:w="567" w:type="dxa"/>
            <w:gridSpan w:val="2"/>
            <w:vAlign w:val="bottom"/>
            <w:hideMark/>
          </w:tcPr>
          <w:p w:rsidR="00B23944" w:rsidRPr="00B23944" w:rsidRDefault="00B23944" w:rsidP="00B23944">
            <w:pPr>
              <w:tabs>
                <w:tab w:val="left" w:pos="284"/>
                <w:tab w:val="left" w:pos="602"/>
                <w:tab w:val="left" w:pos="3976"/>
              </w:tabs>
              <w:ind w:left="426" w:right="142" w:firstLine="426"/>
              <w:rPr>
                <w:bCs/>
                <w:sz w:val="18"/>
                <w:szCs w:val="18"/>
              </w:rPr>
            </w:pPr>
            <w:r w:rsidRPr="00B23944">
              <w:rPr>
                <w:bCs/>
                <w:sz w:val="18"/>
                <w:szCs w:val="18"/>
              </w:rPr>
              <w:t>, кв.</w:t>
            </w:r>
          </w:p>
        </w:tc>
        <w:tc>
          <w:tcPr>
            <w:tcW w:w="624" w:type="dxa"/>
            <w:gridSpan w:val="2"/>
            <w:tcBorders>
              <w:top w:val="nil"/>
              <w:left w:val="nil"/>
              <w:bottom w:val="single" w:sz="4" w:space="0" w:color="auto"/>
              <w:right w:val="nil"/>
            </w:tcBorders>
            <w:vAlign w:val="bottom"/>
          </w:tcPr>
          <w:p w:rsidR="00B23944" w:rsidRPr="00B23944" w:rsidRDefault="00B23944" w:rsidP="00B23944">
            <w:pPr>
              <w:tabs>
                <w:tab w:val="left" w:pos="284"/>
                <w:tab w:val="left" w:pos="602"/>
                <w:tab w:val="left" w:pos="3976"/>
              </w:tabs>
              <w:ind w:left="426" w:right="142" w:firstLine="426"/>
              <w:rPr>
                <w:bCs/>
                <w:sz w:val="18"/>
                <w:szCs w:val="18"/>
              </w:rPr>
            </w:pPr>
          </w:p>
        </w:tc>
        <w:tc>
          <w:tcPr>
            <w:tcW w:w="198" w:type="dxa"/>
            <w:gridSpan w:val="2"/>
            <w:vAlign w:val="bottom"/>
            <w:hideMark/>
          </w:tcPr>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w:t>
            </w:r>
          </w:p>
        </w:tc>
        <w:tc>
          <w:tcPr>
            <w:tcW w:w="4366" w:type="dxa"/>
            <w:gridSpan w:val="2"/>
            <w:tcBorders>
              <w:top w:val="nil"/>
              <w:left w:val="nil"/>
              <w:bottom w:val="single" w:sz="4" w:space="0" w:color="auto"/>
              <w:right w:val="nil"/>
            </w:tcBorders>
            <w:vAlign w:val="bottom"/>
            <w:hideMark/>
          </w:tcPr>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из жилого (нежилого) в нежилое (жилое)</w:t>
            </w:r>
          </w:p>
        </w:tc>
      </w:tr>
      <w:tr w:rsidR="00B23944" w:rsidRPr="00B23944" w:rsidTr="00B23944">
        <w:trPr>
          <w:gridAfter w:val="1"/>
          <w:wAfter w:w="170" w:type="dxa"/>
          <w:cantSplit/>
        </w:trPr>
        <w:tc>
          <w:tcPr>
            <w:tcW w:w="595" w:type="dxa"/>
            <w:gridSpan w:val="2"/>
          </w:tcPr>
          <w:p w:rsidR="00B23944" w:rsidRPr="00B23944" w:rsidRDefault="00B23944" w:rsidP="00B23944">
            <w:pPr>
              <w:tabs>
                <w:tab w:val="left" w:pos="284"/>
                <w:tab w:val="left" w:pos="426"/>
                <w:tab w:val="left" w:pos="3976"/>
              </w:tabs>
              <w:ind w:left="426" w:right="142" w:firstLine="426"/>
              <w:rPr>
                <w:bCs/>
                <w:sz w:val="18"/>
                <w:szCs w:val="18"/>
              </w:rPr>
            </w:pPr>
          </w:p>
        </w:tc>
        <w:tc>
          <w:tcPr>
            <w:tcW w:w="561" w:type="dxa"/>
            <w:gridSpan w:val="2"/>
          </w:tcPr>
          <w:p w:rsidR="00B23944" w:rsidRPr="00B23944" w:rsidRDefault="00B23944" w:rsidP="00B23944">
            <w:pPr>
              <w:tabs>
                <w:tab w:val="left" w:pos="284"/>
                <w:tab w:val="left" w:pos="426"/>
                <w:tab w:val="left" w:pos="3976"/>
              </w:tabs>
              <w:ind w:left="426" w:right="142" w:firstLine="426"/>
              <w:rPr>
                <w:bCs/>
                <w:sz w:val="18"/>
                <w:szCs w:val="18"/>
              </w:rPr>
            </w:pPr>
          </w:p>
        </w:tc>
        <w:tc>
          <w:tcPr>
            <w:tcW w:w="198" w:type="dxa"/>
            <w:gridSpan w:val="2"/>
          </w:tcPr>
          <w:p w:rsidR="00B23944" w:rsidRPr="00B23944" w:rsidRDefault="00B23944" w:rsidP="00B23944">
            <w:pPr>
              <w:tabs>
                <w:tab w:val="left" w:pos="284"/>
                <w:tab w:val="left" w:pos="426"/>
                <w:tab w:val="left" w:pos="3976"/>
              </w:tabs>
              <w:ind w:left="426" w:right="142" w:firstLine="426"/>
              <w:rPr>
                <w:bCs/>
                <w:sz w:val="18"/>
                <w:szCs w:val="18"/>
              </w:rPr>
            </w:pPr>
          </w:p>
        </w:tc>
        <w:tc>
          <w:tcPr>
            <w:tcW w:w="3119" w:type="dxa"/>
            <w:gridSpan w:val="2"/>
            <w:hideMark/>
          </w:tcPr>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(ненужное зачеркнуть)</w:t>
            </w:r>
          </w:p>
        </w:tc>
        <w:tc>
          <w:tcPr>
            <w:tcW w:w="567" w:type="dxa"/>
            <w:gridSpan w:val="2"/>
          </w:tcPr>
          <w:p w:rsidR="00B23944" w:rsidRPr="00B23944" w:rsidRDefault="00B23944" w:rsidP="00B23944">
            <w:pPr>
              <w:tabs>
                <w:tab w:val="left" w:pos="284"/>
                <w:tab w:val="left" w:pos="426"/>
                <w:tab w:val="left" w:pos="3976"/>
              </w:tabs>
              <w:ind w:left="426" w:right="142" w:firstLine="426"/>
              <w:rPr>
                <w:bCs/>
                <w:sz w:val="18"/>
                <w:szCs w:val="18"/>
              </w:rPr>
            </w:pPr>
          </w:p>
        </w:tc>
        <w:tc>
          <w:tcPr>
            <w:tcW w:w="624" w:type="dxa"/>
            <w:gridSpan w:val="2"/>
          </w:tcPr>
          <w:p w:rsidR="00B23944" w:rsidRPr="00B23944" w:rsidRDefault="00B23944" w:rsidP="00B23944">
            <w:pPr>
              <w:tabs>
                <w:tab w:val="left" w:pos="284"/>
                <w:tab w:val="left" w:pos="426"/>
                <w:tab w:val="left" w:pos="3976"/>
              </w:tabs>
              <w:ind w:left="426" w:right="142" w:firstLine="426"/>
              <w:rPr>
                <w:bCs/>
                <w:sz w:val="18"/>
                <w:szCs w:val="18"/>
              </w:rPr>
            </w:pPr>
          </w:p>
        </w:tc>
        <w:tc>
          <w:tcPr>
            <w:tcW w:w="198" w:type="dxa"/>
            <w:gridSpan w:val="2"/>
          </w:tcPr>
          <w:p w:rsidR="00B23944" w:rsidRPr="00B23944" w:rsidRDefault="00B23944" w:rsidP="00B23944">
            <w:pPr>
              <w:tabs>
                <w:tab w:val="left" w:pos="284"/>
                <w:tab w:val="left" w:pos="426"/>
                <w:tab w:val="left" w:pos="3976"/>
              </w:tabs>
              <w:ind w:left="426" w:right="142" w:firstLine="426"/>
              <w:rPr>
                <w:bCs/>
                <w:sz w:val="18"/>
                <w:szCs w:val="18"/>
              </w:rPr>
            </w:pPr>
          </w:p>
        </w:tc>
        <w:tc>
          <w:tcPr>
            <w:tcW w:w="4366" w:type="dxa"/>
            <w:gridSpan w:val="2"/>
            <w:hideMark/>
          </w:tcPr>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(ненужное зачеркнуть)</w:t>
            </w:r>
          </w:p>
        </w:tc>
      </w:tr>
    </w:tbl>
    <w:p w:rsidR="00B23944" w:rsidRPr="00B23944" w:rsidRDefault="00B23944" w:rsidP="00B23944">
      <w:pPr>
        <w:tabs>
          <w:tab w:val="left" w:pos="284"/>
          <w:tab w:val="left" w:pos="426"/>
          <w:tab w:val="left" w:pos="3976"/>
        </w:tabs>
        <w:ind w:left="426" w:right="142" w:firstLine="426"/>
        <w:rPr>
          <w:bCs/>
          <w:sz w:val="18"/>
          <w:szCs w:val="18"/>
        </w:rPr>
      </w:pPr>
      <w:r w:rsidRPr="00B23944">
        <w:rPr>
          <w:bCs/>
          <w:sz w:val="18"/>
          <w:szCs w:val="18"/>
        </w:rPr>
        <w:t xml:space="preserve">в целях использования помещения в качестве  </w:t>
      </w:r>
    </w:p>
    <w:p w:rsidR="00B23944" w:rsidRPr="00B23944" w:rsidRDefault="00B23944" w:rsidP="00B23944">
      <w:pPr>
        <w:tabs>
          <w:tab w:val="left" w:pos="284"/>
          <w:tab w:val="left" w:pos="426"/>
          <w:tab w:val="left" w:pos="3976"/>
        </w:tabs>
        <w:ind w:left="426" w:right="142" w:firstLine="426"/>
        <w:rPr>
          <w:bCs/>
          <w:sz w:val="18"/>
          <w:szCs w:val="18"/>
        </w:rPr>
      </w:pPr>
      <w:proofErr w:type="gramStart"/>
      <w:r w:rsidRPr="00B23944">
        <w:rPr>
          <w:bCs/>
          <w:sz w:val="18"/>
          <w:szCs w:val="18"/>
        </w:rPr>
        <w:t>(вид использования помещения в соответствии</w:t>
      </w:r>
      <w:proofErr w:type="gramEnd"/>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ab/>
        <w:t>,</w:t>
      </w:r>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с заявлением о переводе)</w:t>
      </w:r>
    </w:p>
    <w:tbl>
      <w:tblPr>
        <w:tblW w:w="0" w:type="auto"/>
        <w:tblLayout w:type="fixed"/>
        <w:tblCellMar>
          <w:left w:w="28" w:type="dxa"/>
          <w:right w:w="28" w:type="dxa"/>
        </w:tblCellMar>
        <w:tblLook w:val="04A0" w:firstRow="1" w:lastRow="0" w:firstColumn="1" w:lastColumn="0" w:noHBand="0" w:noVBand="1"/>
      </w:tblPr>
      <w:tblGrid>
        <w:gridCol w:w="1304"/>
        <w:gridCol w:w="8959"/>
        <w:gridCol w:w="212"/>
      </w:tblGrid>
      <w:tr w:rsidR="00B23944" w:rsidRPr="00B23944" w:rsidTr="00B23944">
        <w:trPr>
          <w:cantSplit/>
        </w:trPr>
        <w:tc>
          <w:tcPr>
            <w:tcW w:w="1304" w:type="dxa"/>
            <w:vAlign w:val="bottom"/>
            <w:hideMark/>
          </w:tcPr>
          <w:p w:rsidR="00B23944" w:rsidRPr="00B23944" w:rsidRDefault="00B23944" w:rsidP="00B23944">
            <w:pPr>
              <w:tabs>
                <w:tab w:val="left" w:pos="426"/>
                <w:tab w:val="left" w:pos="3976"/>
              </w:tabs>
              <w:ind w:left="426" w:right="-269" w:firstLine="426"/>
              <w:rPr>
                <w:bCs/>
                <w:sz w:val="18"/>
                <w:szCs w:val="18"/>
              </w:rPr>
            </w:pPr>
            <w:proofErr w:type="gramStart"/>
            <w:r w:rsidRPr="00B23944">
              <w:rPr>
                <w:bCs/>
                <w:sz w:val="18"/>
                <w:szCs w:val="18"/>
              </w:rPr>
              <w:t>РЕШИЛ (</w:t>
            </w:r>
            <w:proofErr w:type="gramEnd"/>
          </w:p>
        </w:tc>
        <w:tc>
          <w:tcPr>
            <w:tcW w:w="8959" w:type="dxa"/>
            <w:tcBorders>
              <w:top w:val="nil"/>
              <w:left w:val="nil"/>
              <w:bottom w:val="single" w:sz="4" w:space="0" w:color="auto"/>
              <w:right w:val="nil"/>
            </w:tcBorders>
            <w:vAlign w:val="bottom"/>
          </w:tcPr>
          <w:p w:rsidR="00B23944" w:rsidRPr="00B23944" w:rsidRDefault="00B23944" w:rsidP="00B23944">
            <w:pPr>
              <w:tabs>
                <w:tab w:val="left" w:pos="426"/>
                <w:tab w:val="left" w:pos="3976"/>
              </w:tabs>
              <w:ind w:left="426" w:right="142" w:firstLine="426"/>
              <w:rPr>
                <w:bCs/>
                <w:sz w:val="18"/>
                <w:szCs w:val="18"/>
              </w:rPr>
            </w:pPr>
          </w:p>
        </w:tc>
        <w:tc>
          <w:tcPr>
            <w:tcW w:w="212" w:type="dxa"/>
            <w:vAlign w:val="bottom"/>
            <w:hideMark/>
          </w:tcPr>
          <w:p w:rsidR="00B23944" w:rsidRPr="00B23944" w:rsidRDefault="00B23944" w:rsidP="00B23944">
            <w:pPr>
              <w:tabs>
                <w:tab w:val="left" w:pos="426"/>
                <w:tab w:val="left" w:pos="3976"/>
              </w:tabs>
              <w:ind w:left="426" w:right="142" w:firstLine="426"/>
              <w:rPr>
                <w:bCs/>
                <w:sz w:val="18"/>
                <w:szCs w:val="18"/>
              </w:rPr>
            </w:pPr>
            <w:r w:rsidRPr="00B23944">
              <w:rPr>
                <w:bCs/>
                <w:sz w:val="18"/>
                <w:szCs w:val="18"/>
              </w:rPr>
              <w:t>):</w:t>
            </w:r>
          </w:p>
        </w:tc>
      </w:tr>
      <w:tr w:rsidR="00B23944" w:rsidRPr="00B23944" w:rsidTr="00B23944">
        <w:trPr>
          <w:cantSplit/>
        </w:trPr>
        <w:tc>
          <w:tcPr>
            <w:tcW w:w="1304" w:type="dxa"/>
          </w:tcPr>
          <w:p w:rsidR="00B23944" w:rsidRPr="00B23944" w:rsidRDefault="00B23944" w:rsidP="00B23944">
            <w:pPr>
              <w:tabs>
                <w:tab w:val="left" w:pos="426"/>
                <w:tab w:val="left" w:pos="3976"/>
              </w:tabs>
              <w:ind w:left="426" w:right="-269" w:firstLine="426"/>
              <w:rPr>
                <w:bCs/>
                <w:sz w:val="18"/>
                <w:szCs w:val="18"/>
              </w:rPr>
            </w:pPr>
          </w:p>
        </w:tc>
        <w:tc>
          <w:tcPr>
            <w:tcW w:w="8959" w:type="dxa"/>
            <w:hideMark/>
          </w:tcPr>
          <w:p w:rsidR="00B23944" w:rsidRPr="00B23944" w:rsidRDefault="00B23944" w:rsidP="00B23944">
            <w:pPr>
              <w:tabs>
                <w:tab w:val="left" w:pos="426"/>
                <w:tab w:val="left" w:pos="3976"/>
              </w:tabs>
              <w:ind w:left="426" w:right="142" w:firstLine="426"/>
              <w:rPr>
                <w:bCs/>
                <w:sz w:val="18"/>
                <w:szCs w:val="18"/>
              </w:rPr>
            </w:pPr>
            <w:r w:rsidRPr="00B23944">
              <w:rPr>
                <w:bCs/>
                <w:sz w:val="18"/>
                <w:szCs w:val="18"/>
              </w:rPr>
              <w:t>(наименование акта, дата его принятия и номер)</w:t>
            </w:r>
          </w:p>
        </w:tc>
        <w:tc>
          <w:tcPr>
            <w:tcW w:w="212" w:type="dxa"/>
          </w:tcPr>
          <w:p w:rsidR="00B23944" w:rsidRPr="00B23944" w:rsidRDefault="00B23944" w:rsidP="00B23944">
            <w:pPr>
              <w:tabs>
                <w:tab w:val="left" w:pos="426"/>
                <w:tab w:val="left" w:pos="3976"/>
              </w:tabs>
              <w:ind w:left="426" w:right="142" w:firstLine="426"/>
              <w:rPr>
                <w:bCs/>
                <w:sz w:val="18"/>
                <w:szCs w:val="18"/>
              </w:rPr>
            </w:pPr>
          </w:p>
        </w:tc>
      </w:tr>
    </w:tbl>
    <w:p w:rsidR="00B23944" w:rsidRPr="00B23944" w:rsidRDefault="00B23944" w:rsidP="00B23944">
      <w:pPr>
        <w:tabs>
          <w:tab w:val="left" w:pos="426"/>
          <w:tab w:val="left" w:pos="3976"/>
        </w:tabs>
        <w:ind w:left="426" w:right="142" w:firstLine="426"/>
        <w:rPr>
          <w:bCs/>
          <w:sz w:val="18"/>
          <w:szCs w:val="18"/>
        </w:rPr>
      </w:pPr>
      <w:r w:rsidRPr="00B23944">
        <w:rPr>
          <w:bCs/>
          <w:sz w:val="18"/>
          <w:szCs w:val="18"/>
        </w:rPr>
        <w:t>1. Помещение на основании приложенных к заявлению документов:</w:t>
      </w:r>
    </w:p>
    <w:tbl>
      <w:tblPr>
        <w:tblW w:w="0" w:type="auto"/>
        <w:tblLayout w:type="fixed"/>
        <w:tblCellMar>
          <w:left w:w="28" w:type="dxa"/>
          <w:right w:w="28" w:type="dxa"/>
        </w:tblCellMar>
        <w:tblLook w:val="04A0" w:firstRow="1" w:lastRow="0" w:firstColumn="1" w:lastColumn="0" w:noHBand="0" w:noVBand="1"/>
      </w:tblPr>
      <w:tblGrid>
        <w:gridCol w:w="2296"/>
        <w:gridCol w:w="4026"/>
        <w:gridCol w:w="3912"/>
      </w:tblGrid>
      <w:tr w:rsidR="00B23944" w:rsidRPr="00B23944" w:rsidTr="00B23944">
        <w:trPr>
          <w:trHeight w:val="80"/>
        </w:trPr>
        <w:tc>
          <w:tcPr>
            <w:tcW w:w="2296" w:type="dxa"/>
            <w:vAlign w:val="bottom"/>
            <w:hideMark/>
          </w:tcPr>
          <w:p w:rsidR="00B23944" w:rsidRPr="00B23944" w:rsidRDefault="00B23944" w:rsidP="00B23944">
            <w:pPr>
              <w:tabs>
                <w:tab w:val="left" w:pos="426"/>
                <w:tab w:val="left" w:pos="3976"/>
              </w:tabs>
              <w:ind w:left="426" w:right="142" w:firstLine="426"/>
              <w:rPr>
                <w:bCs/>
                <w:sz w:val="18"/>
                <w:szCs w:val="18"/>
              </w:rPr>
            </w:pPr>
            <w:r w:rsidRPr="00B23944">
              <w:rPr>
                <w:bCs/>
                <w:sz w:val="18"/>
                <w:szCs w:val="18"/>
              </w:rPr>
              <w:t>а) перевести из</w:t>
            </w:r>
          </w:p>
        </w:tc>
        <w:tc>
          <w:tcPr>
            <w:tcW w:w="4026" w:type="dxa"/>
            <w:tcBorders>
              <w:top w:val="nil"/>
              <w:left w:val="nil"/>
              <w:bottom w:val="single" w:sz="4" w:space="0" w:color="auto"/>
              <w:right w:val="nil"/>
            </w:tcBorders>
            <w:vAlign w:val="bottom"/>
            <w:hideMark/>
          </w:tcPr>
          <w:p w:rsidR="00B23944" w:rsidRPr="00B23944" w:rsidRDefault="00B23944" w:rsidP="00B23944">
            <w:pPr>
              <w:tabs>
                <w:tab w:val="left" w:pos="426"/>
                <w:tab w:val="left" w:pos="3976"/>
              </w:tabs>
              <w:ind w:left="426" w:right="142" w:firstLine="426"/>
              <w:rPr>
                <w:bCs/>
                <w:sz w:val="18"/>
                <w:szCs w:val="18"/>
              </w:rPr>
            </w:pPr>
            <w:r w:rsidRPr="00B23944">
              <w:rPr>
                <w:bCs/>
                <w:sz w:val="18"/>
                <w:szCs w:val="18"/>
              </w:rPr>
              <w:t>жилого (нежилого) в нежилое (жилое)</w:t>
            </w:r>
          </w:p>
        </w:tc>
        <w:tc>
          <w:tcPr>
            <w:tcW w:w="3912" w:type="dxa"/>
            <w:vAlign w:val="bottom"/>
            <w:hideMark/>
          </w:tcPr>
          <w:p w:rsidR="00B23944" w:rsidRPr="00B23944" w:rsidRDefault="00B23944" w:rsidP="00B23944">
            <w:pPr>
              <w:tabs>
                <w:tab w:val="left" w:pos="426"/>
                <w:tab w:val="left" w:pos="3976"/>
              </w:tabs>
              <w:ind w:left="426" w:right="142" w:firstLine="426"/>
              <w:rPr>
                <w:bCs/>
                <w:sz w:val="18"/>
                <w:szCs w:val="18"/>
              </w:rPr>
            </w:pPr>
            <w:r w:rsidRPr="00B23944">
              <w:rPr>
                <w:bCs/>
                <w:sz w:val="18"/>
                <w:szCs w:val="18"/>
              </w:rPr>
              <w:t xml:space="preserve"> без предварительных условий;</w:t>
            </w:r>
          </w:p>
        </w:tc>
      </w:tr>
      <w:tr w:rsidR="00B23944" w:rsidRPr="00B23944" w:rsidTr="00B23944">
        <w:tc>
          <w:tcPr>
            <w:tcW w:w="2296" w:type="dxa"/>
            <w:vAlign w:val="bottom"/>
          </w:tcPr>
          <w:p w:rsidR="00B23944" w:rsidRPr="00B23944" w:rsidRDefault="00B23944" w:rsidP="00B23944">
            <w:pPr>
              <w:tabs>
                <w:tab w:val="left" w:pos="426"/>
                <w:tab w:val="left" w:pos="3976"/>
              </w:tabs>
              <w:ind w:left="426" w:right="142" w:firstLine="426"/>
              <w:rPr>
                <w:bCs/>
                <w:sz w:val="18"/>
                <w:szCs w:val="18"/>
              </w:rPr>
            </w:pPr>
          </w:p>
        </w:tc>
        <w:tc>
          <w:tcPr>
            <w:tcW w:w="4026" w:type="dxa"/>
            <w:vAlign w:val="bottom"/>
            <w:hideMark/>
          </w:tcPr>
          <w:p w:rsidR="00B23944" w:rsidRPr="00B23944" w:rsidRDefault="00B23944" w:rsidP="00B23944">
            <w:pPr>
              <w:tabs>
                <w:tab w:val="left" w:pos="426"/>
                <w:tab w:val="left" w:pos="3976"/>
              </w:tabs>
              <w:ind w:left="426" w:right="142" w:firstLine="426"/>
              <w:rPr>
                <w:bCs/>
                <w:sz w:val="18"/>
                <w:szCs w:val="18"/>
              </w:rPr>
            </w:pPr>
            <w:r w:rsidRPr="00B23944">
              <w:rPr>
                <w:bCs/>
                <w:sz w:val="18"/>
                <w:szCs w:val="18"/>
              </w:rPr>
              <w:t>(ненужное зачеркнуть)</w:t>
            </w:r>
          </w:p>
        </w:tc>
        <w:tc>
          <w:tcPr>
            <w:tcW w:w="3912" w:type="dxa"/>
            <w:vAlign w:val="bottom"/>
          </w:tcPr>
          <w:p w:rsidR="00B23944" w:rsidRPr="00B23944" w:rsidRDefault="00B23944" w:rsidP="00B23944">
            <w:pPr>
              <w:tabs>
                <w:tab w:val="left" w:pos="426"/>
                <w:tab w:val="left" w:pos="3976"/>
              </w:tabs>
              <w:ind w:left="426" w:right="142" w:firstLine="426"/>
              <w:rPr>
                <w:bCs/>
                <w:sz w:val="18"/>
                <w:szCs w:val="18"/>
              </w:rPr>
            </w:pPr>
          </w:p>
        </w:tc>
      </w:tr>
    </w:tbl>
    <w:p w:rsidR="00B23944" w:rsidRPr="00B23944" w:rsidRDefault="00B23944" w:rsidP="00B23944">
      <w:pPr>
        <w:tabs>
          <w:tab w:val="left" w:pos="426"/>
          <w:tab w:val="left" w:pos="3976"/>
        </w:tabs>
        <w:ind w:left="426" w:right="142" w:firstLine="426"/>
        <w:rPr>
          <w:bCs/>
          <w:sz w:val="18"/>
          <w:szCs w:val="18"/>
        </w:rPr>
      </w:pPr>
      <w:r w:rsidRPr="00B23944">
        <w:rPr>
          <w:bCs/>
          <w:sz w:val="18"/>
          <w:szCs w:val="18"/>
        </w:rPr>
        <w:t xml:space="preserve">б) перевести из жилого (нежилого) в </w:t>
      </w:r>
      <w:proofErr w:type="gramStart"/>
      <w:r w:rsidRPr="00B23944">
        <w:rPr>
          <w:bCs/>
          <w:sz w:val="18"/>
          <w:szCs w:val="18"/>
        </w:rPr>
        <w:t>нежилое</w:t>
      </w:r>
      <w:proofErr w:type="gramEnd"/>
      <w:r w:rsidRPr="00B23944">
        <w:rPr>
          <w:bCs/>
          <w:sz w:val="18"/>
          <w:szCs w:val="18"/>
        </w:rPr>
        <w:t xml:space="preserve"> (жилое) при условии проведения в установленном порядке следующих видов работ:</w:t>
      </w:r>
    </w:p>
    <w:p w:rsidR="00B23944" w:rsidRPr="00B23944" w:rsidRDefault="00B23944" w:rsidP="00B23944">
      <w:pPr>
        <w:tabs>
          <w:tab w:val="left" w:pos="426"/>
          <w:tab w:val="left" w:pos="3976"/>
        </w:tabs>
        <w:ind w:left="426" w:right="142" w:firstLine="426"/>
        <w:rPr>
          <w:bCs/>
          <w:sz w:val="18"/>
          <w:szCs w:val="18"/>
        </w:rPr>
      </w:pPr>
    </w:p>
    <w:p w:rsidR="00B23944" w:rsidRPr="00B23944" w:rsidRDefault="00B23944" w:rsidP="00B23944">
      <w:pPr>
        <w:tabs>
          <w:tab w:val="left" w:pos="426"/>
          <w:tab w:val="left" w:pos="3976"/>
        </w:tabs>
        <w:ind w:left="426" w:right="142" w:firstLine="426"/>
        <w:rPr>
          <w:bCs/>
          <w:sz w:val="18"/>
          <w:szCs w:val="18"/>
        </w:rPr>
      </w:pPr>
      <w:proofErr w:type="gramStart"/>
      <w:r w:rsidRPr="00B23944">
        <w:rPr>
          <w:bCs/>
          <w:sz w:val="18"/>
          <w:szCs w:val="18"/>
        </w:rPr>
        <w:t>(перечень работ по переустройству</w:t>
      </w:r>
      <w:proofErr w:type="gramEnd"/>
    </w:p>
    <w:p w:rsidR="00B23944" w:rsidRPr="00B23944" w:rsidRDefault="00B23944" w:rsidP="00B23944">
      <w:pPr>
        <w:tabs>
          <w:tab w:val="left" w:pos="426"/>
          <w:tab w:val="left" w:pos="3976"/>
        </w:tabs>
        <w:ind w:left="426" w:right="142" w:firstLine="426"/>
        <w:rPr>
          <w:bCs/>
          <w:sz w:val="18"/>
          <w:szCs w:val="18"/>
        </w:rPr>
      </w:pPr>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(перепланировке) помещения</w:t>
      </w:r>
    </w:p>
    <w:p w:rsidR="00B23944" w:rsidRPr="00B23944" w:rsidRDefault="00B23944" w:rsidP="00B23944">
      <w:pPr>
        <w:tabs>
          <w:tab w:val="left" w:pos="426"/>
          <w:tab w:val="left" w:pos="3976"/>
        </w:tabs>
        <w:ind w:left="426" w:right="142" w:firstLine="426"/>
        <w:rPr>
          <w:bCs/>
          <w:sz w:val="18"/>
          <w:szCs w:val="18"/>
        </w:rPr>
      </w:pPr>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или иных необходимых работ по ремонту, реконструкции, реставрации помещения)</w:t>
      </w:r>
    </w:p>
    <w:p w:rsidR="00B23944" w:rsidRPr="00B23944" w:rsidRDefault="00B23944" w:rsidP="00B23944">
      <w:pPr>
        <w:tabs>
          <w:tab w:val="left" w:pos="426"/>
          <w:tab w:val="left" w:pos="3976"/>
        </w:tabs>
        <w:ind w:left="426" w:right="142" w:firstLine="426"/>
        <w:rPr>
          <w:bCs/>
          <w:sz w:val="18"/>
          <w:szCs w:val="18"/>
        </w:rPr>
      </w:pPr>
      <w:r w:rsidRPr="00B23944">
        <w:rPr>
          <w:bCs/>
          <w:sz w:val="18"/>
          <w:szCs w:val="18"/>
        </w:rPr>
        <w:tab/>
        <w:t>.</w:t>
      </w:r>
    </w:p>
    <w:p w:rsidR="00B23944" w:rsidRPr="00B23944" w:rsidRDefault="00B23944" w:rsidP="00B23944">
      <w:pPr>
        <w:tabs>
          <w:tab w:val="left" w:pos="426"/>
          <w:tab w:val="left" w:pos="3976"/>
        </w:tabs>
        <w:ind w:left="426" w:right="142" w:firstLine="426"/>
        <w:rPr>
          <w:bCs/>
          <w:sz w:val="18"/>
          <w:szCs w:val="18"/>
        </w:rPr>
      </w:pPr>
    </w:p>
    <w:p w:rsidR="00B23944" w:rsidRPr="00B23944" w:rsidRDefault="00B23944" w:rsidP="00B23944">
      <w:pPr>
        <w:tabs>
          <w:tab w:val="left" w:pos="142"/>
          <w:tab w:val="left" w:pos="426"/>
          <w:tab w:val="left" w:pos="3976"/>
        </w:tabs>
        <w:ind w:left="426" w:right="142" w:firstLine="426"/>
        <w:rPr>
          <w:bCs/>
          <w:sz w:val="18"/>
          <w:szCs w:val="18"/>
        </w:rPr>
      </w:pPr>
      <w:r w:rsidRPr="00B23944">
        <w:rPr>
          <w:bCs/>
          <w:sz w:val="18"/>
          <w:szCs w:val="18"/>
        </w:rPr>
        <w:t xml:space="preserve">2. Отказать в переводе указанного помещения из жилого (нежилого) в </w:t>
      </w:r>
      <w:proofErr w:type="gramStart"/>
      <w:r w:rsidRPr="00B23944">
        <w:rPr>
          <w:bCs/>
          <w:sz w:val="18"/>
          <w:szCs w:val="18"/>
        </w:rPr>
        <w:t>нежилое</w:t>
      </w:r>
      <w:proofErr w:type="gramEnd"/>
      <w:r w:rsidRPr="00B23944">
        <w:rPr>
          <w:bCs/>
          <w:sz w:val="18"/>
          <w:szCs w:val="18"/>
        </w:rPr>
        <w:t xml:space="preserve"> (жилое)</w:t>
      </w:r>
      <w:r w:rsidRPr="00B23944">
        <w:rPr>
          <w:bCs/>
          <w:sz w:val="18"/>
          <w:szCs w:val="18"/>
        </w:rPr>
        <w:br/>
        <w:t xml:space="preserve">в связи с </w:t>
      </w:r>
    </w:p>
    <w:p w:rsidR="00B23944" w:rsidRPr="00B23944" w:rsidRDefault="00B23944" w:rsidP="00B23944">
      <w:pPr>
        <w:tabs>
          <w:tab w:val="left" w:pos="142"/>
          <w:tab w:val="left" w:pos="426"/>
          <w:tab w:val="left" w:pos="3976"/>
        </w:tabs>
        <w:ind w:left="426" w:right="142" w:firstLine="426"/>
        <w:rPr>
          <w:bCs/>
          <w:sz w:val="18"/>
          <w:szCs w:val="18"/>
        </w:rPr>
      </w:pPr>
      <w:r w:rsidRPr="00B23944">
        <w:rPr>
          <w:bCs/>
          <w:sz w:val="18"/>
          <w:szCs w:val="18"/>
        </w:rPr>
        <w:t>(основани</w:t>
      </w:r>
      <w:proofErr w:type="gramStart"/>
      <w:r w:rsidRPr="00B23944">
        <w:rPr>
          <w:bCs/>
          <w:sz w:val="18"/>
          <w:szCs w:val="18"/>
        </w:rPr>
        <w:t>е(</w:t>
      </w:r>
      <w:proofErr w:type="gramEnd"/>
      <w:r w:rsidRPr="00B23944">
        <w:rPr>
          <w:bCs/>
          <w:sz w:val="18"/>
          <w:szCs w:val="18"/>
        </w:rPr>
        <w:t>я), установленное частью 1 статьи 24 Жилищного кодекса Российской Федерации)</w:t>
      </w:r>
    </w:p>
    <w:p w:rsidR="00B23944" w:rsidRPr="00B23944" w:rsidRDefault="00B23944" w:rsidP="00B23944">
      <w:pPr>
        <w:tabs>
          <w:tab w:val="left" w:pos="142"/>
          <w:tab w:val="left" w:pos="426"/>
          <w:tab w:val="left" w:pos="3976"/>
        </w:tabs>
        <w:ind w:left="426" w:right="142" w:firstLine="426"/>
        <w:rPr>
          <w:bCs/>
          <w:sz w:val="18"/>
          <w:szCs w:val="18"/>
        </w:rPr>
      </w:pPr>
    </w:p>
    <w:p w:rsidR="00B23944" w:rsidRPr="00B23944" w:rsidRDefault="00B23944" w:rsidP="00B23944">
      <w:pPr>
        <w:tabs>
          <w:tab w:val="left" w:pos="142"/>
          <w:tab w:val="left" w:pos="426"/>
          <w:tab w:val="left" w:pos="3976"/>
        </w:tabs>
        <w:ind w:left="426" w:right="142" w:firstLine="426"/>
        <w:rPr>
          <w:bCs/>
          <w:sz w:val="18"/>
          <w:szCs w:val="18"/>
        </w:rPr>
      </w:pPr>
    </w:p>
    <w:p w:rsidR="00B23944" w:rsidRPr="00B23944" w:rsidRDefault="00B23944" w:rsidP="00B23944">
      <w:pPr>
        <w:tabs>
          <w:tab w:val="left" w:pos="0"/>
          <w:tab w:val="left" w:pos="142"/>
          <w:tab w:val="left" w:pos="3976"/>
        </w:tabs>
        <w:ind w:left="0" w:right="142" w:firstLine="426"/>
        <w:rPr>
          <w:bCs/>
          <w:sz w:val="18"/>
          <w:szCs w:val="18"/>
        </w:rPr>
      </w:pPr>
    </w:p>
    <w:p w:rsidR="00B23944" w:rsidRPr="00B23944" w:rsidRDefault="00B23944" w:rsidP="00B23944">
      <w:pPr>
        <w:tabs>
          <w:tab w:val="left" w:pos="0"/>
          <w:tab w:val="left" w:pos="142"/>
          <w:tab w:val="left" w:pos="3976"/>
        </w:tabs>
        <w:ind w:left="0" w:right="142" w:firstLine="426"/>
        <w:rPr>
          <w:bCs/>
          <w:sz w:val="18"/>
          <w:szCs w:val="18"/>
        </w:rPr>
      </w:pPr>
    </w:p>
    <w:tbl>
      <w:tblPr>
        <w:tblW w:w="0" w:type="auto"/>
        <w:tblLayout w:type="fixed"/>
        <w:tblCellMar>
          <w:left w:w="28" w:type="dxa"/>
          <w:right w:w="28" w:type="dxa"/>
        </w:tblCellMar>
        <w:tblLook w:val="04A0" w:firstRow="1" w:lastRow="0" w:firstColumn="1" w:lastColumn="0" w:noHBand="0" w:noVBand="1"/>
      </w:tblPr>
      <w:tblGrid>
        <w:gridCol w:w="4139"/>
        <w:gridCol w:w="284"/>
        <w:gridCol w:w="1984"/>
        <w:gridCol w:w="284"/>
        <w:gridCol w:w="3543"/>
      </w:tblGrid>
      <w:tr w:rsidR="00B23944" w:rsidRPr="00B23944" w:rsidTr="00B23944">
        <w:tc>
          <w:tcPr>
            <w:tcW w:w="4139" w:type="dxa"/>
            <w:tcBorders>
              <w:top w:val="nil"/>
              <w:left w:val="nil"/>
              <w:bottom w:val="single" w:sz="4" w:space="0" w:color="auto"/>
              <w:right w:val="nil"/>
            </w:tcBorders>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284" w:type="dxa"/>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1984" w:type="dxa"/>
            <w:tcBorders>
              <w:top w:val="nil"/>
              <w:left w:val="nil"/>
              <w:bottom w:val="single" w:sz="4" w:space="0" w:color="auto"/>
              <w:right w:val="nil"/>
            </w:tcBorders>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284" w:type="dxa"/>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3543" w:type="dxa"/>
            <w:tcBorders>
              <w:top w:val="nil"/>
              <w:left w:val="nil"/>
              <w:bottom w:val="single" w:sz="4" w:space="0" w:color="auto"/>
              <w:right w:val="nil"/>
            </w:tcBorders>
            <w:vAlign w:val="bottom"/>
          </w:tcPr>
          <w:p w:rsidR="00B23944" w:rsidRPr="00B23944" w:rsidRDefault="00B23944" w:rsidP="00B23944">
            <w:pPr>
              <w:tabs>
                <w:tab w:val="left" w:pos="0"/>
                <w:tab w:val="left" w:pos="142"/>
                <w:tab w:val="left" w:pos="3976"/>
              </w:tabs>
              <w:ind w:left="0" w:right="142" w:firstLine="426"/>
              <w:rPr>
                <w:bCs/>
                <w:sz w:val="18"/>
                <w:szCs w:val="18"/>
              </w:rPr>
            </w:pPr>
          </w:p>
        </w:tc>
      </w:tr>
      <w:tr w:rsidR="00B23944" w:rsidRPr="00B23944" w:rsidTr="00B23944">
        <w:tc>
          <w:tcPr>
            <w:tcW w:w="4139" w:type="dxa"/>
            <w:hideMark/>
          </w:tcPr>
          <w:p w:rsidR="00B23944" w:rsidRPr="00B23944" w:rsidRDefault="00B23944" w:rsidP="00B23944">
            <w:pPr>
              <w:tabs>
                <w:tab w:val="left" w:pos="0"/>
                <w:tab w:val="left" w:pos="142"/>
                <w:tab w:val="left" w:pos="3976"/>
              </w:tabs>
              <w:ind w:left="0" w:right="142" w:firstLine="426"/>
              <w:rPr>
                <w:bCs/>
                <w:sz w:val="18"/>
                <w:szCs w:val="18"/>
              </w:rPr>
            </w:pPr>
            <w:r w:rsidRPr="00B23944">
              <w:rPr>
                <w:bCs/>
                <w:sz w:val="18"/>
                <w:szCs w:val="18"/>
              </w:rPr>
              <w:t>(должность лица, подписавшего уведомление)</w:t>
            </w:r>
          </w:p>
        </w:tc>
        <w:tc>
          <w:tcPr>
            <w:tcW w:w="284" w:type="dxa"/>
          </w:tcPr>
          <w:p w:rsidR="00B23944" w:rsidRPr="00B23944" w:rsidRDefault="00B23944" w:rsidP="00B23944">
            <w:pPr>
              <w:tabs>
                <w:tab w:val="left" w:pos="0"/>
                <w:tab w:val="left" w:pos="142"/>
                <w:tab w:val="left" w:pos="3976"/>
              </w:tabs>
              <w:ind w:left="0" w:right="142" w:firstLine="426"/>
              <w:rPr>
                <w:bCs/>
                <w:sz w:val="18"/>
                <w:szCs w:val="18"/>
              </w:rPr>
            </w:pPr>
          </w:p>
        </w:tc>
        <w:tc>
          <w:tcPr>
            <w:tcW w:w="1984" w:type="dxa"/>
            <w:hideMark/>
          </w:tcPr>
          <w:p w:rsidR="00B23944" w:rsidRPr="00B23944" w:rsidRDefault="00B23944" w:rsidP="00B23944">
            <w:pPr>
              <w:tabs>
                <w:tab w:val="left" w:pos="0"/>
                <w:tab w:val="left" w:pos="142"/>
                <w:tab w:val="left" w:pos="3976"/>
              </w:tabs>
              <w:ind w:left="0" w:right="142" w:firstLine="426"/>
              <w:rPr>
                <w:bCs/>
                <w:sz w:val="18"/>
                <w:szCs w:val="18"/>
              </w:rPr>
            </w:pPr>
            <w:r w:rsidRPr="00B23944">
              <w:rPr>
                <w:bCs/>
                <w:sz w:val="18"/>
                <w:szCs w:val="18"/>
              </w:rPr>
              <w:t>(подпись)</w:t>
            </w:r>
          </w:p>
        </w:tc>
        <w:tc>
          <w:tcPr>
            <w:tcW w:w="284" w:type="dxa"/>
          </w:tcPr>
          <w:p w:rsidR="00B23944" w:rsidRPr="00B23944" w:rsidRDefault="00B23944" w:rsidP="00B23944">
            <w:pPr>
              <w:tabs>
                <w:tab w:val="left" w:pos="0"/>
                <w:tab w:val="left" w:pos="142"/>
                <w:tab w:val="left" w:pos="3976"/>
              </w:tabs>
              <w:ind w:left="0" w:right="142" w:firstLine="426"/>
              <w:rPr>
                <w:bCs/>
                <w:sz w:val="18"/>
                <w:szCs w:val="18"/>
              </w:rPr>
            </w:pPr>
          </w:p>
        </w:tc>
        <w:tc>
          <w:tcPr>
            <w:tcW w:w="3543" w:type="dxa"/>
            <w:hideMark/>
          </w:tcPr>
          <w:p w:rsidR="00B23944" w:rsidRPr="00B23944" w:rsidRDefault="00B23944" w:rsidP="00B23944">
            <w:pPr>
              <w:tabs>
                <w:tab w:val="left" w:pos="0"/>
                <w:tab w:val="left" w:pos="142"/>
                <w:tab w:val="left" w:pos="3976"/>
              </w:tabs>
              <w:ind w:left="0" w:right="142" w:firstLine="426"/>
              <w:rPr>
                <w:bCs/>
                <w:sz w:val="18"/>
                <w:szCs w:val="18"/>
              </w:rPr>
            </w:pPr>
            <w:r w:rsidRPr="00B23944">
              <w:rPr>
                <w:bCs/>
                <w:sz w:val="18"/>
                <w:szCs w:val="18"/>
              </w:rPr>
              <w:t>(расшифровка подписи)</w:t>
            </w:r>
          </w:p>
        </w:tc>
      </w:tr>
    </w:tbl>
    <w:p w:rsidR="00B23944" w:rsidRPr="00B23944" w:rsidRDefault="00B23944" w:rsidP="00B23944">
      <w:pPr>
        <w:tabs>
          <w:tab w:val="left" w:pos="0"/>
          <w:tab w:val="left" w:pos="142"/>
          <w:tab w:val="left" w:pos="3976"/>
        </w:tabs>
        <w:ind w:left="0" w:right="142" w:firstLine="426"/>
        <w:rPr>
          <w:bCs/>
          <w:sz w:val="18"/>
          <w:szCs w:val="18"/>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B23944" w:rsidRPr="00B23944" w:rsidTr="00B23944">
        <w:tc>
          <w:tcPr>
            <w:tcW w:w="170" w:type="dxa"/>
            <w:vAlign w:val="bottom"/>
            <w:hideMark/>
          </w:tcPr>
          <w:p w:rsidR="00B23944" w:rsidRPr="00B23944" w:rsidRDefault="00B23944" w:rsidP="00B23944">
            <w:pPr>
              <w:tabs>
                <w:tab w:val="left" w:pos="0"/>
                <w:tab w:val="left" w:pos="142"/>
                <w:tab w:val="left" w:pos="3976"/>
              </w:tabs>
              <w:ind w:left="0" w:right="142" w:firstLine="426"/>
              <w:rPr>
                <w:bCs/>
                <w:sz w:val="18"/>
                <w:szCs w:val="18"/>
              </w:rPr>
            </w:pPr>
            <w:r w:rsidRPr="00B23944">
              <w:rPr>
                <w:bCs/>
                <w:sz w:val="18"/>
                <w:szCs w:val="18"/>
              </w:rPr>
              <w:t>“</w:t>
            </w:r>
          </w:p>
        </w:tc>
        <w:tc>
          <w:tcPr>
            <w:tcW w:w="425" w:type="dxa"/>
            <w:tcBorders>
              <w:top w:val="nil"/>
              <w:left w:val="nil"/>
              <w:bottom w:val="single" w:sz="4" w:space="0" w:color="auto"/>
              <w:right w:val="nil"/>
            </w:tcBorders>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284" w:type="dxa"/>
            <w:vAlign w:val="bottom"/>
            <w:hideMark/>
          </w:tcPr>
          <w:p w:rsidR="00B23944" w:rsidRPr="00B23944" w:rsidRDefault="00B23944" w:rsidP="00B23944">
            <w:pPr>
              <w:tabs>
                <w:tab w:val="left" w:pos="0"/>
                <w:tab w:val="left" w:pos="142"/>
                <w:tab w:val="left" w:pos="3976"/>
              </w:tabs>
              <w:ind w:left="0" w:right="142" w:firstLine="426"/>
              <w:rPr>
                <w:bCs/>
                <w:sz w:val="18"/>
                <w:szCs w:val="18"/>
              </w:rPr>
            </w:pPr>
            <w:r w:rsidRPr="00B23944">
              <w:rPr>
                <w:bCs/>
                <w:sz w:val="18"/>
                <w:szCs w:val="18"/>
              </w:rPr>
              <w:t>”</w:t>
            </w:r>
          </w:p>
        </w:tc>
        <w:tc>
          <w:tcPr>
            <w:tcW w:w="1984" w:type="dxa"/>
            <w:tcBorders>
              <w:top w:val="nil"/>
              <w:left w:val="nil"/>
              <w:bottom w:val="single" w:sz="4" w:space="0" w:color="auto"/>
              <w:right w:val="nil"/>
            </w:tcBorders>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510" w:type="dxa"/>
            <w:vAlign w:val="bottom"/>
            <w:hideMark/>
          </w:tcPr>
          <w:p w:rsidR="00B23944" w:rsidRPr="00B23944" w:rsidRDefault="00B23944" w:rsidP="00B23944">
            <w:pPr>
              <w:tabs>
                <w:tab w:val="left" w:pos="0"/>
                <w:tab w:val="left" w:pos="142"/>
                <w:tab w:val="left" w:pos="3976"/>
              </w:tabs>
              <w:ind w:left="0" w:right="142" w:firstLine="426"/>
              <w:rPr>
                <w:bCs/>
                <w:sz w:val="18"/>
                <w:szCs w:val="18"/>
              </w:rPr>
            </w:pPr>
            <w:r w:rsidRPr="00B23944">
              <w:rPr>
                <w:bCs/>
                <w:sz w:val="18"/>
                <w:szCs w:val="18"/>
              </w:rPr>
              <w:t>20</w:t>
            </w:r>
          </w:p>
        </w:tc>
        <w:tc>
          <w:tcPr>
            <w:tcW w:w="227" w:type="dxa"/>
            <w:tcBorders>
              <w:top w:val="nil"/>
              <w:left w:val="nil"/>
              <w:bottom w:val="single" w:sz="4" w:space="0" w:color="auto"/>
              <w:right w:val="nil"/>
            </w:tcBorders>
            <w:vAlign w:val="bottom"/>
          </w:tcPr>
          <w:p w:rsidR="00B23944" w:rsidRPr="00B23944" w:rsidRDefault="00B23944" w:rsidP="00B23944">
            <w:pPr>
              <w:tabs>
                <w:tab w:val="left" w:pos="0"/>
                <w:tab w:val="left" w:pos="142"/>
                <w:tab w:val="left" w:pos="3976"/>
              </w:tabs>
              <w:ind w:left="0" w:right="142" w:firstLine="426"/>
              <w:rPr>
                <w:bCs/>
                <w:sz w:val="18"/>
                <w:szCs w:val="18"/>
              </w:rPr>
            </w:pPr>
          </w:p>
        </w:tc>
        <w:tc>
          <w:tcPr>
            <w:tcW w:w="6634" w:type="dxa"/>
            <w:vAlign w:val="bottom"/>
            <w:hideMark/>
          </w:tcPr>
          <w:p w:rsidR="00B23944" w:rsidRPr="00B23944" w:rsidRDefault="00B23944" w:rsidP="00B23944">
            <w:pPr>
              <w:tabs>
                <w:tab w:val="left" w:pos="0"/>
                <w:tab w:val="left" w:pos="142"/>
                <w:tab w:val="left" w:pos="3976"/>
              </w:tabs>
              <w:ind w:left="0" w:right="142" w:firstLine="426"/>
              <w:rPr>
                <w:bCs/>
                <w:sz w:val="18"/>
                <w:szCs w:val="18"/>
              </w:rPr>
            </w:pPr>
            <w:proofErr w:type="gramStart"/>
            <w:r w:rsidRPr="00B23944">
              <w:rPr>
                <w:bCs/>
                <w:sz w:val="18"/>
                <w:szCs w:val="18"/>
              </w:rPr>
              <w:t>г</w:t>
            </w:r>
            <w:proofErr w:type="gramEnd"/>
            <w:r w:rsidRPr="00B23944">
              <w:rPr>
                <w:bCs/>
                <w:sz w:val="18"/>
                <w:szCs w:val="18"/>
              </w:rPr>
              <w:t>.</w:t>
            </w:r>
          </w:p>
        </w:tc>
      </w:tr>
    </w:tbl>
    <w:p w:rsidR="00B23944" w:rsidRPr="00B23944" w:rsidRDefault="00B23944" w:rsidP="00B23944">
      <w:pPr>
        <w:tabs>
          <w:tab w:val="left" w:pos="0"/>
          <w:tab w:val="left" w:pos="3976"/>
        </w:tabs>
        <w:ind w:left="0" w:right="142" w:firstLine="426"/>
        <w:rPr>
          <w:bCs/>
          <w:sz w:val="18"/>
          <w:szCs w:val="18"/>
        </w:rPr>
      </w:pPr>
      <w:r w:rsidRPr="00B23944">
        <w:rPr>
          <w:bCs/>
          <w:sz w:val="18"/>
          <w:szCs w:val="18"/>
        </w:rPr>
        <w:t>М.П.</w:t>
      </w:r>
    </w:p>
    <w:p w:rsidR="00B23944" w:rsidRPr="00B23944" w:rsidRDefault="00B23944" w:rsidP="00B23944">
      <w:pPr>
        <w:tabs>
          <w:tab w:val="left" w:pos="0"/>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Приложение № 4</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к Административному регламенту «Принятие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АКТ №</w:t>
      </w: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ПРИЕМОЧНОЙ КОМИССИИ</w:t>
      </w: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о завершении переустройства и (или) перепланировки</w:t>
      </w: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жилого (нежилого) помещения, и (или) иных работ</w:t>
      </w: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в переводимом помещении</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u w:val="single"/>
        </w:rPr>
      </w:pPr>
      <w:r w:rsidRPr="00B23944">
        <w:rPr>
          <w:bCs/>
          <w:sz w:val="18"/>
          <w:szCs w:val="18"/>
        </w:rPr>
        <w:t xml:space="preserve">____________                                                                            </w:t>
      </w:r>
      <w:r w:rsidRPr="00B23944">
        <w:rPr>
          <w:bCs/>
          <w:sz w:val="18"/>
          <w:szCs w:val="18"/>
          <w:u w:val="single"/>
        </w:rPr>
        <w:t>с. Хомутово, ул. Кирова, 7А</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(Дата)                                                                                                                                   </w:t>
      </w:r>
      <w:proofErr w:type="gramStart"/>
      <w:r w:rsidRPr="00B23944">
        <w:rPr>
          <w:bCs/>
          <w:sz w:val="18"/>
          <w:szCs w:val="18"/>
        </w:rPr>
        <w:t xml:space="preserve">( </w:t>
      </w:r>
      <w:proofErr w:type="gramEnd"/>
      <w:r w:rsidRPr="00B23944">
        <w:rPr>
          <w:bCs/>
          <w:sz w:val="18"/>
          <w:szCs w:val="18"/>
        </w:rPr>
        <w:t>место составления акта)</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w:t>
      </w:r>
      <w:proofErr w:type="gramStart"/>
      <w:r w:rsidRPr="00B23944">
        <w:rPr>
          <w:bCs/>
          <w:sz w:val="18"/>
          <w:szCs w:val="18"/>
        </w:rPr>
        <w:t xml:space="preserve">Объект переустройства и (или) перепланировки, и (или) проведения иных работ: нежилое (жилое) помещение, переведенное из жилого (нежилого) помещения, расположенное по адресу: __________________________________, </w:t>
      </w:r>
      <w:proofErr w:type="gramEnd"/>
    </w:p>
    <w:p w:rsidR="00B23944" w:rsidRPr="00B23944" w:rsidRDefault="00B23944" w:rsidP="00B23944">
      <w:pPr>
        <w:tabs>
          <w:tab w:val="left" w:pos="426"/>
          <w:tab w:val="left" w:pos="3976"/>
        </w:tabs>
        <w:ind w:left="0" w:right="142" w:firstLine="426"/>
        <w:rPr>
          <w:bCs/>
          <w:sz w:val="18"/>
          <w:szCs w:val="18"/>
        </w:rPr>
      </w:pPr>
      <w:r w:rsidRPr="00B23944">
        <w:rPr>
          <w:bCs/>
          <w:sz w:val="18"/>
          <w:szCs w:val="18"/>
        </w:rPr>
        <w:t>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Приемочная комиссия, утвержденная _Распоряжением администрации </w:t>
      </w:r>
      <w:proofErr w:type="spellStart"/>
      <w:r w:rsidRPr="00B23944">
        <w:rPr>
          <w:bCs/>
          <w:sz w:val="18"/>
          <w:szCs w:val="18"/>
        </w:rPr>
        <w:t>Хомутовского</w:t>
      </w:r>
      <w:proofErr w:type="spellEnd"/>
      <w:r w:rsidRPr="00B23944">
        <w:rPr>
          <w:bCs/>
          <w:sz w:val="18"/>
          <w:szCs w:val="18"/>
        </w:rPr>
        <w:t xml:space="preserve"> муниципального образования от ___________ N________,</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УСТАНОВИЛА:</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1. Заявителем  - 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lastRenderedPageBreak/>
        <w:t>предъявлены   к   приемке   выполненные  работы  по переустройству и перепланировке жилого (нежилого) помещения  и иные  работы в переводимом помещении, расположенном по адресу: 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2. В результате переустройства и (или) перепланировки жилого (нежилого),  и (или) иных работ в помещении выполнено: 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w:t>
      </w:r>
      <w:proofErr w:type="gramStart"/>
      <w:r w:rsidRPr="00B23944">
        <w:rPr>
          <w:bCs/>
          <w:sz w:val="18"/>
          <w:szCs w:val="18"/>
        </w:rPr>
        <w:t>(указать основные ремонтно-строительные работы,</w:t>
      </w:r>
      <w:proofErr w:type="gramEnd"/>
    </w:p>
    <w:p w:rsidR="00B23944" w:rsidRPr="00B23944" w:rsidRDefault="00B23944" w:rsidP="00B23944">
      <w:pPr>
        <w:tabs>
          <w:tab w:val="left" w:pos="426"/>
          <w:tab w:val="left" w:pos="3976"/>
        </w:tabs>
        <w:ind w:left="0" w:right="142" w:firstLine="426"/>
        <w:rPr>
          <w:bCs/>
          <w:sz w:val="18"/>
          <w:szCs w:val="18"/>
        </w:rPr>
      </w:pPr>
      <w:r w:rsidRPr="00B23944">
        <w:rPr>
          <w:bCs/>
          <w:sz w:val="18"/>
          <w:szCs w:val="18"/>
        </w:rPr>
        <w:t>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выполненные в результате переустройства и (или) перепланировки, и (или) иные работы </w:t>
      </w:r>
      <w:proofErr w:type="gramStart"/>
      <w:r w:rsidRPr="00B23944">
        <w:rPr>
          <w:bCs/>
          <w:sz w:val="18"/>
          <w:szCs w:val="18"/>
        </w:rPr>
        <w:t>по</w:t>
      </w:r>
      <w:proofErr w:type="gramEnd"/>
    </w:p>
    <w:p w:rsidR="00B23944" w:rsidRPr="00B23944" w:rsidRDefault="00B23944" w:rsidP="00B23944">
      <w:pPr>
        <w:tabs>
          <w:tab w:val="left" w:pos="426"/>
          <w:tab w:val="left" w:pos="3976"/>
        </w:tabs>
        <w:ind w:left="0" w:right="142" w:firstLine="426"/>
        <w:rPr>
          <w:bCs/>
          <w:sz w:val="18"/>
          <w:szCs w:val="18"/>
        </w:rPr>
      </w:pPr>
      <w:r w:rsidRPr="00B23944">
        <w:rPr>
          <w:bCs/>
          <w:sz w:val="18"/>
          <w:szCs w:val="18"/>
        </w:rPr>
        <w:t>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ремонту, реконструкции, ремонту помещения)                                                                                        _______________________________________________________________________________________________________________________________________________________________________. </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3. Переустройство и перепланировка жилого  (нежилого)  помещения,  и  (или) иные работы проведены на основании решения 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w:t>
      </w:r>
      <w:proofErr w:type="gramStart"/>
      <w:r w:rsidRPr="00B23944">
        <w:rPr>
          <w:bCs/>
          <w:sz w:val="18"/>
          <w:szCs w:val="18"/>
        </w:rPr>
        <w:t>(указывается орган, осуществляющий согласование,</w:t>
      </w:r>
      <w:proofErr w:type="gramEnd"/>
    </w:p>
    <w:p w:rsidR="00B23944" w:rsidRPr="00B23944" w:rsidRDefault="00B23944" w:rsidP="00B23944">
      <w:pPr>
        <w:tabs>
          <w:tab w:val="left" w:pos="426"/>
          <w:tab w:val="left" w:pos="3976"/>
        </w:tabs>
        <w:ind w:left="0" w:right="142" w:firstLine="426"/>
        <w:rPr>
          <w:bCs/>
          <w:sz w:val="18"/>
          <w:szCs w:val="18"/>
        </w:rPr>
      </w:pPr>
      <w:r w:rsidRPr="00B23944">
        <w:rPr>
          <w:bCs/>
          <w:sz w:val="18"/>
          <w:szCs w:val="18"/>
        </w:rPr>
        <w:t>______________________________________________________ от________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или орган, осуществляющий перевод помещения)</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4.Проект разработан __________________________________________________________________________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(наименование и реквизиты автора)</w:t>
      </w:r>
    </w:p>
    <w:p w:rsidR="00B23944" w:rsidRDefault="00B23944" w:rsidP="00B23944">
      <w:pPr>
        <w:tabs>
          <w:tab w:val="left" w:pos="426"/>
          <w:tab w:val="left" w:pos="3976"/>
        </w:tabs>
        <w:ind w:left="0" w:right="142" w:firstLine="426"/>
        <w:jc w:val="center"/>
        <w:rPr>
          <w:b/>
          <w:bCs/>
          <w:sz w:val="18"/>
          <w:szCs w:val="18"/>
        </w:rPr>
      </w:pPr>
    </w:p>
    <w:p w:rsidR="00B23944" w:rsidRPr="00B23944" w:rsidRDefault="00B23944" w:rsidP="00B23944">
      <w:pPr>
        <w:tabs>
          <w:tab w:val="left" w:pos="426"/>
          <w:tab w:val="left" w:pos="3976"/>
        </w:tabs>
        <w:ind w:left="0" w:right="142" w:firstLine="426"/>
        <w:jc w:val="center"/>
        <w:rPr>
          <w:b/>
          <w:bCs/>
          <w:sz w:val="18"/>
          <w:szCs w:val="18"/>
        </w:rPr>
      </w:pPr>
      <w:r w:rsidRPr="00B23944">
        <w:rPr>
          <w:b/>
          <w:bCs/>
          <w:sz w:val="18"/>
          <w:szCs w:val="18"/>
        </w:rPr>
        <w:t>РЕШЕНИЕ ПРИЕМОЧНОЙ КОМИССИИ:</w:t>
      </w:r>
    </w:p>
    <w:p w:rsidR="00B23944" w:rsidRPr="00B23944" w:rsidRDefault="00B23944" w:rsidP="00B23944">
      <w:pPr>
        <w:tabs>
          <w:tab w:val="left" w:pos="426"/>
          <w:tab w:val="left" w:pos="3976"/>
        </w:tabs>
        <w:ind w:left="0" w:right="142" w:firstLine="426"/>
        <w:jc w:val="center"/>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1. Работы по перепланировке  и  (или)  переустройству жилого помещения и (или) иные работы в переводимом помещении, расположенном по адресу: ________________________________________________________________ _______________________________________________________, завершены. </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2. Перепланировка и (или) переустройство, и (или) иные работы в переводимом помещении соответствуют  (не соответствуют) предоставленному проекту.</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Члены комиссии:</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(подпись)</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(подпись)</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(подпись)</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Заявитель                                                  ________________</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(подпись)</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Особые отметки: ___________________________________________________  </w:t>
      </w:r>
    </w:p>
    <w:p w:rsidR="00B23944" w:rsidRPr="00B23944" w:rsidRDefault="00B23944" w:rsidP="00B23944">
      <w:pPr>
        <w:tabs>
          <w:tab w:val="left" w:pos="426"/>
          <w:tab w:val="left" w:pos="3976"/>
        </w:tabs>
        <w:ind w:left="0" w:right="142" w:firstLine="426"/>
        <w:rPr>
          <w:bCs/>
          <w:sz w:val="18"/>
          <w:szCs w:val="18"/>
        </w:rPr>
      </w:pPr>
      <w:r w:rsidRPr="00B23944">
        <w:rPr>
          <w:bCs/>
          <w:sz w:val="18"/>
          <w:szCs w:val="18"/>
        </w:rPr>
        <w:t xml:space="preserve">                                                 (сведения о наличии особого мнения член</w:t>
      </w:r>
      <w:proofErr w:type="gramStart"/>
      <w:r w:rsidRPr="00B23944">
        <w:rPr>
          <w:bCs/>
          <w:sz w:val="18"/>
          <w:szCs w:val="18"/>
        </w:rPr>
        <w:t>а(</w:t>
      </w:r>
      <w:proofErr w:type="spellStart"/>
      <w:proofErr w:type="gramEnd"/>
      <w:r w:rsidRPr="00B23944">
        <w:rPr>
          <w:bCs/>
          <w:sz w:val="18"/>
          <w:szCs w:val="18"/>
        </w:rPr>
        <w:t>ов</w:t>
      </w:r>
      <w:proofErr w:type="spellEnd"/>
      <w:r w:rsidRPr="00B23944">
        <w:rPr>
          <w:bCs/>
          <w:sz w:val="18"/>
          <w:szCs w:val="18"/>
        </w:rPr>
        <w:t xml:space="preserve">) комиссии) </w:t>
      </w:r>
    </w:p>
    <w:p w:rsidR="00B23944" w:rsidRPr="00B23944" w:rsidRDefault="00B23944" w:rsidP="00B23944">
      <w:pPr>
        <w:tabs>
          <w:tab w:val="left" w:pos="426"/>
          <w:tab w:val="left" w:pos="3976"/>
        </w:tabs>
        <w:ind w:left="0" w:right="142" w:firstLine="426"/>
        <w:rPr>
          <w:bCs/>
          <w:sz w:val="18"/>
          <w:szCs w:val="18"/>
        </w:rPr>
      </w:pPr>
    </w:p>
    <w:p w:rsidR="00B23944" w:rsidRPr="00B23944" w:rsidRDefault="00B23944" w:rsidP="00B23944">
      <w:pPr>
        <w:tabs>
          <w:tab w:val="left" w:pos="426"/>
          <w:tab w:val="left" w:pos="3976"/>
        </w:tabs>
        <w:ind w:left="0" w:right="142" w:firstLine="284"/>
        <w:rPr>
          <w:bCs/>
          <w:sz w:val="18"/>
          <w:szCs w:val="18"/>
        </w:rPr>
      </w:pPr>
    </w:p>
    <w:p w:rsidR="00B23944" w:rsidRPr="00B23944" w:rsidRDefault="00B23944" w:rsidP="00B23944">
      <w:pPr>
        <w:tabs>
          <w:tab w:val="left" w:pos="426"/>
          <w:tab w:val="left" w:pos="3976"/>
        </w:tabs>
        <w:ind w:left="0" w:right="142" w:firstLine="284"/>
        <w:rPr>
          <w:bCs/>
          <w:sz w:val="18"/>
          <w:szCs w:val="18"/>
        </w:rPr>
      </w:pPr>
    </w:p>
    <w:p w:rsidR="00492244" w:rsidRPr="00492244" w:rsidRDefault="00492244" w:rsidP="00492244">
      <w:pPr>
        <w:tabs>
          <w:tab w:val="left" w:pos="426"/>
          <w:tab w:val="left" w:pos="3976"/>
        </w:tabs>
        <w:ind w:left="0" w:right="142" w:firstLine="284"/>
        <w:rPr>
          <w:sz w:val="18"/>
          <w:szCs w:val="18"/>
        </w:rPr>
      </w:pPr>
    </w:p>
    <w:p w:rsidR="00492244" w:rsidRPr="00492244" w:rsidRDefault="00492244" w:rsidP="00492244">
      <w:pPr>
        <w:tabs>
          <w:tab w:val="left" w:pos="426"/>
          <w:tab w:val="left" w:pos="3976"/>
        </w:tabs>
        <w:ind w:left="0" w:right="142" w:firstLine="284"/>
        <w:rPr>
          <w:sz w:val="18"/>
          <w:szCs w:val="18"/>
        </w:rPr>
      </w:pPr>
    </w:p>
    <w:p w:rsidR="00492244" w:rsidRPr="00492244" w:rsidRDefault="00492244" w:rsidP="00492244">
      <w:pPr>
        <w:tabs>
          <w:tab w:val="left" w:pos="426"/>
          <w:tab w:val="left" w:pos="3976"/>
        </w:tabs>
        <w:ind w:left="0" w:right="142" w:firstLine="284"/>
        <w:rPr>
          <w:sz w:val="18"/>
          <w:szCs w:val="18"/>
        </w:rPr>
      </w:pPr>
    </w:p>
    <w:p w:rsidR="007A6408" w:rsidRPr="00341D4B" w:rsidRDefault="007A6408" w:rsidP="007A6408">
      <w:pPr>
        <w:tabs>
          <w:tab w:val="left" w:pos="426"/>
          <w:tab w:val="left" w:pos="3976"/>
        </w:tabs>
        <w:ind w:left="0" w:right="142" w:firstLine="284"/>
        <w:rPr>
          <w:sz w:val="18"/>
          <w:szCs w:val="18"/>
        </w:rPr>
      </w:pPr>
    </w:p>
    <w:p w:rsidR="007A6408" w:rsidRPr="007A6408" w:rsidRDefault="007A6408" w:rsidP="007A6408">
      <w:pPr>
        <w:tabs>
          <w:tab w:val="left" w:pos="426"/>
          <w:tab w:val="left" w:pos="3976"/>
        </w:tabs>
        <w:ind w:left="0" w:right="142" w:firstLine="0"/>
        <w:jc w:val="center"/>
        <w:rPr>
          <w:b/>
          <w:sz w:val="18"/>
          <w:szCs w:val="18"/>
        </w:rPr>
      </w:pPr>
      <w:r w:rsidRPr="007A6408">
        <w:rPr>
          <w:sz w:val="18"/>
          <w:szCs w:val="18"/>
        </w:rPr>
        <w:t>РОССИЙСКАЯ ФЕДЕРАЦИЯ</w:t>
      </w:r>
    </w:p>
    <w:p w:rsidR="007A6408" w:rsidRPr="007A6408" w:rsidRDefault="007A6408" w:rsidP="007A6408">
      <w:pPr>
        <w:tabs>
          <w:tab w:val="left" w:pos="426"/>
          <w:tab w:val="left" w:pos="3976"/>
        </w:tabs>
        <w:ind w:left="0" w:right="142" w:firstLine="0"/>
        <w:jc w:val="center"/>
        <w:rPr>
          <w:bCs/>
          <w:sz w:val="18"/>
          <w:szCs w:val="18"/>
        </w:rPr>
      </w:pPr>
      <w:r w:rsidRPr="007A6408">
        <w:rPr>
          <w:bCs/>
          <w:sz w:val="18"/>
          <w:szCs w:val="18"/>
        </w:rPr>
        <w:t>ИРКУТСКАЯ ОБЛАСТЬ ИРКУТСКИЙ РАЙОН</w:t>
      </w:r>
    </w:p>
    <w:p w:rsidR="007A6408" w:rsidRPr="007A6408" w:rsidRDefault="007A6408" w:rsidP="007A6408">
      <w:pPr>
        <w:tabs>
          <w:tab w:val="left" w:pos="426"/>
          <w:tab w:val="left" w:pos="3976"/>
        </w:tabs>
        <w:ind w:left="0" w:right="142" w:firstLine="0"/>
        <w:jc w:val="center"/>
        <w:rPr>
          <w:sz w:val="18"/>
          <w:szCs w:val="18"/>
        </w:rPr>
      </w:pPr>
      <w:r w:rsidRPr="007A6408">
        <w:rPr>
          <w:sz w:val="18"/>
          <w:szCs w:val="18"/>
        </w:rPr>
        <w:t>ХОМУТОВСКОЕ МУНИЦИПАЛЬНОЕ ОБРАЗОВАНИЕ</w:t>
      </w:r>
    </w:p>
    <w:p w:rsidR="007A6408" w:rsidRPr="007A6408" w:rsidRDefault="007A6408" w:rsidP="007A6408">
      <w:pPr>
        <w:tabs>
          <w:tab w:val="left" w:pos="426"/>
          <w:tab w:val="left" w:pos="3976"/>
        </w:tabs>
        <w:ind w:left="0" w:right="142" w:firstLine="0"/>
        <w:jc w:val="center"/>
        <w:rPr>
          <w:b/>
          <w:bCs/>
          <w:sz w:val="18"/>
          <w:szCs w:val="18"/>
        </w:rPr>
      </w:pPr>
      <w:r w:rsidRPr="007A6408">
        <w:rPr>
          <w:b/>
          <w:bCs/>
          <w:sz w:val="18"/>
          <w:szCs w:val="18"/>
        </w:rPr>
        <w:t>АДМИНИСТРАЦИЯ</w:t>
      </w:r>
    </w:p>
    <w:p w:rsidR="007A6408" w:rsidRPr="007A6408" w:rsidRDefault="007A6408" w:rsidP="007A6408">
      <w:pPr>
        <w:tabs>
          <w:tab w:val="left" w:pos="426"/>
          <w:tab w:val="left" w:pos="3976"/>
        </w:tabs>
        <w:ind w:left="0" w:right="142" w:firstLine="0"/>
        <w:jc w:val="center"/>
        <w:rPr>
          <w:b/>
          <w:sz w:val="18"/>
          <w:szCs w:val="18"/>
        </w:rPr>
      </w:pPr>
      <w:r>
        <w:rPr>
          <w:b/>
          <w:sz w:val="18"/>
          <w:szCs w:val="18"/>
        </w:rPr>
        <w:t>ПОСТАНОВЛЕНИЕ</w:t>
      </w:r>
    </w:p>
    <w:p w:rsidR="007A6408" w:rsidRPr="007A6408" w:rsidRDefault="007A6408" w:rsidP="007A6408">
      <w:pPr>
        <w:tabs>
          <w:tab w:val="left" w:pos="426"/>
          <w:tab w:val="left" w:pos="3976"/>
        </w:tabs>
        <w:ind w:left="0" w:right="142" w:firstLine="0"/>
        <w:rPr>
          <w:sz w:val="18"/>
          <w:szCs w:val="18"/>
        </w:rPr>
      </w:pPr>
    </w:p>
    <w:p w:rsidR="007A6408" w:rsidRPr="007A6408" w:rsidRDefault="007A6408" w:rsidP="00492244">
      <w:pPr>
        <w:tabs>
          <w:tab w:val="left" w:pos="426"/>
          <w:tab w:val="left" w:pos="3976"/>
        </w:tabs>
        <w:ind w:left="0" w:right="142" w:firstLine="426"/>
        <w:rPr>
          <w:sz w:val="18"/>
          <w:szCs w:val="18"/>
        </w:rPr>
      </w:pPr>
      <w:r>
        <w:rPr>
          <w:sz w:val="18"/>
          <w:szCs w:val="18"/>
          <w:u w:val="single"/>
        </w:rPr>
        <w:t>21</w:t>
      </w:r>
      <w:r w:rsidRPr="007A6408">
        <w:rPr>
          <w:sz w:val="18"/>
          <w:szCs w:val="18"/>
          <w:u w:val="single"/>
        </w:rPr>
        <w:t>.02.2022  № 3</w:t>
      </w:r>
      <w:r w:rsidR="00492244">
        <w:rPr>
          <w:sz w:val="18"/>
          <w:szCs w:val="18"/>
          <w:u w:val="single"/>
        </w:rPr>
        <w:t>5</w:t>
      </w:r>
      <w:r w:rsidRPr="007A6408">
        <w:rPr>
          <w:sz w:val="18"/>
          <w:szCs w:val="18"/>
          <w:u w:val="single"/>
        </w:rPr>
        <w:t xml:space="preserve"> о/д</w:t>
      </w:r>
    </w:p>
    <w:p w:rsidR="007A6408" w:rsidRPr="007A6408" w:rsidRDefault="007A6408" w:rsidP="00492244">
      <w:pPr>
        <w:tabs>
          <w:tab w:val="left" w:pos="426"/>
          <w:tab w:val="left" w:pos="3976"/>
        </w:tabs>
        <w:ind w:left="0" w:right="142" w:firstLine="426"/>
        <w:rPr>
          <w:sz w:val="18"/>
          <w:szCs w:val="18"/>
        </w:rPr>
      </w:pPr>
      <w:r w:rsidRPr="007A6408">
        <w:rPr>
          <w:sz w:val="18"/>
          <w:szCs w:val="18"/>
        </w:rPr>
        <w:t xml:space="preserve">       с. Хомутово </w:t>
      </w:r>
    </w:p>
    <w:p w:rsidR="007A6408" w:rsidRDefault="007A6408" w:rsidP="007A6408">
      <w:pPr>
        <w:tabs>
          <w:tab w:val="left" w:pos="426"/>
          <w:tab w:val="left" w:pos="3976"/>
        </w:tabs>
        <w:ind w:left="0" w:right="142" w:firstLine="0"/>
        <w:jc w:val="right"/>
        <w:rPr>
          <w:i/>
          <w:sz w:val="18"/>
          <w:szCs w:val="18"/>
        </w:rPr>
      </w:pPr>
    </w:p>
    <w:p w:rsidR="00285F71" w:rsidRDefault="00492244" w:rsidP="00492244">
      <w:pPr>
        <w:tabs>
          <w:tab w:val="left" w:pos="426"/>
          <w:tab w:val="left" w:pos="3976"/>
        </w:tabs>
        <w:ind w:left="0" w:right="142" w:firstLine="426"/>
        <w:rPr>
          <w:bCs/>
          <w:sz w:val="18"/>
          <w:szCs w:val="18"/>
        </w:rPr>
      </w:pPr>
      <w:r w:rsidRPr="00492244">
        <w:rPr>
          <w:bCs/>
          <w:sz w:val="18"/>
          <w:szCs w:val="18"/>
        </w:rPr>
        <w:t xml:space="preserve">Об утверждении формы проверочного листа (списка контрольных вопросов), применяемого при осуществлении муниципального земельного контроля на территории </w:t>
      </w:r>
      <w:proofErr w:type="spellStart"/>
      <w:r w:rsidRPr="00492244">
        <w:rPr>
          <w:bCs/>
          <w:sz w:val="18"/>
          <w:szCs w:val="18"/>
        </w:rPr>
        <w:t>Хомутовского</w:t>
      </w:r>
      <w:proofErr w:type="spellEnd"/>
      <w:r w:rsidRPr="00492244">
        <w:rPr>
          <w:bCs/>
          <w:sz w:val="18"/>
          <w:szCs w:val="18"/>
        </w:rPr>
        <w:t xml:space="preserve"> муниципального образования </w:t>
      </w:r>
    </w:p>
    <w:p w:rsidR="00285F71" w:rsidRDefault="00285F71" w:rsidP="00492244">
      <w:pPr>
        <w:tabs>
          <w:tab w:val="left" w:pos="426"/>
          <w:tab w:val="left" w:pos="3976"/>
        </w:tabs>
        <w:ind w:left="0" w:right="142" w:firstLine="426"/>
        <w:rPr>
          <w:bCs/>
          <w:sz w:val="18"/>
          <w:szCs w:val="18"/>
        </w:rPr>
      </w:pPr>
    </w:p>
    <w:p w:rsidR="00492244" w:rsidRPr="00492244" w:rsidRDefault="00492244" w:rsidP="00492244">
      <w:pPr>
        <w:tabs>
          <w:tab w:val="left" w:pos="426"/>
          <w:tab w:val="left" w:pos="3976"/>
        </w:tabs>
        <w:ind w:left="0" w:right="142" w:firstLine="426"/>
        <w:rPr>
          <w:bCs/>
          <w:sz w:val="18"/>
          <w:szCs w:val="18"/>
        </w:rPr>
      </w:pPr>
      <w:proofErr w:type="gramStart"/>
      <w:r w:rsidRPr="00492244">
        <w:rPr>
          <w:bCs/>
          <w:sz w:val="18"/>
          <w:szCs w:val="18"/>
        </w:rPr>
        <w:t xml:space="preserve">В соответствии  со  ст. 14 Федерального  закона от  06.10.2003 №131    «Об общих принципах организации местного самоуправления в Российской Федерации», ст. 53 Федерального закона от 31.07.2020 </w:t>
      </w:r>
      <w:r w:rsidRPr="00492244">
        <w:rPr>
          <w:bCs/>
          <w:sz w:val="18"/>
          <w:szCs w:val="18"/>
        </w:rPr>
        <w:br/>
        <w:t xml:space="preserve">№ 248-ФЗ  «О государственном контроле (надзоре) и муниципальном контроле в Российской Федерации», руководствуясь </w:t>
      </w:r>
      <w:hyperlink r:id="rId33" w:history="1">
        <w:r w:rsidRPr="00492244">
          <w:rPr>
            <w:rStyle w:val="af"/>
            <w:bCs/>
            <w:sz w:val="18"/>
            <w:szCs w:val="18"/>
          </w:rPr>
          <w:t>постановлением</w:t>
        </w:r>
      </w:hyperlink>
      <w:r w:rsidRPr="00492244">
        <w:rPr>
          <w:bCs/>
          <w:sz w:val="18"/>
          <w:szCs w:val="18"/>
        </w:rPr>
        <w:t xml:space="preserve"> Правительства Российской Федерации от 27.10.2021 № 1844 «Об  утверждении требований </w:t>
      </w:r>
      <w:r w:rsidRPr="00492244">
        <w:rPr>
          <w:bCs/>
          <w:sz w:val="18"/>
          <w:szCs w:val="18"/>
        </w:rPr>
        <w:br/>
        <w:t>к разработке, содержанию, общественному обсуждению проектов форм проверочных листов, утверждению, применению, актуализации форм</w:t>
      </w:r>
      <w:proofErr w:type="gramEnd"/>
      <w:r w:rsidRPr="00492244">
        <w:rPr>
          <w:bCs/>
          <w:sz w:val="18"/>
          <w:szCs w:val="18"/>
        </w:rPr>
        <w:t xml:space="preserve"> проверочных листов, а также случаев обязательного применения проверочных листов», Уставом  Администрации </w:t>
      </w:r>
      <w:proofErr w:type="spellStart"/>
      <w:r w:rsidRPr="00492244">
        <w:rPr>
          <w:bCs/>
          <w:sz w:val="18"/>
          <w:szCs w:val="18"/>
        </w:rPr>
        <w:t>Хомутовского</w:t>
      </w:r>
      <w:proofErr w:type="spellEnd"/>
      <w:r w:rsidRPr="00492244">
        <w:rPr>
          <w:bCs/>
          <w:sz w:val="18"/>
          <w:szCs w:val="18"/>
        </w:rPr>
        <w:t xml:space="preserve"> муниципального образования, Администрация </w:t>
      </w:r>
      <w:proofErr w:type="spellStart"/>
      <w:r w:rsidRPr="00492244">
        <w:rPr>
          <w:bCs/>
          <w:sz w:val="18"/>
          <w:szCs w:val="18"/>
        </w:rPr>
        <w:t>Хомутовского</w:t>
      </w:r>
      <w:proofErr w:type="spellEnd"/>
      <w:r w:rsidRPr="00492244">
        <w:rPr>
          <w:bCs/>
          <w:sz w:val="18"/>
          <w:szCs w:val="18"/>
        </w:rPr>
        <w:t xml:space="preserve"> муниципального образования</w:t>
      </w:r>
    </w:p>
    <w:p w:rsidR="00492244" w:rsidRDefault="00492244" w:rsidP="00492244">
      <w:pPr>
        <w:tabs>
          <w:tab w:val="left" w:pos="426"/>
          <w:tab w:val="left" w:pos="3976"/>
        </w:tabs>
        <w:ind w:left="0" w:right="142" w:firstLine="426"/>
        <w:rPr>
          <w:sz w:val="18"/>
          <w:szCs w:val="18"/>
        </w:rPr>
      </w:pPr>
    </w:p>
    <w:p w:rsidR="00492244" w:rsidRPr="00492244" w:rsidRDefault="00492244" w:rsidP="00492244">
      <w:pPr>
        <w:tabs>
          <w:tab w:val="left" w:pos="426"/>
          <w:tab w:val="left" w:pos="3976"/>
        </w:tabs>
        <w:ind w:left="0" w:right="142" w:firstLine="426"/>
        <w:rPr>
          <w:sz w:val="18"/>
          <w:szCs w:val="18"/>
        </w:rPr>
      </w:pPr>
      <w:r w:rsidRPr="00492244">
        <w:rPr>
          <w:sz w:val="18"/>
          <w:szCs w:val="18"/>
        </w:rPr>
        <w:t>ПОСТАНОВЛЯЕТ:</w:t>
      </w:r>
    </w:p>
    <w:p w:rsidR="00492244" w:rsidRPr="00492244" w:rsidRDefault="00492244" w:rsidP="00492244">
      <w:pPr>
        <w:tabs>
          <w:tab w:val="left" w:pos="426"/>
          <w:tab w:val="left" w:pos="3976"/>
        </w:tabs>
        <w:ind w:left="0" w:right="142" w:firstLine="426"/>
        <w:rPr>
          <w:sz w:val="18"/>
          <w:szCs w:val="18"/>
        </w:rPr>
      </w:pPr>
    </w:p>
    <w:p w:rsidR="00492244" w:rsidRPr="00492244" w:rsidRDefault="00492244" w:rsidP="00492244">
      <w:pPr>
        <w:tabs>
          <w:tab w:val="left" w:pos="426"/>
          <w:tab w:val="left" w:pos="3976"/>
        </w:tabs>
        <w:ind w:left="0" w:right="142" w:firstLine="426"/>
        <w:rPr>
          <w:sz w:val="18"/>
          <w:szCs w:val="18"/>
        </w:rPr>
      </w:pPr>
      <w:r w:rsidRPr="00492244">
        <w:rPr>
          <w:sz w:val="18"/>
          <w:szCs w:val="18"/>
        </w:rPr>
        <w:t>1.  </w:t>
      </w:r>
      <w:bookmarkStart w:id="42" w:name="_Hlk90992181"/>
      <w:r w:rsidRPr="00492244">
        <w:rPr>
          <w:sz w:val="18"/>
          <w:szCs w:val="18"/>
        </w:rPr>
        <w:t xml:space="preserve">Утвердить форму проверочного листа (списка контрольных вопросов), применяемого при осуществлении муниципального земельного контроля </w:t>
      </w:r>
      <w:bookmarkStart w:id="43" w:name="_Hlk91167132"/>
      <w:r w:rsidRPr="00492244">
        <w:rPr>
          <w:sz w:val="18"/>
          <w:szCs w:val="18"/>
        </w:rPr>
        <w:br/>
        <w:t xml:space="preserve">на территории </w:t>
      </w:r>
      <w:proofErr w:type="spellStart"/>
      <w:r w:rsidRPr="00492244">
        <w:rPr>
          <w:sz w:val="18"/>
          <w:szCs w:val="18"/>
        </w:rPr>
        <w:t>Хомутовского</w:t>
      </w:r>
      <w:proofErr w:type="spellEnd"/>
      <w:r w:rsidRPr="00492244">
        <w:rPr>
          <w:sz w:val="18"/>
          <w:szCs w:val="18"/>
        </w:rPr>
        <w:t xml:space="preserve"> муниципального образования</w:t>
      </w:r>
      <w:bookmarkEnd w:id="43"/>
      <w:r w:rsidRPr="00492244">
        <w:rPr>
          <w:sz w:val="18"/>
          <w:szCs w:val="18"/>
        </w:rPr>
        <w:t>, согласно приложению.</w:t>
      </w:r>
    </w:p>
    <w:p w:rsidR="00492244" w:rsidRPr="00492244" w:rsidRDefault="00492244" w:rsidP="00492244">
      <w:pPr>
        <w:tabs>
          <w:tab w:val="left" w:pos="426"/>
          <w:tab w:val="left" w:pos="3976"/>
        </w:tabs>
        <w:ind w:left="0" w:right="142" w:firstLine="426"/>
        <w:rPr>
          <w:sz w:val="18"/>
          <w:szCs w:val="18"/>
        </w:rPr>
      </w:pPr>
      <w:r w:rsidRPr="00492244">
        <w:rPr>
          <w:sz w:val="18"/>
          <w:szCs w:val="18"/>
        </w:rPr>
        <w:t>2. </w:t>
      </w:r>
      <w:bookmarkEnd w:id="42"/>
      <w:r w:rsidRPr="00492244">
        <w:rPr>
          <w:sz w:val="18"/>
          <w:szCs w:val="18"/>
        </w:rPr>
        <w:t>Опубликовать настоящее постановление в установленном законом порядке.</w:t>
      </w:r>
    </w:p>
    <w:p w:rsidR="00492244" w:rsidRPr="00492244" w:rsidRDefault="00492244" w:rsidP="00492244">
      <w:pPr>
        <w:tabs>
          <w:tab w:val="left" w:pos="426"/>
          <w:tab w:val="left" w:pos="3976"/>
        </w:tabs>
        <w:ind w:left="0" w:right="142" w:firstLine="426"/>
        <w:rPr>
          <w:sz w:val="18"/>
          <w:szCs w:val="18"/>
        </w:rPr>
      </w:pPr>
      <w:r w:rsidRPr="00492244">
        <w:rPr>
          <w:sz w:val="18"/>
          <w:szCs w:val="18"/>
        </w:rPr>
        <w:t xml:space="preserve">3. Настоящее постановление вступает в силу </w:t>
      </w:r>
      <w:proofErr w:type="gramStart"/>
      <w:r w:rsidRPr="00492244">
        <w:rPr>
          <w:sz w:val="18"/>
          <w:szCs w:val="18"/>
        </w:rPr>
        <w:t>с даты</w:t>
      </w:r>
      <w:proofErr w:type="gramEnd"/>
      <w:r w:rsidRPr="00492244">
        <w:rPr>
          <w:sz w:val="18"/>
          <w:szCs w:val="18"/>
        </w:rPr>
        <w:t xml:space="preserve"> официального опубликования, но не ранее 01.03.2022 года.</w:t>
      </w:r>
    </w:p>
    <w:p w:rsidR="00492244" w:rsidRPr="00492244" w:rsidRDefault="00492244" w:rsidP="00492244">
      <w:pPr>
        <w:tabs>
          <w:tab w:val="left" w:pos="426"/>
          <w:tab w:val="left" w:pos="3976"/>
        </w:tabs>
        <w:ind w:left="0" w:right="142" w:firstLine="426"/>
        <w:rPr>
          <w:i/>
          <w:sz w:val="18"/>
          <w:szCs w:val="18"/>
        </w:rPr>
      </w:pPr>
      <w:r w:rsidRPr="00492244">
        <w:rPr>
          <w:sz w:val="18"/>
          <w:szCs w:val="18"/>
        </w:rPr>
        <w:t>4. </w:t>
      </w:r>
      <w:proofErr w:type="gramStart"/>
      <w:r w:rsidRPr="00492244">
        <w:rPr>
          <w:sz w:val="18"/>
          <w:szCs w:val="18"/>
        </w:rPr>
        <w:t>Контроль за</w:t>
      </w:r>
      <w:proofErr w:type="gramEnd"/>
      <w:r w:rsidRPr="00492244">
        <w:rPr>
          <w:sz w:val="18"/>
          <w:szCs w:val="18"/>
        </w:rPr>
        <w:t xml:space="preserve"> исполнением настоящего постановления возложить </w:t>
      </w:r>
      <w:r w:rsidRPr="00492244">
        <w:rPr>
          <w:sz w:val="18"/>
          <w:szCs w:val="18"/>
        </w:rPr>
        <w:br/>
        <w:t>на заместителя Главы администрации</w:t>
      </w:r>
      <w:r w:rsidRPr="00492244">
        <w:rPr>
          <w:i/>
          <w:sz w:val="18"/>
          <w:szCs w:val="18"/>
        </w:rPr>
        <w:t>.</w:t>
      </w:r>
    </w:p>
    <w:p w:rsidR="00492244" w:rsidRPr="00492244" w:rsidRDefault="00492244" w:rsidP="00492244">
      <w:pPr>
        <w:tabs>
          <w:tab w:val="left" w:pos="426"/>
          <w:tab w:val="left" w:pos="3976"/>
        </w:tabs>
        <w:ind w:left="0" w:right="142" w:firstLine="0"/>
        <w:jc w:val="right"/>
        <w:rPr>
          <w:i/>
          <w:sz w:val="18"/>
          <w:szCs w:val="18"/>
        </w:rPr>
      </w:pPr>
    </w:p>
    <w:p w:rsidR="00492244" w:rsidRPr="00492244" w:rsidRDefault="00492244" w:rsidP="00492244">
      <w:pPr>
        <w:tabs>
          <w:tab w:val="left" w:pos="426"/>
          <w:tab w:val="left" w:pos="3976"/>
        </w:tabs>
        <w:ind w:left="0" w:right="142" w:firstLine="0"/>
        <w:jc w:val="right"/>
        <w:rPr>
          <w:i/>
          <w:sz w:val="18"/>
          <w:szCs w:val="18"/>
        </w:rPr>
      </w:pPr>
      <w:r w:rsidRPr="00492244">
        <w:rPr>
          <w:i/>
          <w:sz w:val="18"/>
          <w:szCs w:val="18"/>
        </w:rPr>
        <w:t xml:space="preserve">Глава                                      В.М. </w:t>
      </w:r>
      <w:proofErr w:type="spellStart"/>
      <w:r w:rsidRPr="00492244">
        <w:rPr>
          <w:i/>
          <w:sz w:val="18"/>
          <w:szCs w:val="18"/>
        </w:rPr>
        <w:t>Колмаченко</w:t>
      </w:r>
      <w:proofErr w:type="spellEnd"/>
    </w:p>
    <w:p w:rsidR="00492244" w:rsidRDefault="00492244" w:rsidP="007A6408">
      <w:pPr>
        <w:tabs>
          <w:tab w:val="left" w:pos="426"/>
          <w:tab w:val="left" w:pos="3976"/>
        </w:tabs>
        <w:ind w:left="0" w:right="142" w:firstLine="0"/>
        <w:jc w:val="right"/>
        <w:rPr>
          <w:i/>
          <w:sz w:val="18"/>
          <w:szCs w:val="18"/>
        </w:rPr>
      </w:pPr>
    </w:p>
    <w:p w:rsidR="007A6408" w:rsidRDefault="007A6408" w:rsidP="007A6408">
      <w:pPr>
        <w:tabs>
          <w:tab w:val="left" w:pos="426"/>
          <w:tab w:val="left" w:pos="3976"/>
        </w:tabs>
        <w:ind w:left="0" w:right="142" w:firstLine="0"/>
        <w:jc w:val="right"/>
        <w:rPr>
          <w:i/>
          <w:sz w:val="18"/>
          <w:szCs w:val="18"/>
        </w:rPr>
      </w:pPr>
    </w:p>
    <w:tbl>
      <w:tblPr>
        <w:tblStyle w:val="aa"/>
        <w:tblW w:w="107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6"/>
        <w:gridCol w:w="4820"/>
      </w:tblGrid>
      <w:tr w:rsidR="0092248D" w:rsidRPr="0092248D" w:rsidTr="0092248D">
        <w:tc>
          <w:tcPr>
            <w:tcW w:w="5886" w:type="dxa"/>
          </w:tcPr>
          <w:p w:rsidR="0092248D" w:rsidRPr="0092248D" w:rsidRDefault="0092248D" w:rsidP="0092248D">
            <w:pPr>
              <w:tabs>
                <w:tab w:val="left" w:pos="426"/>
                <w:tab w:val="left" w:pos="3976"/>
              </w:tabs>
              <w:ind w:left="0" w:right="142" w:firstLine="0"/>
              <w:rPr>
                <w:sz w:val="18"/>
                <w:szCs w:val="18"/>
              </w:rPr>
            </w:pPr>
          </w:p>
        </w:tc>
        <w:tc>
          <w:tcPr>
            <w:tcW w:w="4820" w:type="dxa"/>
          </w:tcPr>
          <w:p w:rsidR="0092248D" w:rsidRPr="0092248D" w:rsidRDefault="0092248D" w:rsidP="0092248D">
            <w:pPr>
              <w:tabs>
                <w:tab w:val="left" w:pos="426"/>
                <w:tab w:val="left" w:pos="3976"/>
              </w:tabs>
              <w:ind w:left="0" w:right="142" w:firstLine="0"/>
              <w:rPr>
                <w:sz w:val="18"/>
                <w:szCs w:val="18"/>
              </w:rPr>
            </w:pPr>
            <w:r w:rsidRPr="0092248D">
              <w:rPr>
                <w:sz w:val="18"/>
                <w:szCs w:val="18"/>
              </w:rPr>
              <w:t>Приложение №1</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к постановлению администрации </w:t>
            </w:r>
            <w:proofErr w:type="spellStart"/>
            <w:r w:rsidRPr="0092248D">
              <w:rPr>
                <w:sz w:val="18"/>
                <w:szCs w:val="18"/>
              </w:rPr>
              <w:t>Хомутовского</w:t>
            </w:r>
            <w:proofErr w:type="spellEnd"/>
            <w:r w:rsidRPr="0092248D">
              <w:rPr>
                <w:sz w:val="18"/>
                <w:szCs w:val="18"/>
              </w:rPr>
              <w:t xml:space="preserve"> муниципального образования №___</w:t>
            </w:r>
          </w:p>
          <w:p w:rsidR="0092248D" w:rsidRPr="00A94C8B" w:rsidRDefault="0092248D" w:rsidP="0092248D">
            <w:pPr>
              <w:tabs>
                <w:tab w:val="left" w:pos="426"/>
                <w:tab w:val="left" w:pos="3976"/>
              </w:tabs>
              <w:ind w:left="0" w:right="142" w:firstLine="0"/>
              <w:rPr>
                <w:sz w:val="18"/>
                <w:szCs w:val="18"/>
                <w:u w:val="single"/>
              </w:rPr>
            </w:pPr>
            <w:r w:rsidRPr="0092248D">
              <w:rPr>
                <w:sz w:val="18"/>
                <w:szCs w:val="18"/>
              </w:rPr>
              <w:t>от</w:t>
            </w:r>
            <w:r w:rsidR="00A94C8B">
              <w:rPr>
                <w:sz w:val="18"/>
                <w:szCs w:val="18"/>
                <w:u w:val="single"/>
              </w:rPr>
              <w:t>21.02.2022</w:t>
            </w:r>
            <w:r w:rsidRPr="0092248D">
              <w:rPr>
                <w:sz w:val="18"/>
                <w:szCs w:val="18"/>
              </w:rPr>
              <w:t>_ № _</w:t>
            </w:r>
            <w:r w:rsidR="00A94C8B" w:rsidRPr="00A94C8B">
              <w:rPr>
                <w:sz w:val="18"/>
                <w:szCs w:val="18"/>
                <w:u w:val="single"/>
              </w:rPr>
              <w:t>35 о/д</w:t>
            </w:r>
            <w:r w:rsidRPr="00A94C8B">
              <w:rPr>
                <w:sz w:val="18"/>
                <w:szCs w:val="18"/>
                <w:u w:val="single"/>
              </w:rPr>
              <w:t>_</w:t>
            </w:r>
          </w:p>
          <w:p w:rsidR="0092248D" w:rsidRPr="0092248D" w:rsidRDefault="0092248D" w:rsidP="0092248D">
            <w:pPr>
              <w:tabs>
                <w:tab w:val="left" w:pos="426"/>
                <w:tab w:val="left" w:pos="3976"/>
              </w:tabs>
              <w:ind w:left="0" w:right="142" w:firstLine="0"/>
              <w:rPr>
                <w:sz w:val="18"/>
                <w:szCs w:val="18"/>
              </w:rPr>
            </w:pPr>
          </w:p>
        </w:tc>
      </w:tr>
    </w:tbl>
    <w:p w:rsidR="0092248D" w:rsidRPr="0092248D" w:rsidRDefault="0092248D" w:rsidP="0092248D">
      <w:pPr>
        <w:tabs>
          <w:tab w:val="left" w:pos="426"/>
          <w:tab w:val="left" w:pos="3976"/>
        </w:tabs>
        <w:ind w:left="0" w:right="142" w:firstLine="0"/>
        <w:rPr>
          <w:sz w:val="18"/>
          <w:szCs w:val="18"/>
        </w:rPr>
      </w:pPr>
    </w:p>
    <w:tbl>
      <w:tblPr>
        <w:tblStyle w:val="aa"/>
        <w:tblW w:w="1550" w:type="dxa"/>
        <w:tblInd w:w="9081" w:type="dxa"/>
        <w:tblLook w:val="04A0" w:firstRow="1" w:lastRow="0" w:firstColumn="1" w:lastColumn="0" w:noHBand="0" w:noVBand="1"/>
      </w:tblPr>
      <w:tblGrid>
        <w:gridCol w:w="1550"/>
      </w:tblGrid>
      <w:tr w:rsidR="0092248D" w:rsidRPr="0092248D" w:rsidTr="0092248D">
        <w:trPr>
          <w:trHeight w:val="1324"/>
        </w:trPr>
        <w:tc>
          <w:tcPr>
            <w:tcW w:w="1550" w:type="dxa"/>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lang w:val="en-US"/>
              </w:rPr>
              <w:t>QR</w:t>
            </w:r>
            <w:r w:rsidRPr="0092248D">
              <w:rPr>
                <w:sz w:val="18"/>
                <w:szCs w:val="18"/>
              </w:rPr>
              <w:t>-код</w:t>
            </w:r>
          </w:p>
        </w:tc>
      </w:tr>
    </w:tbl>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b/>
          <w:bCs/>
          <w:sz w:val="18"/>
          <w:szCs w:val="18"/>
        </w:rPr>
      </w:pPr>
    </w:p>
    <w:p w:rsidR="0092248D" w:rsidRPr="0092248D" w:rsidRDefault="0092248D" w:rsidP="005819EC">
      <w:pPr>
        <w:tabs>
          <w:tab w:val="left" w:pos="426"/>
          <w:tab w:val="left" w:pos="3976"/>
        </w:tabs>
        <w:ind w:left="0" w:right="142" w:firstLine="0"/>
        <w:jc w:val="center"/>
        <w:rPr>
          <w:b/>
          <w:sz w:val="18"/>
          <w:szCs w:val="18"/>
        </w:rPr>
      </w:pPr>
      <w:bookmarkStart w:id="44" w:name="_Hlk91144147"/>
      <w:r w:rsidRPr="0092248D">
        <w:rPr>
          <w:b/>
          <w:sz w:val="18"/>
          <w:szCs w:val="18"/>
        </w:rPr>
        <w:t>ПРОВЕРОЧНЫЙ ЛИСТ</w:t>
      </w:r>
    </w:p>
    <w:bookmarkEnd w:id="44"/>
    <w:p w:rsidR="0092248D" w:rsidRPr="0092248D" w:rsidRDefault="0092248D" w:rsidP="005819EC">
      <w:pPr>
        <w:tabs>
          <w:tab w:val="left" w:pos="426"/>
          <w:tab w:val="left" w:pos="3976"/>
        </w:tabs>
        <w:ind w:left="0" w:right="142" w:firstLine="0"/>
        <w:jc w:val="center"/>
        <w:rPr>
          <w:bCs/>
          <w:sz w:val="18"/>
          <w:szCs w:val="18"/>
        </w:rPr>
      </w:pPr>
      <w:r w:rsidRPr="0092248D">
        <w:rPr>
          <w:bCs/>
          <w:sz w:val="18"/>
          <w:szCs w:val="18"/>
        </w:rPr>
        <w:t>(список контрольных вопросов),</w:t>
      </w:r>
      <w:bookmarkStart w:id="45" w:name="_Hlk91154519"/>
    </w:p>
    <w:p w:rsidR="0092248D" w:rsidRPr="0092248D" w:rsidRDefault="0092248D" w:rsidP="005819EC">
      <w:pPr>
        <w:tabs>
          <w:tab w:val="left" w:pos="426"/>
          <w:tab w:val="left" w:pos="3976"/>
        </w:tabs>
        <w:ind w:left="0" w:right="142" w:firstLine="0"/>
        <w:jc w:val="center"/>
        <w:rPr>
          <w:bCs/>
          <w:sz w:val="18"/>
          <w:szCs w:val="18"/>
        </w:rPr>
      </w:pPr>
      <w:proofErr w:type="gramStart"/>
      <w:r w:rsidRPr="0092248D">
        <w:rPr>
          <w:bCs/>
          <w:sz w:val="18"/>
          <w:szCs w:val="18"/>
        </w:rPr>
        <w:t>применяемый</w:t>
      </w:r>
      <w:proofErr w:type="gramEnd"/>
      <w:r w:rsidRPr="0092248D">
        <w:rPr>
          <w:bCs/>
          <w:sz w:val="18"/>
          <w:szCs w:val="18"/>
        </w:rPr>
        <w:t xml:space="preserve"> при осуществлении муниципального земельного контроля</w:t>
      </w:r>
    </w:p>
    <w:p w:rsidR="0092248D" w:rsidRPr="0092248D" w:rsidRDefault="0092248D" w:rsidP="005819EC">
      <w:pPr>
        <w:tabs>
          <w:tab w:val="left" w:pos="426"/>
          <w:tab w:val="left" w:pos="3976"/>
        </w:tabs>
        <w:ind w:left="0" w:right="142" w:firstLine="0"/>
        <w:jc w:val="center"/>
        <w:rPr>
          <w:bCs/>
          <w:sz w:val="18"/>
          <w:szCs w:val="18"/>
        </w:rPr>
      </w:pPr>
      <w:r w:rsidRPr="0092248D">
        <w:rPr>
          <w:bCs/>
          <w:sz w:val="18"/>
          <w:szCs w:val="18"/>
        </w:rPr>
        <w:t xml:space="preserve">на территории </w:t>
      </w:r>
      <w:proofErr w:type="spellStart"/>
      <w:r w:rsidRPr="0092248D">
        <w:rPr>
          <w:bCs/>
          <w:sz w:val="18"/>
          <w:szCs w:val="18"/>
        </w:rPr>
        <w:t>Хомутовского</w:t>
      </w:r>
      <w:proofErr w:type="spellEnd"/>
      <w:r w:rsidRPr="0092248D">
        <w:rPr>
          <w:bCs/>
          <w:sz w:val="18"/>
          <w:szCs w:val="18"/>
        </w:rPr>
        <w:t xml:space="preserve"> муниципального образования</w:t>
      </w:r>
    </w:p>
    <w:bookmarkEnd w:id="45"/>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92248D" w:rsidRPr="0092248D" w:rsidTr="0092248D">
        <w:tc>
          <w:tcPr>
            <w:tcW w:w="5210" w:type="dxa"/>
            <w:shd w:val="clear" w:color="auto" w:fill="auto"/>
          </w:tcPr>
          <w:p w:rsidR="0092248D" w:rsidRPr="0092248D" w:rsidRDefault="0092248D" w:rsidP="0092248D">
            <w:pPr>
              <w:tabs>
                <w:tab w:val="left" w:pos="426"/>
                <w:tab w:val="left" w:pos="3976"/>
              </w:tabs>
              <w:ind w:left="0" w:right="142" w:firstLine="0"/>
              <w:rPr>
                <w:sz w:val="18"/>
                <w:szCs w:val="18"/>
              </w:rPr>
            </w:pPr>
            <w:r w:rsidRPr="0092248D">
              <w:rPr>
                <w:sz w:val="18"/>
                <w:szCs w:val="18"/>
              </w:rPr>
              <w:t>Наименование вида контроля, внесенного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r w:rsidRPr="0092248D">
              <w:rPr>
                <w:sz w:val="18"/>
                <w:szCs w:val="18"/>
              </w:rPr>
              <w:t>Муниципальный земельный контроль</w:t>
            </w:r>
          </w:p>
        </w:tc>
      </w:tr>
      <w:tr w:rsidR="0092248D" w:rsidRPr="0092248D" w:rsidTr="0092248D">
        <w:tc>
          <w:tcPr>
            <w:tcW w:w="5210" w:type="dxa"/>
            <w:shd w:val="clear" w:color="auto" w:fill="auto"/>
          </w:tcPr>
          <w:p w:rsidR="0092248D" w:rsidRPr="0092248D" w:rsidRDefault="0092248D" w:rsidP="0092248D">
            <w:pPr>
              <w:tabs>
                <w:tab w:val="left" w:pos="426"/>
                <w:tab w:val="left" w:pos="3976"/>
              </w:tabs>
              <w:ind w:left="0" w:right="142" w:firstLine="0"/>
              <w:rPr>
                <w:sz w:val="18"/>
                <w:szCs w:val="18"/>
              </w:rPr>
            </w:pPr>
            <w:r w:rsidRPr="0092248D">
              <w:rPr>
                <w:sz w:val="18"/>
                <w:szCs w:val="18"/>
              </w:rPr>
              <w:t>Наименование контрольного (надзорного) органа</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Администрация </w:t>
            </w:r>
            <w:proofErr w:type="spellStart"/>
            <w:r w:rsidRPr="0092248D">
              <w:rPr>
                <w:sz w:val="18"/>
                <w:szCs w:val="18"/>
              </w:rPr>
              <w:t>Хомутовского</w:t>
            </w:r>
            <w:proofErr w:type="spellEnd"/>
            <w:r w:rsidRPr="0092248D">
              <w:rPr>
                <w:sz w:val="18"/>
                <w:szCs w:val="18"/>
              </w:rPr>
              <w:t xml:space="preserve"> муниципального образования</w:t>
            </w:r>
          </w:p>
        </w:tc>
      </w:tr>
      <w:tr w:rsidR="0092248D" w:rsidRPr="0092248D" w:rsidTr="0092248D">
        <w:tc>
          <w:tcPr>
            <w:tcW w:w="5210" w:type="dxa"/>
            <w:shd w:val="clear" w:color="auto" w:fill="auto"/>
          </w:tcPr>
          <w:p w:rsidR="0092248D" w:rsidRPr="0092248D" w:rsidRDefault="0092248D" w:rsidP="0092248D">
            <w:pPr>
              <w:tabs>
                <w:tab w:val="left" w:pos="426"/>
                <w:tab w:val="left" w:pos="3976"/>
              </w:tabs>
              <w:ind w:left="0" w:right="142" w:firstLine="0"/>
              <w:rPr>
                <w:sz w:val="18"/>
                <w:szCs w:val="18"/>
              </w:rPr>
            </w:pPr>
            <w:r w:rsidRPr="0092248D">
              <w:rPr>
                <w:bCs/>
                <w:sz w:val="18"/>
                <w:szCs w:val="18"/>
              </w:rPr>
              <w:t xml:space="preserve">Реквизиты нормативно-правового акта о проведении </w:t>
            </w:r>
            <w:r w:rsidRPr="0092248D">
              <w:rPr>
                <w:sz w:val="18"/>
                <w:szCs w:val="18"/>
              </w:rPr>
              <w:t>контрольного (надзорного) мероприятия</w:t>
            </w: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b/>
                <w:bCs/>
                <w:sz w:val="18"/>
                <w:szCs w:val="18"/>
              </w:rPr>
            </w:pPr>
            <w:r w:rsidRPr="0092248D">
              <w:rPr>
                <w:bCs/>
                <w:sz w:val="18"/>
                <w:szCs w:val="18"/>
              </w:rPr>
              <w:t xml:space="preserve">Распоряжение Администрации </w:t>
            </w:r>
            <w:proofErr w:type="spellStart"/>
            <w:r w:rsidRPr="0092248D">
              <w:rPr>
                <w:bCs/>
                <w:sz w:val="18"/>
                <w:szCs w:val="18"/>
              </w:rPr>
              <w:t>Хомутовского</w:t>
            </w:r>
            <w:proofErr w:type="spellEnd"/>
            <w:r w:rsidRPr="0092248D">
              <w:rPr>
                <w:bCs/>
                <w:sz w:val="18"/>
                <w:szCs w:val="18"/>
              </w:rPr>
              <w:t xml:space="preserve"> муниципального образования о проведении проверки </w:t>
            </w: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Вид контрольного (надзорного) мероприятия, за исключением случая, если форма проверочного листа утверждается в отношении конкретного контрольного (надзорного) мероприятия</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Дата заполнения проверочного листа</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r w:rsidRPr="0092248D">
              <w:rPr>
                <w:sz w:val="18"/>
                <w:szCs w:val="18"/>
              </w:rPr>
              <w:t>Объект государственного контроля (надзора), муниципального контроля, в отношении которого проводится контрольное (надзорное) мероприятие</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Фамилия, имя и отчество (при наличии) гражданина или индивидуального предпринимателя,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его идентификационный номер налогоплательщика и (или) основной государственный регистрационный номер индивидуального предпринимателя, </w:t>
            </w:r>
          </w:p>
          <w:p w:rsidR="0092248D" w:rsidRPr="0092248D" w:rsidRDefault="0092248D" w:rsidP="0092248D">
            <w:pPr>
              <w:tabs>
                <w:tab w:val="left" w:pos="426"/>
                <w:tab w:val="left" w:pos="3976"/>
              </w:tabs>
              <w:ind w:left="0" w:right="142" w:firstLine="0"/>
              <w:rPr>
                <w:sz w:val="18"/>
                <w:szCs w:val="18"/>
              </w:rPr>
            </w:pPr>
            <w:r w:rsidRPr="0092248D">
              <w:rPr>
                <w:sz w:val="18"/>
                <w:szCs w:val="18"/>
              </w:rPr>
              <w:t>адрес регистрации гражданина или индивидуального предпринимателя,</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lastRenderedPageBreak/>
              <w:t>Место (места) проведения контрольного (надзорного) мероприятия с заполнением проверочного листа</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Реквизиты решения о проведении контрольного (надзорного) мероприятия, подписанного уполномоченным должностным лицом контрольного (надзорного) органа</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Учетный номер контрольного (надзорного) мероприятия (указывается учетный номер проверки и дата его присвоения в едином реестре проверок)</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r w:rsidR="0092248D" w:rsidRPr="0092248D" w:rsidTr="0092248D">
        <w:tc>
          <w:tcPr>
            <w:tcW w:w="5210" w:type="dxa"/>
            <w:shd w:val="clear" w:color="auto" w:fill="auto"/>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p w:rsidR="0092248D" w:rsidRPr="0092248D" w:rsidRDefault="0092248D" w:rsidP="0092248D">
            <w:pPr>
              <w:tabs>
                <w:tab w:val="left" w:pos="426"/>
                <w:tab w:val="left" w:pos="3976"/>
              </w:tabs>
              <w:ind w:left="0" w:right="142" w:firstLine="0"/>
              <w:rPr>
                <w:sz w:val="18"/>
                <w:szCs w:val="18"/>
              </w:rPr>
            </w:pPr>
          </w:p>
        </w:tc>
        <w:tc>
          <w:tcPr>
            <w:tcW w:w="5211" w:type="dxa"/>
            <w:shd w:val="clear" w:color="auto" w:fill="auto"/>
          </w:tcPr>
          <w:p w:rsidR="0092248D" w:rsidRPr="0092248D" w:rsidRDefault="0092248D" w:rsidP="0092248D">
            <w:pPr>
              <w:tabs>
                <w:tab w:val="left" w:pos="426"/>
                <w:tab w:val="left" w:pos="3976"/>
              </w:tabs>
              <w:ind w:left="0" w:right="142" w:firstLine="0"/>
              <w:rPr>
                <w:sz w:val="18"/>
                <w:szCs w:val="18"/>
              </w:rPr>
            </w:pPr>
          </w:p>
        </w:tc>
      </w:tr>
    </w:tbl>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r w:rsidRPr="0092248D">
        <w:rPr>
          <w:sz w:val="18"/>
          <w:szCs w:val="18"/>
        </w:rPr>
        <w:t>\</w:t>
      </w: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b/>
          <w:sz w:val="18"/>
          <w:szCs w:val="18"/>
          <w:u w:val="single"/>
        </w:rPr>
      </w:pPr>
      <w:r w:rsidRPr="0092248D">
        <w:rPr>
          <w:b/>
          <w:sz w:val="18"/>
          <w:szCs w:val="18"/>
          <w:u w:val="single"/>
        </w:rPr>
        <w:t>Список контрольных вопросов, отражающих содержание обязательных требований, ответы на которые свидетельствуют о соблюдении или несоблюдении юридическим лицом, индивидуальным предпринимателем, гражданином обязательных требований:</w:t>
      </w: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tbl>
      <w:tblPr>
        <w:tblStyle w:val="aa"/>
        <w:tblW w:w="10094" w:type="dxa"/>
        <w:tblInd w:w="108" w:type="dxa"/>
        <w:tblLayout w:type="fixed"/>
        <w:tblLook w:val="04A0" w:firstRow="1" w:lastRow="0" w:firstColumn="1" w:lastColumn="0" w:noHBand="0" w:noVBand="1"/>
      </w:tblPr>
      <w:tblGrid>
        <w:gridCol w:w="426"/>
        <w:gridCol w:w="2551"/>
        <w:gridCol w:w="2693"/>
        <w:gridCol w:w="567"/>
        <w:gridCol w:w="851"/>
        <w:gridCol w:w="1417"/>
        <w:gridCol w:w="1589"/>
      </w:tblGrid>
      <w:tr w:rsidR="0092248D" w:rsidRPr="0092248D" w:rsidTr="0092248D">
        <w:trPr>
          <w:cantSplit/>
          <w:trHeight w:val="570"/>
        </w:trPr>
        <w:tc>
          <w:tcPr>
            <w:tcW w:w="426" w:type="dxa"/>
            <w:vMerge w:val="restart"/>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w:t>
            </w:r>
            <w:r w:rsidRPr="0092248D">
              <w:rPr>
                <w:bCs/>
                <w:sz w:val="18"/>
                <w:szCs w:val="18"/>
              </w:rPr>
              <w:br/>
            </w:r>
            <w:proofErr w:type="gramStart"/>
            <w:r w:rsidRPr="0092248D">
              <w:rPr>
                <w:bCs/>
                <w:sz w:val="18"/>
                <w:szCs w:val="18"/>
              </w:rPr>
              <w:t>п</w:t>
            </w:r>
            <w:proofErr w:type="gramEnd"/>
            <w:r w:rsidRPr="0092248D">
              <w:rPr>
                <w:bCs/>
                <w:sz w:val="18"/>
                <w:szCs w:val="18"/>
              </w:rPr>
              <w:t>/п</w:t>
            </w:r>
          </w:p>
        </w:tc>
        <w:tc>
          <w:tcPr>
            <w:tcW w:w="2551" w:type="dxa"/>
            <w:vMerge w:val="restart"/>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Вопросы, отражающие содержание обязательных требований</w:t>
            </w:r>
          </w:p>
        </w:tc>
        <w:tc>
          <w:tcPr>
            <w:tcW w:w="2693" w:type="dxa"/>
            <w:vMerge w:val="restart"/>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Реквизиты нормативных правовых актов, с указанием их структурных единиц, которыми установлены обязательные требования, требования, установленные муниципальными правовыми актами</w:t>
            </w:r>
          </w:p>
        </w:tc>
        <w:tc>
          <w:tcPr>
            <w:tcW w:w="2835" w:type="dxa"/>
            <w:gridSpan w:val="3"/>
            <w:tcBorders>
              <w:bottom w:val="single" w:sz="4" w:space="0" w:color="auto"/>
            </w:tcBorders>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Варианты ответов на вопросы, содержащиеся в перечне вопросов</w:t>
            </w:r>
          </w:p>
        </w:tc>
        <w:tc>
          <w:tcPr>
            <w:tcW w:w="1589" w:type="dxa"/>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Примечание</w:t>
            </w:r>
          </w:p>
        </w:tc>
      </w:tr>
      <w:tr w:rsidR="0092248D" w:rsidRPr="0092248D" w:rsidTr="0092248D">
        <w:trPr>
          <w:cantSplit/>
          <w:trHeight w:val="1419"/>
        </w:trPr>
        <w:tc>
          <w:tcPr>
            <w:tcW w:w="426" w:type="dxa"/>
            <w:vMerge/>
          </w:tcPr>
          <w:p w:rsidR="0092248D" w:rsidRPr="0092248D" w:rsidRDefault="0092248D" w:rsidP="0092248D">
            <w:pPr>
              <w:tabs>
                <w:tab w:val="left" w:pos="426"/>
                <w:tab w:val="left" w:pos="3976"/>
              </w:tabs>
              <w:ind w:left="0" w:right="142" w:firstLine="0"/>
              <w:rPr>
                <w:bCs/>
                <w:sz w:val="18"/>
                <w:szCs w:val="18"/>
              </w:rPr>
            </w:pPr>
          </w:p>
        </w:tc>
        <w:tc>
          <w:tcPr>
            <w:tcW w:w="2551" w:type="dxa"/>
            <w:vMerge/>
          </w:tcPr>
          <w:p w:rsidR="0092248D" w:rsidRPr="0092248D" w:rsidRDefault="0092248D" w:rsidP="0092248D">
            <w:pPr>
              <w:tabs>
                <w:tab w:val="left" w:pos="426"/>
                <w:tab w:val="left" w:pos="3976"/>
              </w:tabs>
              <w:ind w:left="0" w:right="142" w:firstLine="0"/>
              <w:rPr>
                <w:bCs/>
                <w:sz w:val="18"/>
                <w:szCs w:val="18"/>
              </w:rPr>
            </w:pPr>
          </w:p>
        </w:tc>
        <w:tc>
          <w:tcPr>
            <w:tcW w:w="2693" w:type="dxa"/>
            <w:vMerge/>
          </w:tcPr>
          <w:p w:rsidR="0092248D" w:rsidRPr="0092248D" w:rsidRDefault="0092248D" w:rsidP="0092248D">
            <w:pPr>
              <w:tabs>
                <w:tab w:val="left" w:pos="426"/>
                <w:tab w:val="left" w:pos="3976"/>
              </w:tabs>
              <w:ind w:left="0" w:right="142" w:firstLine="0"/>
              <w:rPr>
                <w:bCs/>
                <w:sz w:val="18"/>
                <w:szCs w:val="18"/>
              </w:rPr>
            </w:pPr>
          </w:p>
        </w:tc>
        <w:tc>
          <w:tcPr>
            <w:tcW w:w="567" w:type="dxa"/>
            <w:tcBorders>
              <w:top w:val="single" w:sz="4" w:space="0" w:color="auto"/>
            </w:tcBorders>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Да</w:t>
            </w:r>
          </w:p>
        </w:tc>
        <w:tc>
          <w:tcPr>
            <w:tcW w:w="851" w:type="dxa"/>
            <w:tcBorders>
              <w:top w:val="single" w:sz="4" w:space="0" w:color="auto"/>
            </w:tcBorders>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Нет</w:t>
            </w:r>
          </w:p>
        </w:tc>
        <w:tc>
          <w:tcPr>
            <w:tcW w:w="1417" w:type="dxa"/>
            <w:tcBorders>
              <w:top w:val="single" w:sz="4" w:space="0" w:color="auto"/>
            </w:tcBorders>
            <w:vAlign w:val="center"/>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Неприменимо</w:t>
            </w:r>
          </w:p>
        </w:tc>
        <w:tc>
          <w:tcPr>
            <w:tcW w:w="1589" w:type="dxa"/>
          </w:tcPr>
          <w:p w:rsidR="0092248D" w:rsidRPr="0092248D" w:rsidRDefault="0092248D" w:rsidP="0092248D">
            <w:pPr>
              <w:tabs>
                <w:tab w:val="left" w:pos="426"/>
                <w:tab w:val="left" w:pos="3976"/>
              </w:tabs>
              <w:ind w:left="0" w:right="142" w:firstLine="0"/>
              <w:rPr>
                <w:bCs/>
                <w:sz w:val="18"/>
                <w:szCs w:val="18"/>
              </w:rPr>
            </w:pPr>
          </w:p>
        </w:tc>
      </w:tr>
      <w:tr w:rsidR="0092248D" w:rsidRPr="0092248D" w:rsidTr="0092248D">
        <w:trPr>
          <w:cantSplit/>
          <w:tblHeader/>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1</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2</w:t>
            </w: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3</w:t>
            </w:r>
          </w:p>
        </w:tc>
        <w:tc>
          <w:tcPr>
            <w:tcW w:w="567" w:type="dxa"/>
            <w:tcBorders>
              <w:top w:val="single" w:sz="4" w:space="0" w:color="auto"/>
            </w:tcBorders>
          </w:tcPr>
          <w:p w:rsidR="0092248D" w:rsidRPr="0092248D" w:rsidRDefault="0092248D" w:rsidP="0092248D">
            <w:pPr>
              <w:tabs>
                <w:tab w:val="left" w:pos="426"/>
                <w:tab w:val="left" w:pos="3976"/>
              </w:tabs>
              <w:ind w:left="0" w:right="142" w:firstLine="0"/>
              <w:rPr>
                <w:sz w:val="18"/>
                <w:szCs w:val="18"/>
              </w:rPr>
            </w:pPr>
            <w:r w:rsidRPr="0092248D">
              <w:rPr>
                <w:sz w:val="18"/>
                <w:szCs w:val="18"/>
              </w:rPr>
              <w:t>4</w:t>
            </w:r>
          </w:p>
        </w:tc>
        <w:tc>
          <w:tcPr>
            <w:tcW w:w="851" w:type="dxa"/>
            <w:tcBorders>
              <w:top w:val="single" w:sz="4" w:space="0" w:color="auto"/>
            </w:tcBorders>
          </w:tcPr>
          <w:p w:rsidR="0092248D" w:rsidRPr="0092248D" w:rsidRDefault="0092248D" w:rsidP="0092248D">
            <w:pPr>
              <w:tabs>
                <w:tab w:val="left" w:pos="426"/>
                <w:tab w:val="left" w:pos="3976"/>
              </w:tabs>
              <w:ind w:left="0" w:right="142" w:firstLine="0"/>
              <w:rPr>
                <w:sz w:val="18"/>
                <w:szCs w:val="18"/>
              </w:rPr>
            </w:pPr>
            <w:r w:rsidRPr="0092248D">
              <w:rPr>
                <w:sz w:val="18"/>
                <w:szCs w:val="18"/>
              </w:rPr>
              <w:t>5</w:t>
            </w:r>
          </w:p>
        </w:tc>
        <w:tc>
          <w:tcPr>
            <w:tcW w:w="1417" w:type="dxa"/>
            <w:tcBorders>
              <w:top w:val="single" w:sz="4" w:space="0" w:color="auto"/>
            </w:tcBorders>
          </w:tcPr>
          <w:p w:rsidR="0092248D" w:rsidRPr="0092248D" w:rsidRDefault="0092248D" w:rsidP="0092248D">
            <w:pPr>
              <w:tabs>
                <w:tab w:val="left" w:pos="426"/>
                <w:tab w:val="left" w:pos="3976"/>
              </w:tabs>
              <w:ind w:left="0" w:right="142" w:firstLine="0"/>
              <w:rPr>
                <w:sz w:val="18"/>
                <w:szCs w:val="18"/>
              </w:rPr>
            </w:pPr>
            <w:r w:rsidRPr="0092248D">
              <w:rPr>
                <w:sz w:val="18"/>
                <w:szCs w:val="18"/>
              </w:rPr>
              <w:t>6</w:t>
            </w:r>
          </w:p>
        </w:tc>
        <w:tc>
          <w:tcPr>
            <w:tcW w:w="1589" w:type="dxa"/>
            <w:tcBorders>
              <w:top w:val="single" w:sz="4" w:space="0" w:color="auto"/>
            </w:tcBorders>
          </w:tcPr>
          <w:p w:rsidR="0092248D" w:rsidRPr="0092248D" w:rsidRDefault="0092248D" w:rsidP="0092248D">
            <w:pPr>
              <w:tabs>
                <w:tab w:val="left" w:pos="426"/>
                <w:tab w:val="left" w:pos="3976"/>
              </w:tabs>
              <w:ind w:left="0" w:right="142" w:firstLine="0"/>
              <w:rPr>
                <w:sz w:val="18"/>
                <w:szCs w:val="18"/>
              </w:rPr>
            </w:pPr>
            <w:r w:rsidRPr="0092248D">
              <w:rPr>
                <w:sz w:val="18"/>
                <w:szCs w:val="18"/>
              </w:rPr>
              <w:t>7</w:t>
            </w: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1.</w:t>
            </w:r>
          </w:p>
        </w:tc>
        <w:tc>
          <w:tcPr>
            <w:tcW w:w="2551" w:type="dxa"/>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Имеет ли земельный участок характеристики, </w:t>
            </w:r>
          </w:p>
          <w:p w:rsidR="0092248D" w:rsidRPr="0092248D" w:rsidRDefault="0092248D" w:rsidP="0092248D">
            <w:pPr>
              <w:tabs>
                <w:tab w:val="left" w:pos="426"/>
                <w:tab w:val="left" w:pos="3976"/>
              </w:tabs>
              <w:ind w:left="0" w:right="142" w:firstLine="0"/>
              <w:rPr>
                <w:sz w:val="18"/>
                <w:szCs w:val="18"/>
              </w:rPr>
            </w:pPr>
            <w:proofErr w:type="gramStart"/>
            <w:r w:rsidRPr="0092248D">
              <w:rPr>
                <w:sz w:val="18"/>
                <w:szCs w:val="18"/>
              </w:rPr>
              <w:t>позволяющие</w:t>
            </w:r>
            <w:proofErr w:type="gramEnd"/>
            <w:r w:rsidRPr="0092248D">
              <w:rPr>
                <w:sz w:val="18"/>
                <w:szCs w:val="18"/>
              </w:rPr>
              <w:t xml:space="preserve"> определить его в качестве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индивидуально определенной вещи </w:t>
            </w:r>
          </w:p>
          <w:p w:rsidR="0092248D" w:rsidRPr="0092248D" w:rsidRDefault="0092248D" w:rsidP="0092248D">
            <w:pPr>
              <w:tabs>
                <w:tab w:val="left" w:pos="426"/>
                <w:tab w:val="left" w:pos="3976"/>
              </w:tabs>
              <w:ind w:left="0" w:right="142" w:firstLine="0"/>
              <w:rPr>
                <w:sz w:val="18"/>
                <w:szCs w:val="18"/>
              </w:rPr>
            </w:pPr>
            <w:proofErr w:type="gramStart"/>
            <w:r w:rsidRPr="0092248D">
              <w:rPr>
                <w:sz w:val="18"/>
                <w:szCs w:val="18"/>
              </w:rPr>
              <w:t xml:space="preserve">(кадастровый номер, площадь, категорию, </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t>вид разрешенного использования и другие)?</w:t>
            </w:r>
          </w:p>
          <w:p w:rsidR="0092248D" w:rsidRPr="0092248D" w:rsidRDefault="0092248D" w:rsidP="0092248D">
            <w:pPr>
              <w:tabs>
                <w:tab w:val="left" w:pos="426"/>
                <w:tab w:val="left" w:pos="3976"/>
              </w:tabs>
              <w:ind w:left="0" w:right="142" w:firstLine="0"/>
              <w:rPr>
                <w:sz w:val="18"/>
                <w:szCs w:val="18"/>
              </w:rPr>
            </w:pPr>
          </w:p>
        </w:tc>
        <w:tc>
          <w:tcPr>
            <w:tcW w:w="2693" w:type="dxa"/>
            <w:vAlign w:val="center"/>
          </w:tcPr>
          <w:p w:rsidR="0092248D" w:rsidRPr="0092248D" w:rsidRDefault="0092248D" w:rsidP="0092248D">
            <w:pPr>
              <w:tabs>
                <w:tab w:val="left" w:pos="426"/>
                <w:tab w:val="left" w:pos="3976"/>
              </w:tabs>
              <w:ind w:left="0" w:right="142" w:firstLine="0"/>
              <w:rPr>
                <w:sz w:val="18"/>
                <w:szCs w:val="18"/>
              </w:rPr>
            </w:pPr>
            <w:r w:rsidRPr="0092248D">
              <w:rPr>
                <w:sz w:val="18"/>
                <w:szCs w:val="18"/>
              </w:rPr>
              <w:t>часть 3 статьи 6</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lastRenderedPageBreak/>
              <w:t>2.</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Используется ли земельный участок</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в соответствии </w:t>
            </w:r>
            <w:proofErr w:type="gramStart"/>
            <w:r w:rsidRPr="0092248D">
              <w:rPr>
                <w:sz w:val="18"/>
                <w:szCs w:val="18"/>
              </w:rPr>
              <w:t>с</w:t>
            </w:r>
            <w:proofErr w:type="gramEnd"/>
            <w:r w:rsidRPr="0092248D">
              <w:rPr>
                <w:sz w:val="18"/>
                <w:szCs w:val="18"/>
              </w:rPr>
              <w:t xml:space="preserve"> установленным целевым</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назначением и (или) видом </w:t>
            </w:r>
            <w:proofErr w:type="gramStart"/>
            <w:r w:rsidRPr="0092248D">
              <w:rPr>
                <w:sz w:val="18"/>
                <w:szCs w:val="18"/>
              </w:rPr>
              <w:t>разрешенного</w:t>
            </w:r>
            <w:proofErr w:type="gramEnd"/>
            <w:r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r w:rsidRPr="0092248D">
              <w:rPr>
                <w:sz w:val="18"/>
                <w:szCs w:val="18"/>
              </w:rPr>
              <w:t>использования?</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164A35" w:rsidP="0092248D">
            <w:pPr>
              <w:tabs>
                <w:tab w:val="left" w:pos="426"/>
                <w:tab w:val="left" w:pos="3976"/>
              </w:tabs>
              <w:ind w:left="0" w:right="142" w:firstLine="0"/>
              <w:rPr>
                <w:sz w:val="18"/>
                <w:szCs w:val="18"/>
              </w:rPr>
            </w:pPr>
            <w:hyperlink r:id="rId34" w:history="1">
              <w:r w:rsidR="0092248D" w:rsidRPr="0092248D">
                <w:rPr>
                  <w:rStyle w:val="af"/>
                  <w:sz w:val="18"/>
                  <w:szCs w:val="18"/>
                </w:rPr>
                <w:t>часть 2 статьи 7</w:t>
              </w:r>
            </w:hyperlink>
            <w:r w:rsidR="0092248D"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статья 42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3.</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Имеются ли у проверяемого лица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правоустанавливающие документы, </w:t>
            </w:r>
          </w:p>
          <w:p w:rsidR="0092248D" w:rsidRPr="0092248D" w:rsidRDefault="0092248D" w:rsidP="0092248D">
            <w:pPr>
              <w:tabs>
                <w:tab w:val="left" w:pos="426"/>
                <w:tab w:val="left" w:pos="3976"/>
              </w:tabs>
              <w:ind w:left="0" w:right="142" w:firstLine="0"/>
              <w:rPr>
                <w:sz w:val="18"/>
                <w:szCs w:val="18"/>
              </w:rPr>
            </w:pPr>
            <w:proofErr w:type="gramStart"/>
            <w:r w:rsidRPr="0092248D">
              <w:rPr>
                <w:sz w:val="18"/>
                <w:szCs w:val="18"/>
              </w:rPr>
              <w:t>предусмотренные</w:t>
            </w:r>
            <w:proofErr w:type="gramEnd"/>
            <w:r w:rsidRPr="0092248D">
              <w:rPr>
                <w:sz w:val="18"/>
                <w:szCs w:val="18"/>
              </w:rPr>
              <w:t xml:space="preserve"> законодательством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Российской Федерации, на </w:t>
            </w:r>
            <w:proofErr w:type="gramStart"/>
            <w:r w:rsidRPr="0092248D">
              <w:rPr>
                <w:sz w:val="18"/>
                <w:szCs w:val="18"/>
              </w:rPr>
              <w:t>используемый</w:t>
            </w:r>
            <w:proofErr w:type="gramEnd"/>
            <w:r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proofErr w:type="gramStart"/>
            <w:r w:rsidRPr="0092248D">
              <w:rPr>
                <w:sz w:val="18"/>
                <w:szCs w:val="18"/>
              </w:rPr>
              <w:t>земельный участок (используемые</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земельные участки, части </w:t>
            </w:r>
            <w:proofErr w:type="gramStart"/>
            <w:r w:rsidRPr="0092248D">
              <w:rPr>
                <w:sz w:val="18"/>
                <w:szCs w:val="18"/>
              </w:rPr>
              <w:t>земельных</w:t>
            </w:r>
            <w:proofErr w:type="gramEnd"/>
            <w:r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r w:rsidRPr="0092248D">
              <w:rPr>
                <w:sz w:val="18"/>
                <w:szCs w:val="18"/>
              </w:rPr>
              <w:t>участков)?</w:t>
            </w:r>
          </w:p>
        </w:tc>
        <w:tc>
          <w:tcPr>
            <w:tcW w:w="2693" w:type="dxa"/>
          </w:tcPr>
          <w:p w:rsidR="0092248D" w:rsidRPr="0092248D" w:rsidRDefault="00164A35" w:rsidP="0092248D">
            <w:pPr>
              <w:tabs>
                <w:tab w:val="left" w:pos="426"/>
                <w:tab w:val="left" w:pos="3976"/>
              </w:tabs>
              <w:ind w:left="0" w:right="142" w:firstLine="0"/>
              <w:rPr>
                <w:sz w:val="18"/>
                <w:szCs w:val="18"/>
              </w:rPr>
            </w:pPr>
            <w:hyperlink r:id="rId35" w:history="1">
              <w:r w:rsidR="0092248D" w:rsidRPr="0092248D">
                <w:rPr>
                  <w:rStyle w:val="af"/>
                  <w:sz w:val="18"/>
                  <w:szCs w:val="18"/>
                </w:rPr>
                <w:t>часть 1 статьи 25</w:t>
              </w:r>
            </w:hyperlink>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 Федерации, статья 3 Федерального закона от 25.10.2001 г. №137-ФЗ «О введении в действие ЗК РФ»</w:t>
            </w:r>
          </w:p>
          <w:p w:rsidR="0092248D" w:rsidRPr="0092248D" w:rsidRDefault="0092248D" w:rsidP="0092248D">
            <w:pPr>
              <w:tabs>
                <w:tab w:val="left" w:pos="426"/>
                <w:tab w:val="left" w:pos="3976"/>
              </w:tabs>
              <w:ind w:left="0" w:right="142" w:firstLine="0"/>
              <w:rPr>
                <w:sz w:val="18"/>
                <w:szCs w:val="18"/>
              </w:rPr>
            </w:pP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4.</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Зарегистрировано ли у проверяемого лица </w:t>
            </w:r>
          </w:p>
          <w:p w:rsidR="0092248D" w:rsidRPr="0092248D" w:rsidRDefault="0092248D" w:rsidP="0092248D">
            <w:pPr>
              <w:tabs>
                <w:tab w:val="left" w:pos="426"/>
                <w:tab w:val="left" w:pos="3976"/>
              </w:tabs>
              <w:ind w:left="0" w:right="142" w:firstLine="0"/>
              <w:rPr>
                <w:sz w:val="18"/>
                <w:szCs w:val="18"/>
              </w:rPr>
            </w:pPr>
            <w:r w:rsidRPr="0092248D">
              <w:rPr>
                <w:sz w:val="18"/>
                <w:szCs w:val="18"/>
              </w:rPr>
              <w:t>право на используемый земельный участок</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w:t>
            </w:r>
            <w:proofErr w:type="gramStart"/>
            <w:r w:rsidRPr="0092248D">
              <w:rPr>
                <w:sz w:val="18"/>
                <w:szCs w:val="18"/>
              </w:rPr>
              <w:t xml:space="preserve">(используемые земельные участки, часть </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t>земельного участка)?</w:t>
            </w:r>
          </w:p>
        </w:tc>
        <w:tc>
          <w:tcPr>
            <w:tcW w:w="2693" w:type="dxa"/>
          </w:tcPr>
          <w:p w:rsidR="0092248D" w:rsidRPr="0092248D" w:rsidRDefault="00164A35" w:rsidP="0092248D">
            <w:pPr>
              <w:tabs>
                <w:tab w:val="left" w:pos="426"/>
                <w:tab w:val="left" w:pos="3976"/>
              </w:tabs>
              <w:ind w:left="0" w:right="142" w:firstLine="0"/>
              <w:rPr>
                <w:sz w:val="18"/>
                <w:szCs w:val="18"/>
              </w:rPr>
            </w:pPr>
            <w:hyperlink r:id="rId36" w:history="1">
              <w:r w:rsidR="0092248D" w:rsidRPr="0092248D">
                <w:rPr>
                  <w:rStyle w:val="af"/>
                  <w:sz w:val="18"/>
                  <w:szCs w:val="18"/>
                </w:rPr>
                <w:t>часть 1 статьи 26</w:t>
              </w:r>
            </w:hyperlink>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Российской Федерации, </w:t>
            </w:r>
            <w:hyperlink r:id="rId37" w:history="1">
              <w:r w:rsidRPr="0092248D">
                <w:rPr>
                  <w:rStyle w:val="af"/>
                  <w:sz w:val="18"/>
                  <w:szCs w:val="18"/>
                </w:rPr>
                <w:t>статья 8.1</w:t>
              </w:r>
            </w:hyperlink>
          </w:p>
          <w:p w:rsidR="0092248D" w:rsidRPr="0092248D" w:rsidRDefault="0092248D" w:rsidP="0092248D">
            <w:pPr>
              <w:tabs>
                <w:tab w:val="left" w:pos="426"/>
                <w:tab w:val="left" w:pos="3976"/>
              </w:tabs>
              <w:ind w:left="0" w:right="142" w:firstLine="0"/>
              <w:rPr>
                <w:sz w:val="18"/>
                <w:szCs w:val="18"/>
              </w:rPr>
            </w:pPr>
            <w:r w:rsidRPr="0092248D">
              <w:rPr>
                <w:sz w:val="18"/>
                <w:szCs w:val="18"/>
              </w:rPr>
              <w:t>Гражданского кодекса 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5.</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Оформлено ли право на земельный участок </w:t>
            </w:r>
          </w:p>
          <w:p w:rsidR="0092248D" w:rsidRPr="0092248D" w:rsidRDefault="0092248D" w:rsidP="0092248D">
            <w:pPr>
              <w:tabs>
                <w:tab w:val="left" w:pos="426"/>
                <w:tab w:val="left" w:pos="3976"/>
              </w:tabs>
              <w:ind w:left="0" w:right="142" w:firstLine="0"/>
              <w:rPr>
                <w:sz w:val="18"/>
                <w:szCs w:val="18"/>
              </w:rPr>
            </w:pPr>
            <w:r w:rsidRPr="0092248D">
              <w:rPr>
                <w:sz w:val="18"/>
                <w:szCs w:val="18"/>
              </w:rPr>
              <w:t>при переходе права собственности на здание,</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сооружение, </w:t>
            </w:r>
            <w:proofErr w:type="gramStart"/>
            <w:r w:rsidRPr="0092248D">
              <w:rPr>
                <w:sz w:val="18"/>
                <w:szCs w:val="18"/>
              </w:rPr>
              <w:t>находящиеся</w:t>
            </w:r>
            <w:proofErr w:type="gramEnd"/>
            <w:r w:rsidRPr="0092248D">
              <w:rPr>
                <w:sz w:val="18"/>
                <w:szCs w:val="18"/>
              </w:rPr>
              <w:t xml:space="preserve"> на земельном участке?</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статья 35</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6.</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Содержит ли соглашение об установлении </w:t>
            </w:r>
          </w:p>
          <w:p w:rsidR="0092248D" w:rsidRPr="0092248D" w:rsidRDefault="0092248D" w:rsidP="0092248D">
            <w:pPr>
              <w:tabs>
                <w:tab w:val="left" w:pos="426"/>
                <w:tab w:val="left" w:pos="3976"/>
              </w:tabs>
              <w:ind w:left="0" w:right="142" w:firstLine="0"/>
              <w:rPr>
                <w:sz w:val="18"/>
                <w:szCs w:val="18"/>
              </w:rPr>
            </w:pPr>
            <w:r w:rsidRPr="0092248D">
              <w:rPr>
                <w:sz w:val="18"/>
                <w:szCs w:val="18"/>
              </w:rPr>
              <w:t>сервитута обязанность лица, в интересах</w:t>
            </w:r>
          </w:p>
          <w:p w:rsidR="0092248D" w:rsidRPr="0092248D" w:rsidRDefault="0092248D" w:rsidP="0092248D">
            <w:pPr>
              <w:tabs>
                <w:tab w:val="left" w:pos="426"/>
                <w:tab w:val="left" w:pos="3976"/>
              </w:tabs>
              <w:ind w:left="0" w:right="142" w:firstLine="0"/>
              <w:rPr>
                <w:sz w:val="18"/>
                <w:szCs w:val="18"/>
              </w:rPr>
            </w:pPr>
            <w:proofErr w:type="gramStart"/>
            <w:r w:rsidRPr="0092248D">
              <w:rPr>
                <w:sz w:val="18"/>
                <w:szCs w:val="18"/>
              </w:rPr>
              <w:t>Которого</w:t>
            </w:r>
            <w:proofErr w:type="gramEnd"/>
            <w:r w:rsidRPr="0092248D">
              <w:rPr>
                <w:sz w:val="18"/>
                <w:szCs w:val="18"/>
              </w:rPr>
              <w:t xml:space="preserve"> установлен сервитут, после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прекращения действия сервитута привести </w:t>
            </w:r>
          </w:p>
          <w:p w:rsidR="0092248D" w:rsidRPr="0092248D" w:rsidRDefault="0092248D" w:rsidP="0092248D">
            <w:pPr>
              <w:tabs>
                <w:tab w:val="left" w:pos="426"/>
                <w:tab w:val="left" w:pos="3976"/>
              </w:tabs>
              <w:ind w:left="0" w:right="142" w:firstLine="0"/>
              <w:rPr>
                <w:sz w:val="18"/>
                <w:szCs w:val="18"/>
              </w:rPr>
            </w:pPr>
            <w:r w:rsidRPr="0092248D">
              <w:rPr>
                <w:sz w:val="18"/>
                <w:szCs w:val="18"/>
              </w:rPr>
              <w:t>земельный участок в состояние, пригодное</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для его использования в соответствии </w:t>
            </w:r>
          </w:p>
          <w:p w:rsidR="0092248D" w:rsidRPr="0092248D" w:rsidRDefault="0092248D" w:rsidP="0092248D">
            <w:pPr>
              <w:tabs>
                <w:tab w:val="left" w:pos="426"/>
                <w:tab w:val="left" w:pos="3976"/>
              </w:tabs>
              <w:ind w:left="0" w:right="142" w:firstLine="0"/>
              <w:rPr>
                <w:sz w:val="18"/>
                <w:szCs w:val="18"/>
              </w:rPr>
            </w:pPr>
            <w:r w:rsidRPr="0092248D">
              <w:rPr>
                <w:sz w:val="18"/>
                <w:szCs w:val="18"/>
              </w:rPr>
              <w:t>с разрешенным использованием?</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пункт 9 части 1</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статьи 39.25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w:t>
            </w:r>
          </w:p>
          <w:p w:rsidR="0092248D" w:rsidRPr="0092248D" w:rsidRDefault="0092248D" w:rsidP="0092248D">
            <w:pPr>
              <w:tabs>
                <w:tab w:val="left" w:pos="426"/>
                <w:tab w:val="left" w:pos="3976"/>
              </w:tabs>
              <w:ind w:left="0" w:right="142" w:firstLine="0"/>
              <w:rPr>
                <w:sz w:val="18"/>
                <w:szCs w:val="18"/>
              </w:rPr>
            </w:pPr>
            <w:r w:rsidRPr="0092248D">
              <w:rPr>
                <w:sz w:val="18"/>
                <w:szCs w:val="18"/>
              </w:rPr>
              <w:t>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7.</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Имеется ли разрешение на использование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 или земельных участков </w:t>
            </w:r>
            <w:proofErr w:type="gramStart"/>
            <w:r w:rsidRPr="0092248D">
              <w:rPr>
                <w:sz w:val="18"/>
                <w:szCs w:val="18"/>
              </w:rPr>
              <w:t>без</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предоставления земельных участков и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установления сервитута, публичного </w:t>
            </w:r>
          </w:p>
          <w:p w:rsidR="0092248D" w:rsidRPr="0092248D" w:rsidRDefault="0092248D" w:rsidP="0092248D">
            <w:pPr>
              <w:tabs>
                <w:tab w:val="left" w:pos="426"/>
                <w:tab w:val="left" w:pos="3976"/>
              </w:tabs>
              <w:ind w:left="0" w:right="142" w:firstLine="0"/>
              <w:rPr>
                <w:sz w:val="18"/>
                <w:szCs w:val="18"/>
              </w:rPr>
            </w:pPr>
            <w:r w:rsidRPr="0092248D">
              <w:rPr>
                <w:sz w:val="18"/>
                <w:szCs w:val="18"/>
              </w:rPr>
              <w:t>сервитута?</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статья 39.33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lastRenderedPageBreak/>
              <w:t>8.</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В случаях, если земельный участок используется на основании разрешения и привело к порче либо уничтожению плодородного слоя почвы </w:t>
            </w:r>
            <w:proofErr w:type="gramStart"/>
            <w:r w:rsidRPr="0092248D">
              <w:rPr>
                <w:sz w:val="18"/>
                <w:szCs w:val="18"/>
              </w:rPr>
              <w:t>в</w:t>
            </w:r>
            <w:proofErr w:type="gramEnd"/>
            <w:r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границах земельных участков, </w:t>
            </w:r>
            <w:proofErr w:type="gramStart"/>
            <w:r w:rsidRPr="0092248D">
              <w:rPr>
                <w:sz w:val="18"/>
                <w:szCs w:val="18"/>
              </w:rPr>
              <w:t>приведены</w:t>
            </w:r>
            <w:proofErr w:type="gramEnd"/>
            <w:r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r w:rsidRPr="0092248D">
              <w:rPr>
                <w:sz w:val="18"/>
                <w:szCs w:val="18"/>
              </w:rPr>
              <w:t>земельные участки в состояние, пригодное</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для использования в соответствии </w:t>
            </w:r>
            <w:proofErr w:type="gramStart"/>
            <w:r w:rsidRPr="0092248D">
              <w:rPr>
                <w:sz w:val="18"/>
                <w:szCs w:val="18"/>
              </w:rPr>
              <w:t>с</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разрешенным использованием?</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часть 5 статьи 13,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статья 39.35 </w:t>
            </w:r>
          </w:p>
          <w:p w:rsidR="0092248D" w:rsidRPr="0092248D" w:rsidRDefault="0092248D" w:rsidP="0092248D">
            <w:pPr>
              <w:tabs>
                <w:tab w:val="left" w:pos="426"/>
                <w:tab w:val="left" w:pos="3976"/>
              </w:tabs>
              <w:ind w:left="0" w:right="142" w:firstLine="0"/>
              <w:rPr>
                <w:sz w:val="18"/>
                <w:szCs w:val="18"/>
              </w:rPr>
            </w:pPr>
            <w:r w:rsidRPr="0092248D">
              <w:rPr>
                <w:sz w:val="18"/>
                <w:szCs w:val="18"/>
              </w:rPr>
              <w:t>Земельного Кодекса 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9.</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Соответствует ли площадь земельного участка площади земельного участка,</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w:t>
            </w:r>
            <w:proofErr w:type="gramStart"/>
            <w:r w:rsidRPr="0092248D">
              <w:rPr>
                <w:sz w:val="18"/>
                <w:szCs w:val="18"/>
              </w:rPr>
              <w:t>указанной</w:t>
            </w:r>
            <w:proofErr w:type="gramEnd"/>
            <w:r w:rsidRPr="0092248D">
              <w:rPr>
                <w:sz w:val="18"/>
                <w:szCs w:val="18"/>
              </w:rPr>
              <w:t xml:space="preserve"> в правоустанавливающих документах и сведениям, содержащихся в Едином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государственном </w:t>
            </w:r>
            <w:proofErr w:type="gramStart"/>
            <w:r w:rsidRPr="0092248D">
              <w:rPr>
                <w:sz w:val="18"/>
                <w:szCs w:val="18"/>
              </w:rPr>
              <w:t>реестре</w:t>
            </w:r>
            <w:proofErr w:type="gramEnd"/>
            <w:r w:rsidRPr="0092248D">
              <w:rPr>
                <w:sz w:val="18"/>
                <w:szCs w:val="18"/>
              </w:rPr>
              <w:t xml:space="preserve"> недвижимости?</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часть 3 статьи 6</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п.1 статьи 25,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п.1 статьи 26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Земельного кодекса </w:t>
            </w:r>
          </w:p>
          <w:p w:rsidR="0092248D" w:rsidRPr="0092248D" w:rsidRDefault="0092248D" w:rsidP="0092248D">
            <w:pPr>
              <w:tabs>
                <w:tab w:val="left" w:pos="426"/>
                <w:tab w:val="left" w:pos="3976"/>
              </w:tabs>
              <w:ind w:left="0" w:right="142" w:firstLine="0"/>
              <w:rPr>
                <w:sz w:val="18"/>
                <w:szCs w:val="18"/>
              </w:rPr>
            </w:pPr>
            <w:r w:rsidRPr="0092248D">
              <w:rPr>
                <w:sz w:val="18"/>
                <w:szCs w:val="18"/>
              </w:rPr>
              <w:t>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10.</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Соблюдено ли требование об обязательности </w:t>
            </w:r>
          </w:p>
          <w:p w:rsidR="0092248D" w:rsidRPr="0092248D" w:rsidRDefault="0092248D" w:rsidP="0092248D">
            <w:pPr>
              <w:tabs>
                <w:tab w:val="left" w:pos="426"/>
                <w:tab w:val="left" w:pos="3976"/>
              </w:tabs>
              <w:ind w:left="0" w:right="142" w:firstLine="0"/>
              <w:rPr>
                <w:sz w:val="18"/>
                <w:szCs w:val="18"/>
              </w:rPr>
            </w:pPr>
            <w:r w:rsidRPr="0092248D">
              <w:rPr>
                <w:sz w:val="18"/>
                <w:szCs w:val="18"/>
              </w:rPr>
              <w:t>использования (освоения) земельного участка в сроки, установленные законодательством?</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статья 42 </w:t>
            </w:r>
          </w:p>
          <w:p w:rsidR="0092248D" w:rsidRPr="0092248D" w:rsidRDefault="0092248D" w:rsidP="0092248D">
            <w:pPr>
              <w:tabs>
                <w:tab w:val="left" w:pos="426"/>
                <w:tab w:val="left" w:pos="3976"/>
              </w:tabs>
              <w:ind w:left="0" w:right="142" w:firstLine="0"/>
              <w:rPr>
                <w:sz w:val="18"/>
                <w:szCs w:val="18"/>
              </w:rPr>
            </w:pPr>
            <w:r w:rsidRPr="0092248D">
              <w:rPr>
                <w:sz w:val="18"/>
                <w:szCs w:val="18"/>
              </w:rPr>
              <w:t>Земельного Кодекса 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11</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Соблюдаются ли при использовании земельных участков требования градостроительных </w:t>
            </w:r>
          </w:p>
          <w:p w:rsidR="0092248D" w:rsidRPr="0092248D" w:rsidRDefault="0092248D" w:rsidP="0092248D">
            <w:pPr>
              <w:tabs>
                <w:tab w:val="left" w:pos="426"/>
                <w:tab w:val="left" w:pos="3976"/>
              </w:tabs>
              <w:ind w:left="0" w:right="142" w:firstLine="0"/>
              <w:rPr>
                <w:sz w:val="18"/>
                <w:szCs w:val="18"/>
              </w:rPr>
            </w:pPr>
            <w:r w:rsidRPr="0092248D">
              <w:rPr>
                <w:sz w:val="18"/>
                <w:szCs w:val="18"/>
              </w:rPr>
              <w:t>регламентов, строительных, экологических,</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санитарно-гигиенических, противопожарных </w:t>
            </w:r>
          </w:p>
          <w:p w:rsidR="0092248D" w:rsidRPr="0092248D" w:rsidRDefault="0092248D" w:rsidP="0092248D">
            <w:pPr>
              <w:tabs>
                <w:tab w:val="left" w:pos="426"/>
                <w:tab w:val="left" w:pos="3976"/>
              </w:tabs>
              <w:ind w:left="0" w:right="142" w:firstLine="0"/>
              <w:rPr>
                <w:sz w:val="18"/>
                <w:szCs w:val="18"/>
              </w:rPr>
            </w:pPr>
            <w:r w:rsidRPr="0092248D">
              <w:rPr>
                <w:sz w:val="18"/>
                <w:szCs w:val="18"/>
              </w:rPr>
              <w:t>и иных правил, нормативов</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 xml:space="preserve">статья 42 </w:t>
            </w:r>
          </w:p>
          <w:p w:rsidR="0092248D" w:rsidRPr="0092248D" w:rsidRDefault="0092248D" w:rsidP="0092248D">
            <w:pPr>
              <w:tabs>
                <w:tab w:val="left" w:pos="426"/>
                <w:tab w:val="left" w:pos="3976"/>
              </w:tabs>
              <w:ind w:left="0" w:right="142" w:firstLine="0"/>
              <w:rPr>
                <w:bCs/>
                <w:sz w:val="18"/>
                <w:szCs w:val="18"/>
              </w:rPr>
            </w:pPr>
            <w:r w:rsidRPr="0092248D">
              <w:rPr>
                <w:bCs/>
                <w:sz w:val="18"/>
                <w:szCs w:val="18"/>
              </w:rPr>
              <w:t>Земельного Кодекса 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12</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В целях охраны земель проводятся ли</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мероприятия по: воспроизводству плодородия </w:t>
            </w:r>
          </w:p>
          <w:p w:rsidR="0092248D" w:rsidRPr="0092248D" w:rsidRDefault="0092248D" w:rsidP="0092248D">
            <w:pPr>
              <w:tabs>
                <w:tab w:val="left" w:pos="426"/>
                <w:tab w:val="left" w:pos="3976"/>
              </w:tabs>
              <w:ind w:left="0" w:right="142" w:firstLine="0"/>
              <w:rPr>
                <w:sz w:val="18"/>
                <w:szCs w:val="18"/>
              </w:rPr>
            </w:pPr>
            <w:r w:rsidRPr="0092248D">
              <w:rPr>
                <w:sz w:val="18"/>
                <w:szCs w:val="18"/>
              </w:rPr>
              <w:t>земель сельскохозяйственного назначения;</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защите земель от водной и ветровой эрозии;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защите сельскохозяйственных угодий </w:t>
            </w:r>
            <w:proofErr w:type="gramStart"/>
            <w:r w:rsidRPr="0092248D">
              <w:rPr>
                <w:sz w:val="18"/>
                <w:szCs w:val="18"/>
              </w:rPr>
              <w:t>от</w:t>
            </w:r>
            <w:proofErr w:type="gramEnd"/>
            <w:r w:rsidRPr="0092248D">
              <w:rPr>
                <w:sz w:val="18"/>
                <w:szCs w:val="18"/>
              </w:rPr>
              <w:t xml:space="preserve"> </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зарастания деревьями и кустарниками, </w:t>
            </w:r>
          </w:p>
          <w:p w:rsidR="0092248D" w:rsidRPr="0092248D" w:rsidRDefault="0092248D" w:rsidP="0092248D">
            <w:pPr>
              <w:tabs>
                <w:tab w:val="left" w:pos="426"/>
                <w:tab w:val="left" w:pos="3976"/>
              </w:tabs>
              <w:ind w:left="0" w:right="142" w:firstLine="0"/>
              <w:rPr>
                <w:sz w:val="18"/>
                <w:szCs w:val="18"/>
              </w:rPr>
            </w:pPr>
            <w:r w:rsidRPr="0092248D">
              <w:rPr>
                <w:sz w:val="18"/>
                <w:szCs w:val="18"/>
              </w:rPr>
              <w:t>сорными растениями?</w:t>
            </w:r>
          </w:p>
          <w:p w:rsidR="0092248D" w:rsidRPr="0092248D" w:rsidRDefault="0092248D" w:rsidP="0092248D">
            <w:pPr>
              <w:tabs>
                <w:tab w:val="left" w:pos="426"/>
                <w:tab w:val="left" w:pos="3976"/>
              </w:tabs>
              <w:ind w:left="0" w:right="142" w:firstLine="0"/>
              <w:rPr>
                <w:sz w:val="18"/>
                <w:szCs w:val="18"/>
              </w:rPr>
            </w:pPr>
          </w:p>
        </w:tc>
        <w:tc>
          <w:tcPr>
            <w:tcW w:w="2693" w:type="dxa"/>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 xml:space="preserve">часть 2 статьи 13 </w:t>
            </w:r>
          </w:p>
          <w:p w:rsidR="0092248D" w:rsidRPr="0092248D" w:rsidRDefault="0092248D" w:rsidP="0092248D">
            <w:pPr>
              <w:tabs>
                <w:tab w:val="left" w:pos="426"/>
                <w:tab w:val="left" w:pos="3976"/>
              </w:tabs>
              <w:ind w:left="0" w:right="142" w:firstLine="0"/>
              <w:rPr>
                <w:bCs/>
                <w:sz w:val="18"/>
                <w:szCs w:val="18"/>
              </w:rPr>
            </w:pPr>
            <w:r w:rsidRPr="0092248D">
              <w:rPr>
                <w:bCs/>
                <w:sz w:val="18"/>
                <w:szCs w:val="18"/>
              </w:rPr>
              <w:t xml:space="preserve">Земельного кодекса </w:t>
            </w:r>
          </w:p>
          <w:p w:rsidR="0092248D" w:rsidRPr="0092248D" w:rsidRDefault="0092248D" w:rsidP="0092248D">
            <w:pPr>
              <w:tabs>
                <w:tab w:val="left" w:pos="426"/>
                <w:tab w:val="left" w:pos="3976"/>
              </w:tabs>
              <w:ind w:left="0" w:right="142" w:firstLine="0"/>
              <w:rPr>
                <w:bCs/>
                <w:sz w:val="18"/>
                <w:szCs w:val="18"/>
              </w:rPr>
            </w:pPr>
            <w:r w:rsidRPr="0092248D">
              <w:rPr>
                <w:bCs/>
                <w:sz w:val="18"/>
                <w:szCs w:val="18"/>
              </w:rPr>
              <w:t xml:space="preserve"> Российской Федерации</w:t>
            </w:r>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r w:rsidR="0092248D" w:rsidRPr="0092248D" w:rsidTr="0092248D">
        <w:trPr>
          <w:cantSplit/>
        </w:trPr>
        <w:tc>
          <w:tcPr>
            <w:tcW w:w="426" w:type="dxa"/>
          </w:tcPr>
          <w:p w:rsidR="0092248D" w:rsidRPr="0092248D" w:rsidRDefault="0092248D" w:rsidP="0092248D">
            <w:pPr>
              <w:tabs>
                <w:tab w:val="left" w:pos="426"/>
                <w:tab w:val="left" w:pos="3976"/>
              </w:tabs>
              <w:ind w:left="0" w:right="142" w:firstLine="0"/>
              <w:rPr>
                <w:sz w:val="18"/>
                <w:szCs w:val="18"/>
              </w:rPr>
            </w:pPr>
            <w:r w:rsidRPr="0092248D">
              <w:rPr>
                <w:sz w:val="18"/>
                <w:szCs w:val="18"/>
              </w:rPr>
              <w:t>13</w:t>
            </w:r>
          </w:p>
        </w:tc>
        <w:tc>
          <w:tcPr>
            <w:tcW w:w="2551" w:type="dxa"/>
          </w:tcPr>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Выполнено ли ранее выданное предписание </w:t>
            </w:r>
          </w:p>
          <w:p w:rsidR="0092248D" w:rsidRPr="0092248D" w:rsidRDefault="0092248D" w:rsidP="0092248D">
            <w:pPr>
              <w:tabs>
                <w:tab w:val="left" w:pos="426"/>
                <w:tab w:val="left" w:pos="3976"/>
              </w:tabs>
              <w:ind w:left="0" w:right="142" w:firstLine="0"/>
              <w:rPr>
                <w:sz w:val="18"/>
                <w:szCs w:val="18"/>
              </w:rPr>
            </w:pPr>
            <w:r w:rsidRPr="0092248D">
              <w:rPr>
                <w:sz w:val="18"/>
                <w:szCs w:val="18"/>
              </w:rPr>
              <w:t>(постановление, представление, решение)</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об устранении нарушений законодательства?</w:t>
            </w:r>
          </w:p>
        </w:tc>
        <w:tc>
          <w:tcPr>
            <w:tcW w:w="2693" w:type="dxa"/>
          </w:tcPr>
          <w:p w:rsidR="0092248D" w:rsidRPr="0092248D" w:rsidRDefault="0092248D" w:rsidP="0092248D">
            <w:pPr>
              <w:tabs>
                <w:tab w:val="left" w:pos="426"/>
                <w:tab w:val="left" w:pos="3976"/>
              </w:tabs>
              <w:ind w:left="0" w:right="142" w:firstLine="0"/>
              <w:rPr>
                <w:bCs/>
                <w:sz w:val="18"/>
                <w:szCs w:val="18"/>
              </w:rPr>
            </w:pPr>
            <w:r w:rsidRPr="0092248D">
              <w:rPr>
                <w:bCs/>
                <w:sz w:val="18"/>
                <w:szCs w:val="18"/>
              </w:rPr>
              <w:t>статья 19.5</w:t>
            </w:r>
          </w:p>
          <w:p w:rsidR="0092248D" w:rsidRPr="0092248D" w:rsidRDefault="0092248D" w:rsidP="0092248D">
            <w:pPr>
              <w:tabs>
                <w:tab w:val="left" w:pos="426"/>
                <w:tab w:val="left" w:pos="3976"/>
              </w:tabs>
              <w:ind w:left="0" w:right="142" w:firstLine="0"/>
              <w:rPr>
                <w:bCs/>
                <w:sz w:val="18"/>
                <w:szCs w:val="18"/>
              </w:rPr>
            </w:pPr>
            <w:r w:rsidRPr="0092248D">
              <w:rPr>
                <w:bCs/>
                <w:sz w:val="18"/>
                <w:szCs w:val="18"/>
              </w:rPr>
              <w:t xml:space="preserve"> Кодекса </w:t>
            </w:r>
            <w:proofErr w:type="gramStart"/>
            <w:r w:rsidRPr="0092248D">
              <w:rPr>
                <w:bCs/>
                <w:sz w:val="18"/>
                <w:szCs w:val="18"/>
              </w:rPr>
              <w:t>Российской</w:t>
            </w:r>
            <w:proofErr w:type="gramEnd"/>
            <w:r w:rsidRPr="0092248D">
              <w:rPr>
                <w:bCs/>
                <w:sz w:val="18"/>
                <w:szCs w:val="18"/>
              </w:rPr>
              <w:t xml:space="preserve"> </w:t>
            </w:r>
          </w:p>
          <w:p w:rsidR="0092248D" w:rsidRPr="0092248D" w:rsidRDefault="0092248D" w:rsidP="0092248D">
            <w:pPr>
              <w:tabs>
                <w:tab w:val="left" w:pos="426"/>
                <w:tab w:val="left" w:pos="3976"/>
              </w:tabs>
              <w:ind w:left="0" w:right="142" w:firstLine="0"/>
              <w:rPr>
                <w:bCs/>
                <w:sz w:val="18"/>
                <w:szCs w:val="18"/>
              </w:rPr>
            </w:pPr>
            <w:r w:rsidRPr="0092248D">
              <w:rPr>
                <w:bCs/>
                <w:sz w:val="18"/>
                <w:szCs w:val="18"/>
              </w:rPr>
              <w:t xml:space="preserve">Федерации </w:t>
            </w:r>
            <w:proofErr w:type="gramStart"/>
            <w:r w:rsidRPr="0092248D">
              <w:rPr>
                <w:bCs/>
                <w:sz w:val="18"/>
                <w:szCs w:val="18"/>
              </w:rPr>
              <w:t>об</w:t>
            </w:r>
            <w:proofErr w:type="gramEnd"/>
            <w:r w:rsidRPr="0092248D">
              <w:rPr>
                <w:bCs/>
                <w:sz w:val="18"/>
                <w:szCs w:val="18"/>
              </w:rPr>
              <w:t xml:space="preserve"> </w:t>
            </w:r>
          </w:p>
          <w:p w:rsidR="0092248D" w:rsidRPr="0092248D" w:rsidRDefault="0092248D" w:rsidP="0092248D">
            <w:pPr>
              <w:tabs>
                <w:tab w:val="left" w:pos="426"/>
                <w:tab w:val="left" w:pos="3976"/>
              </w:tabs>
              <w:ind w:left="0" w:right="142" w:firstLine="0"/>
              <w:rPr>
                <w:bCs/>
                <w:sz w:val="18"/>
                <w:szCs w:val="18"/>
              </w:rPr>
            </w:pPr>
            <w:r w:rsidRPr="0092248D">
              <w:rPr>
                <w:bCs/>
                <w:sz w:val="18"/>
                <w:szCs w:val="18"/>
              </w:rPr>
              <w:t>административных</w:t>
            </w:r>
          </w:p>
          <w:p w:rsidR="0092248D" w:rsidRPr="0092248D" w:rsidRDefault="0092248D" w:rsidP="0092248D">
            <w:pPr>
              <w:tabs>
                <w:tab w:val="left" w:pos="426"/>
                <w:tab w:val="left" w:pos="3976"/>
              </w:tabs>
              <w:ind w:left="0" w:right="142" w:firstLine="0"/>
              <w:rPr>
                <w:bCs/>
                <w:sz w:val="18"/>
                <w:szCs w:val="18"/>
              </w:rPr>
            </w:pPr>
            <w:proofErr w:type="gramStart"/>
            <w:r w:rsidRPr="0092248D">
              <w:rPr>
                <w:bCs/>
                <w:sz w:val="18"/>
                <w:szCs w:val="18"/>
              </w:rPr>
              <w:t>правонарушениях</w:t>
            </w:r>
            <w:proofErr w:type="gramEnd"/>
          </w:p>
        </w:tc>
        <w:tc>
          <w:tcPr>
            <w:tcW w:w="567" w:type="dxa"/>
          </w:tcPr>
          <w:p w:rsidR="0092248D" w:rsidRPr="0092248D" w:rsidRDefault="0092248D" w:rsidP="0092248D">
            <w:pPr>
              <w:tabs>
                <w:tab w:val="left" w:pos="426"/>
                <w:tab w:val="left" w:pos="3976"/>
              </w:tabs>
              <w:ind w:left="0" w:right="142" w:firstLine="0"/>
              <w:rPr>
                <w:sz w:val="18"/>
                <w:szCs w:val="18"/>
              </w:rPr>
            </w:pPr>
          </w:p>
        </w:tc>
        <w:tc>
          <w:tcPr>
            <w:tcW w:w="851" w:type="dxa"/>
          </w:tcPr>
          <w:p w:rsidR="0092248D" w:rsidRPr="0092248D" w:rsidRDefault="0092248D" w:rsidP="0092248D">
            <w:pPr>
              <w:tabs>
                <w:tab w:val="left" w:pos="426"/>
                <w:tab w:val="left" w:pos="3976"/>
              </w:tabs>
              <w:ind w:left="0" w:right="142" w:firstLine="0"/>
              <w:rPr>
                <w:sz w:val="18"/>
                <w:szCs w:val="18"/>
              </w:rPr>
            </w:pPr>
          </w:p>
        </w:tc>
        <w:tc>
          <w:tcPr>
            <w:tcW w:w="1417" w:type="dxa"/>
          </w:tcPr>
          <w:p w:rsidR="0092248D" w:rsidRPr="0092248D" w:rsidRDefault="0092248D" w:rsidP="0092248D">
            <w:pPr>
              <w:tabs>
                <w:tab w:val="left" w:pos="426"/>
                <w:tab w:val="left" w:pos="3976"/>
              </w:tabs>
              <w:ind w:left="0" w:right="142" w:firstLine="0"/>
              <w:rPr>
                <w:sz w:val="18"/>
                <w:szCs w:val="18"/>
              </w:rPr>
            </w:pPr>
          </w:p>
        </w:tc>
        <w:tc>
          <w:tcPr>
            <w:tcW w:w="1589" w:type="dxa"/>
          </w:tcPr>
          <w:p w:rsidR="0092248D" w:rsidRPr="0092248D" w:rsidRDefault="0092248D" w:rsidP="0092248D">
            <w:pPr>
              <w:tabs>
                <w:tab w:val="left" w:pos="426"/>
                <w:tab w:val="left" w:pos="3976"/>
              </w:tabs>
              <w:ind w:left="0" w:right="142" w:firstLine="0"/>
              <w:rPr>
                <w:sz w:val="18"/>
                <w:szCs w:val="18"/>
              </w:rPr>
            </w:pPr>
          </w:p>
        </w:tc>
      </w:tr>
    </w:tbl>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r w:rsidRPr="0092248D">
        <w:rPr>
          <w:sz w:val="18"/>
          <w:szCs w:val="18"/>
        </w:rPr>
        <w:t>«____» _____________ 20___ г.</w:t>
      </w:r>
    </w:p>
    <w:p w:rsidR="0092248D" w:rsidRPr="0092248D" w:rsidRDefault="0092248D" w:rsidP="0092248D">
      <w:pPr>
        <w:tabs>
          <w:tab w:val="left" w:pos="426"/>
          <w:tab w:val="left" w:pos="3976"/>
        </w:tabs>
        <w:ind w:left="0" w:right="142" w:firstLine="0"/>
        <w:rPr>
          <w:sz w:val="18"/>
          <w:szCs w:val="18"/>
        </w:rPr>
      </w:pPr>
      <w:r w:rsidRPr="0092248D">
        <w:rPr>
          <w:sz w:val="18"/>
          <w:szCs w:val="18"/>
        </w:rPr>
        <w:t xml:space="preserve"> </w:t>
      </w:r>
      <w:proofErr w:type="gramStart"/>
      <w:r w:rsidRPr="0092248D">
        <w:rPr>
          <w:sz w:val="18"/>
          <w:szCs w:val="18"/>
        </w:rPr>
        <w:t>(указывается дата заполнения</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lastRenderedPageBreak/>
        <w:t xml:space="preserve"> проверочного листа)</w:t>
      </w: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r w:rsidRPr="0092248D">
        <w:rPr>
          <w:sz w:val="18"/>
          <w:szCs w:val="18"/>
        </w:rPr>
        <w:t>_____________________________________________________________________</w:t>
      </w:r>
    </w:p>
    <w:p w:rsidR="0092248D" w:rsidRPr="0092248D" w:rsidRDefault="0092248D" w:rsidP="0092248D">
      <w:pPr>
        <w:tabs>
          <w:tab w:val="left" w:pos="426"/>
          <w:tab w:val="left" w:pos="3976"/>
        </w:tabs>
        <w:ind w:left="0" w:right="142" w:firstLine="0"/>
        <w:rPr>
          <w:sz w:val="18"/>
          <w:szCs w:val="18"/>
        </w:rPr>
      </w:pPr>
      <w:proofErr w:type="gramStart"/>
      <w:r w:rsidRPr="0092248D">
        <w:rPr>
          <w:sz w:val="18"/>
          <w:szCs w:val="18"/>
        </w:rPr>
        <w:t>(должность лица, заполнившего                 (подпись)                    (фамилия, имя, отчество (при наличии)</w:t>
      </w:r>
      <w:proofErr w:type="gramEnd"/>
    </w:p>
    <w:p w:rsidR="0092248D" w:rsidRPr="0092248D" w:rsidRDefault="0092248D" w:rsidP="0092248D">
      <w:pPr>
        <w:tabs>
          <w:tab w:val="left" w:pos="426"/>
          <w:tab w:val="left" w:pos="3976"/>
        </w:tabs>
        <w:ind w:left="0" w:right="142" w:firstLine="0"/>
        <w:rPr>
          <w:sz w:val="18"/>
          <w:szCs w:val="18"/>
        </w:rPr>
      </w:pPr>
      <w:r w:rsidRPr="0092248D">
        <w:rPr>
          <w:sz w:val="18"/>
          <w:szCs w:val="18"/>
        </w:rPr>
        <w:t>проверочный лист)   лица, заполнившего проверочный лист</w:t>
      </w: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r w:rsidRPr="0092248D">
        <w:rPr>
          <w:sz w:val="18"/>
          <w:szCs w:val="18"/>
        </w:rPr>
        <w:t>Рекомендации по заполнению контрольного листа (списка контрольных вопросов):</w:t>
      </w:r>
    </w:p>
    <w:p w:rsidR="0092248D" w:rsidRPr="0092248D" w:rsidRDefault="0092248D" w:rsidP="0092248D">
      <w:pPr>
        <w:tabs>
          <w:tab w:val="left" w:pos="426"/>
          <w:tab w:val="left" w:pos="3976"/>
        </w:tabs>
        <w:ind w:left="0" w:right="142" w:firstLine="0"/>
        <w:rPr>
          <w:sz w:val="18"/>
          <w:szCs w:val="18"/>
        </w:rPr>
      </w:pPr>
      <w:r w:rsidRPr="0092248D">
        <w:rPr>
          <w:sz w:val="18"/>
          <w:szCs w:val="18"/>
        </w:rPr>
        <w:t>в позиции «</w:t>
      </w:r>
      <w:r w:rsidRPr="0092248D">
        <w:rPr>
          <w:b/>
          <w:bCs/>
          <w:sz w:val="18"/>
          <w:szCs w:val="18"/>
        </w:rPr>
        <w:t>Да</w:t>
      </w:r>
      <w:r w:rsidRPr="0092248D">
        <w:rPr>
          <w:sz w:val="18"/>
          <w:szCs w:val="18"/>
        </w:rPr>
        <w:t>» проставляется отметка, если предъявляемое требование реализовано в полном объеме;</w:t>
      </w:r>
    </w:p>
    <w:p w:rsidR="0092248D" w:rsidRPr="0092248D" w:rsidRDefault="0092248D" w:rsidP="0092248D">
      <w:pPr>
        <w:tabs>
          <w:tab w:val="left" w:pos="426"/>
          <w:tab w:val="left" w:pos="3976"/>
        </w:tabs>
        <w:ind w:left="0" w:right="142" w:firstLine="0"/>
        <w:rPr>
          <w:sz w:val="18"/>
          <w:szCs w:val="18"/>
        </w:rPr>
      </w:pPr>
      <w:r w:rsidRPr="0092248D">
        <w:rPr>
          <w:sz w:val="18"/>
          <w:szCs w:val="18"/>
        </w:rPr>
        <w:t>в позиции «</w:t>
      </w:r>
      <w:r w:rsidRPr="0092248D">
        <w:rPr>
          <w:b/>
          <w:bCs/>
          <w:sz w:val="18"/>
          <w:szCs w:val="18"/>
        </w:rPr>
        <w:t>Нет</w:t>
      </w:r>
      <w:r w:rsidRPr="0092248D">
        <w:rPr>
          <w:sz w:val="18"/>
          <w:szCs w:val="18"/>
        </w:rPr>
        <w:t>» проставляется отметка, если предъявляемое требование не реализовано или реализовано не в полном объеме;</w:t>
      </w:r>
    </w:p>
    <w:p w:rsidR="0092248D" w:rsidRPr="0092248D" w:rsidRDefault="0092248D" w:rsidP="0092248D">
      <w:pPr>
        <w:tabs>
          <w:tab w:val="left" w:pos="426"/>
          <w:tab w:val="left" w:pos="3976"/>
        </w:tabs>
        <w:ind w:left="0" w:right="142" w:firstLine="0"/>
        <w:rPr>
          <w:sz w:val="18"/>
          <w:szCs w:val="18"/>
        </w:rPr>
      </w:pPr>
      <w:r w:rsidRPr="0092248D">
        <w:rPr>
          <w:sz w:val="18"/>
          <w:szCs w:val="18"/>
        </w:rPr>
        <w:t>в позиции «</w:t>
      </w:r>
      <w:r w:rsidRPr="0092248D">
        <w:rPr>
          <w:b/>
          <w:bCs/>
          <w:sz w:val="18"/>
          <w:szCs w:val="18"/>
        </w:rPr>
        <w:t>Неприменимо</w:t>
      </w:r>
      <w:r w:rsidRPr="0092248D">
        <w:rPr>
          <w:sz w:val="18"/>
          <w:szCs w:val="18"/>
        </w:rPr>
        <w:t>»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p w:rsidR="0092248D" w:rsidRPr="0092248D" w:rsidRDefault="0092248D" w:rsidP="0092248D">
      <w:pPr>
        <w:tabs>
          <w:tab w:val="left" w:pos="426"/>
          <w:tab w:val="left" w:pos="3976"/>
        </w:tabs>
        <w:ind w:left="0" w:right="142" w:firstLine="0"/>
        <w:rPr>
          <w:sz w:val="18"/>
          <w:szCs w:val="18"/>
        </w:rPr>
      </w:pPr>
      <w:r w:rsidRPr="0092248D">
        <w:rPr>
          <w:sz w:val="18"/>
          <w:szCs w:val="18"/>
        </w:rPr>
        <w:t>в позиции «</w:t>
      </w:r>
      <w:r w:rsidRPr="0092248D">
        <w:rPr>
          <w:b/>
          <w:bCs/>
          <w:sz w:val="18"/>
          <w:szCs w:val="18"/>
        </w:rPr>
        <w:t>Примечание</w:t>
      </w:r>
      <w:r w:rsidRPr="0092248D">
        <w:rPr>
          <w:sz w:val="18"/>
          <w:szCs w:val="18"/>
        </w:rPr>
        <w:t>» отражаются причины, по которым предъявляемое требование реализовано не в полном объеме.</w:t>
      </w: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p>
    <w:p w:rsidR="0092248D" w:rsidRPr="0092248D" w:rsidRDefault="0092248D" w:rsidP="0092248D">
      <w:pPr>
        <w:tabs>
          <w:tab w:val="left" w:pos="426"/>
          <w:tab w:val="left" w:pos="3976"/>
        </w:tabs>
        <w:ind w:left="0" w:right="142" w:firstLine="0"/>
        <w:rPr>
          <w:sz w:val="18"/>
          <w:szCs w:val="18"/>
        </w:rPr>
      </w:pPr>
      <w:r w:rsidRPr="0092248D">
        <w:rPr>
          <w:sz w:val="18"/>
          <w:szCs w:val="18"/>
        </w:rPr>
        <w:t>Начальник отдела муниципального земельного, лесного контроля,</w:t>
      </w:r>
    </w:p>
    <w:p w:rsidR="0092248D" w:rsidRPr="0092248D" w:rsidRDefault="0092248D" w:rsidP="0092248D">
      <w:pPr>
        <w:tabs>
          <w:tab w:val="left" w:pos="426"/>
          <w:tab w:val="left" w:pos="3976"/>
        </w:tabs>
        <w:ind w:left="0" w:right="142" w:firstLine="0"/>
        <w:rPr>
          <w:sz w:val="18"/>
          <w:szCs w:val="18"/>
        </w:rPr>
      </w:pPr>
      <w:r w:rsidRPr="0092248D">
        <w:rPr>
          <w:sz w:val="18"/>
          <w:szCs w:val="18"/>
        </w:rPr>
        <w:t>и соблюдения правил  благоустройства</w:t>
      </w:r>
    </w:p>
    <w:p w:rsidR="007B4193" w:rsidRPr="0092248D" w:rsidRDefault="0092248D" w:rsidP="0092248D">
      <w:pPr>
        <w:tabs>
          <w:tab w:val="left" w:pos="426"/>
          <w:tab w:val="left" w:pos="3976"/>
        </w:tabs>
        <w:ind w:left="0" w:right="142" w:firstLine="0"/>
        <w:rPr>
          <w:sz w:val="18"/>
          <w:szCs w:val="18"/>
        </w:rPr>
      </w:pPr>
      <w:proofErr w:type="spellStart"/>
      <w:r w:rsidRPr="0092248D">
        <w:rPr>
          <w:sz w:val="18"/>
          <w:szCs w:val="18"/>
        </w:rPr>
        <w:t>Хомутовского</w:t>
      </w:r>
      <w:proofErr w:type="spellEnd"/>
      <w:r w:rsidRPr="0092248D">
        <w:rPr>
          <w:sz w:val="18"/>
          <w:szCs w:val="18"/>
        </w:rPr>
        <w:t xml:space="preserve"> муниципального образования                                  </w:t>
      </w:r>
      <w:r>
        <w:rPr>
          <w:sz w:val="18"/>
          <w:szCs w:val="18"/>
        </w:rPr>
        <w:t xml:space="preserve">                                                                                            </w:t>
      </w:r>
      <w:r w:rsidRPr="0092248D">
        <w:rPr>
          <w:sz w:val="18"/>
          <w:szCs w:val="18"/>
        </w:rPr>
        <w:t xml:space="preserve">   Т.И. Гурова</w:t>
      </w:r>
    </w:p>
    <w:p w:rsidR="007B4193" w:rsidRPr="007A6408" w:rsidRDefault="007B4193" w:rsidP="007A6408">
      <w:pPr>
        <w:tabs>
          <w:tab w:val="left" w:pos="426"/>
          <w:tab w:val="left" w:pos="3976"/>
        </w:tabs>
        <w:ind w:left="0" w:right="142" w:firstLine="0"/>
        <w:jc w:val="right"/>
        <w:rPr>
          <w:i/>
          <w:sz w:val="18"/>
          <w:szCs w:val="18"/>
        </w:rPr>
      </w:pPr>
    </w:p>
    <w:p w:rsidR="007B4193" w:rsidRPr="00341D4B" w:rsidRDefault="007B4193" w:rsidP="007B4193">
      <w:pPr>
        <w:tabs>
          <w:tab w:val="left" w:pos="426"/>
          <w:tab w:val="left" w:pos="3976"/>
        </w:tabs>
        <w:ind w:left="0" w:right="142" w:firstLine="284"/>
        <w:rPr>
          <w:sz w:val="18"/>
          <w:szCs w:val="18"/>
        </w:rPr>
      </w:pPr>
    </w:p>
    <w:p w:rsidR="007B4193" w:rsidRPr="007A6408" w:rsidRDefault="007B4193" w:rsidP="007B4193">
      <w:pPr>
        <w:tabs>
          <w:tab w:val="left" w:pos="426"/>
          <w:tab w:val="left" w:pos="3976"/>
        </w:tabs>
        <w:ind w:left="0" w:right="142" w:firstLine="0"/>
        <w:jc w:val="center"/>
        <w:rPr>
          <w:b/>
          <w:sz w:val="18"/>
          <w:szCs w:val="18"/>
        </w:rPr>
      </w:pPr>
      <w:r w:rsidRPr="007A6408">
        <w:rPr>
          <w:sz w:val="18"/>
          <w:szCs w:val="18"/>
        </w:rPr>
        <w:t>РОССИЙСКАЯ ФЕДЕРАЦИЯ</w:t>
      </w:r>
    </w:p>
    <w:p w:rsidR="007B4193" w:rsidRPr="007A6408" w:rsidRDefault="007B4193" w:rsidP="007B4193">
      <w:pPr>
        <w:tabs>
          <w:tab w:val="left" w:pos="426"/>
          <w:tab w:val="left" w:pos="3976"/>
        </w:tabs>
        <w:ind w:left="0" w:right="142" w:firstLine="0"/>
        <w:jc w:val="center"/>
        <w:rPr>
          <w:bCs/>
          <w:sz w:val="18"/>
          <w:szCs w:val="18"/>
        </w:rPr>
      </w:pPr>
      <w:r w:rsidRPr="007A6408">
        <w:rPr>
          <w:bCs/>
          <w:sz w:val="18"/>
          <w:szCs w:val="18"/>
        </w:rPr>
        <w:t>ИРКУТСКАЯ ОБЛАСТЬ ИРКУТСКИЙ РАЙОН</w:t>
      </w:r>
    </w:p>
    <w:p w:rsidR="007B4193" w:rsidRPr="007A6408" w:rsidRDefault="007B4193" w:rsidP="007B4193">
      <w:pPr>
        <w:tabs>
          <w:tab w:val="left" w:pos="426"/>
          <w:tab w:val="left" w:pos="3976"/>
        </w:tabs>
        <w:ind w:left="0" w:right="142" w:firstLine="0"/>
        <w:jc w:val="center"/>
        <w:rPr>
          <w:sz w:val="18"/>
          <w:szCs w:val="18"/>
        </w:rPr>
      </w:pPr>
      <w:r w:rsidRPr="007A6408">
        <w:rPr>
          <w:sz w:val="18"/>
          <w:szCs w:val="18"/>
        </w:rPr>
        <w:t>ХОМУТОВСКОЕ МУНИЦИПАЛЬНОЕ ОБРАЗОВАНИЕ</w:t>
      </w:r>
    </w:p>
    <w:p w:rsidR="007B4193" w:rsidRPr="007A6408" w:rsidRDefault="007B4193" w:rsidP="007B4193">
      <w:pPr>
        <w:tabs>
          <w:tab w:val="left" w:pos="426"/>
          <w:tab w:val="left" w:pos="3976"/>
        </w:tabs>
        <w:ind w:left="0" w:right="142" w:firstLine="0"/>
        <w:jc w:val="center"/>
        <w:rPr>
          <w:b/>
          <w:bCs/>
          <w:sz w:val="18"/>
          <w:szCs w:val="18"/>
        </w:rPr>
      </w:pPr>
      <w:r w:rsidRPr="007A6408">
        <w:rPr>
          <w:b/>
          <w:bCs/>
          <w:sz w:val="18"/>
          <w:szCs w:val="18"/>
        </w:rPr>
        <w:t>АДМИНИСТРАЦИЯ</w:t>
      </w:r>
    </w:p>
    <w:p w:rsidR="007B4193" w:rsidRPr="007A6408" w:rsidRDefault="007B4193" w:rsidP="007B4193">
      <w:pPr>
        <w:tabs>
          <w:tab w:val="left" w:pos="426"/>
          <w:tab w:val="left" w:pos="3976"/>
        </w:tabs>
        <w:ind w:left="0" w:right="142" w:firstLine="0"/>
        <w:jc w:val="center"/>
        <w:rPr>
          <w:b/>
          <w:sz w:val="18"/>
          <w:szCs w:val="18"/>
        </w:rPr>
      </w:pPr>
      <w:r>
        <w:rPr>
          <w:b/>
          <w:sz w:val="18"/>
          <w:szCs w:val="18"/>
        </w:rPr>
        <w:t>ПОСТАНОВЛЕНИЕ</w:t>
      </w:r>
    </w:p>
    <w:p w:rsidR="007B4193" w:rsidRPr="007A6408" w:rsidRDefault="007B4193" w:rsidP="007B4193">
      <w:pPr>
        <w:tabs>
          <w:tab w:val="left" w:pos="426"/>
          <w:tab w:val="left" w:pos="3976"/>
        </w:tabs>
        <w:ind w:left="0" w:right="142" w:firstLine="0"/>
        <w:rPr>
          <w:sz w:val="18"/>
          <w:szCs w:val="18"/>
        </w:rPr>
      </w:pPr>
    </w:p>
    <w:p w:rsidR="007B4193" w:rsidRPr="007A6408" w:rsidRDefault="007B4193" w:rsidP="007B4193">
      <w:pPr>
        <w:tabs>
          <w:tab w:val="left" w:pos="426"/>
          <w:tab w:val="left" w:pos="3976"/>
        </w:tabs>
        <w:ind w:left="0" w:right="142" w:firstLine="426"/>
        <w:rPr>
          <w:sz w:val="18"/>
          <w:szCs w:val="18"/>
        </w:rPr>
      </w:pPr>
      <w:r>
        <w:rPr>
          <w:sz w:val="18"/>
          <w:szCs w:val="18"/>
          <w:u w:val="single"/>
        </w:rPr>
        <w:t>22</w:t>
      </w:r>
      <w:r w:rsidRPr="007A6408">
        <w:rPr>
          <w:sz w:val="18"/>
          <w:szCs w:val="18"/>
          <w:u w:val="single"/>
        </w:rPr>
        <w:t>.02.2022  № 3</w:t>
      </w:r>
      <w:r>
        <w:rPr>
          <w:sz w:val="18"/>
          <w:szCs w:val="18"/>
          <w:u w:val="single"/>
        </w:rPr>
        <w:t>6</w:t>
      </w:r>
      <w:r w:rsidRPr="007A6408">
        <w:rPr>
          <w:sz w:val="18"/>
          <w:szCs w:val="18"/>
          <w:u w:val="single"/>
        </w:rPr>
        <w:t xml:space="preserve"> о/д</w:t>
      </w:r>
    </w:p>
    <w:p w:rsidR="007B4193" w:rsidRDefault="007B4193" w:rsidP="007B4193">
      <w:pPr>
        <w:tabs>
          <w:tab w:val="left" w:pos="426"/>
          <w:tab w:val="left" w:pos="3976"/>
        </w:tabs>
        <w:ind w:left="0" w:right="142" w:firstLine="426"/>
        <w:rPr>
          <w:sz w:val="18"/>
          <w:szCs w:val="18"/>
        </w:rPr>
      </w:pPr>
      <w:r w:rsidRPr="007A6408">
        <w:rPr>
          <w:sz w:val="18"/>
          <w:szCs w:val="18"/>
        </w:rPr>
        <w:t xml:space="preserve">       с. Хомутово </w:t>
      </w:r>
    </w:p>
    <w:p w:rsidR="007B4193" w:rsidRPr="007A6408" w:rsidRDefault="007B4193" w:rsidP="007B4193">
      <w:pPr>
        <w:tabs>
          <w:tab w:val="left" w:pos="426"/>
          <w:tab w:val="left" w:pos="3976"/>
        </w:tabs>
        <w:ind w:left="0" w:right="142" w:firstLine="426"/>
        <w:rPr>
          <w:sz w:val="18"/>
          <w:szCs w:val="18"/>
        </w:rPr>
      </w:pPr>
    </w:p>
    <w:p w:rsidR="007B4193" w:rsidRPr="007B4193" w:rsidRDefault="007B4193" w:rsidP="007B4193">
      <w:pPr>
        <w:tabs>
          <w:tab w:val="left" w:pos="426"/>
          <w:tab w:val="left" w:pos="3976"/>
        </w:tabs>
        <w:ind w:left="0" w:right="142" w:firstLine="426"/>
        <w:rPr>
          <w:sz w:val="18"/>
          <w:szCs w:val="18"/>
        </w:rPr>
      </w:pPr>
      <w:r w:rsidRPr="007B4193">
        <w:rPr>
          <w:sz w:val="18"/>
          <w:szCs w:val="18"/>
        </w:rPr>
        <w:t>Об утверждении</w:t>
      </w:r>
      <w:r w:rsidRPr="007B4193">
        <w:rPr>
          <w:b/>
          <w:sz w:val="18"/>
          <w:szCs w:val="18"/>
        </w:rPr>
        <w:t xml:space="preserve"> </w:t>
      </w:r>
      <w:r w:rsidRPr="007B4193">
        <w:rPr>
          <w:bCs/>
          <w:sz w:val="18"/>
          <w:szCs w:val="18"/>
        </w:rPr>
        <w:t xml:space="preserve">Перечня ключевых показателей вида контроля и их целевые значения, индикативные показатели для муниципального контроля в сфере благоустройства на территории </w:t>
      </w:r>
      <w:proofErr w:type="spellStart"/>
      <w:r w:rsidRPr="007B4193">
        <w:rPr>
          <w:sz w:val="18"/>
          <w:szCs w:val="18"/>
        </w:rPr>
        <w:t>Хомутовского</w:t>
      </w:r>
      <w:proofErr w:type="spellEnd"/>
      <w:r w:rsidRPr="007B4193">
        <w:rPr>
          <w:sz w:val="18"/>
          <w:szCs w:val="18"/>
        </w:rPr>
        <w:t xml:space="preserve"> муниципального образования на 2022 год.</w:t>
      </w:r>
    </w:p>
    <w:p w:rsidR="007B4193" w:rsidRPr="007B4193" w:rsidRDefault="007B4193" w:rsidP="007B4193">
      <w:pPr>
        <w:tabs>
          <w:tab w:val="left" w:pos="426"/>
          <w:tab w:val="left" w:pos="3976"/>
        </w:tabs>
        <w:ind w:left="0" w:right="142" w:firstLine="426"/>
        <w:rPr>
          <w:sz w:val="18"/>
          <w:szCs w:val="18"/>
        </w:rPr>
      </w:pPr>
    </w:p>
    <w:p w:rsidR="007B4193" w:rsidRPr="007B4193" w:rsidRDefault="007B4193" w:rsidP="007B4193">
      <w:pPr>
        <w:tabs>
          <w:tab w:val="left" w:pos="426"/>
          <w:tab w:val="left" w:pos="3976"/>
        </w:tabs>
        <w:ind w:left="0" w:right="142" w:firstLine="426"/>
        <w:rPr>
          <w:sz w:val="18"/>
          <w:szCs w:val="18"/>
        </w:rPr>
      </w:pPr>
      <w:proofErr w:type="gramStart"/>
      <w:r w:rsidRPr="007B4193">
        <w:rPr>
          <w:sz w:val="18"/>
          <w:szCs w:val="18"/>
        </w:rPr>
        <w:t xml:space="preserve">В соответствии с п.5 ст. 30 Федерального закона от 31.07.2020 № 248-ФЗ «О государственном контроле (надзоре) и муниципальном контроле в Российской Федерации», Положением о муниципальном контроле в сфере благоустройства на территории </w:t>
      </w:r>
      <w:proofErr w:type="spellStart"/>
      <w:r w:rsidRPr="007B4193">
        <w:rPr>
          <w:sz w:val="18"/>
          <w:szCs w:val="18"/>
        </w:rPr>
        <w:t>Хомутовского</w:t>
      </w:r>
      <w:proofErr w:type="spellEnd"/>
      <w:r w:rsidRPr="007B4193">
        <w:rPr>
          <w:sz w:val="18"/>
          <w:szCs w:val="18"/>
        </w:rPr>
        <w:t xml:space="preserve"> муниципального образования утвержденного Думой </w:t>
      </w:r>
      <w:proofErr w:type="spellStart"/>
      <w:r w:rsidRPr="007B4193">
        <w:rPr>
          <w:sz w:val="18"/>
          <w:szCs w:val="18"/>
        </w:rPr>
        <w:t>Хомутовского</w:t>
      </w:r>
      <w:proofErr w:type="spellEnd"/>
      <w:r w:rsidRPr="007B4193">
        <w:rPr>
          <w:sz w:val="18"/>
          <w:szCs w:val="18"/>
        </w:rPr>
        <w:t xml:space="preserve"> муниципального образования от 23.12.2021 № 57-268/з, руководствуясь ст. 6 Устава </w:t>
      </w:r>
      <w:proofErr w:type="spellStart"/>
      <w:r w:rsidRPr="007B4193">
        <w:rPr>
          <w:sz w:val="18"/>
          <w:szCs w:val="18"/>
        </w:rPr>
        <w:t>Хомутовского</w:t>
      </w:r>
      <w:proofErr w:type="spellEnd"/>
      <w:r w:rsidRPr="007B4193">
        <w:rPr>
          <w:sz w:val="18"/>
          <w:szCs w:val="18"/>
        </w:rPr>
        <w:t xml:space="preserve"> муниципального образования, Администрация </w:t>
      </w:r>
      <w:proofErr w:type="spellStart"/>
      <w:r w:rsidRPr="007B4193">
        <w:rPr>
          <w:sz w:val="18"/>
          <w:szCs w:val="18"/>
        </w:rPr>
        <w:t>Хомутовского</w:t>
      </w:r>
      <w:proofErr w:type="spellEnd"/>
      <w:r w:rsidRPr="007B4193">
        <w:rPr>
          <w:sz w:val="18"/>
          <w:szCs w:val="18"/>
        </w:rPr>
        <w:t xml:space="preserve"> муниципального образования</w:t>
      </w:r>
      <w:proofErr w:type="gramEnd"/>
    </w:p>
    <w:p w:rsidR="007B4193" w:rsidRPr="007B4193" w:rsidRDefault="007B4193" w:rsidP="007B4193">
      <w:pPr>
        <w:tabs>
          <w:tab w:val="left" w:pos="426"/>
          <w:tab w:val="left" w:pos="3976"/>
        </w:tabs>
        <w:ind w:left="0" w:right="142" w:firstLine="426"/>
        <w:rPr>
          <w:sz w:val="18"/>
          <w:szCs w:val="18"/>
        </w:rPr>
      </w:pPr>
    </w:p>
    <w:p w:rsidR="007B4193" w:rsidRDefault="007B4193" w:rsidP="007B4193">
      <w:pPr>
        <w:tabs>
          <w:tab w:val="left" w:pos="426"/>
          <w:tab w:val="left" w:pos="3976"/>
        </w:tabs>
        <w:ind w:left="0" w:right="142" w:firstLine="426"/>
        <w:rPr>
          <w:sz w:val="18"/>
          <w:szCs w:val="18"/>
        </w:rPr>
      </w:pPr>
      <w:r w:rsidRPr="007B4193">
        <w:rPr>
          <w:sz w:val="18"/>
          <w:szCs w:val="18"/>
        </w:rPr>
        <w:t>ПОСТАНОВЛЯЕТ:</w:t>
      </w:r>
    </w:p>
    <w:p w:rsidR="007B4193" w:rsidRPr="007B4193" w:rsidRDefault="007B4193" w:rsidP="007B4193">
      <w:pPr>
        <w:tabs>
          <w:tab w:val="left" w:pos="426"/>
          <w:tab w:val="left" w:pos="3976"/>
        </w:tabs>
        <w:ind w:left="0" w:right="142" w:firstLine="426"/>
        <w:rPr>
          <w:sz w:val="18"/>
          <w:szCs w:val="18"/>
        </w:rPr>
      </w:pPr>
    </w:p>
    <w:p w:rsidR="007B4193" w:rsidRPr="007B4193" w:rsidRDefault="007B4193" w:rsidP="007B4193">
      <w:pPr>
        <w:tabs>
          <w:tab w:val="left" w:pos="426"/>
          <w:tab w:val="left" w:pos="3976"/>
        </w:tabs>
        <w:ind w:left="0" w:right="142" w:firstLine="426"/>
        <w:rPr>
          <w:sz w:val="18"/>
          <w:szCs w:val="18"/>
        </w:rPr>
      </w:pPr>
      <w:r w:rsidRPr="007B4193">
        <w:rPr>
          <w:sz w:val="18"/>
          <w:szCs w:val="18"/>
        </w:rPr>
        <w:t xml:space="preserve">1. Утвердить </w:t>
      </w:r>
      <w:r w:rsidRPr="007B4193">
        <w:rPr>
          <w:bCs/>
          <w:sz w:val="18"/>
          <w:szCs w:val="18"/>
        </w:rPr>
        <w:t xml:space="preserve">Перечень ключевых показателей вида контроля и их целевые значения, индикативные показатели для муниципального контроля в сфере благоустройства на территории </w:t>
      </w:r>
      <w:proofErr w:type="spellStart"/>
      <w:r w:rsidRPr="007B4193">
        <w:rPr>
          <w:sz w:val="18"/>
          <w:szCs w:val="18"/>
        </w:rPr>
        <w:t>Хомутовского</w:t>
      </w:r>
      <w:proofErr w:type="spellEnd"/>
      <w:r w:rsidRPr="007B4193">
        <w:rPr>
          <w:sz w:val="18"/>
          <w:szCs w:val="18"/>
        </w:rPr>
        <w:t xml:space="preserve"> муниципального образования на 2022 год.</w:t>
      </w:r>
    </w:p>
    <w:p w:rsidR="007B4193" w:rsidRPr="007B4193" w:rsidRDefault="007B4193" w:rsidP="007B4193">
      <w:pPr>
        <w:tabs>
          <w:tab w:val="left" w:pos="426"/>
          <w:tab w:val="left" w:pos="3976"/>
        </w:tabs>
        <w:ind w:left="0" w:right="142" w:firstLine="426"/>
        <w:rPr>
          <w:sz w:val="18"/>
          <w:szCs w:val="18"/>
        </w:rPr>
      </w:pPr>
      <w:r w:rsidRPr="007B4193">
        <w:rPr>
          <w:sz w:val="18"/>
          <w:szCs w:val="18"/>
        </w:rPr>
        <w:t>2. Опубликовать настоящее постановление в установленном законом порядке.</w:t>
      </w:r>
    </w:p>
    <w:p w:rsidR="007B4193" w:rsidRPr="007B4193" w:rsidRDefault="007B4193" w:rsidP="007B4193">
      <w:pPr>
        <w:tabs>
          <w:tab w:val="left" w:pos="426"/>
          <w:tab w:val="left" w:pos="3976"/>
        </w:tabs>
        <w:ind w:left="0" w:right="142" w:firstLine="426"/>
        <w:rPr>
          <w:sz w:val="18"/>
          <w:szCs w:val="18"/>
        </w:rPr>
      </w:pPr>
      <w:r w:rsidRPr="007B4193">
        <w:rPr>
          <w:sz w:val="18"/>
          <w:szCs w:val="18"/>
        </w:rPr>
        <w:t xml:space="preserve">3. </w:t>
      </w:r>
      <w:proofErr w:type="gramStart"/>
      <w:r w:rsidRPr="007B4193">
        <w:rPr>
          <w:sz w:val="18"/>
          <w:szCs w:val="18"/>
        </w:rPr>
        <w:t>Контроль за</w:t>
      </w:r>
      <w:proofErr w:type="gramEnd"/>
      <w:r w:rsidRPr="007B4193">
        <w:rPr>
          <w:sz w:val="18"/>
          <w:szCs w:val="18"/>
        </w:rPr>
        <w:t xml:space="preserve"> исполнением настоящего Постановления возложить на заместителя Главы администрации </w:t>
      </w:r>
      <w:proofErr w:type="spellStart"/>
      <w:r w:rsidRPr="007B4193">
        <w:rPr>
          <w:sz w:val="18"/>
          <w:szCs w:val="18"/>
        </w:rPr>
        <w:t>Хомутовского</w:t>
      </w:r>
      <w:proofErr w:type="spellEnd"/>
      <w:r w:rsidRPr="007B4193">
        <w:rPr>
          <w:sz w:val="18"/>
          <w:szCs w:val="18"/>
        </w:rPr>
        <w:t xml:space="preserve"> муниципального образования.</w:t>
      </w:r>
    </w:p>
    <w:p w:rsidR="007B4193" w:rsidRPr="007B4193" w:rsidRDefault="007B4193"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jc w:val="right"/>
        <w:rPr>
          <w:i/>
          <w:sz w:val="18"/>
          <w:szCs w:val="18"/>
        </w:rPr>
      </w:pPr>
      <w:r w:rsidRPr="007B4193">
        <w:rPr>
          <w:i/>
          <w:sz w:val="18"/>
          <w:szCs w:val="18"/>
        </w:rPr>
        <w:t xml:space="preserve">Глава                                                             В.М. </w:t>
      </w:r>
      <w:proofErr w:type="spellStart"/>
      <w:r w:rsidRPr="007B4193">
        <w:rPr>
          <w:i/>
          <w:sz w:val="18"/>
          <w:szCs w:val="18"/>
        </w:rPr>
        <w:t>Колмаченко</w:t>
      </w:r>
      <w:proofErr w:type="spellEnd"/>
    </w:p>
    <w:p w:rsidR="007B4193" w:rsidRDefault="007B4193" w:rsidP="007B4193">
      <w:pPr>
        <w:tabs>
          <w:tab w:val="left" w:pos="426"/>
          <w:tab w:val="left" w:pos="3976"/>
        </w:tabs>
        <w:ind w:left="0" w:right="142" w:firstLine="0"/>
        <w:rPr>
          <w:sz w:val="18"/>
          <w:szCs w:val="18"/>
        </w:rPr>
      </w:pPr>
    </w:p>
    <w:p w:rsidR="007B4193" w:rsidRDefault="007B4193" w:rsidP="007B4193">
      <w:pPr>
        <w:tabs>
          <w:tab w:val="left" w:pos="426"/>
          <w:tab w:val="left" w:pos="3976"/>
        </w:tabs>
        <w:ind w:left="0" w:right="142" w:firstLine="0"/>
        <w:rPr>
          <w:sz w:val="18"/>
          <w:szCs w:val="18"/>
        </w:rPr>
      </w:pPr>
    </w:p>
    <w:p w:rsidR="007B4193" w:rsidRDefault="007B4193" w:rsidP="007B4193">
      <w:pPr>
        <w:tabs>
          <w:tab w:val="left" w:pos="426"/>
          <w:tab w:val="left" w:pos="3976"/>
        </w:tabs>
        <w:ind w:left="0" w:right="142" w:firstLine="0"/>
        <w:rPr>
          <w:sz w:val="18"/>
          <w:szCs w:val="18"/>
        </w:rPr>
      </w:pPr>
    </w:p>
    <w:p w:rsidR="005F2BDD" w:rsidRPr="007B4193" w:rsidRDefault="005F2BDD"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jc w:val="right"/>
        <w:rPr>
          <w:bCs/>
          <w:sz w:val="18"/>
          <w:szCs w:val="18"/>
        </w:rPr>
      </w:pPr>
      <w:r w:rsidRPr="007B4193">
        <w:rPr>
          <w:bCs/>
          <w:sz w:val="18"/>
          <w:szCs w:val="18"/>
        </w:rPr>
        <w:t xml:space="preserve">                                                                             Утверждено:</w:t>
      </w:r>
    </w:p>
    <w:p w:rsidR="007B4193" w:rsidRPr="007B4193" w:rsidRDefault="007B4193" w:rsidP="007B4193">
      <w:pPr>
        <w:tabs>
          <w:tab w:val="left" w:pos="426"/>
          <w:tab w:val="left" w:pos="3976"/>
        </w:tabs>
        <w:ind w:left="0" w:right="142" w:firstLine="0"/>
        <w:jc w:val="right"/>
        <w:rPr>
          <w:bCs/>
          <w:sz w:val="18"/>
          <w:szCs w:val="18"/>
        </w:rPr>
      </w:pPr>
      <w:r w:rsidRPr="007B4193">
        <w:rPr>
          <w:bCs/>
          <w:sz w:val="18"/>
          <w:szCs w:val="18"/>
        </w:rPr>
        <w:t xml:space="preserve">                                                                             Постановлением администрации</w:t>
      </w:r>
    </w:p>
    <w:p w:rsidR="007B4193" w:rsidRPr="007B4193" w:rsidRDefault="007B4193" w:rsidP="007B4193">
      <w:pPr>
        <w:tabs>
          <w:tab w:val="left" w:pos="426"/>
          <w:tab w:val="left" w:pos="3976"/>
        </w:tabs>
        <w:ind w:left="0" w:right="142" w:firstLine="0"/>
        <w:jc w:val="right"/>
        <w:rPr>
          <w:bCs/>
          <w:sz w:val="18"/>
          <w:szCs w:val="18"/>
        </w:rPr>
      </w:pPr>
      <w:r w:rsidRPr="007B4193">
        <w:rPr>
          <w:bCs/>
          <w:sz w:val="18"/>
          <w:szCs w:val="18"/>
        </w:rPr>
        <w:t xml:space="preserve">                                                                             </w:t>
      </w:r>
      <w:proofErr w:type="spellStart"/>
      <w:r w:rsidRPr="007B4193">
        <w:rPr>
          <w:bCs/>
          <w:sz w:val="18"/>
          <w:szCs w:val="18"/>
        </w:rPr>
        <w:t>Хомутовского</w:t>
      </w:r>
      <w:proofErr w:type="spellEnd"/>
      <w:r w:rsidRPr="007B4193">
        <w:rPr>
          <w:bCs/>
          <w:sz w:val="18"/>
          <w:szCs w:val="18"/>
        </w:rPr>
        <w:t xml:space="preserve"> муниципального</w:t>
      </w:r>
    </w:p>
    <w:tbl>
      <w:tblPr>
        <w:tblW w:w="0" w:type="auto"/>
        <w:tblInd w:w="4956" w:type="dxa"/>
        <w:tblLook w:val="04A0" w:firstRow="1" w:lastRow="0" w:firstColumn="1" w:lastColumn="0" w:noHBand="0" w:noVBand="1"/>
      </w:tblPr>
      <w:tblGrid>
        <w:gridCol w:w="5784"/>
      </w:tblGrid>
      <w:tr w:rsidR="007B4193" w:rsidRPr="007B4193" w:rsidTr="007B4193">
        <w:tc>
          <w:tcPr>
            <w:tcW w:w="5784" w:type="dxa"/>
          </w:tcPr>
          <w:p w:rsidR="007B4193" w:rsidRPr="007B4193" w:rsidRDefault="007B4193" w:rsidP="007B4193">
            <w:pPr>
              <w:tabs>
                <w:tab w:val="left" w:pos="426"/>
                <w:tab w:val="left" w:pos="3976"/>
              </w:tabs>
              <w:ind w:left="0" w:right="142" w:firstLine="0"/>
              <w:jc w:val="right"/>
              <w:rPr>
                <w:bCs/>
                <w:sz w:val="18"/>
                <w:szCs w:val="18"/>
              </w:rPr>
            </w:pPr>
            <w:r w:rsidRPr="007B4193">
              <w:rPr>
                <w:bCs/>
                <w:sz w:val="18"/>
                <w:szCs w:val="18"/>
              </w:rPr>
              <w:t xml:space="preserve">    </w:t>
            </w:r>
            <w:r>
              <w:rPr>
                <w:bCs/>
                <w:sz w:val="18"/>
                <w:szCs w:val="18"/>
              </w:rPr>
              <w:t xml:space="preserve">               </w:t>
            </w:r>
          </w:p>
          <w:p w:rsidR="007B4193" w:rsidRPr="007B4193" w:rsidRDefault="007B4193" w:rsidP="007B4193">
            <w:pPr>
              <w:tabs>
                <w:tab w:val="left" w:pos="426"/>
                <w:tab w:val="left" w:pos="3976"/>
              </w:tabs>
              <w:ind w:left="0" w:right="142" w:firstLine="0"/>
              <w:jc w:val="right"/>
              <w:rPr>
                <w:bCs/>
                <w:sz w:val="18"/>
                <w:szCs w:val="18"/>
              </w:rPr>
            </w:pPr>
            <w:r w:rsidRPr="007B4193">
              <w:rPr>
                <w:bCs/>
                <w:sz w:val="18"/>
                <w:szCs w:val="18"/>
                <w:u w:val="single"/>
              </w:rPr>
              <w:t>22.02.2022  № 36 о/д</w:t>
            </w:r>
          </w:p>
          <w:p w:rsidR="007B4193" w:rsidRDefault="007B4193" w:rsidP="007B4193">
            <w:pPr>
              <w:tabs>
                <w:tab w:val="left" w:pos="426"/>
                <w:tab w:val="left" w:pos="3976"/>
              </w:tabs>
              <w:ind w:left="0" w:right="142" w:firstLine="0"/>
              <w:jc w:val="right"/>
              <w:rPr>
                <w:bCs/>
                <w:sz w:val="18"/>
                <w:szCs w:val="18"/>
              </w:rPr>
            </w:pPr>
          </w:p>
          <w:p w:rsidR="007B4193" w:rsidRPr="007B4193" w:rsidRDefault="007B4193" w:rsidP="007B4193">
            <w:pPr>
              <w:tabs>
                <w:tab w:val="left" w:pos="426"/>
                <w:tab w:val="left" w:pos="3976"/>
              </w:tabs>
              <w:ind w:left="0" w:right="142" w:firstLine="0"/>
              <w:jc w:val="right"/>
              <w:rPr>
                <w:bCs/>
                <w:sz w:val="18"/>
                <w:szCs w:val="18"/>
              </w:rPr>
            </w:pPr>
          </w:p>
        </w:tc>
      </w:tr>
    </w:tbl>
    <w:p w:rsidR="007B4193" w:rsidRPr="005F2BDD" w:rsidRDefault="007B4193" w:rsidP="005F2BDD">
      <w:pPr>
        <w:tabs>
          <w:tab w:val="left" w:pos="426"/>
          <w:tab w:val="left" w:pos="3976"/>
        </w:tabs>
        <w:ind w:left="0" w:right="142" w:firstLine="426"/>
        <w:jc w:val="center"/>
        <w:rPr>
          <w:b/>
          <w:bCs/>
          <w:sz w:val="18"/>
          <w:szCs w:val="18"/>
        </w:rPr>
      </w:pPr>
      <w:r w:rsidRPr="005F2BDD">
        <w:rPr>
          <w:b/>
          <w:bCs/>
          <w:sz w:val="18"/>
          <w:szCs w:val="18"/>
        </w:rPr>
        <w:t xml:space="preserve">Перечень ключевых показателей вида контроля и их целевые значения, индикативные показатели для муниципального контроля в сфере благоустройства на территории </w:t>
      </w:r>
      <w:proofErr w:type="spellStart"/>
      <w:r w:rsidRPr="005F2BDD">
        <w:rPr>
          <w:b/>
          <w:bCs/>
          <w:sz w:val="18"/>
          <w:szCs w:val="18"/>
        </w:rPr>
        <w:t>Хомутовского</w:t>
      </w:r>
      <w:proofErr w:type="spellEnd"/>
      <w:r w:rsidRPr="005F2BDD">
        <w:rPr>
          <w:b/>
          <w:bCs/>
          <w:sz w:val="18"/>
          <w:szCs w:val="18"/>
        </w:rPr>
        <w:t xml:space="preserve"> муниципального образования</w:t>
      </w:r>
    </w:p>
    <w:p w:rsidR="005F2BDD" w:rsidRPr="005F2BDD" w:rsidRDefault="005F2BDD" w:rsidP="005F2BDD">
      <w:pPr>
        <w:tabs>
          <w:tab w:val="left" w:pos="426"/>
          <w:tab w:val="left" w:pos="3976"/>
        </w:tabs>
        <w:ind w:left="0" w:right="142" w:firstLine="426"/>
        <w:jc w:val="center"/>
        <w:rPr>
          <w:b/>
          <w:sz w:val="18"/>
          <w:szCs w:val="18"/>
        </w:rPr>
      </w:pPr>
    </w:p>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          В систему показателей результативности и эффективности деятельности контрольных (надзорных) органов входят:</w:t>
      </w:r>
    </w:p>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         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           Ключевым показателем муниципального контроля (надзора) в сфере благоустройства является отношение вреда, причиненного объектам благоустройства, находящимся на территории муниципального образования вследствие нарушений законодательства в сфере </w:t>
      </w:r>
      <w:r w:rsidRPr="007B4193">
        <w:rPr>
          <w:sz w:val="18"/>
          <w:szCs w:val="18"/>
        </w:rPr>
        <w:lastRenderedPageBreak/>
        <w:t>благоустройства, совершенных контролируемыми лицами, к общему объему охраняемых законом ценностей на территории муниципального образования</w:t>
      </w:r>
      <w:proofErr w:type="gramStart"/>
      <w:r w:rsidRPr="007B4193">
        <w:rPr>
          <w:sz w:val="18"/>
          <w:szCs w:val="18"/>
        </w:rPr>
        <w:t xml:space="preserve"> (%) (</w:t>
      </w:r>
      <w:proofErr w:type="gramEnd"/>
      <w:r w:rsidRPr="007B4193">
        <w:rPr>
          <w:sz w:val="18"/>
          <w:szCs w:val="18"/>
        </w:rPr>
        <w:t>далее - ключевой показатель).</w:t>
      </w:r>
    </w:p>
    <w:p w:rsidR="007B4193" w:rsidRPr="007B4193" w:rsidRDefault="007B4193" w:rsidP="007B4193">
      <w:pPr>
        <w:tabs>
          <w:tab w:val="left" w:pos="426"/>
          <w:tab w:val="left" w:pos="3976"/>
        </w:tabs>
        <w:ind w:left="0" w:right="142" w:firstLine="0"/>
        <w:rPr>
          <w:sz w:val="18"/>
          <w:szCs w:val="18"/>
        </w:rPr>
      </w:pPr>
      <w:r w:rsidRPr="007B4193">
        <w:rPr>
          <w:sz w:val="18"/>
          <w:szCs w:val="18"/>
        </w:rPr>
        <w:t>Ключевой показатель рассчитывается по формуле:</w:t>
      </w:r>
    </w:p>
    <w:p w:rsidR="007B4193" w:rsidRPr="007B4193" w:rsidRDefault="007B4193" w:rsidP="007B4193">
      <w:pPr>
        <w:tabs>
          <w:tab w:val="left" w:pos="426"/>
          <w:tab w:val="left" w:pos="3976"/>
        </w:tabs>
        <w:ind w:left="0" w:right="142" w:firstLine="0"/>
        <w:rPr>
          <w:sz w:val="18"/>
          <w:szCs w:val="18"/>
        </w:rPr>
      </w:pPr>
      <w:proofErr w:type="gramStart"/>
      <w:r w:rsidRPr="007B4193">
        <w:rPr>
          <w:sz w:val="18"/>
          <w:szCs w:val="18"/>
        </w:rPr>
        <w:t>КП = (</w:t>
      </w:r>
      <w:proofErr w:type="spellStart"/>
      <w:r w:rsidRPr="007B4193">
        <w:rPr>
          <w:sz w:val="18"/>
          <w:szCs w:val="18"/>
        </w:rPr>
        <w:t>Вобщ</w:t>
      </w:r>
      <w:proofErr w:type="spellEnd"/>
      <w:r w:rsidRPr="007B4193">
        <w:rPr>
          <w:sz w:val="18"/>
          <w:szCs w:val="18"/>
        </w:rPr>
        <w:t>.</w:t>
      </w:r>
      <w:proofErr w:type="gramEnd"/>
      <w:r w:rsidRPr="007B4193">
        <w:rPr>
          <w:sz w:val="18"/>
          <w:szCs w:val="18"/>
        </w:rPr>
        <w:t xml:space="preserve"> / </w:t>
      </w:r>
      <w:proofErr w:type="gramStart"/>
      <w:r w:rsidRPr="007B4193">
        <w:rPr>
          <w:sz w:val="18"/>
          <w:szCs w:val="18"/>
        </w:rPr>
        <w:t xml:space="preserve">ВРП) x 100, </w:t>
      </w:r>
      <w:proofErr w:type="gramEnd"/>
    </w:p>
    <w:p w:rsidR="007B4193" w:rsidRPr="007B4193" w:rsidRDefault="007B4193" w:rsidP="007B4193">
      <w:pPr>
        <w:tabs>
          <w:tab w:val="left" w:pos="426"/>
          <w:tab w:val="left" w:pos="3976"/>
        </w:tabs>
        <w:ind w:left="0" w:right="142" w:firstLine="0"/>
        <w:rPr>
          <w:sz w:val="18"/>
          <w:szCs w:val="18"/>
        </w:rPr>
      </w:pPr>
      <w:r w:rsidRPr="007B4193">
        <w:rPr>
          <w:sz w:val="18"/>
          <w:szCs w:val="18"/>
        </w:rPr>
        <w:t>где:</w:t>
      </w:r>
    </w:p>
    <w:p w:rsidR="007B4193" w:rsidRPr="007B4193" w:rsidRDefault="007B4193" w:rsidP="007B4193">
      <w:pPr>
        <w:tabs>
          <w:tab w:val="left" w:pos="426"/>
          <w:tab w:val="left" w:pos="3976"/>
        </w:tabs>
        <w:ind w:left="0" w:right="142" w:firstLine="0"/>
        <w:rPr>
          <w:sz w:val="18"/>
          <w:szCs w:val="18"/>
        </w:rPr>
      </w:pPr>
      <w:r w:rsidRPr="007B4193">
        <w:rPr>
          <w:sz w:val="18"/>
          <w:szCs w:val="18"/>
        </w:rPr>
        <w:t>КП – ключевой показатель;</w:t>
      </w:r>
    </w:p>
    <w:p w:rsidR="007B4193" w:rsidRPr="007B4193" w:rsidRDefault="007B4193" w:rsidP="007B4193">
      <w:pPr>
        <w:tabs>
          <w:tab w:val="left" w:pos="426"/>
          <w:tab w:val="left" w:pos="3976"/>
        </w:tabs>
        <w:ind w:left="0" w:right="142" w:firstLine="0"/>
        <w:rPr>
          <w:sz w:val="18"/>
          <w:szCs w:val="18"/>
        </w:rPr>
      </w:pPr>
      <w:proofErr w:type="spellStart"/>
      <w:r w:rsidRPr="007B4193">
        <w:rPr>
          <w:sz w:val="18"/>
          <w:szCs w:val="18"/>
        </w:rPr>
        <w:t>Вобщ</w:t>
      </w:r>
      <w:proofErr w:type="spellEnd"/>
      <w:r w:rsidRPr="007B4193">
        <w:rPr>
          <w:sz w:val="18"/>
          <w:szCs w:val="18"/>
        </w:rPr>
        <w:t>. - вред, причиненный объектам благоустройства, находящимся на территории муниципального образования вследствие нарушений законодательства в сфере благоустройства, совершенных контролируемыми лицами (тыс. руб.);</w:t>
      </w:r>
    </w:p>
    <w:p w:rsidR="007B4193" w:rsidRPr="007B4193" w:rsidRDefault="007B4193" w:rsidP="007B4193">
      <w:pPr>
        <w:tabs>
          <w:tab w:val="left" w:pos="426"/>
          <w:tab w:val="left" w:pos="3976"/>
        </w:tabs>
        <w:ind w:left="0" w:right="142" w:firstLine="0"/>
        <w:rPr>
          <w:sz w:val="18"/>
          <w:szCs w:val="18"/>
        </w:rPr>
      </w:pPr>
      <w:r w:rsidRPr="007B4193">
        <w:rPr>
          <w:sz w:val="18"/>
          <w:szCs w:val="18"/>
        </w:rPr>
        <w:t>ВРП - объем охраняемых законом ценностей на территории муниципального образования (тыс. руб.).</w:t>
      </w:r>
    </w:p>
    <w:p w:rsidR="007B4193" w:rsidRPr="007B4193" w:rsidRDefault="007B4193" w:rsidP="007B4193">
      <w:pPr>
        <w:tabs>
          <w:tab w:val="left" w:pos="426"/>
          <w:tab w:val="left" w:pos="3976"/>
        </w:tabs>
        <w:ind w:left="0" w:right="142" w:firstLine="0"/>
        <w:rPr>
          <w:sz w:val="18"/>
          <w:szCs w:val="18"/>
        </w:rPr>
      </w:pPr>
      <w:r w:rsidRPr="007B4193">
        <w:rPr>
          <w:sz w:val="18"/>
          <w:szCs w:val="18"/>
        </w:rPr>
        <w:t>Отчетным периодом для расчета значения ключевого показателя является календарный год.</w:t>
      </w:r>
    </w:p>
    <w:p w:rsidR="007B4193" w:rsidRPr="007B4193" w:rsidRDefault="007B4193" w:rsidP="007B4193">
      <w:pPr>
        <w:tabs>
          <w:tab w:val="left" w:pos="426"/>
          <w:tab w:val="left" w:pos="3976"/>
        </w:tabs>
        <w:ind w:left="0" w:right="142" w:firstLine="0"/>
        <w:rPr>
          <w:sz w:val="18"/>
          <w:szCs w:val="18"/>
        </w:rPr>
      </w:pPr>
      <w:r w:rsidRPr="007B4193">
        <w:rPr>
          <w:sz w:val="18"/>
          <w:szCs w:val="18"/>
        </w:rPr>
        <w:t>Целевое значение ключевого показателя определяется исходя из ежегодного снижения значения ключевого показателя на 1%.</w:t>
      </w:r>
    </w:p>
    <w:p w:rsidR="007B4193" w:rsidRPr="007B4193" w:rsidRDefault="007B4193"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rPr>
          <w:b/>
          <w:sz w:val="18"/>
          <w:szCs w:val="18"/>
        </w:rPr>
      </w:pPr>
      <w:r w:rsidRPr="007B4193">
        <w:rPr>
          <w:bCs/>
          <w:sz w:val="18"/>
          <w:szCs w:val="18"/>
        </w:rPr>
        <w:t xml:space="preserve">Ключевые показатели для муниципального контроля в сфере благоустройства </w:t>
      </w:r>
      <w:r w:rsidRPr="007B4193">
        <w:rPr>
          <w:sz w:val="18"/>
          <w:szCs w:val="18"/>
        </w:rPr>
        <w:t xml:space="preserve">на территории </w:t>
      </w:r>
      <w:proofErr w:type="spellStart"/>
      <w:r w:rsidRPr="007B4193">
        <w:rPr>
          <w:sz w:val="18"/>
          <w:szCs w:val="18"/>
        </w:rPr>
        <w:t>Хомутовского</w:t>
      </w:r>
      <w:proofErr w:type="spellEnd"/>
      <w:r w:rsidRPr="007B4193">
        <w:rPr>
          <w:sz w:val="18"/>
          <w:szCs w:val="18"/>
        </w:rPr>
        <w:t xml:space="preserve"> муниципального образования на 2022 год</w:t>
      </w:r>
    </w:p>
    <w:tbl>
      <w:tblPr>
        <w:tblStyle w:val="aa"/>
        <w:tblW w:w="0" w:type="auto"/>
        <w:tblLook w:val="04A0" w:firstRow="1" w:lastRow="0" w:firstColumn="1" w:lastColumn="0" w:noHBand="0" w:noVBand="1"/>
      </w:tblPr>
      <w:tblGrid>
        <w:gridCol w:w="7054"/>
        <w:gridCol w:w="3544"/>
      </w:tblGrid>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Ключевые показатели</w:t>
            </w:r>
          </w:p>
        </w:tc>
        <w:tc>
          <w:tcPr>
            <w:tcW w:w="354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Показатель </w:t>
            </w:r>
            <w:proofErr w:type="gramStart"/>
            <w:r w:rsidRPr="007B4193">
              <w:rPr>
                <w:sz w:val="18"/>
                <w:szCs w:val="18"/>
              </w:rPr>
              <w:t>в</w:t>
            </w:r>
            <w:proofErr w:type="gramEnd"/>
            <w:r w:rsidRPr="007B4193">
              <w:rPr>
                <w:sz w:val="18"/>
                <w:szCs w:val="18"/>
              </w:rPr>
              <w:t xml:space="preserve">  %</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1.Доля устраненных нарушений из числа выявленных нарушений обязательных требований</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2.Доля выполнения плана проведения плановых контрольных мероприятий на очередной календарный год</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3.Доля обоснованных жалоб на действия (бездействие) контрольного органа и (или) его должностного лица при проведении контрольных мероприятий</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4.Доля отмененных результатов контрольных мероприятий</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5.Доля контрольных мероприятий, по результатам которых были выявлены нарушения, но не приняты соответствующие меры административного воздействия</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6.Доля вынесенных судебных решений о назначении административного наказания по материалам контрольного органа</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r w:rsidR="007B4193" w:rsidRPr="007B4193" w:rsidTr="007B4193">
        <w:tc>
          <w:tcPr>
            <w:tcW w:w="7054" w:type="dxa"/>
          </w:tcPr>
          <w:p w:rsidR="007B4193" w:rsidRPr="007B4193" w:rsidRDefault="007B4193" w:rsidP="007B4193">
            <w:pPr>
              <w:tabs>
                <w:tab w:val="left" w:pos="426"/>
                <w:tab w:val="left" w:pos="3976"/>
              </w:tabs>
              <w:ind w:left="0" w:right="142" w:firstLine="0"/>
              <w:rPr>
                <w:sz w:val="18"/>
                <w:szCs w:val="18"/>
              </w:rPr>
            </w:pPr>
            <w:r w:rsidRPr="007B4193">
              <w:rPr>
                <w:sz w:val="18"/>
                <w:szCs w:val="18"/>
              </w:rPr>
              <w:t>7.Доля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w:t>
            </w:r>
          </w:p>
        </w:tc>
        <w:tc>
          <w:tcPr>
            <w:tcW w:w="3544" w:type="dxa"/>
            <w:vAlign w:val="center"/>
          </w:tcPr>
          <w:p w:rsidR="007B4193" w:rsidRPr="007B4193" w:rsidRDefault="007B4193" w:rsidP="007B4193">
            <w:pPr>
              <w:tabs>
                <w:tab w:val="left" w:pos="426"/>
                <w:tab w:val="left" w:pos="3976"/>
              </w:tabs>
              <w:ind w:left="0" w:right="142" w:firstLine="0"/>
              <w:rPr>
                <w:sz w:val="18"/>
                <w:szCs w:val="18"/>
              </w:rPr>
            </w:pPr>
            <w:r w:rsidRPr="007B4193">
              <w:rPr>
                <w:sz w:val="18"/>
                <w:szCs w:val="18"/>
              </w:rPr>
              <w:t>0</w:t>
            </w:r>
          </w:p>
        </w:tc>
      </w:tr>
    </w:tbl>
    <w:p w:rsidR="007B4193" w:rsidRPr="007B4193" w:rsidRDefault="007B4193"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         2. </w:t>
      </w:r>
      <w:proofErr w:type="gramStart"/>
      <w:r w:rsidRPr="007B4193">
        <w:rPr>
          <w:sz w:val="18"/>
          <w:szCs w:val="18"/>
        </w:rPr>
        <w:t>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7B4193" w:rsidRPr="007B4193" w:rsidRDefault="007B4193"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rPr>
          <w:bCs/>
          <w:sz w:val="18"/>
          <w:szCs w:val="18"/>
        </w:rPr>
      </w:pPr>
      <w:r w:rsidRPr="007B4193">
        <w:rPr>
          <w:sz w:val="18"/>
          <w:szCs w:val="18"/>
        </w:rPr>
        <w:t>Индикативные показатели муниципального контроля в сфере благоустройства:</w:t>
      </w:r>
    </w:p>
    <w:p w:rsidR="007B4193" w:rsidRPr="007B4193" w:rsidRDefault="007B4193" w:rsidP="007B4193">
      <w:pPr>
        <w:tabs>
          <w:tab w:val="left" w:pos="426"/>
          <w:tab w:val="left" w:pos="3976"/>
        </w:tabs>
        <w:ind w:left="0" w:right="142" w:firstLine="0"/>
        <w:rPr>
          <w:bCs/>
          <w:sz w:val="18"/>
          <w:szCs w:val="18"/>
        </w:rPr>
      </w:pPr>
    </w:p>
    <w:p w:rsidR="007B4193" w:rsidRPr="007B4193" w:rsidRDefault="007B4193" w:rsidP="007B4193">
      <w:pPr>
        <w:tabs>
          <w:tab w:val="left" w:pos="426"/>
          <w:tab w:val="left" w:pos="3976"/>
        </w:tabs>
        <w:ind w:left="0" w:right="142" w:firstLine="0"/>
        <w:rPr>
          <w:bCs/>
          <w:sz w:val="18"/>
          <w:szCs w:val="18"/>
        </w:rPr>
      </w:pPr>
    </w:p>
    <w:tbl>
      <w:tblPr>
        <w:tblStyle w:val="aa"/>
        <w:tblW w:w="0" w:type="auto"/>
        <w:tblLook w:val="04A0" w:firstRow="1" w:lastRow="0" w:firstColumn="1" w:lastColumn="0" w:noHBand="0" w:noVBand="1"/>
      </w:tblPr>
      <w:tblGrid>
        <w:gridCol w:w="7196"/>
        <w:gridCol w:w="3402"/>
      </w:tblGrid>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 Индикативные показатели</w:t>
            </w:r>
          </w:p>
        </w:tc>
        <w:tc>
          <w:tcPr>
            <w:tcW w:w="3402" w:type="dxa"/>
          </w:tcPr>
          <w:p w:rsidR="007B4193" w:rsidRPr="007B4193" w:rsidRDefault="007B4193" w:rsidP="007B4193">
            <w:pPr>
              <w:tabs>
                <w:tab w:val="left" w:pos="426"/>
                <w:tab w:val="left" w:pos="3976"/>
              </w:tabs>
              <w:ind w:left="0" w:right="142" w:firstLine="0"/>
              <w:rPr>
                <w:sz w:val="18"/>
                <w:szCs w:val="18"/>
              </w:rPr>
            </w:pPr>
            <w:r w:rsidRPr="007B4193">
              <w:rPr>
                <w:sz w:val="18"/>
                <w:szCs w:val="18"/>
              </w:rPr>
              <w:t>Результат</w:t>
            </w: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 1.Количество плановых контрольных мероприятий, проведенных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2.  Количество внеплановых контрольных мероприятий, проведенных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3.Количество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3. Общее количество контрольных мероприятий с взаимодействием, проведенных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4. Общее количество контрольных мероприятий с взаимодействием, проведенных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5. Количество контрольных мероприятий с взаимодействием по каждому виду КНМ, проведенных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6. Количество контрольных мероприятий, проведенных с использованием средств дистанционного взаимодействия,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7.  Количество обязательных профилактических визитов, проведенных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8. Количество предостережений о недопустимости нарушения обязательных требований, объявленных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9. Количество контрольных мероприятий, по результатам которых выявлены нарушения обязательных требований,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10. количество контрольных мероприятий, по итогам которых возбуждены дела об административных правонарушениях,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11. Сумма административных штрафов, наложенных по результатам контрольных мероприятий,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12. Количество направленных в органы прокуратуры заявлений о согласовании проведения контрольных мероприятий,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13. Количество направленных в органы прокуратуры заявлений о согласовании </w:t>
            </w:r>
            <w:r w:rsidRPr="007B4193">
              <w:rPr>
                <w:sz w:val="18"/>
                <w:szCs w:val="18"/>
              </w:rPr>
              <w:lastRenderedPageBreak/>
              <w:t>проведения контрольных мероприятий, по которым органами прокуратуры отказано в согласовании,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lastRenderedPageBreak/>
              <w:t>14. Общее количество учтенных объектов контроля на конец отчетного периода;</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15.  Количество учтенных объектов контроля, отнесенных к категориям риска, по каждой из категорий риска, на конец отчетного периода;</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16. Количество учтенных контролируемых лиц на конец отчетного периода;</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17. Количество учтенных контролируемых лиц, в отношении которых проведены контрольные мероприятия,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18.  Общее количество жалоб, поданных контролируемыми лицами в досудебном порядке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19. количество жалоб, в отношении которых контрольным органом был нарушен срок рассмотрения,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 xml:space="preserve">20. количество жалоб, поданных контролируемыми лицами в досудебном порядке, по </w:t>
            </w:r>
            <w:proofErr w:type="gramStart"/>
            <w:r w:rsidRPr="007B4193">
              <w:rPr>
                <w:sz w:val="18"/>
                <w:szCs w:val="18"/>
              </w:rPr>
              <w:t>итогам</w:t>
            </w:r>
            <w:proofErr w:type="gramEnd"/>
            <w:r w:rsidRPr="007B4193">
              <w:rPr>
                <w:sz w:val="18"/>
                <w:szCs w:val="1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21.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22.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r w:rsidR="007B4193" w:rsidRPr="007B4193" w:rsidTr="007B4193">
        <w:tc>
          <w:tcPr>
            <w:tcW w:w="7196" w:type="dxa"/>
          </w:tcPr>
          <w:p w:rsidR="007B4193" w:rsidRPr="007B4193" w:rsidRDefault="007B4193" w:rsidP="007B4193">
            <w:pPr>
              <w:tabs>
                <w:tab w:val="left" w:pos="426"/>
                <w:tab w:val="left" w:pos="3976"/>
              </w:tabs>
              <w:ind w:left="0" w:right="142" w:firstLine="0"/>
              <w:rPr>
                <w:sz w:val="18"/>
                <w:szCs w:val="18"/>
              </w:rPr>
            </w:pPr>
            <w:r w:rsidRPr="007B4193">
              <w:rPr>
                <w:sz w:val="18"/>
                <w:szCs w:val="18"/>
              </w:rPr>
              <w:t>23.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tc>
        <w:tc>
          <w:tcPr>
            <w:tcW w:w="3402" w:type="dxa"/>
          </w:tcPr>
          <w:p w:rsidR="007B4193" w:rsidRPr="007B4193" w:rsidRDefault="007B4193" w:rsidP="007B4193">
            <w:pPr>
              <w:tabs>
                <w:tab w:val="left" w:pos="426"/>
                <w:tab w:val="left" w:pos="3976"/>
              </w:tabs>
              <w:ind w:left="0" w:right="142" w:firstLine="0"/>
              <w:rPr>
                <w:sz w:val="18"/>
                <w:szCs w:val="18"/>
              </w:rPr>
            </w:pPr>
          </w:p>
        </w:tc>
      </w:tr>
    </w:tbl>
    <w:p w:rsidR="007B4193" w:rsidRPr="007B4193" w:rsidRDefault="007B4193" w:rsidP="007B4193">
      <w:pPr>
        <w:tabs>
          <w:tab w:val="left" w:pos="426"/>
          <w:tab w:val="left" w:pos="3976"/>
        </w:tabs>
        <w:ind w:left="0" w:right="142" w:firstLine="0"/>
        <w:rPr>
          <w:sz w:val="18"/>
          <w:szCs w:val="18"/>
        </w:rPr>
      </w:pPr>
    </w:p>
    <w:p w:rsidR="007B4193" w:rsidRPr="007B4193" w:rsidRDefault="007B4193" w:rsidP="007B4193">
      <w:pPr>
        <w:tabs>
          <w:tab w:val="left" w:pos="426"/>
          <w:tab w:val="left" w:pos="3976"/>
        </w:tabs>
        <w:ind w:left="0" w:right="142" w:firstLine="0"/>
        <w:jc w:val="right"/>
        <w:rPr>
          <w:i/>
          <w:sz w:val="18"/>
          <w:szCs w:val="18"/>
        </w:rPr>
      </w:pPr>
    </w:p>
    <w:p w:rsidR="007B4193" w:rsidRPr="007B4193" w:rsidRDefault="007B4193" w:rsidP="007B4193">
      <w:pPr>
        <w:tabs>
          <w:tab w:val="left" w:pos="426"/>
          <w:tab w:val="left" w:pos="3976"/>
        </w:tabs>
        <w:ind w:left="0" w:right="142" w:firstLine="0"/>
        <w:jc w:val="center"/>
        <w:rPr>
          <w:i/>
          <w:sz w:val="18"/>
          <w:szCs w:val="18"/>
        </w:rPr>
      </w:pPr>
      <w:r w:rsidRPr="007B4193">
        <w:rPr>
          <w:i/>
          <w:sz w:val="18"/>
          <w:szCs w:val="18"/>
        </w:rPr>
        <w:t xml:space="preserve">Начальник отдела </w:t>
      </w:r>
    </w:p>
    <w:p w:rsidR="007B4193" w:rsidRPr="007B4193" w:rsidRDefault="007B4193" w:rsidP="007B4193">
      <w:pPr>
        <w:tabs>
          <w:tab w:val="left" w:pos="426"/>
          <w:tab w:val="left" w:pos="3976"/>
        </w:tabs>
        <w:ind w:left="0" w:right="142" w:firstLine="0"/>
        <w:jc w:val="center"/>
        <w:rPr>
          <w:i/>
          <w:sz w:val="18"/>
          <w:szCs w:val="18"/>
        </w:rPr>
      </w:pPr>
      <w:r>
        <w:rPr>
          <w:i/>
          <w:sz w:val="18"/>
          <w:szCs w:val="18"/>
        </w:rPr>
        <w:t xml:space="preserve">              </w:t>
      </w:r>
      <w:r w:rsidRPr="007B4193">
        <w:rPr>
          <w:i/>
          <w:sz w:val="18"/>
          <w:szCs w:val="18"/>
        </w:rPr>
        <w:t>муниципального земельного,</w:t>
      </w:r>
    </w:p>
    <w:p w:rsidR="007B4193" w:rsidRPr="007B4193" w:rsidRDefault="007B4193" w:rsidP="007B4193">
      <w:pPr>
        <w:tabs>
          <w:tab w:val="left" w:pos="426"/>
          <w:tab w:val="left" w:pos="3976"/>
        </w:tabs>
        <w:ind w:left="0" w:right="142" w:firstLine="0"/>
        <w:jc w:val="center"/>
        <w:rPr>
          <w:i/>
          <w:sz w:val="18"/>
          <w:szCs w:val="18"/>
        </w:rPr>
      </w:pPr>
      <w:r>
        <w:rPr>
          <w:i/>
          <w:sz w:val="18"/>
          <w:szCs w:val="18"/>
        </w:rPr>
        <w:t xml:space="preserve">                   </w:t>
      </w:r>
      <w:r w:rsidRPr="007B4193">
        <w:rPr>
          <w:i/>
          <w:sz w:val="18"/>
          <w:szCs w:val="18"/>
        </w:rPr>
        <w:t xml:space="preserve">лесного контроля и соблюдения </w:t>
      </w:r>
    </w:p>
    <w:p w:rsidR="007B4193" w:rsidRDefault="007B4193" w:rsidP="007B4193">
      <w:pPr>
        <w:tabs>
          <w:tab w:val="left" w:pos="426"/>
          <w:tab w:val="left" w:pos="3976"/>
        </w:tabs>
        <w:ind w:left="0" w:right="142" w:firstLine="0"/>
        <w:jc w:val="right"/>
        <w:rPr>
          <w:i/>
          <w:sz w:val="18"/>
          <w:szCs w:val="18"/>
        </w:rPr>
      </w:pPr>
      <w:r>
        <w:rPr>
          <w:i/>
          <w:sz w:val="18"/>
          <w:szCs w:val="18"/>
        </w:rPr>
        <w:t xml:space="preserve">  </w:t>
      </w:r>
      <w:r w:rsidRPr="007B4193">
        <w:rPr>
          <w:i/>
          <w:sz w:val="18"/>
          <w:szCs w:val="18"/>
        </w:rPr>
        <w:t>правил благоустройства                                                                        Т.И. Гурова</w:t>
      </w:r>
    </w:p>
    <w:p w:rsidR="007B4193" w:rsidRPr="007B4193" w:rsidRDefault="007B4193" w:rsidP="007B4193">
      <w:pPr>
        <w:tabs>
          <w:tab w:val="left" w:pos="426"/>
          <w:tab w:val="left" w:pos="3976"/>
        </w:tabs>
        <w:ind w:left="0" w:right="142" w:firstLine="0"/>
        <w:jc w:val="right"/>
        <w:rPr>
          <w:i/>
          <w:sz w:val="18"/>
          <w:szCs w:val="18"/>
        </w:rPr>
      </w:pPr>
    </w:p>
    <w:p w:rsidR="007A6408" w:rsidRDefault="007A6408" w:rsidP="00510221">
      <w:pPr>
        <w:tabs>
          <w:tab w:val="left" w:pos="426"/>
          <w:tab w:val="left" w:pos="3976"/>
        </w:tabs>
        <w:ind w:left="0" w:right="142" w:firstLine="0"/>
        <w:rPr>
          <w:sz w:val="18"/>
          <w:szCs w:val="18"/>
        </w:rPr>
      </w:pPr>
    </w:p>
    <w:p w:rsidR="007A6408" w:rsidRDefault="007A6408" w:rsidP="0014127E">
      <w:pPr>
        <w:tabs>
          <w:tab w:val="left" w:pos="0"/>
          <w:tab w:val="left" w:pos="284"/>
        </w:tabs>
        <w:ind w:left="0" w:right="142" w:firstLine="426"/>
        <w:jc w:val="center"/>
        <w:rPr>
          <w:b/>
          <w:sz w:val="18"/>
          <w:szCs w:val="18"/>
        </w:rPr>
      </w:pPr>
    </w:p>
    <w:p w:rsidR="007B4193" w:rsidRDefault="007B4193" w:rsidP="0014127E">
      <w:pPr>
        <w:tabs>
          <w:tab w:val="left" w:pos="0"/>
          <w:tab w:val="left" w:pos="284"/>
        </w:tabs>
        <w:ind w:left="0" w:right="142" w:firstLine="426"/>
        <w:jc w:val="center"/>
        <w:rPr>
          <w:b/>
          <w:sz w:val="18"/>
          <w:szCs w:val="18"/>
        </w:rPr>
      </w:pPr>
    </w:p>
    <w:p w:rsidR="007B4193" w:rsidRDefault="007B4193" w:rsidP="0014127E">
      <w:pPr>
        <w:tabs>
          <w:tab w:val="left" w:pos="0"/>
          <w:tab w:val="left" w:pos="284"/>
        </w:tabs>
        <w:ind w:left="0" w:right="142" w:firstLine="426"/>
        <w:jc w:val="center"/>
        <w:rPr>
          <w:b/>
          <w:sz w:val="18"/>
          <w:szCs w:val="18"/>
        </w:rPr>
      </w:pPr>
    </w:p>
    <w:p w:rsidR="007B4193" w:rsidRDefault="007B4193" w:rsidP="0014127E">
      <w:pPr>
        <w:tabs>
          <w:tab w:val="left" w:pos="0"/>
          <w:tab w:val="left" w:pos="284"/>
        </w:tabs>
        <w:ind w:left="0" w:right="142" w:firstLine="426"/>
        <w:jc w:val="center"/>
        <w:rPr>
          <w:b/>
          <w:sz w:val="18"/>
          <w:szCs w:val="18"/>
        </w:rPr>
      </w:pPr>
    </w:p>
    <w:p w:rsidR="007B4193" w:rsidRDefault="007B4193" w:rsidP="0014127E">
      <w:pPr>
        <w:tabs>
          <w:tab w:val="left" w:pos="0"/>
          <w:tab w:val="left" w:pos="284"/>
        </w:tabs>
        <w:ind w:left="0" w:right="142" w:firstLine="426"/>
        <w:jc w:val="center"/>
        <w:rPr>
          <w:b/>
          <w:sz w:val="18"/>
          <w:szCs w:val="18"/>
        </w:rPr>
      </w:pPr>
    </w:p>
    <w:p w:rsidR="007B4193" w:rsidRDefault="007B4193" w:rsidP="005F2BDD">
      <w:pPr>
        <w:tabs>
          <w:tab w:val="left" w:pos="0"/>
          <w:tab w:val="left" w:pos="284"/>
        </w:tabs>
        <w:ind w:left="0" w:right="142" w:firstLine="0"/>
        <w:rPr>
          <w:b/>
          <w:sz w:val="18"/>
          <w:szCs w:val="18"/>
        </w:rPr>
      </w:pPr>
    </w:p>
    <w:p w:rsidR="007B4193" w:rsidRDefault="007B4193" w:rsidP="0014127E">
      <w:pPr>
        <w:tabs>
          <w:tab w:val="left" w:pos="0"/>
          <w:tab w:val="left" w:pos="284"/>
        </w:tabs>
        <w:ind w:left="0" w:right="142" w:firstLine="426"/>
        <w:jc w:val="center"/>
        <w:rPr>
          <w:b/>
          <w:sz w:val="18"/>
          <w:szCs w:val="18"/>
        </w:rPr>
      </w:pPr>
    </w:p>
    <w:p w:rsidR="0014127E" w:rsidRPr="0014127E" w:rsidRDefault="0014127E" w:rsidP="0014127E">
      <w:pPr>
        <w:tabs>
          <w:tab w:val="left" w:pos="0"/>
          <w:tab w:val="left" w:pos="284"/>
        </w:tabs>
        <w:ind w:left="0" w:right="142" w:firstLine="426"/>
        <w:jc w:val="center"/>
        <w:rPr>
          <w:b/>
          <w:sz w:val="18"/>
          <w:szCs w:val="18"/>
        </w:rPr>
      </w:pPr>
      <w:r w:rsidRPr="0014127E">
        <w:rPr>
          <w:b/>
          <w:sz w:val="18"/>
          <w:szCs w:val="18"/>
        </w:rPr>
        <w:t xml:space="preserve">Сообщение о возможном установлении публичного сервитута в границах, </w:t>
      </w:r>
      <w:r w:rsidRPr="0014127E">
        <w:rPr>
          <w:b/>
          <w:sz w:val="18"/>
          <w:szCs w:val="18"/>
          <w:lang w:val="x-none"/>
        </w:rPr>
        <w:t>согласно прилагаемой схеме.</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w:t>
      </w:r>
    </w:p>
    <w:p w:rsidR="0014127E" w:rsidRPr="0014127E" w:rsidRDefault="0014127E" w:rsidP="00BC5551">
      <w:pPr>
        <w:numPr>
          <w:ilvl w:val="0"/>
          <w:numId w:val="21"/>
        </w:numPr>
        <w:tabs>
          <w:tab w:val="left" w:pos="0"/>
          <w:tab w:val="left" w:pos="284"/>
        </w:tabs>
        <w:ind w:left="0" w:right="142" w:firstLine="426"/>
        <w:rPr>
          <w:sz w:val="18"/>
          <w:szCs w:val="18"/>
        </w:rPr>
      </w:pPr>
      <w:r w:rsidRPr="0014127E">
        <w:rPr>
          <w:sz w:val="18"/>
          <w:szCs w:val="18"/>
        </w:rPr>
        <w:t xml:space="preserve"> </w:t>
      </w:r>
      <w:proofErr w:type="gramStart"/>
      <w:r w:rsidRPr="0014127E">
        <w:rPr>
          <w:sz w:val="18"/>
          <w:szCs w:val="18"/>
        </w:rPr>
        <w:t>Орган</w:t>
      </w:r>
      <w:proofErr w:type="gramEnd"/>
      <w:r w:rsidRPr="0014127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14127E" w:rsidRPr="0014127E" w:rsidRDefault="0014127E" w:rsidP="00BC5551">
      <w:pPr>
        <w:numPr>
          <w:ilvl w:val="0"/>
          <w:numId w:val="21"/>
        </w:numPr>
        <w:tabs>
          <w:tab w:val="left" w:pos="0"/>
          <w:tab w:val="left" w:pos="284"/>
        </w:tabs>
        <w:ind w:left="0" w:right="142" w:firstLine="426"/>
        <w:rPr>
          <w:sz w:val="18"/>
          <w:szCs w:val="18"/>
        </w:rPr>
      </w:pPr>
      <w:r w:rsidRPr="0014127E">
        <w:rPr>
          <w:sz w:val="18"/>
          <w:szCs w:val="18"/>
        </w:rPr>
        <w:t xml:space="preserve"> Цель установления публичного сервитута: размещение объекта электросетевого хозяйства «</w:t>
      </w:r>
      <w:proofErr w:type="spellStart"/>
      <w:proofErr w:type="gramStart"/>
      <w:r w:rsidRPr="0014127E">
        <w:rPr>
          <w:sz w:val="18"/>
          <w:szCs w:val="18"/>
        </w:rPr>
        <w:t>Вл</w:t>
      </w:r>
      <w:proofErr w:type="spellEnd"/>
      <w:proofErr w:type="gramEnd"/>
      <w:r w:rsidRPr="0014127E">
        <w:rPr>
          <w:sz w:val="18"/>
          <w:szCs w:val="18"/>
        </w:rPr>
        <w:t xml:space="preserve"> 10 </w:t>
      </w:r>
      <w:proofErr w:type="spellStart"/>
      <w:r w:rsidRPr="0014127E">
        <w:rPr>
          <w:sz w:val="18"/>
          <w:szCs w:val="18"/>
        </w:rPr>
        <w:t>кВ</w:t>
      </w:r>
      <w:proofErr w:type="spellEnd"/>
      <w:r w:rsidRPr="0014127E">
        <w:rPr>
          <w:sz w:val="18"/>
          <w:szCs w:val="18"/>
        </w:rPr>
        <w:t xml:space="preserve"> Покровская-</w:t>
      </w:r>
      <w:proofErr w:type="spellStart"/>
      <w:r w:rsidRPr="0014127E">
        <w:rPr>
          <w:sz w:val="18"/>
          <w:szCs w:val="18"/>
        </w:rPr>
        <w:t>Плишкино</w:t>
      </w:r>
      <w:proofErr w:type="spellEnd"/>
      <w:r w:rsidRPr="0014127E">
        <w:rPr>
          <w:sz w:val="18"/>
          <w:szCs w:val="18"/>
        </w:rPr>
        <w:t>», ходатайство Открытого акционерного общества «Иркутская электросетевая компания».</w:t>
      </w:r>
    </w:p>
    <w:p w:rsidR="0014127E" w:rsidRPr="0014127E" w:rsidRDefault="0014127E" w:rsidP="00BC5551">
      <w:pPr>
        <w:numPr>
          <w:ilvl w:val="0"/>
          <w:numId w:val="21"/>
        </w:numPr>
        <w:tabs>
          <w:tab w:val="left" w:pos="0"/>
          <w:tab w:val="left" w:pos="284"/>
        </w:tabs>
        <w:ind w:left="0" w:right="142" w:firstLine="426"/>
        <w:rPr>
          <w:sz w:val="18"/>
          <w:szCs w:val="18"/>
        </w:rPr>
      </w:pPr>
      <w:r w:rsidRPr="0014127E">
        <w:rPr>
          <w:sz w:val="18"/>
          <w:szCs w:val="18"/>
        </w:rPr>
        <w:t xml:space="preserve">Публичный сервитут площадью 407 </w:t>
      </w:r>
      <w:proofErr w:type="spellStart"/>
      <w:r w:rsidRPr="0014127E">
        <w:rPr>
          <w:sz w:val="18"/>
          <w:szCs w:val="18"/>
        </w:rPr>
        <w:t>кв.м</w:t>
      </w:r>
      <w:proofErr w:type="spellEnd"/>
      <w:r w:rsidRPr="0014127E">
        <w:rPr>
          <w:sz w:val="18"/>
          <w:szCs w:val="18"/>
        </w:rPr>
        <w:t>., расположен по адресу: Иркутская область, Иркутский район, в границах согласно приложению 1, в том числе:</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38:00:000000:264261, расположенного по адресу: Иркутская область, Иркутский район, п. </w:t>
      </w:r>
      <w:proofErr w:type="spellStart"/>
      <w:r w:rsidRPr="0014127E">
        <w:rPr>
          <w:sz w:val="18"/>
          <w:szCs w:val="18"/>
        </w:rPr>
        <w:t>Плишкино</w:t>
      </w:r>
      <w:proofErr w:type="spellEnd"/>
      <w:r w:rsidRPr="0014127E">
        <w:rPr>
          <w:sz w:val="18"/>
          <w:szCs w:val="18"/>
        </w:rPr>
        <w:t xml:space="preserve">, площадью 52 </w:t>
      </w:r>
      <w:proofErr w:type="spellStart"/>
      <w:r w:rsidRPr="0014127E">
        <w:rPr>
          <w:sz w:val="18"/>
          <w:szCs w:val="18"/>
        </w:rPr>
        <w:t>кв.м</w:t>
      </w:r>
      <w:proofErr w:type="spellEnd"/>
      <w:r w:rsidRPr="0014127E">
        <w:rPr>
          <w:sz w:val="18"/>
          <w:szCs w:val="18"/>
        </w:rPr>
        <w:t>.;</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38:06:000000:53, расположенного по адресу: Иркутская область, Иркутский район, расположенный в районе населенных пунктов </w:t>
      </w:r>
      <w:proofErr w:type="spellStart"/>
      <w:r w:rsidRPr="0014127E">
        <w:rPr>
          <w:sz w:val="18"/>
          <w:szCs w:val="18"/>
        </w:rPr>
        <w:t>Пивовариха</w:t>
      </w:r>
      <w:proofErr w:type="spellEnd"/>
      <w:r w:rsidRPr="0014127E">
        <w:rPr>
          <w:sz w:val="18"/>
          <w:szCs w:val="18"/>
        </w:rPr>
        <w:t xml:space="preserve">, </w:t>
      </w:r>
      <w:proofErr w:type="spellStart"/>
      <w:r w:rsidRPr="0014127E">
        <w:rPr>
          <w:sz w:val="18"/>
          <w:szCs w:val="18"/>
        </w:rPr>
        <w:t>Новолисиха</w:t>
      </w:r>
      <w:proofErr w:type="spellEnd"/>
      <w:r w:rsidRPr="0014127E">
        <w:rPr>
          <w:sz w:val="18"/>
          <w:szCs w:val="18"/>
        </w:rPr>
        <w:t xml:space="preserve">, </w:t>
      </w:r>
      <w:proofErr w:type="spellStart"/>
      <w:r w:rsidRPr="0014127E">
        <w:rPr>
          <w:sz w:val="18"/>
          <w:szCs w:val="18"/>
        </w:rPr>
        <w:t>Бурдаковка</w:t>
      </w:r>
      <w:proofErr w:type="spellEnd"/>
      <w:proofErr w:type="gramStart"/>
      <w:r w:rsidRPr="0014127E">
        <w:rPr>
          <w:sz w:val="18"/>
          <w:szCs w:val="18"/>
        </w:rPr>
        <w:t xml:space="preserve"> ,</w:t>
      </w:r>
      <w:proofErr w:type="gramEnd"/>
      <w:r w:rsidRPr="0014127E">
        <w:rPr>
          <w:sz w:val="18"/>
          <w:szCs w:val="18"/>
        </w:rPr>
        <w:t xml:space="preserve"> площадью 35 </w:t>
      </w:r>
      <w:proofErr w:type="spellStart"/>
      <w:r w:rsidRPr="0014127E">
        <w:rPr>
          <w:sz w:val="18"/>
          <w:szCs w:val="18"/>
        </w:rPr>
        <w:t>кв.м</w:t>
      </w:r>
      <w:proofErr w:type="spellEnd"/>
      <w:r w:rsidRPr="0014127E">
        <w:rPr>
          <w:sz w:val="18"/>
          <w:szCs w:val="18"/>
        </w:rPr>
        <w:t>.;</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38:06:142902:1644, расположенного по адресу: Иркутская область, Иркутский район, Ушаковское муниципальное образование, площадью 10 </w:t>
      </w:r>
      <w:proofErr w:type="spellStart"/>
      <w:r w:rsidRPr="0014127E">
        <w:rPr>
          <w:sz w:val="18"/>
          <w:szCs w:val="18"/>
        </w:rPr>
        <w:t>кв.м</w:t>
      </w:r>
      <w:proofErr w:type="spellEnd"/>
      <w:r w:rsidRPr="0014127E">
        <w:rPr>
          <w:sz w:val="18"/>
          <w:szCs w:val="18"/>
        </w:rPr>
        <w:t>.;</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38:36:000017:23, расположенного по адресу: Иркутская область, Иркутский район, пос. </w:t>
      </w:r>
      <w:proofErr w:type="spellStart"/>
      <w:r w:rsidRPr="0014127E">
        <w:rPr>
          <w:sz w:val="18"/>
          <w:szCs w:val="18"/>
        </w:rPr>
        <w:t>Плишкино</w:t>
      </w:r>
      <w:proofErr w:type="spellEnd"/>
      <w:r w:rsidRPr="0014127E">
        <w:rPr>
          <w:sz w:val="18"/>
          <w:szCs w:val="18"/>
        </w:rPr>
        <w:t xml:space="preserve">, площадью 154 </w:t>
      </w:r>
      <w:proofErr w:type="spellStart"/>
      <w:r w:rsidRPr="0014127E">
        <w:rPr>
          <w:sz w:val="18"/>
          <w:szCs w:val="18"/>
        </w:rPr>
        <w:t>кв.м</w:t>
      </w:r>
      <w:proofErr w:type="spellEnd"/>
      <w:r w:rsidRPr="0014127E">
        <w:rPr>
          <w:sz w:val="18"/>
          <w:szCs w:val="18"/>
        </w:rPr>
        <w:t>.;</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38:36:000017:2026, расположенного по адресу: Иркутская область, Иркутский район, п. </w:t>
      </w:r>
      <w:proofErr w:type="spellStart"/>
      <w:r w:rsidRPr="0014127E">
        <w:rPr>
          <w:sz w:val="18"/>
          <w:szCs w:val="18"/>
        </w:rPr>
        <w:t>Плишкино</w:t>
      </w:r>
      <w:proofErr w:type="spellEnd"/>
      <w:r w:rsidRPr="0014127E">
        <w:rPr>
          <w:sz w:val="18"/>
          <w:szCs w:val="18"/>
        </w:rPr>
        <w:t xml:space="preserve">,              </w:t>
      </w:r>
      <w:proofErr w:type="spellStart"/>
      <w:r w:rsidRPr="0014127E">
        <w:rPr>
          <w:sz w:val="18"/>
          <w:szCs w:val="18"/>
        </w:rPr>
        <w:t>мкр</w:t>
      </w:r>
      <w:proofErr w:type="spellEnd"/>
      <w:r w:rsidRPr="0014127E">
        <w:rPr>
          <w:sz w:val="18"/>
          <w:szCs w:val="18"/>
        </w:rPr>
        <w:t xml:space="preserve">. Ключевой, площадью 25 </w:t>
      </w:r>
      <w:proofErr w:type="spellStart"/>
      <w:r w:rsidRPr="0014127E">
        <w:rPr>
          <w:sz w:val="18"/>
          <w:szCs w:val="18"/>
        </w:rPr>
        <w:t>кв.м</w:t>
      </w:r>
      <w:proofErr w:type="spellEnd"/>
      <w:r w:rsidRPr="0014127E">
        <w:rPr>
          <w:sz w:val="18"/>
          <w:szCs w:val="18"/>
        </w:rPr>
        <w:t>.;</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38:36:000017:4450, расположенного по адресу: Иркутская область Иркутский район, п. </w:t>
      </w:r>
      <w:proofErr w:type="spellStart"/>
      <w:r w:rsidRPr="0014127E">
        <w:rPr>
          <w:sz w:val="18"/>
          <w:szCs w:val="18"/>
        </w:rPr>
        <w:t>Плишкино</w:t>
      </w:r>
      <w:proofErr w:type="spellEnd"/>
      <w:r w:rsidRPr="0014127E">
        <w:rPr>
          <w:sz w:val="18"/>
          <w:szCs w:val="18"/>
        </w:rPr>
        <w:t xml:space="preserve">, площадью 129 </w:t>
      </w:r>
      <w:proofErr w:type="spellStart"/>
      <w:r w:rsidRPr="0014127E">
        <w:rPr>
          <w:sz w:val="18"/>
          <w:szCs w:val="18"/>
        </w:rPr>
        <w:t>кв.м</w:t>
      </w:r>
      <w:proofErr w:type="spellEnd"/>
      <w:r w:rsidRPr="0014127E">
        <w:rPr>
          <w:sz w:val="18"/>
          <w:szCs w:val="18"/>
        </w:rPr>
        <w:t>.;</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 на части земельного участка с кадастровым номером 38:36:000017:4950, расположенного по адресу: </w:t>
      </w:r>
      <w:proofErr w:type="gramStart"/>
      <w:r w:rsidRPr="0014127E">
        <w:rPr>
          <w:sz w:val="18"/>
          <w:szCs w:val="18"/>
        </w:rPr>
        <w:t xml:space="preserve">Иркутская область, Иркутский район, площадью 2 </w:t>
      </w:r>
      <w:proofErr w:type="spellStart"/>
      <w:r w:rsidRPr="0014127E">
        <w:rPr>
          <w:sz w:val="18"/>
          <w:szCs w:val="18"/>
        </w:rPr>
        <w:t>кв.м</w:t>
      </w:r>
      <w:proofErr w:type="spellEnd"/>
      <w:r w:rsidRPr="0014127E">
        <w:rPr>
          <w:sz w:val="18"/>
          <w:szCs w:val="18"/>
        </w:rPr>
        <w:t>.;</w:t>
      </w:r>
      <w:proofErr w:type="gramEnd"/>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14127E">
        <w:rPr>
          <w:sz w:val="18"/>
          <w:szCs w:val="18"/>
        </w:rPr>
        <w:t>каб</w:t>
      </w:r>
      <w:proofErr w:type="spellEnd"/>
      <w:r w:rsidRPr="0014127E">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14127E" w:rsidRPr="0014127E" w:rsidRDefault="0014127E" w:rsidP="00BC5551">
      <w:pPr>
        <w:tabs>
          <w:tab w:val="left" w:pos="0"/>
          <w:tab w:val="left" w:pos="284"/>
        </w:tabs>
        <w:ind w:left="0" w:right="142" w:firstLine="426"/>
        <w:rPr>
          <w:sz w:val="18"/>
          <w:szCs w:val="18"/>
        </w:rPr>
      </w:pPr>
      <w:r w:rsidRPr="0014127E">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14127E" w:rsidRPr="0014127E" w:rsidRDefault="0014127E" w:rsidP="00BC5551">
      <w:pPr>
        <w:numPr>
          <w:ilvl w:val="0"/>
          <w:numId w:val="22"/>
        </w:numPr>
        <w:tabs>
          <w:tab w:val="left" w:pos="0"/>
          <w:tab w:val="left" w:pos="284"/>
        </w:tabs>
        <w:ind w:left="0" w:right="142" w:firstLine="426"/>
        <w:rPr>
          <w:b/>
          <w:bCs/>
          <w:sz w:val="18"/>
          <w:szCs w:val="18"/>
        </w:rPr>
      </w:pPr>
      <w:r w:rsidRPr="0014127E">
        <w:rPr>
          <w:sz w:val="18"/>
          <w:szCs w:val="18"/>
        </w:rPr>
        <w:lastRenderedPageBreak/>
        <w:t>Публичный сервитут необходим для размещения объекта электросетевого хозяйства.</w:t>
      </w:r>
    </w:p>
    <w:p w:rsidR="0014127E" w:rsidRPr="0014127E" w:rsidRDefault="0014127E" w:rsidP="00BC5551">
      <w:pPr>
        <w:tabs>
          <w:tab w:val="left" w:pos="0"/>
          <w:tab w:val="left" w:pos="284"/>
        </w:tabs>
        <w:ind w:left="0" w:right="142" w:firstLine="426"/>
        <w:rPr>
          <w:sz w:val="18"/>
          <w:szCs w:val="18"/>
        </w:rPr>
      </w:pPr>
      <w:r w:rsidRPr="0014127E">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4127E" w:rsidRPr="0014127E" w:rsidRDefault="0014127E" w:rsidP="00BC5551">
      <w:pPr>
        <w:numPr>
          <w:ilvl w:val="0"/>
          <w:numId w:val="22"/>
        </w:numPr>
        <w:tabs>
          <w:tab w:val="left" w:pos="0"/>
          <w:tab w:val="left" w:pos="284"/>
        </w:tabs>
        <w:ind w:left="0" w:right="142" w:firstLine="426"/>
        <w:rPr>
          <w:sz w:val="18"/>
          <w:szCs w:val="18"/>
        </w:rPr>
      </w:pPr>
      <w:r w:rsidRPr="0014127E">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14127E" w:rsidRPr="0014127E" w:rsidRDefault="0014127E" w:rsidP="0014127E">
      <w:pPr>
        <w:tabs>
          <w:tab w:val="left" w:pos="426"/>
          <w:tab w:val="left" w:pos="3976"/>
        </w:tabs>
        <w:ind w:left="0" w:right="142" w:firstLine="0"/>
        <w:rPr>
          <w:sz w:val="18"/>
          <w:szCs w:val="18"/>
        </w:rPr>
      </w:pPr>
    </w:p>
    <w:p w:rsidR="0014127E" w:rsidRPr="00BC5551" w:rsidRDefault="0014127E" w:rsidP="00BC5551">
      <w:pPr>
        <w:tabs>
          <w:tab w:val="left" w:pos="426"/>
          <w:tab w:val="left" w:pos="3976"/>
        </w:tabs>
        <w:ind w:left="0" w:right="142" w:firstLine="0"/>
        <w:jc w:val="right"/>
        <w:rPr>
          <w:i/>
          <w:sz w:val="18"/>
          <w:szCs w:val="18"/>
        </w:rPr>
      </w:pPr>
    </w:p>
    <w:p w:rsidR="0014127E" w:rsidRPr="00BC5551" w:rsidRDefault="0014127E" w:rsidP="00BC5551">
      <w:pPr>
        <w:tabs>
          <w:tab w:val="left" w:pos="426"/>
          <w:tab w:val="left" w:pos="3976"/>
        </w:tabs>
        <w:ind w:left="0" w:right="142" w:firstLine="0"/>
        <w:jc w:val="right"/>
        <w:rPr>
          <w:i/>
          <w:sz w:val="18"/>
          <w:szCs w:val="18"/>
        </w:rPr>
      </w:pPr>
      <w:r w:rsidRPr="00BC5551">
        <w:rPr>
          <w:i/>
          <w:sz w:val="18"/>
          <w:szCs w:val="18"/>
        </w:rPr>
        <w:t xml:space="preserve">Председатель Комитета                 </w:t>
      </w:r>
      <w:r w:rsidR="00BC5551">
        <w:rPr>
          <w:i/>
          <w:sz w:val="18"/>
          <w:szCs w:val="18"/>
        </w:rPr>
        <w:t xml:space="preserve">    </w:t>
      </w:r>
      <w:r w:rsidRPr="00BC5551">
        <w:rPr>
          <w:i/>
          <w:sz w:val="18"/>
          <w:szCs w:val="18"/>
        </w:rPr>
        <w:t xml:space="preserve">                     М.П. </w:t>
      </w:r>
      <w:proofErr w:type="spellStart"/>
      <w:r w:rsidRPr="00BC5551">
        <w:rPr>
          <w:i/>
          <w:sz w:val="18"/>
          <w:szCs w:val="18"/>
        </w:rPr>
        <w:t>Халтаева</w:t>
      </w:r>
      <w:proofErr w:type="spellEnd"/>
      <w:r w:rsidRPr="00BC5551">
        <w:rPr>
          <w:i/>
          <w:sz w:val="18"/>
          <w:szCs w:val="18"/>
        </w:rPr>
        <w:t xml:space="preserve">                                     </w:t>
      </w:r>
    </w:p>
    <w:p w:rsidR="0014127E" w:rsidRDefault="0014127E" w:rsidP="0014127E">
      <w:pPr>
        <w:tabs>
          <w:tab w:val="left" w:pos="426"/>
          <w:tab w:val="left" w:pos="3976"/>
        </w:tabs>
        <w:ind w:left="0" w:right="142" w:firstLine="0"/>
        <w:rPr>
          <w:sz w:val="18"/>
          <w:szCs w:val="18"/>
        </w:rPr>
      </w:pPr>
    </w:p>
    <w:p w:rsidR="00DC6850" w:rsidRDefault="00DC6850" w:rsidP="0014127E">
      <w:pPr>
        <w:tabs>
          <w:tab w:val="left" w:pos="426"/>
          <w:tab w:val="left" w:pos="3976"/>
        </w:tabs>
        <w:ind w:left="0" w:right="142" w:firstLine="0"/>
        <w:rPr>
          <w:sz w:val="18"/>
          <w:szCs w:val="18"/>
        </w:rPr>
      </w:pPr>
    </w:p>
    <w:p w:rsidR="0014127E" w:rsidRDefault="0014127E" w:rsidP="0014127E">
      <w:pPr>
        <w:tabs>
          <w:tab w:val="left" w:pos="426"/>
          <w:tab w:val="left" w:pos="3976"/>
        </w:tabs>
        <w:ind w:left="0" w:right="142" w:firstLine="0"/>
        <w:rPr>
          <w:sz w:val="18"/>
          <w:szCs w:val="18"/>
        </w:rPr>
      </w:pPr>
    </w:p>
    <w:tbl>
      <w:tblPr>
        <w:tblW w:w="10456" w:type="dxa"/>
        <w:tblLook w:val="04A0" w:firstRow="1" w:lastRow="0" w:firstColumn="1" w:lastColumn="0" w:noHBand="0" w:noVBand="1"/>
      </w:tblPr>
      <w:tblGrid>
        <w:gridCol w:w="3500"/>
        <w:gridCol w:w="2960"/>
        <w:gridCol w:w="3996"/>
      </w:tblGrid>
      <w:tr w:rsidR="00DC6850" w:rsidRPr="00DC6850" w:rsidTr="005E05E5">
        <w:trPr>
          <w:trHeight w:val="255"/>
        </w:trPr>
        <w:tc>
          <w:tcPr>
            <w:tcW w:w="3500" w:type="dxa"/>
            <w:vAlign w:val="center"/>
            <w:hideMark/>
          </w:tcPr>
          <w:p w:rsidR="00DC6850" w:rsidRPr="00DC6850" w:rsidRDefault="00DC6850" w:rsidP="00DC6850">
            <w:pPr>
              <w:tabs>
                <w:tab w:val="left" w:pos="426"/>
                <w:tab w:val="left" w:pos="3976"/>
              </w:tabs>
              <w:ind w:left="0" w:right="142" w:firstLine="0"/>
              <w:rPr>
                <w:sz w:val="18"/>
                <w:szCs w:val="18"/>
              </w:rPr>
            </w:pPr>
          </w:p>
        </w:tc>
        <w:tc>
          <w:tcPr>
            <w:tcW w:w="6956" w:type="dxa"/>
            <w:gridSpan w:val="2"/>
            <w:vAlign w:val="center"/>
            <w:hideMark/>
          </w:tcPr>
          <w:p w:rsidR="00DC6850" w:rsidRDefault="00DC6850" w:rsidP="00DC6850">
            <w:pPr>
              <w:tabs>
                <w:tab w:val="left" w:pos="426"/>
                <w:tab w:val="left" w:pos="3976"/>
              </w:tabs>
              <w:ind w:left="0" w:right="142" w:firstLine="0"/>
              <w:rPr>
                <w:sz w:val="18"/>
                <w:szCs w:val="18"/>
              </w:rPr>
            </w:pPr>
          </w:p>
          <w:p w:rsidR="005F2BDD" w:rsidRPr="00DC6850" w:rsidRDefault="005F2BDD"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Align w:val="center"/>
            <w:hideMark/>
          </w:tcPr>
          <w:p w:rsidR="00DC6850" w:rsidRPr="00DC6850" w:rsidRDefault="00DC6850" w:rsidP="005E05E5">
            <w:pPr>
              <w:tabs>
                <w:tab w:val="left" w:pos="426"/>
                <w:tab w:val="left" w:pos="3976"/>
              </w:tabs>
              <w:ind w:left="0" w:right="-112" w:firstLine="0"/>
              <w:jc w:val="right"/>
              <w:rPr>
                <w:sz w:val="18"/>
                <w:szCs w:val="18"/>
              </w:rPr>
            </w:pPr>
            <w:r w:rsidRPr="00DC6850">
              <w:rPr>
                <w:sz w:val="18"/>
                <w:szCs w:val="18"/>
              </w:rPr>
              <w:t xml:space="preserve">                                                                                                               Приложение 1 к постановлению</w:t>
            </w:r>
          </w:p>
          <w:p w:rsidR="00DC6850" w:rsidRPr="00DC6850" w:rsidRDefault="00DC6850" w:rsidP="005E05E5">
            <w:pPr>
              <w:tabs>
                <w:tab w:val="left" w:pos="426"/>
                <w:tab w:val="left" w:pos="3976"/>
              </w:tabs>
              <w:ind w:left="0" w:right="-112" w:firstLine="0"/>
              <w:jc w:val="right"/>
              <w:rPr>
                <w:sz w:val="18"/>
                <w:szCs w:val="18"/>
              </w:rPr>
            </w:pPr>
            <w:r w:rsidRPr="00DC6850">
              <w:rPr>
                <w:sz w:val="18"/>
                <w:szCs w:val="18"/>
              </w:rPr>
              <w:t xml:space="preserve">                                                                                                    администрации </w:t>
            </w:r>
            <w:proofErr w:type="gramStart"/>
            <w:r w:rsidRPr="00DC6850">
              <w:rPr>
                <w:sz w:val="18"/>
                <w:szCs w:val="18"/>
              </w:rPr>
              <w:t>Иркутского</w:t>
            </w:r>
            <w:proofErr w:type="gramEnd"/>
            <w:r w:rsidRPr="00DC6850">
              <w:rPr>
                <w:sz w:val="18"/>
                <w:szCs w:val="18"/>
              </w:rPr>
              <w:t xml:space="preserve"> районного</w:t>
            </w:r>
          </w:p>
          <w:p w:rsidR="00DC6850" w:rsidRPr="00DC6850" w:rsidRDefault="00DC6850" w:rsidP="005E05E5">
            <w:pPr>
              <w:tabs>
                <w:tab w:val="left" w:pos="426"/>
                <w:tab w:val="left" w:pos="3976"/>
              </w:tabs>
              <w:ind w:left="0" w:right="-112" w:firstLine="0"/>
              <w:jc w:val="right"/>
              <w:rPr>
                <w:sz w:val="18"/>
                <w:szCs w:val="18"/>
              </w:rPr>
            </w:pPr>
            <w:r w:rsidRPr="00DC6850">
              <w:rPr>
                <w:sz w:val="18"/>
                <w:szCs w:val="18"/>
              </w:rPr>
              <w:t xml:space="preserve">                                                                                                    муниципального образования </w:t>
            </w:r>
          </w:p>
          <w:p w:rsidR="00F4476C" w:rsidRPr="00DC6850" w:rsidRDefault="00DC6850" w:rsidP="005E05E5">
            <w:pPr>
              <w:tabs>
                <w:tab w:val="left" w:pos="426"/>
                <w:tab w:val="left" w:pos="3976"/>
              </w:tabs>
              <w:ind w:left="0" w:right="-112" w:firstLine="0"/>
              <w:jc w:val="right"/>
              <w:rPr>
                <w:sz w:val="18"/>
                <w:szCs w:val="18"/>
              </w:rPr>
            </w:pPr>
            <w:r w:rsidRPr="00DC6850">
              <w:rPr>
                <w:sz w:val="18"/>
                <w:szCs w:val="18"/>
              </w:rPr>
              <w:t xml:space="preserve">                                                                                                    от  «___»________ №______</w:t>
            </w:r>
          </w:p>
        </w:tc>
      </w:tr>
      <w:tr w:rsidR="00DC6850" w:rsidRPr="00DC6850" w:rsidTr="005E05E5">
        <w:trPr>
          <w:trHeight w:val="282"/>
        </w:trPr>
        <w:tc>
          <w:tcPr>
            <w:tcW w:w="10456" w:type="dxa"/>
            <w:gridSpan w:val="3"/>
            <w:vAlign w:val="center"/>
            <w:hideMark/>
          </w:tcPr>
          <w:p w:rsidR="00DC6850" w:rsidRPr="00DC6850" w:rsidRDefault="00DC6850" w:rsidP="005E05E5">
            <w:pPr>
              <w:tabs>
                <w:tab w:val="left" w:pos="426"/>
                <w:tab w:val="left" w:pos="3976"/>
              </w:tabs>
              <w:ind w:left="0" w:right="142" w:firstLine="0"/>
              <w:jc w:val="center"/>
              <w:rPr>
                <w:b/>
                <w:bCs/>
                <w:sz w:val="18"/>
                <w:szCs w:val="18"/>
              </w:rPr>
            </w:pPr>
            <w:r w:rsidRPr="00DC6850">
              <w:rPr>
                <w:b/>
                <w:bCs/>
                <w:sz w:val="18"/>
                <w:szCs w:val="18"/>
              </w:rPr>
              <w:t>Схема расположения границ публичного сервитута</w:t>
            </w:r>
          </w:p>
        </w:tc>
      </w:tr>
      <w:tr w:rsidR="00DC6850" w:rsidRPr="00DC6850" w:rsidTr="005E05E5">
        <w:trPr>
          <w:trHeight w:val="282"/>
        </w:trPr>
        <w:tc>
          <w:tcPr>
            <w:tcW w:w="3500" w:type="dxa"/>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vAlign w:val="center"/>
            <w:hideMark/>
          </w:tcPr>
          <w:p w:rsidR="00DC6850" w:rsidRPr="00DC6850" w:rsidRDefault="00DC6850" w:rsidP="00DC6850">
            <w:pPr>
              <w:tabs>
                <w:tab w:val="left" w:pos="426"/>
                <w:tab w:val="left" w:pos="3976"/>
              </w:tabs>
              <w:ind w:left="0" w:right="142" w:firstLine="0"/>
              <w:rPr>
                <w:sz w:val="18"/>
                <w:szCs w:val="18"/>
              </w:rPr>
            </w:pPr>
          </w:p>
        </w:tc>
        <w:tc>
          <w:tcPr>
            <w:tcW w:w="3996" w:type="dxa"/>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Общая площадь испрашиваемого публичного сервитута  - 407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38:00:000000:264261 - 52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38:06:000000:53 - 35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38:06:142902:1644 - 10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38:36:000017:23 - 154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38:36:000017:2026 - 25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38:36:000017:4450 - 129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10456"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Публичный сервитут испрашивается в отношении части земельного участка с кадастровым номером 38:36:000017:4950 - 2 </w:t>
            </w:r>
            <w:proofErr w:type="spellStart"/>
            <w:r w:rsidRPr="00DC6850">
              <w:rPr>
                <w:sz w:val="18"/>
                <w:szCs w:val="18"/>
              </w:rPr>
              <w:t>кв</w:t>
            </w:r>
            <w:proofErr w:type="gramStart"/>
            <w:r w:rsidRPr="00DC6850">
              <w:rPr>
                <w:sz w:val="18"/>
                <w:szCs w:val="18"/>
              </w:rPr>
              <w:t>.м</w:t>
            </w:r>
            <w:proofErr w:type="spellEnd"/>
            <w:proofErr w:type="gramEnd"/>
          </w:p>
        </w:tc>
      </w:tr>
      <w:tr w:rsidR="00DC6850" w:rsidRPr="00DC6850" w:rsidTr="005E05E5">
        <w:trPr>
          <w:trHeight w:val="282"/>
        </w:trPr>
        <w:tc>
          <w:tcPr>
            <w:tcW w:w="10456" w:type="dxa"/>
            <w:gridSpan w:val="3"/>
            <w:vMerge/>
            <w:tcBorders>
              <w:top w:val="single" w:sz="4" w:space="0" w:color="auto"/>
              <w:left w:val="single" w:sz="4" w:space="0" w:color="auto"/>
              <w:bottom w:val="single" w:sz="4" w:space="0" w:color="000000"/>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282"/>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u w:val="single"/>
              </w:rPr>
            </w:pPr>
            <w:r w:rsidRPr="00DC6850">
              <w:rPr>
                <w:sz w:val="18"/>
                <w:szCs w:val="18"/>
                <w:u w:val="single"/>
              </w:rPr>
              <w:t>38:00:000000:264261/чзу</w:t>
            </w:r>
            <w:proofErr w:type="gramStart"/>
            <w:r w:rsidRPr="00DC6850">
              <w:rPr>
                <w:sz w:val="18"/>
                <w:szCs w:val="18"/>
                <w:u w:val="single"/>
              </w:rPr>
              <w:t>1</w:t>
            </w:r>
            <w:proofErr w:type="gramEnd"/>
          </w:p>
        </w:tc>
      </w:tr>
      <w:tr w:rsidR="00DC6850" w:rsidRPr="00DC6850" w:rsidTr="005E05E5">
        <w:trPr>
          <w:trHeight w:val="282"/>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u w:val="single"/>
              </w:rPr>
            </w:pPr>
            <w:r w:rsidRPr="00DC6850">
              <w:rPr>
                <w:sz w:val="18"/>
                <w:szCs w:val="18"/>
                <w:u w:val="single"/>
              </w:rPr>
              <w:t xml:space="preserve">52 </w:t>
            </w:r>
            <w:proofErr w:type="spellStart"/>
            <w:r w:rsidRPr="00DC6850">
              <w:rPr>
                <w:sz w:val="18"/>
                <w:szCs w:val="18"/>
                <w:u w:val="single"/>
              </w:rPr>
              <w:t>кв.м</w:t>
            </w:r>
            <w:proofErr w:type="spellEnd"/>
            <w:r w:rsidRPr="00DC6850">
              <w:rPr>
                <w:sz w:val="18"/>
                <w:szCs w:val="18"/>
                <w:u w:val="single"/>
              </w:rPr>
              <w:t>.</w:t>
            </w:r>
          </w:p>
        </w:tc>
      </w:tr>
      <w:tr w:rsidR="00DC6850" w:rsidRPr="00DC6850" w:rsidTr="005E05E5">
        <w:trPr>
          <w:trHeight w:val="248"/>
        </w:trPr>
        <w:tc>
          <w:tcPr>
            <w:tcW w:w="3500" w:type="dxa"/>
            <w:vMerge w:val="restart"/>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r>
      <w:tr w:rsidR="00DC6850" w:rsidRPr="00DC6850" w:rsidTr="005E05E5">
        <w:trPr>
          <w:trHeight w:val="248"/>
        </w:trPr>
        <w:tc>
          <w:tcPr>
            <w:tcW w:w="0" w:type="auto"/>
            <w:vMerge/>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48"/>
        </w:trPr>
        <w:tc>
          <w:tcPr>
            <w:tcW w:w="3500" w:type="dxa"/>
            <w:tcBorders>
              <w:top w:val="nil"/>
              <w:left w:val="single" w:sz="4" w:space="0" w:color="auto"/>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w:t>
            </w:r>
          </w:p>
        </w:tc>
        <w:tc>
          <w:tcPr>
            <w:tcW w:w="2960" w:type="dxa"/>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391556.42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3349285.84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391556.04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3349286.76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391555.12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3349286.38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391555.50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3349285.46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391556.42</w:t>
            </w:r>
          </w:p>
        </w:tc>
        <w:tc>
          <w:tcPr>
            <w:tcW w:w="3996"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3349285.84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single" w:sz="4" w:space="0" w:color="auto"/>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391579.07</w:t>
            </w:r>
          </w:p>
        </w:tc>
        <w:tc>
          <w:tcPr>
            <w:tcW w:w="3996" w:type="dxa"/>
            <w:tcBorders>
              <w:top w:val="single" w:sz="4" w:space="0" w:color="auto"/>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3349295.35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391578.69</w:t>
            </w:r>
          </w:p>
        </w:tc>
        <w:tc>
          <w:tcPr>
            <w:tcW w:w="3996" w:type="dxa"/>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3349296.27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391577.77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3349295.89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391578.15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3349294.97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391579.07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3349295.35</w:t>
            </w:r>
          </w:p>
        </w:tc>
      </w:tr>
      <w:tr w:rsidR="00DC6850" w:rsidRPr="00DC6850" w:rsidTr="005E05E5">
        <w:trPr>
          <w:trHeight w:val="248"/>
        </w:trPr>
        <w:tc>
          <w:tcPr>
            <w:tcW w:w="3500" w:type="dxa"/>
            <w:tcBorders>
              <w:top w:val="nil"/>
              <w:left w:val="single" w:sz="4" w:space="0" w:color="auto"/>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(3)</w:t>
            </w:r>
          </w:p>
        </w:tc>
        <w:tc>
          <w:tcPr>
            <w:tcW w:w="2960" w:type="dxa"/>
            <w:tcBorders>
              <w:top w:val="nil"/>
              <w:left w:val="single" w:sz="4" w:space="0" w:color="auto"/>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single" w:sz="4" w:space="0" w:color="auto"/>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391597.56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3349303.11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w:t>
            </w:r>
          </w:p>
        </w:tc>
        <w:tc>
          <w:tcPr>
            <w:tcW w:w="2960" w:type="dxa"/>
            <w:tcBorders>
              <w:top w:val="single" w:sz="4" w:space="0" w:color="auto"/>
              <w:left w:val="nil"/>
              <w:bottom w:val="nil"/>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391597.18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3349304.03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w:t>
            </w:r>
          </w:p>
        </w:tc>
        <w:tc>
          <w:tcPr>
            <w:tcW w:w="2960" w:type="dxa"/>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391596.26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3349303.65</w:t>
            </w:r>
          </w:p>
        </w:tc>
      </w:tr>
      <w:tr w:rsidR="00DC6850" w:rsidRPr="00DC6850" w:rsidTr="005E05E5">
        <w:trPr>
          <w:trHeight w:val="248"/>
        </w:trPr>
        <w:tc>
          <w:tcPr>
            <w:tcW w:w="3500" w:type="dxa"/>
            <w:tcBorders>
              <w:top w:val="nil"/>
              <w:left w:val="single" w:sz="4" w:space="0" w:color="auto"/>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w:t>
            </w:r>
          </w:p>
        </w:tc>
        <w:tc>
          <w:tcPr>
            <w:tcW w:w="296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391596.64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3349302.73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391597.56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3349303.11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(4)</w:t>
            </w:r>
          </w:p>
        </w:tc>
        <w:tc>
          <w:tcPr>
            <w:tcW w:w="2960" w:type="dxa"/>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391615.83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3349310.78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391615.45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3349311.70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391614.53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3349311.32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391614.93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3349310.51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391615.83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3349310.78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391634.34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3349318.55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391633.96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3349319.47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391633.04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3349319.09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391633.42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3349318.17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391634.34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3349318.55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3349326.97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391651.73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3349327.28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391651.42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3349326.33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391652.37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3349326.02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3349326.97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391653.32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3349329.03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391652.37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3349329.34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391652.06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3349328.39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391653.01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3349328.08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391653.32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3349329.03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391645.52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3349350.45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391645.14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3349351.37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391644.22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3349350.99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391644.60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3349350.07</w:t>
            </w:r>
          </w:p>
        </w:tc>
      </w:tr>
      <w:tr w:rsidR="00DC6850" w:rsidRPr="00DC6850" w:rsidTr="005E05E5">
        <w:trPr>
          <w:trHeight w:val="248"/>
        </w:trPr>
        <w:tc>
          <w:tcPr>
            <w:tcW w:w="3500" w:type="dxa"/>
            <w:tcBorders>
              <w:top w:val="nil"/>
              <w:left w:val="single" w:sz="4" w:space="0" w:color="auto"/>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391645.52</w:t>
            </w:r>
          </w:p>
        </w:tc>
        <w:tc>
          <w:tcPr>
            <w:tcW w:w="3996"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3349350.45</w:t>
            </w:r>
          </w:p>
        </w:tc>
      </w:tr>
      <w:tr w:rsidR="00DC6850" w:rsidRPr="00DC6850" w:rsidTr="005E05E5">
        <w:trPr>
          <w:trHeight w:val="248"/>
        </w:trPr>
        <w:tc>
          <w:tcPr>
            <w:tcW w:w="3500" w:type="dxa"/>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(9)</w:t>
            </w:r>
          </w:p>
        </w:tc>
        <w:tc>
          <w:tcPr>
            <w:tcW w:w="2960" w:type="dxa"/>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391637.56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3349371.33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391637.94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3349372.25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391637.02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3349372.63</w:t>
            </w:r>
          </w:p>
        </w:tc>
      </w:tr>
      <w:tr w:rsidR="00DC6850" w:rsidRPr="00DC6850" w:rsidTr="005E05E5">
        <w:trPr>
          <w:trHeight w:val="248"/>
        </w:trPr>
        <w:tc>
          <w:tcPr>
            <w:tcW w:w="3500" w:type="dxa"/>
            <w:tcBorders>
              <w:top w:val="nil"/>
              <w:left w:val="single" w:sz="4" w:space="0" w:color="auto"/>
              <w:bottom w:val="nil"/>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391636.64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3349371.71</w:t>
            </w:r>
          </w:p>
        </w:tc>
      </w:tr>
      <w:tr w:rsidR="00DC6850" w:rsidRPr="00DC6850" w:rsidTr="005E05E5">
        <w:trPr>
          <w:trHeight w:val="248"/>
        </w:trPr>
        <w:tc>
          <w:tcPr>
            <w:tcW w:w="3500" w:type="dxa"/>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391637.56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3349371.33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(10)</w:t>
            </w:r>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391638.74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3349374.16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w:t>
            </w:r>
          </w:p>
        </w:tc>
        <w:tc>
          <w:tcPr>
            <w:tcW w:w="2960" w:type="dxa"/>
            <w:tcBorders>
              <w:top w:val="nil"/>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391639.12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3349375.08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391638.20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3349375.46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391637.82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3349374.54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391638.74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3349374.16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391657.77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3349382.18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391657.39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3349383.10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391656.47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3349382.72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391656.85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3349381.80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391657.77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3349382.18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391676.27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3349389.65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391675.89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3349390.57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391674.97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3349390.19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391675.35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3349389.27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391676.27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3349389.65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391820.30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3349653.82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391819.30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3349653.90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391819.22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3349652.90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391820.22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3349652.82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391820.30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3349653.82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(14)</w:t>
            </w:r>
          </w:p>
        </w:tc>
        <w:tc>
          <w:tcPr>
            <w:tcW w:w="2960" w:type="dxa"/>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391820.58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3349656.30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391819.58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3349656.38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391819.50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3349655.38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391820.50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3349655.30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391820.58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3349656.30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391846.68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3349666.65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391845.74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3349666.29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391846.10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3349665.35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391847.04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3349665.71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391846.68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3349666.65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391871.98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3349675.94</w:t>
            </w:r>
          </w:p>
        </w:tc>
      </w:tr>
      <w:tr w:rsidR="00DC6850" w:rsidRPr="00DC6850" w:rsidTr="005E05E5">
        <w:trPr>
          <w:trHeight w:val="248"/>
        </w:trPr>
        <w:tc>
          <w:tcPr>
            <w:tcW w:w="3500" w:type="dxa"/>
            <w:tcBorders>
              <w:top w:val="nil"/>
              <w:left w:val="single" w:sz="4" w:space="0" w:color="auto"/>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н62</w:t>
            </w:r>
          </w:p>
        </w:tc>
        <w:tc>
          <w:tcPr>
            <w:tcW w:w="296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391871.04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3349675.58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391871.40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3349674.64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391872.34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3349675.00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391871.98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3349675.94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391894.96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3349684.78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391894.02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3349684.42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391894.38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3349683.48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391895.32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3349683.84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391894.96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3349684.78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391919.97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3349694.20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391919.03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3349693.84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391919.39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3349692.90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391920.33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3349693.26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391919.97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3349694.20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(19)</w:t>
            </w:r>
          </w:p>
        </w:tc>
        <w:tc>
          <w:tcPr>
            <w:tcW w:w="2960" w:type="dxa"/>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391939.72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3349701.63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391938.78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3349701.27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391939.14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3349700.33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н76</w:t>
            </w:r>
          </w:p>
        </w:tc>
        <w:tc>
          <w:tcPr>
            <w:tcW w:w="2960" w:type="dxa"/>
            <w:tcBorders>
              <w:top w:val="nil"/>
              <w:left w:val="nil"/>
              <w:bottom w:val="nil"/>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391940.08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3349700.69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391939.72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3349701.63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391962.77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3349710.56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391961.83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3349710.20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391962.19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3349709.26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391963.13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3349709.62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391962.77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3349710.56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391987.12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3349719.50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391986.18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3349719.14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391986.54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3349718.20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391987.48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3349718.56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391987.12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3349719.50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392010.18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3349728.32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392009.24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3349727.96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392009.60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3349727.02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392010.54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3349727.38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392010.18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3349728.32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392030.64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3349736.08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392029.70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3349735.72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392030.06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3349734.78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392031.00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3349735.14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392030.64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3349736.08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bottom"/>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392051.66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3349744.27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392050.72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3349743.91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392051.08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3349742.97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392052.02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3349743.33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392051.66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3349744.27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38:00:000000:264261/чзу</w:t>
            </w:r>
            <w:proofErr w:type="gramStart"/>
            <w:r w:rsidRPr="00DC6850">
              <w:rPr>
                <w:sz w:val="18"/>
                <w:szCs w:val="18"/>
              </w:rPr>
              <w:t>1</w:t>
            </w:r>
            <w:proofErr w:type="gramEnd"/>
            <w:r w:rsidRPr="00DC6850">
              <w:rPr>
                <w:sz w:val="18"/>
                <w:szCs w:val="18"/>
              </w:rPr>
              <w:t xml:space="preserve"> (25)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392073.15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3349752.33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392072.21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3349751.97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392072.57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3349751.03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392073.51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3349751.39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392073.15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3349752.33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single" w:sz="4" w:space="0" w:color="auto"/>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35 </w:t>
            </w:r>
            <w:proofErr w:type="spellStart"/>
            <w:r w:rsidRPr="00DC6850">
              <w:rPr>
                <w:sz w:val="18"/>
                <w:szCs w:val="18"/>
              </w:rPr>
              <w:t>кв.м</w:t>
            </w:r>
            <w:proofErr w:type="spellEnd"/>
            <w:r w:rsidRPr="00DC6850">
              <w:rPr>
                <w:sz w:val="18"/>
                <w:szCs w:val="18"/>
              </w:rPr>
              <w:t>.</w:t>
            </w:r>
          </w:p>
        </w:tc>
      </w:tr>
      <w:tr w:rsidR="00DC6850" w:rsidRPr="00DC6850" w:rsidTr="005E05E5">
        <w:trPr>
          <w:trHeight w:val="248"/>
        </w:trPr>
        <w:tc>
          <w:tcPr>
            <w:tcW w:w="3500" w:type="dxa"/>
            <w:vMerge w:val="restart"/>
            <w:tcBorders>
              <w:top w:val="nil"/>
              <w:left w:val="single" w:sz="4" w:space="0" w:color="auto"/>
              <w:bottom w:val="single" w:sz="4" w:space="0" w:color="000000"/>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0" w:type="auto"/>
            <w:vMerge/>
            <w:tcBorders>
              <w:top w:val="nil"/>
              <w:left w:val="single" w:sz="4" w:space="0" w:color="auto"/>
              <w:bottom w:val="single" w:sz="4" w:space="0" w:color="000000"/>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384643.77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384643.77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3348929.30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384642.77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3348929.30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384642.77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384643.77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384657.96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384657.96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3348935.33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384656.96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3348935.33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384656.96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384657.96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384671.06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384671.06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384670.06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384670.06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384671.06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384671.66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3348933.06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384671.66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384670.66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384670.66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3348933.06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384671.66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3348933.06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384733.75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3348927.91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384733.75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3348928.91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384732.75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3348928.91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384732.75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3348927.91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384733.75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3348927.91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384758.87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384758.87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384757.87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384757.87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384758.87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384783.66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384783.66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384782.66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384782.66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384783.66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384807.78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384807.78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384806.78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384806.78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384807.78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384833.30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384833.30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3348928.15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384832.30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3348928.15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384832.30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384833.30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384854.29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384854.29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3348928.19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384853.29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3348928.19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384853.29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384854.29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384878.79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384878.79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384877.79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384877.79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384878.79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3348927.06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u w:val="single"/>
              </w:rPr>
            </w:pPr>
            <w:r w:rsidRPr="00DC6850">
              <w:rPr>
                <w:sz w:val="18"/>
                <w:szCs w:val="18"/>
                <w:u w:val="single"/>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384904.29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3348926.85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384904.29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3348927.85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384903.29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3348927.85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384903.29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3348926.85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384904.29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3348926.85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384928.56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384928.56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3348927.57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384927.56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3348927.57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384927.56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384928.56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384952.91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384952.91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384951.91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384951.91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384952.91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384978.04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3348926.44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384978.04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3348927.44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384977.04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3348927.44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384977.04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3348926.44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384978.04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3348926.44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385002.76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385002.76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385001.76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385001.76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385002.76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385027.94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385027.94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385026.94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385026.94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385027.94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385052.75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385052.75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385051.75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385051.75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385052.75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385077.95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385077.95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385076.95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385076.95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385077.95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385103.27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3348926.13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385103.27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385102.27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3348927.13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385102.27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3348926.13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385103.27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3348926.13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385127.54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385127.54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3348926.71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385126.54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3348926.71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385126.54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385127.54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385152.38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385152.38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3348926.77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385151.38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3348926.77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385151.38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385152.38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385177.44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385177.44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385176.44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385176.44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385177.44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3348925.98</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385203.70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385203.70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385202.70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385202.70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385203.70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385227.43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385227.43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385226.43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385226.43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385227.43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385252.38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385252.38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385251.38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385251.38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385252.38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385277.33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385277.33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385276.33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385276.33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385277.33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385302.14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3348925.67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385302.14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385301.14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3348926.67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385301.14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3348925.67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385302.14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3348925.67</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385326.59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3348925.54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385326.59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385325.59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3348926.54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385325.59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3348925.54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385326.59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3348925.54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385350.86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385350.86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385349.86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385349.86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385350.86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3348925.46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385376.67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385376.67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385375.67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385375.67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385376.67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3348925.36</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385402.15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385402.15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385401.15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385401.15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385402.15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385426.75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385426.75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385425.75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385425.75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385426.75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385450.91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3348925.14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385450.91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3348926.14</w:t>
            </w:r>
          </w:p>
        </w:tc>
      </w:tr>
      <w:tr w:rsidR="00DC6850" w:rsidRPr="00DC6850" w:rsidTr="005E05E5">
        <w:trPr>
          <w:trHeight w:val="24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385449.91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3348926.14</w:t>
            </w:r>
          </w:p>
        </w:tc>
      </w:tr>
      <w:tr w:rsidR="00DC6850" w:rsidRPr="00DC6850" w:rsidTr="005E05E5">
        <w:trPr>
          <w:trHeight w:val="24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385449.91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3348925.14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385450.91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3348925.14</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385475.93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3348925.09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385475.93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3348926.09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385474.93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3348926.09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385474.93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3348925.09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385475.93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3348925.09</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385503.37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3348924.93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385503.37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385502.37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3348925.93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385502.37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3348924.93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385503.37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3348924.93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u w:val="single"/>
              </w:rPr>
            </w:pPr>
            <w:r w:rsidRPr="00DC6850">
              <w:rPr>
                <w:sz w:val="18"/>
                <w:szCs w:val="18"/>
                <w:u w:val="single"/>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385585.97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3348924.80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385585.97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3348925.80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385584.97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3348925.80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385584.97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3348924.80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385585.97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3348924.80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385612.01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3348924.70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385612.01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385611.01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3348925.70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385611.01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3348924.70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385612.01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3348924.70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385636.80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385636.80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385635.80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385635.80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385636.80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385661.80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3348924.51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385661.80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3348925.51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385660.80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3348925.51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385660.80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3348924.51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385661.80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3348924.51</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385685.13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3348924.42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385685.13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3348925.42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385684.13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3348925.42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385684.13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3348924.42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385685.13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3348924.42</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385708.23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385708.23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385707.23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385707.23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385708.23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3348924.33</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385733.31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385733.31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385732.31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3348925.20</w:t>
            </w:r>
          </w:p>
        </w:tc>
      </w:tr>
      <w:tr w:rsidR="00DC6850" w:rsidRPr="00DC6850" w:rsidTr="005E05E5">
        <w:trPr>
          <w:trHeight w:val="255"/>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385732.31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385733.31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3348924.20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385758.13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385758.13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3348925.10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385757.13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3348925.10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385757.13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385758.13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3348924.10</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385781.08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3348923.95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385781.08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3348924.95</w:t>
            </w:r>
          </w:p>
        </w:tc>
      </w:tr>
      <w:tr w:rsidR="00DC6850" w:rsidRPr="00DC6850" w:rsidTr="005E05E5">
        <w:trPr>
          <w:trHeight w:val="248"/>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385780.08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385780.08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385781.08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385806.38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385806.38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385805.38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385805.38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385806.38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385832.75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385832.75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385831.75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385831.75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385832.75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38:06:000000:53/чзу</w:t>
            </w:r>
            <w:proofErr w:type="gramStart"/>
            <w:r w:rsidRPr="00DC6850">
              <w:rPr>
                <w:sz w:val="18"/>
                <w:szCs w:val="18"/>
              </w:rPr>
              <w:t>1</w:t>
            </w:r>
            <w:proofErr w:type="gramEnd"/>
            <w:r w:rsidRPr="00DC6850">
              <w:rPr>
                <w:sz w:val="18"/>
                <w:szCs w:val="18"/>
              </w:rPr>
              <w:t xml:space="preserve"> (48)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385859.43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385859.43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385858.43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385858.43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385859.43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nil"/>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nil"/>
              <w:left w:val="nil"/>
              <w:bottom w:val="nil"/>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10 </w:t>
            </w:r>
            <w:proofErr w:type="spellStart"/>
            <w:r w:rsidRPr="00DC6850">
              <w:rPr>
                <w:sz w:val="18"/>
                <w:szCs w:val="18"/>
              </w:rPr>
              <w:t>кв.м</w:t>
            </w:r>
            <w:proofErr w:type="spellEnd"/>
            <w:r w:rsidRPr="00DC6850">
              <w:rPr>
                <w:sz w:val="18"/>
                <w:szCs w:val="18"/>
              </w:rPr>
              <w:t>.</w:t>
            </w:r>
          </w:p>
        </w:tc>
      </w:tr>
      <w:tr w:rsidR="00DC6850" w:rsidRPr="00DC6850" w:rsidTr="005E05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6956" w:type="dxa"/>
            <w:gridSpan w:val="2"/>
            <w:tcBorders>
              <w:top w:val="nil"/>
              <w:left w:val="nil"/>
              <w:bottom w:val="single" w:sz="4" w:space="0" w:color="auto"/>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r>
      <w:tr w:rsidR="00DC6850" w:rsidRPr="00DC6850" w:rsidTr="005E05E5">
        <w:trPr>
          <w:trHeight w:val="210"/>
        </w:trPr>
        <w:tc>
          <w:tcPr>
            <w:tcW w:w="0" w:type="auto"/>
            <w:vMerge/>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38588507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38588507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38588407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38588407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38588507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38591099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38591099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38590999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38590999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38591099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38595343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38595343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38595243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38595243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38595343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38599870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38599870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38599770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38599770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334892337</w:t>
            </w:r>
          </w:p>
        </w:tc>
      </w:tr>
      <w:tr w:rsidR="00DC6850" w:rsidRPr="00DC6850" w:rsidTr="005E05E5">
        <w:trPr>
          <w:trHeight w:val="225"/>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38599870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38602040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38602040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38601940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38601940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38602040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38604264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38604264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38604164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38604164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38604264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38606544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38606544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38606444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38606444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38606544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38609131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38609131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38609031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334892401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38609031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38609131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38611436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38611436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38611336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38611336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38611436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38:06:142902:1644/чзу</w:t>
            </w:r>
            <w:proofErr w:type="gramStart"/>
            <w:r w:rsidRPr="00DC6850">
              <w:rPr>
                <w:sz w:val="18"/>
                <w:szCs w:val="18"/>
              </w:rPr>
              <w:t>1</w:t>
            </w:r>
            <w:proofErr w:type="gramEnd"/>
            <w:r w:rsidRPr="00DC6850">
              <w:rPr>
                <w:sz w:val="18"/>
                <w:szCs w:val="18"/>
              </w:rPr>
              <w:t xml:space="preserve"> (10)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38613721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38613721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38613621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38613621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38613721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154  </w:t>
            </w:r>
            <w:proofErr w:type="spellStart"/>
            <w:r w:rsidRPr="00DC6850">
              <w:rPr>
                <w:sz w:val="18"/>
                <w:szCs w:val="18"/>
              </w:rPr>
              <w:t>кв.м</w:t>
            </w:r>
            <w:proofErr w:type="spellEnd"/>
            <w:r w:rsidRPr="00DC6850">
              <w:rPr>
                <w:sz w:val="18"/>
                <w:szCs w:val="18"/>
              </w:rPr>
              <w:t>.</w:t>
            </w:r>
          </w:p>
        </w:tc>
      </w:tr>
      <w:tr w:rsidR="00DC6850" w:rsidRPr="00DC6850" w:rsidTr="005E05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r>
      <w:tr w:rsidR="00DC6850" w:rsidRPr="00DC6850" w:rsidTr="005E05E5">
        <w:trPr>
          <w:trHeight w:val="210"/>
        </w:trPr>
        <w:tc>
          <w:tcPr>
            <w:tcW w:w="0" w:type="auto"/>
            <w:vMerge/>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389085.97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3348326.93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389086.57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3348327.73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389085.77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3348328.33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389085.17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3348327.53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389085.97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3348326.93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389104.98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3348313.24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389105.58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3348314.04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389104.78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3348314.64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389104.18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3348313.84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389104.98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3348313.24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389126.88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3348297.16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389127.48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3348297.96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389126.68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3348298.56</w:t>
            </w:r>
          </w:p>
        </w:tc>
      </w:tr>
      <w:tr w:rsidR="00DC6850" w:rsidRPr="00DC6850" w:rsidTr="005E05E5">
        <w:trPr>
          <w:trHeight w:val="225"/>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389126.08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3348297.76</w:t>
            </w:r>
          </w:p>
        </w:tc>
      </w:tr>
      <w:tr w:rsidR="00DC6850" w:rsidRPr="00DC6850" w:rsidTr="005E05E5">
        <w:trPr>
          <w:trHeight w:val="225"/>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389126.88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3348297.16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389146.48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3348283.00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389147.08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3348283.80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389146.28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3348284.40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389145.68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3348283.60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389146.48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3348283.00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389164.81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3348269.66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389165.41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3348270.46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389164.61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3348271.06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389164.01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3348270.26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389164.81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3348269.66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389183.11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3348256.24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389183.71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3348257.04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389182.91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3348257.64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389182.31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3348256.84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389183.11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3348256.24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389202.38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3348242.22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389202.98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3348243.02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389202.18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3348243.62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389201.58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3348242.82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389202.38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3348242.22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389219.13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3348229.88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389219.73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3348230.68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389218.93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3348231.28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389218.33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3348230.48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389219.13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3348229.88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389236.78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3348216.89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389237.38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3348217.69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389236.58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3348218.29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389235.98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3348217.49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389236.78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3348216.89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389252.60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3348205.28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389253.20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3348206.08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389252.40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3348206.68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389251.80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3348205.88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389252.60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3348205.28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389269.71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3348192.47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389270.66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3348192.80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389270.33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3348193.75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389269.38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3348193.42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389269.71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3348192.47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389274.49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3348194.07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389274.15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3348195.01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389273.21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3348194.67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389273.55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3348193.73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389274.49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3348194.07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4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389292.43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3348209.36</w:t>
            </w:r>
          </w:p>
        </w:tc>
      </w:tr>
      <w:tr w:rsidR="00DC6850" w:rsidRPr="00DC6850" w:rsidTr="005E05E5">
        <w:trPr>
          <w:trHeight w:val="225"/>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389291.82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3348210.15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389291.03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3348209.54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389291.64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3348208.75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389292.43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3348209.36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389309.60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3348223.76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389308.99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3348224.55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389308.20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3348223.94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389308.81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3348223.15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389309.60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3348223.76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389326.94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3348238.33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389326.33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3348239.12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389325.54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3348238.51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389326.15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3348237.72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389326.94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3348238.33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389344.83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3348253.26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389344.22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3348254.05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389343.43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3348253.44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389344.04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3348252.65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389344.83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3348253.26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389362.14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3348267.78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389361.53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3348268.57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389360.74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3348267.96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389361.35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3348267.17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389362.14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3348267.78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389377.88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3348281.01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389377.27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3348281.80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389376.48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3348281.19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389377.09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3348280.40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389377.88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3348281.01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389393.05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3348293.77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389392.44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3348294.56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389391.65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389392.26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3348293.16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389393.05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3348293.77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389407.83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3348306.19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389407.22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3348306.98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389406.43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3348306.37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389407.04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3348305.58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389407.83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3348306.19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389427.15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3348322.43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389426.54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3348323.22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389425.75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3348322.61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389426.36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3348321.82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389427.15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3348322.43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389444.59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3348337.09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389443.98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3348337.88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389443.19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3348337.27</w:t>
            </w:r>
          </w:p>
        </w:tc>
      </w:tr>
      <w:tr w:rsidR="00DC6850" w:rsidRPr="00DC6850" w:rsidTr="005E05E5">
        <w:trPr>
          <w:trHeight w:val="255"/>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389443.80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3348336.48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389444.59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3348337.09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389464.43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3348353.77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389463.82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3348354.56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389463.03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3348353.95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389463.64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3348353.16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389464.43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3348353.77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389482.79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3348369.20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389482.18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3348369.99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389481.39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3348369.38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389482.00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3348368.59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389482.79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3348369.20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389504.47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389503.86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3348388.21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389503.07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389503.68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3348386.81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389504.47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389523.18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3348403.18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389522.57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3348403.97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389521.78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3348403.36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389522.39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3348402.57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389523.18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3348403.18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389542.28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3348419.22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389541.67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3348420.01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389540.88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3348419.40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389541.49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389542.28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3348419.22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389560.99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3348435.04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389560.38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3348435.83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389559.59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3348435.22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389560.20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3348434.43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389560.99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3348435.04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389579.18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3348450.15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389578.57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3348450.94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389577.78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3348450.33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389578.39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3348449.54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389579.18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3348450.15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389597.80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3348465.91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389597.19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3348466.70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389596.40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3348466.09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389597.01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3348465.30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389597.80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3348465.91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389617.53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3348482.45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389616.92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3348483.24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389616.13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3348482.63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389616.74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3348481.84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389617.53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3348482.45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389636.45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3348498.30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389635.84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3348499.09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389635.05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3348498.48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389635.66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3348497.69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389636.45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3348498.30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389655.69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3348514.42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389655.08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3348515.21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389654.29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3348514.60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389654.90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3348513.81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389655.69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3348514.42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389675.33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3348531.00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389674.72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3348531.79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389673.93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3348531.18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389674.54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3348530.39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389675.33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3348531.00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389699.31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3348543.70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389698.90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3348544.61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389697.99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3348544.20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389698.40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3348543.29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389699.31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3348543.70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389722.68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3348556.21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389722.27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3348557.12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389721.36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3348556.71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389721.77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3348555.80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389722.68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3348556.21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389745.29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3348568.32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389744.88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3348569.23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389743.97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3348568.82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389744.38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3348567.91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389745.29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3348568.32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389768.14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3348580.56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389767.73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3348581.47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389766.82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3348581.06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389767.23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3348580.15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389768.14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3348580.56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389791.46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3348593.04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389791.05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389790.14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3348593.54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389790.55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3348592.63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389791.46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3348593.04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389810.76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3348603.38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389810.35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3348604.29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389809.44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3348603.88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389809.85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3348602.97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389810.76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3348603.38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389830.46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3348613.98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389830.05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3348614.89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389829.14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3348614.48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389829.55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3348613.57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389830.46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3348613.98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389851.78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389851.37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3348626.40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389850.46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389850.87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389851.78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389873.62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3348637.18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389873.21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3348638.09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389872.30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3348637.68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389872.71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3348636.77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389873.62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3348637.18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389895.64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3348648.97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389895.23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3348649.88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389894.32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3348649.47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389894.73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3348648.56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389895.64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3348648.97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389917.68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3348660.77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389917.27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389916.36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389916.77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3348660.36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389917.68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3348660.77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389939.63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3348672.52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389939.22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3348673.43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389938.31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3348673.02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389938.72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3348672.11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389939.63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3348672.52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389961.54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3348684.24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389961.13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3348685.15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389960.22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3348684.74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389960.63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3348683.83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389961.54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3348684.24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389982.68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3348695.56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389982.27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3348696.47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389981.36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3348696.06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389981.77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3348695.15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389982.68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3348695.56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390005.29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3348707.73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390004.88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3348708.64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390003.97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3348708.23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390004.38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3348707.32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390005.29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3348707.73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390028.19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3348720.00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390027.78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3348720.91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390026.87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3348720.50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390027.28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3348719.59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390028.19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3348720.00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390050.87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3348732.15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390050.46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3348733.06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390049.55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3348732.65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390049.96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3348731.74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390050.87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3348732.15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390073.15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3348744.09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390072.74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3348745.00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390071.83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3348744.59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390072.24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3348743.68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390073.15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3348744.09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390095.23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3348755.92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390094.82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3348756.83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390093.91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3348756.42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390094.32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3348755.51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390095.23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3348755.92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390117.21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3348767.69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390116.80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3348768.60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390115.89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3348768.19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390116.30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3348767.28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390117.21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3348767.69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390138.84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3348779.28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390138.43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3348780.19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390137.52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3348779.78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390137.93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3348778.87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390138.84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3348779.28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390160.67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3348790.97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390160.26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3348791.88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390159.35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390159.76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3348790.56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390160.67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3348790.97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390181.00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3348801.71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390180.59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3348802.62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390179.68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3348802.21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390180.09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3348801.30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390181.00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3348801.71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390202.37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3348813.19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390201.96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3348814.10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390201.05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3348813.69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390201.46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3348812.78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390202.37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3348813.19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390223.18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3348824.36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390222.77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3348825.27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390221.86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3348824.86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390222.27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390223.18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3348824.36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390244.24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3348835.67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390243.83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3348836.58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390242.92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3348836.17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390243.33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3348835.26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390244.24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3348835.67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н241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390264.81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3348846.71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390264.40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3348847.62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390263.49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3348847.21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390263.90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3348846.30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390264.81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3348846.71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390286.39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390285.98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3348859.21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390285.07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3348858.80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390285.48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3348857.89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390286.39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390306.70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3348869.20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390306.29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3348870.11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390305.38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3348869.70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390305.79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3348868.79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390306.70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3348869.20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390328.18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3348880.73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390327.77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3348881.64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390326.86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3348881.23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390327.27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3348880.32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390328.18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3348880.73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390348.71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3348891.75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390348.30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3348892.66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390347.39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3348892.25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390347.80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3348891.34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390348.71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3348891.75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390372.00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3348904.04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390371.59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3348904.95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390370.68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3348904.54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390371.09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3348903.63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390372.00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3348904.04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390395.07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3348900.63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390395.22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3348901.62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390394.23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3348901.77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390394.08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3348900.78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390395.07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3348900.63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390419.30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3348897.22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390419.45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3348898.21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390418.46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3348898.36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390418.31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3348897.37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390419.30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3348897.22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390442.52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3348893.90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390442.67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390441.68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3348895.04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390441.53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390442.52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3348893.90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390465.85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3348890.65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390466.00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3348891.64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390465.01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3348891.79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390464.86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3348890.80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390465.85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3348890.65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390489.19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390489.34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390488.35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390488.20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390489.19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н285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390512.56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3348884.07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390512.71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390511.72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390511.57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3348884.22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390512.56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3348884.07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390535.14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3348880.98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390535.29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3348881.97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390534.30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3348882.12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390534.15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3348881.13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390535.14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3348880.98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390560.80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3348877.47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390560.95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3348878.46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390559.96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390559.81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3348877.62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390560.80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3348877.47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390581.26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3348872.20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390581.54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3348873.16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390580.58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3348873.44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390580.30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3348872.48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390581.26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3348872.20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390601.27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3348867.13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390601.55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3348868.09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390600.59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3348868.37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390600.31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3348867.41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390601.27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3348867.13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390621.81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3348862.27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390622.09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390621.13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390620.85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3348862.55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390621.81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3348862.27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390641.09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3348857.56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390641.37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3348858.52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390640.41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3348858.80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390640.13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3348857.84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390641.09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3348857.56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3348852.83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390661.62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3348853.81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390660.64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3348853.63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390660.82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3348852.65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3348852.83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390664.96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3348853.47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390664.73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3348854.44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390663.76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3348854.21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390663.99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3348853.24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390664.96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3348853.47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390685.87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3348862.51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390685.46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390684.55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390684.96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3348862.10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390685.87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3348862.51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390687.48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3348859.44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390687.07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3348860.35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390686.16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3348859.94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390686.57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3348859.03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390687.48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3348859.44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н329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390696.29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3348843.62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390695.88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3348844.53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390694.97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3348844.12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390695.38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3348843.21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390696.29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3348843.62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390709.24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3348873.90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390708.83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3348874.81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390707.92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3348874.40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390708.33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3348873.49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390709.24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3348873.90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390731.76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3348884.90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390731.35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390730.44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390730.85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3348884.49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390731.76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3348884.90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390751.56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390751.15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3348895.40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390750.24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390750.65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390751.56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390755.95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3348896.74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390755.54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3348897.65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390754.63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3348897.24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390755.04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3348896.33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390755.95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3348896.74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390777.14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3348909.32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390776.65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3348910.19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390775.78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3348909.70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390776.27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3348908.83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390777.14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3348909.32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390798.91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390798.42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390797.55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390798.04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390798.91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390820.73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390820.24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3348935.74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390819.37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3348935.25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390819.86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390820.73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3348934.87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390841.79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3348947.19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390841.30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3348948.06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390840.43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3348947.57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390840.92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3348946.70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390841.79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3348947.19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390863.25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3348959.90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390862.76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3348960.77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390861.89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3348960.28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390862.38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3348959.41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390863.25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3348959.90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390885.25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3348972.67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390884.76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3348973.54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390883.89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3348973.05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390884.38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3348972.18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390885.25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3348972.67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н373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390906.78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3348985.42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390906.29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3348986.29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390905.42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3348985.80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390905.91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3348984.93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390906.78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3348985.42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390928.38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3348998.09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390927.89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3348998.96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390927.02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3348998.47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390927.51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3348997.60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390928.38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3348998.09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390949.34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3349010.29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390948.85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3349011.16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390947.98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3349010.67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390948.47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3349009.80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390949.34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3349010.29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390967.42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3349020.90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390966.93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3349021.77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390966.06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3349021.28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390966.53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3349020.50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390967.42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3349020.90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390991.30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3349034.91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390990.81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3349035.78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390989.94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3349035.29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390990.43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3349034.42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390991.30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3349034.91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391011.27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3349046.66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391010.78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3349047.53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391009.91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3349047.04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391010.40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3349046.17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391011.27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3349046.66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391031.77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3349058.75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391031.28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3349059.62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391030.41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3349059.13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391030.90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3349058.26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391031.77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3349058.75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391052.17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3349071.02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391051.68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3349071.89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391050.81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3349071.40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391051.30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3349070.53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391052.17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3349071.02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3349082.52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391071.43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3349083.45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391070.50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3349083.08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391070.87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3349082.15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391071.80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3349082.52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391076.19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3349084.26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391075.88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3349085.21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391074.93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3349084.90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391075.24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391076.19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3349084.26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391094.07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3349091.77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391093.69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3349092.69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391092.77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3349092.31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391093.15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3349091.39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391094.07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3349091.77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н417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391117.72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3349101.69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391117.34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3349102.61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391116.42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3349102.23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391116.80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3349101.31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391117.72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3349101.69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391140.56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3349111.28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391140.18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3349112.20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391139.26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3349111.82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391139.64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3349110.90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391140.56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3349111.28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391163.22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3349120.79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391162.84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3349121.71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391161.92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3349121.33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391162.30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3349120.41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391163.22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3349120.79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391185.23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3349129.86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391184.85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3349130.78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391183.93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3349130.40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391184.31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3349129.48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391185.23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3349129.86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391208.64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3349139.78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391208.26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3349140.70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391207.34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3349140.32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391207.72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3349139.40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391208.64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3349139.78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391230.98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3349149.23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391230.60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3349150.15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391229.68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3349149.77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391230.06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3349148.85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391230.98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3349149.23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391254.94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3349159.29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391254.56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3349160.21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391253.64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3349159.83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391254.02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3349158.91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391254.94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3349159.29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391277.90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3349168.68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391277.52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3349169.60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391276.60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3349169.22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391276.98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391277.90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3349168.68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391300.58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3349178.45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391300.20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3349179.37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391299.28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3349178.99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391299.66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3349178.07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391300.58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3349178.45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391323.45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3349188.05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391323.07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3349188.97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391322.15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3349188.59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391322.53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3349187.67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391323.45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3349188.05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391346.10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3349197.75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391345.72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3349198.67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391344.80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3349198.29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391345.18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3349197.37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391346.10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3349197.75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н461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391369.44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3349207.35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391369.06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3349208.27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391368.14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3349207.89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391368.52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3349206.97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391369.44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3349207.35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391392.60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3349217.10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391392.22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3349218.02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391391.30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3349217.64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391391.68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3349216.72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391392.60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3349217.10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391415.41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3349226.65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391415.03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3349227.57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391414.11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3349227.19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391414.49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3349226.27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391415.41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3349226.65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391438.81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3349236.47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391438.43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3349237.39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391437.51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3349237.01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391437.89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3349236.09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391438.81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3349236.47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391461.12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3349245.84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391460.74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3349246.76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391459.82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3349246.38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391460.20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3349245.46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391461.12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3349245.84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391484.65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3349255.71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391484.27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3349256.63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391483.35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3349256.25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391483.73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3349255.33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391484.65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3349255.71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391505.92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3349264.64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391505.54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3349265.56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391504.62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3349265.18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391505.00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3349264.26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391505.92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3349264.64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391533.64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3349276.41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391533.26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3349277.33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391532.34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3349276.95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391532.72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3349276.03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391533.64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3349276.41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391692.98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391692.60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3349397.38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391691.68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3349397.00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391692.06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391692.98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391706.46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3349401.74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391706.71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3349402.71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391705.74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3349402.96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391705.49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3349401.99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391706.46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3349401.74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391709.60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3349401.06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391709.86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3349402.02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391708.90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3349402.28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391708.64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3349401.32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391709.60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3349401.06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н505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391728.66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391728.92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3349397.93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391727.96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3349398.19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391727.70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3349397.23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391728.66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3349394.28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391744.38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3349394.94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391743.72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3349394.18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391744.48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3349393.52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3349394.28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391747.25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391746.49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3349397.18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391745.83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391746.59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3349395.76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391747.25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3349396.52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391759.11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3349409.74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391758.35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3349410.40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391757.69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3349409.64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391758.45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3349408.98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391759.11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3349409.74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391774.25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3349426.70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391773.49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3349427.36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391772.83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3349426.60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391773.59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3349425.94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391774.25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3349426.70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391787.88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3349441.63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391787.12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3349442.29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391786.46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3349441.53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391787.22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3349440.87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391787.88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3349441.63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391799.14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3349454.42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391798.38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3349455.08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391797.72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3349454.32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391798.48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3349453.66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391799.14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3349454.42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391811.25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3349467.76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391810.49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3349468.42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391809.83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3349467.66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391810.59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3349467.00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391811.25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3349467.76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391827.75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3349486.01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391827.38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3349486.94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391826.45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3349486.57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391826.82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3349485.64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391827.75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3349486.01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391832.43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3349488.05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391832.06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3349488.98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391831.13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391831.50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3349487.68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391832.43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3349488.05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391855.54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3349496.59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391855.17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3349497.52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391854.24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3349497.15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391854.61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3349496.22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391855.54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3349496.59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н549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391878.64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3349505.39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391877.67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3349505.64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391877.42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3349504.67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391878.39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3349504.42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391878.64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3349505.39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391879.55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3349509.65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391878.58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3349509.90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391878.33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3349508.93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391879.30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3349508.68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391879.55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3349509.65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3349523.90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391872.64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3349523.54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391873.00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3349522.60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391873.94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3349522.96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391873.58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3349523.90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391864.25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3349547.12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391863.31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3349546.76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391863.67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3349545.82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391864.61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3349546.18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391864.25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3349547.12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391854.91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3349569.32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391853.97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3349568.96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391854.33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3349568.02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391855.27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3349568.38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391854.91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3349569.32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3349590.98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391845.10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3349590.62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391845.46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3349589.68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391846.40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3349590.04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391846.04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3349590.98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391837.07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3349612.70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391836.13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3349612.34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391836.49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3349611.40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391837.43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3349611.76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391837.07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3349612.70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391828.55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3349633.71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391827.61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3349633.35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391827.97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3349632.41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391828.91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3349632.77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391828.55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3349633.71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392095.88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3349759.57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392094.94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3349759.25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392095.26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3349758.31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392096.20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3349758.63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392095.88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3349759.57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392118.82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3349766.84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392117.88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3349766.52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392118.20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3349765.58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392119.14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3349765.90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392118.82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3349766.84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392141.18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3349773.92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392140.24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3349773.60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392140.56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3349772.66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392141.50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3349772.98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392141.18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3349773.92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н593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392165.61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3349781.66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392164.67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3349781.34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392164.99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3349780.40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392165.93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3349780.72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392165.61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3349781.66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392189.34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3349789.23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392188.40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3349788.91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392188.72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3349787.97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392189.66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3349788.29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392189.34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3349789.23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392213.32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3349796.71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392212.38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3349796.39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392212.70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3349795.45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392213.64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3349795.77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392213.32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3349796.71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392237.54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3349804.43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392236.60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3349804.11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392236.92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3349803.17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392237.86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3349803.49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392237.54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3349804.43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392260.80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3349811.55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392259.80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3349811.63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392259.72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3349810.63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392260.72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3349810.55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392260.80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3349811.55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38:36:000017:23/чзу</w:t>
            </w:r>
            <w:proofErr w:type="gramStart"/>
            <w:r w:rsidRPr="00DC6850">
              <w:rPr>
                <w:sz w:val="18"/>
                <w:szCs w:val="18"/>
              </w:rPr>
              <w:t>1</w:t>
            </w:r>
            <w:proofErr w:type="gramEnd"/>
            <w:r w:rsidRPr="00DC6850">
              <w:rPr>
                <w:sz w:val="18"/>
                <w:szCs w:val="18"/>
              </w:rPr>
              <w:t xml:space="preserve"> (154)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392264.66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3349811.42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392263.66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3349811.50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3349810.50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392264.58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3349810.42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392264.66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3349811.42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25 </w:t>
            </w:r>
            <w:proofErr w:type="spellStart"/>
            <w:r w:rsidRPr="00DC6850">
              <w:rPr>
                <w:sz w:val="18"/>
                <w:szCs w:val="18"/>
              </w:rPr>
              <w:t>кв.м</w:t>
            </w:r>
            <w:proofErr w:type="spellEnd"/>
            <w:r w:rsidRPr="00DC6850">
              <w:rPr>
                <w:sz w:val="18"/>
                <w:szCs w:val="18"/>
              </w:rPr>
              <w:t>.</w:t>
            </w:r>
          </w:p>
        </w:tc>
      </w:tr>
      <w:tr w:rsidR="00DC6850" w:rsidRPr="00DC6850" w:rsidTr="005E05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6956" w:type="dxa"/>
            <w:gridSpan w:val="2"/>
            <w:tcBorders>
              <w:top w:val="nil"/>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r>
      <w:tr w:rsidR="00DC6850" w:rsidRPr="00DC6850" w:rsidTr="005E05E5">
        <w:trPr>
          <w:trHeight w:val="210"/>
        </w:trPr>
        <w:tc>
          <w:tcPr>
            <w:tcW w:w="0" w:type="auto"/>
            <w:vMerge/>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387860.95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387861.32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387860.39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387860.02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387860.95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3348907.09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387869.71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3348908.02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387868.78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3348908.39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387868.41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3348907.46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387869.34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3348907.09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387877.62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387877.99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3348932.40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387877.06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3348932.77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387876.69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3348931.84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387877.62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387885.47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3348953.72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387885.84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3348954.65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387884.91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3348955.02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387884.54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3348954.09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387885.47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3348953.72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387893.88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3348976.63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3348977.56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387893.32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3348977.93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387892.95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3348977.00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387893.88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3348976.63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387902.02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3348999.53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387902.39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3349000.46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387901.46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3349000.83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387901.09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3348999.90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387902.02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3348999.53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387911.12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3349024.59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387911.49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3349025.52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387910.56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3349025.89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387910.19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3349024.96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387911.12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3349024.59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387919.27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387919.64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3349047.45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3349047.82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3349046.89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387919.27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3349046.52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387926.92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3349068.26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387927.29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3349069.19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387926.36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3349069.56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387925.99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3349068.63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387926.92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3349068.26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387935.06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3349090.55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387935.43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3349091.48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387934.50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3349091.85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387934.13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3349090.92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387935.06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3349090.55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3349112.99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3349113.92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387942.69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3349114.29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387942.32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3349113.36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3349112.99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387949.62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3349130.47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387949.99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387949.06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3349131.77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387948.69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3349130.84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387949.62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3349130.47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387936.28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3349148.16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387937.03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3349148.83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387936.36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3349149.58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387935.61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3349148.91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387936.28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3349148.16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387923.05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3349165.73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387923.80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3349166.40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387923.13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3349167.15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3349166.48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387923.05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3349165.73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387910.01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3349184.32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387910.76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3349184.99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387910.09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3349185.74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387909.34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3349185.07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387910.01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3349184.32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387919.22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3349205.02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387919.62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3349205.94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3349206.34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3349205.42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387919.22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3349205.02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387927.23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3349223.60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387927.63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3349224.52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387926.71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3349224.92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387926.31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3349224.00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387927.23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3349223.60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387934.91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3349241.39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387935.31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3349242.31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387934.39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3349242.71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387933.99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3349241.79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387934.91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3349241.39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3349259.71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3349260.63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3349261.03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387942.28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3349260.11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3349259.71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387944.76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3349279.46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387944.86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3349280.46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3349280.56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387943.76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3349279.56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387944.76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3349279.46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388364.88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3348652.95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388364.94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3348653.95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388363.94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3348654.01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388363.88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3348653.01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388364.88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3348652.95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388383.49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3348652.10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388383.55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3348653.10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388382.55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3348653.16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388382.49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3348652.16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388383.49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3348652.10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388406.35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3348650.26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388406.41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3348651.26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388405.41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3348651.32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388405.35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3348650.32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388406.35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3348650.26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388429.25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3348648.64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388429.31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3348649.64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388428.31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3348649.70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388428.25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3348648.70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388429.25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3348648.64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38:36:000017:2026/чзу</w:t>
            </w:r>
            <w:proofErr w:type="gramStart"/>
            <w:r w:rsidRPr="00DC6850">
              <w:rPr>
                <w:sz w:val="18"/>
                <w:szCs w:val="18"/>
              </w:rPr>
              <w:t>1</w:t>
            </w:r>
            <w:proofErr w:type="gramEnd"/>
            <w:r w:rsidRPr="00DC6850">
              <w:rPr>
                <w:sz w:val="18"/>
                <w:szCs w:val="18"/>
              </w:rPr>
              <w:t xml:space="preserve"> (25)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388455.21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3348646.91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388455.27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3348647.91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388454.27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3348647.97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388454.21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3348646.97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388455.21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3348646.91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single" w:sz="4" w:space="0" w:color="auto"/>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single" w:sz="4" w:space="0" w:color="auto"/>
              <w:left w:val="nil"/>
              <w:bottom w:val="single" w:sz="4" w:space="0" w:color="auto"/>
              <w:right w:val="single" w:sz="4" w:space="0" w:color="000000"/>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129  </w:t>
            </w:r>
            <w:proofErr w:type="spellStart"/>
            <w:r w:rsidRPr="00DC6850">
              <w:rPr>
                <w:sz w:val="18"/>
                <w:szCs w:val="18"/>
              </w:rPr>
              <w:t>кв.м</w:t>
            </w:r>
            <w:proofErr w:type="spellEnd"/>
            <w:r w:rsidRPr="00DC6850">
              <w:rPr>
                <w:sz w:val="18"/>
                <w:szCs w:val="18"/>
              </w:rPr>
              <w:t>.</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6956" w:type="dxa"/>
            <w:gridSpan w:val="2"/>
            <w:tcBorders>
              <w:top w:val="single" w:sz="4" w:space="0" w:color="auto"/>
              <w:left w:val="nil"/>
              <w:bottom w:val="single" w:sz="4" w:space="0" w:color="auto"/>
              <w:right w:val="nil"/>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386153.81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386153.81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386152.81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386152.81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386153.81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386182.06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386182.06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386181.06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386181.06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386182.06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386203.88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386203.88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386202.88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386202.88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9</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386203.88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386224.36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386224.36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386223.36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386223.36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386224.36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386248.38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386248.38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386247.38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386247.38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386248.38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386270.79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386270.79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386269.79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386269.79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386270.79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386297.76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386297.76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386296.76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386296.76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386297.76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386322.03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386322.03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386321.03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386321.03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386322.03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386347.35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386347.35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386346.35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3348923.10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386346.35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386347.35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386372.55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386372.55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386371.55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386371.55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386372.55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386399.53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386399.53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386398.53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386398.53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386399.53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386419.92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386419.92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386418.92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386418.92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386419.92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386445.15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386445.15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386444.15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386444.15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386445.15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386471.30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386471.30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386470.30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386470.30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386471.30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386498.81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386498.81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386497.81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386497.81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386498.81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386521.44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386521.44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386520.44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386520.44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386521.44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386539.68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386539.68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386538.68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386538.68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386539.68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386565.12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386565.12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386564.12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386564.12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386565.12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386580.77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386580.54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386579.57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3348922.18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386579.80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386580.77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3348921.44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386603.63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386603.27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3348929.80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386602.33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3348929.44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386602.69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386603.63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386626.04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3348936.04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386625.76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3348937.00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386624.80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3348936.72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386625.08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3348935.76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386626.04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3348936.04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386649.45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386649.76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386648.81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3348928.18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386648.50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3348927.23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386649.45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3348926.92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386670.15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3348919.21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386670.46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3348920.16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386669.51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3348920.47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386669.20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3348919.52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386670.15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3348919.21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386687.69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3348912.47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386688.00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3348913.42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386687.05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3348913.73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386686.74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3348912.78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386687.69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3348912.47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386715.84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3348901.85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386716.15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3348902.80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386715.20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3348903.11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386714.89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3348902.16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386715.84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3348901.85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386737.64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3348893.71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386737.95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386737.00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386736.69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3348894.02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386737.64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3348893.71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386758.63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386758.94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386757.99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386757.68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386758.63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386782.94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386782.92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386781.92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386781.94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386782.94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386805.18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386805.16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386804.16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386804.18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3348887.23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386805.18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386832.44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386832.42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386831.42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386831.44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386832.44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386857.37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386857.35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386856.35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386856.37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386857.37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386881.05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386881.03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386880.03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386880.05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386881.05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386905.09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386905.07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386904.07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386904.09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386905.09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386928.13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386928.11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386927.11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386927.13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386928.13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386951.42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386951.40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386950.40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386950.42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386951.42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386973.55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386973.53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386972.53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386972.55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386973.55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386997.75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386997.73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386996.73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386996.75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386997.75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387021.56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387021.54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387020.54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387020.56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387021.56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387045.27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387045.25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387044.25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387044.27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387045.27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387068.23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387068.21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387067.21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387067.23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387068.23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387091.04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387091.02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387090.02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387090.04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387091.04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387113.78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387113.76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387112.76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387112.78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387113.78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387137.07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387137.05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387136.05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387136.07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387137.07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387158.32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387158.30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387157.30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387157.32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387158.32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387180.83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387180.81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387179.81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387179.83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н174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387180.83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387206.08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387206.06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387205.06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387205.08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387206.08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387223.48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387223.46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387222.46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387222.48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387223.48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387240.75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387240.73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387239.73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387239.75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387240.75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387266.95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387266.93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387265.93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387265.95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387266.95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387287.06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387287.04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387286.04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3348889.05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387286.06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3348888.05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387287.06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387316.72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387316.70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387315.70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387315.72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н198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387316.72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387344.09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387344.07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387343.07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387343.09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387344.09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387371.31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387371.29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387370.29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387370.31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387371.31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387387.43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387387.41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387386.41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387386.43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387387.43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387402.49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387402.47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387401.47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3348888.02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387401.49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387402.49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387427.75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387427.73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387426.73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387426.75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3348886.85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н218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387427.75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387456.62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387456.60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387455.60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387455.62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387456.62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387483.44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387483.42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387482.42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387482.44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387483.44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387503.58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387503.56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387502.56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387502.58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387503.58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387533.85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387533.83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387532.83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387532.85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387533.85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387557.97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387557.95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387556.95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387556.97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387557.97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387581.41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387581.39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387580.39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387580.41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387581.41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387595.14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387595.12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387594.12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387594.14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387595.14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387619.09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387619.07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387618.07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387618.09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387619.09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387646.06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387646.04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387645.04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387645.06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387646.06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387672.40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387672.38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387671.38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387671.40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387672.40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387698.52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387698.50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387697.50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3348887.15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387697.52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н262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387698.52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387727.70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387727.68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387726.68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387726.70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3348885.63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387727.70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387749.01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387748.99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387747.99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387748.01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387749.01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387771.29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387771.27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387770.27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387770.29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387771.29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387795.39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3348885.14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387795.37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387794.37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3348886.12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387794.39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387795.39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3348885.14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387813.26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3348875.51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387813.74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3348876.39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387812.86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3348876.87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387812.38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3348875.99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387813.26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3348875.51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387831.72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3348866.25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387832.20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3348867.13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387831.32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3348867.61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387830.84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3348866.73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387831.72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3348866.25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387850.42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3348856.79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387850.83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3348857.70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387849.92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3348858.11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387849.51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3348857.20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387850.42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3348856.79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387853.09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3348864.48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387852.15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3348864.80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387851.83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387852.77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3348863.54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387872.78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3348845.33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387873.26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3348846.21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387872.38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3348846.69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387871.90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3348845.81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н298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387872.78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3348845.33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387895.43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3348833.83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387895.91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3348834.71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387895.03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3348835.19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387894.55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3348834.31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387895.43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3348833.83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3348822.40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3348823.28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3348823.76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387917.24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3348822.88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н306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387918.12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3348822.40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387939.58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3348811.44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387940.06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3348812.32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387939.18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3348812.80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387938.70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3348811.92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387939.58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3348811.44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387961.93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3348800.39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387962.41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3348801.27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387961.53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3348801.75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387961.05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3348800.87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387961.93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3348800.39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387983.58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3348789.41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387984.06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3348790.29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387983.18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3348790.77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387982.70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3348789.89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387983.58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3348789.41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388001.40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3348780.33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388001.88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3348781.21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388001.00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3348781.69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388000.52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3348780.81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388001.40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3348780.33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388019.90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3348771.09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388020.38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3348771.97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388019.50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3348772.45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388019.02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3348771.57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388019.90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3348771.09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388039.29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3348761.21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388039.77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3348762.09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388038.89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3348762.57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388038.41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3348761.69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388039.29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3348761.21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388061.57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3348750.34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388062.05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3348751.22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388061.17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3348751.70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388060.69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3348750.82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388061.57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3348750.34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388083.67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3348738.99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388084.15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3348739.87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388083.27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3348740.35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388082.79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3348739.47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388083.67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3348738.99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388105.16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3348728.11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388105.64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3348728.99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388104.76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3348729.47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388104.28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3348728.59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388105.16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3348728.11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388125.82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3348717.65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388126.30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3348718.53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388125.42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3348719.01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388124.94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3348718.13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388125.82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3348717.65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388142.24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3348707.62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388142.78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3348708.46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388141.94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3348709.00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388141.40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3348708.16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н350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388142.24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3348707.62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388158.91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3348697.55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388159.45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3348698.39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388158.61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3348698.93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388158.07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3348698.09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388158.91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3348697.55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388179.16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3348685.37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388179.70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3348686.21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388178.86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3348686.75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388178.32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3348685.91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388179.16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3348685.37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388197.39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3348673.86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388197.93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3348674.70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388197.09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3348675.24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388196.55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3348674.40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388197.39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3348673.86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388216.45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3348662.83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388216.99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3348663.67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388216.15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3348664.21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388215.61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3348663.37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388216.45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3348662.83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388239.87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388239.93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3348662.40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388238.93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3348662.46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388238.87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388239.87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388262.30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3348660.03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388262.36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388261.36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3348661.09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388261.30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3348660.09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388262.30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3348660.03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388284.64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3348658.54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388284.70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3348659.54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388283.70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3348659.60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388283.64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3348658.60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388284.64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3348658.54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388305.11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3348657.11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388305.17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3348658.11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388304.17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3348658.17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388304.11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3348657.17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388305.11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3348657.11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388325.21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3348655.84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388325.27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3348656.84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388324.27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3348656.90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388324.21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3348655.90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388325.21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3348655.84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388345.67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3348654.52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388345.73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3348655.52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388344.73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3348655.58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388344.67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3348654.58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388345.67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3348654.52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388480.73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3348645.53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388480.79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3348646.53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388479.79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3348646.59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388479.73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3348645.59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н394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388480.73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3348645.53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388503.35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3348643.91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388503.41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3348644.91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388502.41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3348644.97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388502.35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3348643.97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388503.35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3348643.91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388526.77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3348642.25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388526.83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3348643.25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388525.83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3348643.31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388525.77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3348642.31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388526.77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3348642.25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388548.31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3348636.40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388548.59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3348637.36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388547.63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3348637.64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388547.35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3348636.68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388548.31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3348636.40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388570.51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3348630.76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388570.79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3348631.72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388569.83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3348632.00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388569.55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3348631.04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388570.51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3348630.76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388589.76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388590.04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3348626.58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388589.08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3348626.86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388588.80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388589.76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3348625.62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388614.33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3348619.06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388614.61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3348620.02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388613.65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3348620.30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388613.37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3348619.34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388614.33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3348619.06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388635.75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3348613.44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388636.03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3348614.40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388635.07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3348614.68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388634.79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3348613.72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388635.75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3348613.44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388657.51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3348607.66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388657.79</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3348608.62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388656.83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3348608.90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388656.55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3348607.94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388657.51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3348607.66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388678.84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3348602.21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388679.12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3348603.17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388678.16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3348603.45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388677.88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3348602.49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388678.84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3348602.21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388699.50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3348596.73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388699.78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3348597.69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388698.82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3348597.97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388698.54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3348597.01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388699.50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3348596.73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388725.06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3348590.18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388725.34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3348591.14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н439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388724.38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3348591.42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388724.10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3348590.46</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н437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388725.06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3348590.18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388744.84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3348575.41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388745.44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3348576.21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388744.64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3348576.81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388744.04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3348576.01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388744.84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3348575.41</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388764.32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3348561.28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388764.92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3348562.08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388764.12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3348562.68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388763.52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3348561.88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388764.32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3348561.28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388784.34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3348546.64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388784.94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3348547.44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388784.14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3348548.04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388783.54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3348547.24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н449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388784.34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3348546.64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388799.56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3348535.72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388800.16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3348536.52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388799.36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3348537.12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388798.76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3348536.32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388799.56</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3348535.72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388814.34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3348524.75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388814.94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3348525.55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388814.14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3348526.15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388813.54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3348525.35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н457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388814.34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3348524.75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388836.62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3348508.75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388837.22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3348509.55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388836.42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3348510.15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388835.82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3348509.35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388836.62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3348508.75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388848.01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3348500.37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388848.61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3348501.17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388847.81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3348501.77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388847.21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3348500.97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388848.01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3348500.37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(119)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388863.63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3348488.93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388864.23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3348489.73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388863.43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3348490.33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388862.83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3348489.53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н469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388863.63</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3348488.93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388882.64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3348475.27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388883.24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3348476.07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388882.44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3348476.67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388881.84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3348475.87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388882.64</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3348475.27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388903.48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3348460.00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388904.08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3348460.80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388903.28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3348461.40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388902.68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3348460.60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н477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388903.48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3348460.00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388923.60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3348445.20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388924.20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3348446.00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388923.40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3348446.60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388922.80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3348445.80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lastRenderedPageBreak/>
              <w:t>н481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388923.60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3348445.20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388946.11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3348428.78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388946.71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3348429.58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388945.91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3348430.18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388945.31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3348429.38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388946.11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3348428.78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388965.45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3348414.70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388966.05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3348415.50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388965.25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3348416.10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388964.65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3348415.30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н489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388965.45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3348414.70</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388983.91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3348401.35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388984.51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3348402.15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388983.71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3348402.75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388983.11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3348401.95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388983.91</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3348401.35</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389003.75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389004.35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3348387.82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389003.55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3348388.42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389002.95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3348387.62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н497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389003.75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3348387.02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389021.18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3348374.32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389021.78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3348375.12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389020.98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3348375.72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н504</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389020.38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3348374.92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389021.18</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3348374.32</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389040.50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3348360.24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н506</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389041.10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3348361.04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н507</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389040.30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3348361.64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389039.70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3348360.84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389040.50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3348360.24</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38:36:000017:4450/чзу</w:t>
            </w:r>
            <w:proofErr w:type="gramStart"/>
            <w:r w:rsidRPr="00DC6850">
              <w:rPr>
                <w:sz w:val="18"/>
                <w:szCs w:val="18"/>
              </w:rPr>
              <w:t>1</w:t>
            </w:r>
            <w:proofErr w:type="gramEnd"/>
            <w:r w:rsidRPr="00DC6850">
              <w:rPr>
                <w:sz w:val="18"/>
                <w:szCs w:val="18"/>
              </w:rPr>
              <w:t xml:space="preserve"> (129)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389063.60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3348343.28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н510</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389064.25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3348344.03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389063.50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3348344.68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н512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389062.85</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3348343.93</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н509</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389063.60</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3348343.28</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Условный номер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38:36:000017:4950/чзу</w:t>
            </w:r>
            <w:proofErr w:type="gramStart"/>
            <w:r w:rsidRPr="00DC6850">
              <w:rPr>
                <w:sz w:val="18"/>
                <w:szCs w:val="18"/>
              </w:rPr>
              <w:t>1</w:t>
            </w:r>
            <w:proofErr w:type="gramEnd"/>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 земельного участка</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2 </w:t>
            </w:r>
            <w:proofErr w:type="spellStart"/>
            <w:r w:rsidRPr="00DC6850">
              <w:rPr>
                <w:sz w:val="18"/>
                <w:szCs w:val="18"/>
              </w:rPr>
              <w:t>кв.м</w:t>
            </w:r>
            <w:proofErr w:type="spellEnd"/>
            <w:r w:rsidRPr="00DC6850">
              <w:rPr>
                <w:sz w:val="18"/>
                <w:szCs w:val="18"/>
              </w:rPr>
              <w:t>.</w:t>
            </w:r>
          </w:p>
        </w:tc>
      </w:tr>
      <w:tr w:rsidR="00DC6850" w:rsidRPr="00DC6850" w:rsidTr="005E05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Обозначение характерных точек границ</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Координаты</w:t>
            </w:r>
          </w:p>
        </w:tc>
      </w:tr>
      <w:tr w:rsidR="00DC6850" w:rsidRPr="00DC6850" w:rsidTr="005E05E5">
        <w:trPr>
          <w:trHeight w:val="210"/>
        </w:trPr>
        <w:tc>
          <w:tcPr>
            <w:tcW w:w="0" w:type="auto"/>
            <w:vMerge/>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X</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Y</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38:36:000017:4950/чзу</w:t>
            </w:r>
            <w:proofErr w:type="gramStart"/>
            <w:r w:rsidRPr="00DC6850">
              <w:rPr>
                <w:sz w:val="18"/>
                <w:szCs w:val="18"/>
              </w:rPr>
              <w:t>1</w:t>
            </w:r>
            <w:proofErr w:type="gramEnd"/>
            <w:r w:rsidRPr="00DC6850">
              <w:rPr>
                <w:sz w:val="18"/>
                <w:szCs w:val="18"/>
              </w:rPr>
              <w:t xml:space="preserve"> (1)</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387946.37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3349300.29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2</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387946.47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3349301.29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н3</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387945.47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3349301.39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4</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387945.37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3349300.39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1</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387946.37</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3349300.29</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38:36:000017:4950/чзу</w:t>
            </w:r>
            <w:proofErr w:type="gramStart"/>
            <w:r w:rsidRPr="00DC6850">
              <w:rPr>
                <w:sz w:val="18"/>
                <w:szCs w:val="18"/>
              </w:rPr>
              <w:t>1</w:t>
            </w:r>
            <w:proofErr w:type="gramEnd"/>
            <w:r w:rsidRPr="00DC6850">
              <w:rPr>
                <w:sz w:val="18"/>
                <w:szCs w:val="18"/>
              </w:rPr>
              <w:t xml:space="preserve"> (2)</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3349320.47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6</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387947.82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3349321.47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w:t>
            </w:r>
            <w:proofErr w:type="gramStart"/>
            <w:r w:rsidRPr="00DC6850">
              <w:rPr>
                <w:sz w:val="18"/>
                <w:szCs w:val="18"/>
              </w:rPr>
              <w:t>7</w:t>
            </w:r>
            <w:proofErr w:type="gramEnd"/>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387946.82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3349321.57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н8</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387946.72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3349320.57</w:t>
            </w:r>
          </w:p>
        </w:tc>
      </w:tr>
      <w:tr w:rsidR="00DC6850" w:rsidRPr="00DC6850" w:rsidTr="005E05E5">
        <w:trPr>
          <w:trHeight w:val="210"/>
        </w:trPr>
        <w:tc>
          <w:tcPr>
            <w:tcW w:w="3500" w:type="dxa"/>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н5</w:t>
            </w:r>
          </w:p>
        </w:tc>
        <w:tc>
          <w:tcPr>
            <w:tcW w:w="2960"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387947.72</w:t>
            </w:r>
          </w:p>
        </w:tc>
        <w:tc>
          <w:tcPr>
            <w:tcW w:w="3996" w:type="dxa"/>
            <w:tcBorders>
              <w:top w:val="nil"/>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3349320.47</w:t>
            </w:r>
          </w:p>
        </w:tc>
      </w:tr>
      <w:tr w:rsidR="00DC6850" w:rsidRPr="00DC6850" w:rsidTr="005E05E5">
        <w:trPr>
          <w:trHeight w:val="285"/>
        </w:trPr>
        <w:tc>
          <w:tcPr>
            <w:tcW w:w="10456" w:type="dxa"/>
            <w:gridSpan w:val="3"/>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Система координат МСК-38, зона 3</w:t>
            </w:r>
          </w:p>
        </w:tc>
      </w:tr>
      <w:tr w:rsidR="00DC6850" w:rsidRPr="00DC6850" w:rsidTr="005E05E5">
        <w:trPr>
          <w:trHeight w:val="285"/>
        </w:trPr>
        <w:tc>
          <w:tcPr>
            <w:tcW w:w="3500" w:type="dxa"/>
            <w:vAlign w:val="center"/>
            <w:hideMark/>
          </w:tcPr>
          <w:p w:rsidR="00DC6850" w:rsidRPr="00DC6850" w:rsidRDefault="00DC6850" w:rsidP="00DC6850">
            <w:pPr>
              <w:tabs>
                <w:tab w:val="left" w:pos="426"/>
                <w:tab w:val="left" w:pos="3976"/>
              </w:tabs>
              <w:ind w:left="0" w:right="142" w:firstLine="0"/>
              <w:rPr>
                <w:sz w:val="18"/>
                <w:szCs w:val="18"/>
              </w:rPr>
            </w:pPr>
          </w:p>
        </w:tc>
        <w:tc>
          <w:tcPr>
            <w:tcW w:w="2960" w:type="dxa"/>
            <w:vAlign w:val="center"/>
            <w:hideMark/>
          </w:tcPr>
          <w:p w:rsidR="00DC6850" w:rsidRPr="00DC6850" w:rsidRDefault="00DC6850" w:rsidP="00DC6850">
            <w:pPr>
              <w:tabs>
                <w:tab w:val="left" w:pos="426"/>
                <w:tab w:val="left" w:pos="3976"/>
              </w:tabs>
              <w:ind w:left="0" w:right="142" w:firstLine="0"/>
              <w:rPr>
                <w:sz w:val="18"/>
                <w:szCs w:val="18"/>
              </w:rPr>
            </w:pPr>
          </w:p>
        </w:tc>
        <w:tc>
          <w:tcPr>
            <w:tcW w:w="3996" w:type="dxa"/>
            <w:vAlign w:val="center"/>
            <w:hideMark/>
          </w:tcPr>
          <w:p w:rsidR="00DC6850" w:rsidRPr="00DC6850" w:rsidRDefault="00DC6850" w:rsidP="00DC6850">
            <w:pPr>
              <w:tabs>
                <w:tab w:val="left" w:pos="426"/>
                <w:tab w:val="left" w:pos="3976"/>
              </w:tabs>
              <w:ind w:left="0" w:right="142" w:firstLine="0"/>
              <w:rPr>
                <w:sz w:val="18"/>
                <w:szCs w:val="18"/>
              </w:rPr>
            </w:pPr>
          </w:p>
        </w:tc>
      </w:tr>
      <w:tr w:rsidR="00DC6850" w:rsidRPr="00DC6850" w:rsidTr="005E05E5">
        <w:trPr>
          <w:trHeight w:val="345"/>
        </w:trPr>
        <w:tc>
          <w:tcPr>
            <w:tcW w:w="3500" w:type="dxa"/>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Площадь</w:t>
            </w:r>
          </w:p>
        </w:tc>
        <w:tc>
          <w:tcPr>
            <w:tcW w:w="6956" w:type="dxa"/>
            <w:gridSpan w:val="2"/>
            <w:tcBorders>
              <w:top w:val="single" w:sz="4" w:space="0" w:color="auto"/>
              <w:left w:val="nil"/>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Цель установления публичного сервитута</w:t>
            </w:r>
          </w:p>
        </w:tc>
      </w:tr>
      <w:tr w:rsidR="00DC6850" w:rsidRPr="00DC6850" w:rsidTr="005E05E5">
        <w:trPr>
          <w:trHeight w:val="210"/>
        </w:trPr>
        <w:tc>
          <w:tcPr>
            <w:tcW w:w="3500" w:type="dxa"/>
            <w:vMerge w:val="restart"/>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 xml:space="preserve">407 </w:t>
            </w:r>
            <w:proofErr w:type="spellStart"/>
            <w:r w:rsidRPr="00DC6850">
              <w:rPr>
                <w:sz w:val="18"/>
                <w:szCs w:val="18"/>
              </w:rPr>
              <w:t>кв</w:t>
            </w:r>
            <w:proofErr w:type="gramStart"/>
            <w:r w:rsidRPr="00DC6850">
              <w:rPr>
                <w:sz w:val="18"/>
                <w:szCs w:val="18"/>
              </w:rPr>
              <w:t>.м</w:t>
            </w:r>
            <w:proofErr w:type="spellEnd"/>
            <w:proofErr w:type="gramEnd"/>
          </w:p>
        </w:tc>
        <w:tc>
          <w:tcPr>
            <w:tcW w:w="695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r w:rsidRPr="00DC6850">
              <w:rPr>
                <w:sz w:val="18"/>
                <w:szCs w:val="18"/>
              </w:rPr>
              <w:t>Для размещения объекта электросетевого хозяйства                                                "</w:t>
            </w:r>
            <w:proofErr w:type="gramStart"/>
            <w:r w:rsidRPr="00DC6850">
              <w:rPr>
                <w:sz w:val="18"/>
                <w:szCs w:val="18"/>
              </w:rPr>
              <w:t>ВЛ</w:t>
            </w:r>
            <w:proofErr w:type="gramEnd"/>
            <w:r w:rsidRPr="00DC6850">
              <w:rPr>
                <w:sz w:val="18"/>
                <w:szCs w:val="18"/>
              </w:rPr>
              <w:t xml:space="preserve"> 10 </w:t>
            </w:r>
            <w:proofErr w:type="spellStart"/>
            <w:r w:rsidRPr="00DC6850">
              <w:rPr>
                <w:sz w:val="18"/>
                <w:szCs w:val="18"/>
              </w:rPr>
              <w:t>кВ</w:t>
            </w:r>
            <w:proofErr w:type="spellEnd"/>
            <w:r w:rsidRPr="00DC6850">
              <w:rPr>
                <w:sz w:val="18"/>
                <w:szCs w:val="18"/>
              </w:rPr>
              <w:t xml:space="preserve"> Покровская-</w:t>
            </w:r>
            <w:proofErr w:type="spellStart"/>
            <w:r w:rsidRPr="00DC6850">
              <w:rPr>
                <w:sz w:val="18"/>
                <w:szCs w:val="18"/>
              </w:rPr>
              <w:t>Плишкино</w:t>
            </w:r>
            <w:proofErr w:type="spellEnd"/>
            <w:r w:rsidRPr="00DC6850">
              <w:rPr>
                <w:sz w:val="18"/>
                <w:szCs w:val="18"/>
              </w:rPr>
              <w:t>"</w:t>
            </w:r>
          </w:p>
        </w:tc>
      </w:tr>
      <w:tr w:rsidR="00DC6850" w:rsidRPr="00DC6850" w:rsidTr="005E05E5">
        <w:trPr>
          <w:trHeight w:val="390"/>
        </w:trPr>
        <w:tc>
          <w:tcPr>
            <w:tcW w:w="0" w:type="auto"/>
            <w:vMerge/>
            <w:tcBorders>
              <w:top w:val="nil"/>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c>
          <w:tcPr>
            <w:tcW w:w="6956" w:type="dxa"/>
            <w:gridSpan w:val="2"/>
            <w:vMerge/>
            <w:tcBorders>
              <w:top w:val="single" w:sz="4" w:space="0" w:color="auto"/>
              <w:left w:val="single" w:sz="4" w:space="0" w:color="auto"/>
              <w:bottom w:val="single" w:sz="4" w:space="0" w:color="auto"/>
              <w:right w:val="single" w:sz="4" w:space="0" w:color="auto"/>
            </w:tcBorders>
            <w:vAlign w:val="center"/>
            <w:hideMark/>
          </w:tcPr>
          <w:p w:rsidR="00DC6850" w:rsidRPr="00DC6850" w:rsidRDefault="00DC6850" w:rsidP="00DC6850">
            <w:pPr>
              <w:tabs>
                <w:tab w:val="left" w:pos="426"/>
                <w:tab w:val="left" w:pos="3976"/>
              </w:tabs>
              <w:ind w:left="0" w:right="142" w:firstLine="0"/>
              <w:rPr>
                <w:sz w:val="18"/>
                <w:szCs w:val="18"/>
              </w:rPr>
            </w:pPr>
          </w:p>
        </w:tc>
      </w:tr>
    </w:tbl>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drawing>
          <wp:inline distT="0" distB="0" distL="0" distR="0">
            <wp:extent cx="5928360" cy="8382000"/>
            <wp:effectExtent l="0" t="0" r="0" b="0"/>
            <wp:docPr id="1149" name="Рисунок 1149" descr="СРЗУ_Страница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РЗУ_Страница_3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sz w:val="18"/>
          <w:szCs w:val="18"/>
        </w:rPr>
        <w:tab/>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8360" cy="8382000"/>
            <wp:effectExtent l="0" t="0" r="0" b="0"/>
            <wp:docPr id="1148" name="Рисунок 1148" descr="СРЗУ ВЛ-10кВ_Страница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РЗУ ВЛ-10кВ_Страница_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8360" cy="8382000"/>
            <wp:effectExtent l="0" t="0" r="0" b="0"/>
            <wp:docPr id="1147" name="Рисунок 1147" descr="СРЗУ ВЛ-10кВ_Страница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РЗУ ВЛ-10кВ_Страница_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2836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8360" cy="8389620"/>
            <wp:effectExtent l="0" t="0" r="0" b="0"/>
            <wp:docPr id="1146" name="Рисунок 1146" descr="СРЗУ ВЛ-10кВ_Страница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РЗУ ВЛ-10кВ_Страница_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8360" cy="8389620"/>
            <wp:effectExtent l="0" t="0" r="0" b="0"/>
            <wp:docPr id="1145" name="Рисунок 1145" descr="СРЗУ ВЛ-10кВ_Страница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РЗУ ВЛ-10кВ_Страница_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8360" cy="8389620"/>
            <wp:effectExtent l="0" t="0" r="0" b="0"/>
            <wp:docPr id="1144" name="Рисунок 1144" descr="СРЗУ ВЛ-10кВ_Страница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РЗУ ВЛ-10кВ_Страница_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8360" cy="838962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9620"/>
            <wp:effectExtent l="0" t="0" r="3810" b="0"/>
            <wp:docPr id="1143" name="Рисунок 1143" descr="СРЗУ ВЛ-10кВ_Страница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РЗУ ВЛ-10кВ_Страница_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0740" cy="838962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42" name="Рисунок 1142" descr="СРЗУ ВЛ-10кВ_Страница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РЗУ ВЛ-10кВ_Страница_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41" name="Рисунок 1141" descr="СРЗУ ВЛ-10кВ_Страница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РЗУ ВЛ-10кВ_Страница_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40" name="Рисунок 1140" descr="СРЗУ ВЛ-10кВ_Страница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РЗУ ВЛ-10кВ_Страница_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39" name="Рисунок 1139" descr="СРЗУ ВЛ-10кВ_Страница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РЗУ ВЛ-10кВ_Страница_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38" name="Рисунок 1138" descr="СРЗУ ВЛ-10кВ_Страница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РЗУ ВЛ-10кВ_Страница_4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37" name="Рисунок 1137" descr="СРЗУ ВЛ-10кВ_Страница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РЗУ ВЛ-10кВ_Страница_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36" name="Рисунок 1136" descr="СРЗУ ВЛ-10кВ_Страница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РЗУ ВЛ-10кВ_Страница_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35" name="Рисунок 1135" descr="СРЗУ ВЛ-10кВ_Страница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РЗУ ВЛ-10кВ_Страница_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34" name="Рисунок 1134" descr="СРЗУ ВЛ-10кВ_Страница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РЗУ ВЛ-10кВ_Страница_4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33" name="Рисунок 1133" descr="СРЗУ ВЛ-10кВ_Страница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РЗУ ВЛ-10кВ_Страница_4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32" name="Рисунок 1132" descr="СРЗУ ВЛ-10кВ_Страница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РЗУ ВЛ-10кВ_Страница_5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31" name="Рисунок 1131" descr="СРЗУ ВЛ-10кВ_Страница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РЗУ ВЛ-10кВ_Страница_5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30" name="Рисунок 1130" descr="СРЗУ ВЛ-10кВ_Страница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РЗУ ВЛ-10кВ_Страница_5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29" name="Рисунок 1129" descr="СРЗУ ВЛ-10кВ_Страница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РЗУ ВЛ-10кВ_Страница_5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28" name="Рисунок 1128" descr="СРЗУ ВЛ-10кВ_Страница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РЗУ ВЛ-10кВ_Страница_5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27" name="Рисунок 1127" descr="СРЗУ ВЛ-10кВ_Страница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РЗУ ВЛ-10кВ_Страница_5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26" name="Рисунок 1126" descr="СРЗУ ВЛ-10кВ_Страница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РЗУ ВЛ-10кВ_Страница_5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20740" cy="8382000"/>
            <wp:effectExtent l="0" t="0" r="3810" b="0"/>
            <wp:docPr id="1125" name="Рисунок 1125" descr="СРЗУ ВЛ-10кВ_Страница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РЗУ ВЛ-10кВ_Страница_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2074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rPr>
          <w:sz w:val="18"/>
          <w:szCs w:val="18"/>
        </w:rPr>
      </w:pPr>
      <w:r w:rsidRPr="00DC6850">
        <w:rPr>
          <w:noProof/>
          <w:sz w:val="18"/>
          <w:szCs w:val="18"/>
        </w:rPr>
        <w:lastRenderedPageBreak/>
        <w:drawing>
          <wp:inline distT="0" distB="0" distL="0" distR="0">
            <wp:extent cx="5935980" cy="8382000"/>
            <wp:effectExtent l="0" t="0" r="7620" b="0"/>
            <wp:docPr id="1124" name="Рисунок 1124" descr="СРЗУ ВЛ-10кВ_Страница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РЗУ ВЛ-10кВ_Страница_5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5980" cy="8382000"/>
                    </a:xfrm>
                    <a:prstGeom prst="rect">
                      <a:avLst/>
                    </a:prstGeom>
                    <a:noFill/>
                    <a:ln>
                      <a:noFill/>
                    </a:ln>
                  </pic:spPr>
                </pic:pic>
              </a:graphicData>
            </a:graphic>
          </wp:inline>
        </w:drawing>
      </w:r>
    </w:p>
    <w:p w:rsidR="00DC6850" w:rsidRPr="00DC6850" w:rsidRDefault="00DC6850" w:rsidP="00DC6850">
      <w:pPr>
        <w:tabs>
          <w:tab w:val="left" w:pos="426"/>
          <w:tab w:val="left" w:pos="3976"/>
        </w:tabs>
        <w:ind w:left="0" w:right="142" w:firstLine="0"/>
        <w:rPr>
          <w:sz w:val="18"/>
          <w:szCs w:val="18"/>
        </w:rPr>
      </w:pPr>
    </w:p>
    <w:p w:rsidR="00DC6850" w:rsidRPr="00DC6850" w:rsidRDefault="00DC6850" w:rsidP="00DC6850">
      <w:pPr>
        <w:tabs>
          <w:tab w:val="left" w:pos="426"/>
          <w:tab w:val="left" w:pos="3976"/>
        </w:tabs>
        <w:ind w:left="0" w:right="142" w:firstLine="0"/>
        <w:jc w:val="right"/>
        <w:rPr>
          <w:i/>
          <w:sz w:val="18"/>
          <w:szCs w:val="18"/>
        </w:rPr>
      </w:pPr>
      <w:r w:rsidRPr="00DC6850">
        <w:rPr>
          <w:i/>
          <w:sz w:val="18"/>
          <w:szCs w:val="18"/>
        </w:rPr>
        <w:t xml:space="preserve">Председатель КУМИ Иркутского района                        М.П. </w:t>
      </w:r>
      <w:proofErr w:type="spellStart"/>
      <w:r w:rsidRPr="00DC6850">
        <w:rPr>
          <w:i/>
          <w:sz w:val="18"/>
          <w:szCs w:val="18"/>
        </w:rPr>
        <w:t>Халтаева</w:t>
      </w:r>
      <w:proofErr w:type="spellEnd"/>
    </w:p>
    <w:p w:rsidR="00DC6850" w:rsidRPr="00DC6850" w:rsidRDefault="00DC6850" w:rsidP="00DC6850">
      <w:pPr>
        <w:tabs>
          <w:tab w:val="left" w:pos="426"/>
          <w:tab w:val="left" w:pos="3976"/>
        </w:tabs>
        <w:ind w:left="0" w:right="142" w:firstLine="0"/>
        <w:rPr>
          <w:sz w:val="18"/>
          <w:szCs w:val="18"/>
        </w:rPr>
      </w:pPr>
    </w:p>
    <w:p w:rsidR="00DC6850" w:rsidRDefault="00DC6850" w:rsidP="0014127E">
      <w:pPr>
        <w:tabs>
          <w:tab w:val="left" w:pos="426"/>
          <w:tab w:val="left" w:pos="3976"/>
        </w:tabs>
        <w:ind w:left="0" w:right="142" w:firstLine="0"/>
        <w:rPr>
          <w:sz w:val="18"/>
          <w:szCs w:val="18"/>
        </w:rPr>
      </w:pPr>
    </w:p>
    <w:p w:rsidR="00DC6850" w:rsidRDefault="00DC6850" w:rsidP="0014127E">
      <w:pPr>
        <w:tabs>
          <w:tab w:val="left" w:pos="426"/>
          <w:tab w:val="left" w:pos="3976"/>
        </w:tabs>
        <w:ind w:left="0" w:right="142" w:firstLine="0"/>
        <w:rPr>
          <w:sz w:val="18"/>
          <w:szCs w:val="18"/>
        </w:rPr>
      </w:pPr>
    </w:p>
    <w:p w:rsidR="00DC6850" w:rsidRPr="0014127E" w:rsidRDefault="00DC6850" w:rsidP="0014127E">
      <w:pPr>
        <w:tabs>
          <w:tab w:val="left" w:pos="426"/>
          <w:tab w:val="left" w:pos="3976"/>
        </w:tabs>
        <w:ind w:left="0" w:right="142" w:firstLine="0"/>
        <w:rPr>
          <w:sz w:val="18"/>
          <w:szCs w:val="18"/>
        </w:rPr>
      </w:pPr>
    </w:p>
    <w:p w:rsidR="005E05E5" w:rsidRPr="002A5E7B" w:rsidRDefault="005E05E5" w:rsidP="005E05E5">
      <w:pPr>
        <w:tabs>
          <w:tab w:val="left" w:pos="10348"/>
        </w:tabs>
        <w:ind w:left="0" w:right="-284" w:firstLine="426"/>
        <w:jc w:val="center"/>
        <w:rPr>
          <w:sz w:val="18"/>
          <w:szCs w:val="18"/>
        </w:rPr>
      </w:pPr>
      <w:r w:rsidRPr="002A5E7B">
        <w:rPr>
          <w:sz w:val="18"/>
          <w:szCs w:val="18"/>
        </w:rPr>
        <w:lastRenderedPageBreak/>
        <w:t>РОССИЙСКАЯ ФЕДЕРАЦИЯ</w:t>
      </w:r>
    </w:p>
    <w:p w:rsidR="005E05E5" w:rsidRPr="002A5E7B" w:rsidRDefault="005E05E5" w:rsidP="005E05E5">
      <w:pPr>
        <w:tabs>
          <w:tab w:val="left" w:pos="10348"/>
        </w:tabs>
        <w:ind w:left="0" w:right="-284" w:firstLine="426"/>
        <w:jc w:val="center"/>
        <w:rPr>
          <w:sz w:val="18"/>
          <w:szCs w:val="18"/>
        </w:rPr>
      </w:pPr>
      <w:r w:rsidRPr="002A5E7B">
        <w:rPr>
          <w:sz w:val="18"/>
          <w:szCs w:val="18"/>
        </w:rPr>
        <w:t>ИРКУТСКАЯ ОБЛАСТЬ   ИРКУТСКИЙ РАЙОН</w:t>
      </w:r>
    </w:p>
    <w:p w:rsidR="005E05E5" w:rsidRPr="002A5E7B" w:rsidRDefault="005E05E5" w:rsidP="005E05E5">
      <w:pPr>
        <w:tabs>
          <w:tab w:val="left" w:pos="10348"/>
        </w:tabs>
        <w:ind w:left="0" w:right="-284" w:firstLine="426"/>
        <w:jc w:val="center"/>
        <w:rPr>
          <w:b/>
          <w:sz w:val="18"/>
          <w:szCs w:val="18"/>
        </w:rPr>
      </w:pPr>
      <w:r w:rsidRPr="002A5E7B">
        <w:rPr>
          <w:b/>
          <w:sz w:val="18"/>
          <w:szCs w:val="18"/>
        </w:rPr>
        <w:t>ДУМА</w:t>
      </w:r>
    </w:p>
    <w:p w:rsidR="005E05E5" w:rsidRPr="002A5E7B" w:rsidRDefault="005E05E5" w:rsidP="005E05E5">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5E05E5" w:rsidRPr="002A5E7B" w:rsidRDefault="005E05E5" w:rsidP="005E05E5">
      <w:pPr>
        <w:tabs>
          <w:tab w:val="left" w:pos="10348"/>
        </w:tabs>
        <w:ind w:left="0" w:right="-284" w:firstLine="426"/>
        <w:jc w:val="center"/>
        <w:rPr>
          <w:bCs/>
          <w:sz w:val="18"/>
          <w:szCs w:val="18"/>
        </w:rPr>
      </w:pPr>
      <w:r w:rsidRPr="002A5E7B">
        <w:rPr>
          <w:bCs/>
          <w:sz w:val="18"/>
          <w:szCs w:val="18"/>
        </w:rPr>
        <w:t>Четвертый созыв</w:t>
      </w:r>
    </w:p>
    <w:p w:rsidR="005E05E5" w:rsidRPr="002A5E7B" w:rsidRDefault="005E05E5" w:rsidP="005E05E5">
      <w:pPr>
        <w:tabs>
          <w:tab w:val="left" w:pos="10348"/>
        </w:tabs>
        <w:ind w:left="0" w:right="-284" w:firstLine="426"/>
        <w:jc w:val="center"/>
        <w:rPr>
          <w:b/>
          <w:bCs/>
          <w:sz w:val="18"/>
          <w:szCs w:val="18"/>
        </w:rPr>
      </w:pPr>
      <w:r w:rsidRPr="002A5E7B">
        <w:rPr>
          <w:b/>
          <w:bCs/>
          <w:sz w:val="18"/>
          <w:szCs w:val="18"/>
        </w:rPr>
        <w:t>Решение</w:t>
      </w:r>
    </w:p>
    <w:p w:rsidR="005E05E5" w:rsidRPr="002A5E7B" w:rsidRDefault="005E05E5" w:rsidP="005E05E5">
      <w:pPr>
        <w:tabs>
          <w:tab w:val="left" w:pos="10348"/>
        </w:tabs>
        <w:ind w:left="0" w:right="-284" w:firstLine="426"/>
        <w:jc w:val="center"/>
        <w:rPr>
          <w:b/>
          <w:bCs/>
          <w:sz w:val="18"/>
          <w:szCs w:val="18"/>
        </w:rPr>
      </w:pPr>
    </w:p>
    <w:p w:rsidR="005E05E5" w:rsidRPr="007C3A99" w:rsidRDefault="005E05E5" w:rsidP="005E05E5">
      <w:pPr>
        <w:tabs>
          <w:tab w:val="left" w:pos="426"/>
          <w:tab w:val="left" w:pos="3976"/>
        </w:tabs>
        <w:ind w:left="0" w:right="-284" w:firstLine="426"/>
        <w:rPr>
          <w:sz w:val="18"/>
          <w:szCs w:val="18"/>
          <w:u w:val="single"/>
        </w:rPr>
      </w:pPr>
      <w:r>
        <w:rPr>
          <w:sz w:val="18"/>
          <w:szCs w:val="18"/>
          <w:u w:val="single"/>
        </w:rPr>
        <w:t>24.02.2022 № 61-277</w:t>
      </w:r>
      <w:r w:rsidRPr="009841EB">
        <w:rPr>
          <w:sz w:val="18"/>
          <w:szCs w:val="18"/>
          <w:u w:val="single"/>
        </w:rPr>
        <w:t xml:space="preserve"> </w:t>
      </w:r>
      <w:r w:rsidRPr="00064AAE">
        <w:rPr>
          <w:sz w:val="18"/>
          <w:szCs w:val="18"/>
          <w:u w:val="single"/>
        </w:rPr>
        <w:t>д</w:t>
      </w:r>
    </w:p>
    <w:p w:rsidR="005E05E5" w:rsidRDefault="005E05E5" w:rsidP="005E05E5">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14127E" w:rsidRPr="0014127E" w:rsidRDefault="0014127E" w:rsidP="0014127E">
      <w:pPr>
        <w:tabs>
          <w:tab w:val="left" w:pos="426"/>
          <w:tab w:val="left" w:pos="3976"/>
        </w:tabs>
        <w:ind w:left="0" w:right="142" w:firstLine="0"/>
        <w:rPr>
          <w:sz w:val="18"/>
          <w:szCs w:val="18"/>
        </w:rPr>
      </w:pPr>
    </w:p>
    <w:p w:rsidR="0014127E" w:rsidRPr="0014127E" w:rsidRDefault="005E05E5" w:rsidP="005E05E5">
      <w:pPr>
        <w:tabs>
          <w:tab w:val="left" w:pos="426"/>
          <w:tab w:val="left" w:pos="3976"/>
        </w:tabs>
        <w:ind w:left="0" w:right="142" w:firstLine="426"/>
        <w:rPr>
          <w:sz w:val="18"/>
          <w:szCs w:val="18"/>
        </w:rPr>
      </w:pPr>
      <w:r w:rsidRPr="005E05E5">
        <w:rPr>
          <w:sz w:val="18"/>
          <w:szCs w:val="18"/>
        </w:rPr>
        <w:t xml:space="preserve">О внесении изменений в решение Думы </w:t>
      </w:r>
      <w:proofErr w:type="spellStart"/>
      <w:r w:rsidRPr="005E05E5">
        <w:rPr>
          <w:sz w:val="18"/>
          <w:szCs w:val="18"/>
        </w:rPr>
        <w:t>Хомутовского</w:t>
      </w:r>
      <w:proofErr w:type="spellEnd"/>
      <w:r w:rsidRPr="005E05E5">
        <w:rPr>
          <w:sz w:val="18"/>
          <w:szCs w:val="18"/>
        </w:rPr>
        <w:t xml:space="preserve"> муниципального образования от 23.12.2021  № 57-262/д</w:t>
      </w:r>
    </w:p>
    <w:p w:rsidR="0014127E" w:rsidRPr="0014127E" w:rsidRDefault="0014127E" w:rsidP="005E05E5">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426"/>
        <w:rPr>
          <w:sz w:val="18"/>
          <w:szCs w:val="18"/>
        </w:rPr>
      </w:pPr>
      <w:proofErr w:type="gramStart"/>
      <w:r w:rsidRPr="005E05E5">
        <w:rPr>
          <w:sz w:val="18"/>
          <w:szCs w:val="18"/>
        </w:rPr>
        <w:t xml:space="preserve">В соответствии со </w:t>
      </w:r>
      <w:proofErr w:type="spellStart"/>
      <w:r w:rsidRPr="005E05E5">
        <w:rPr>
          <w:sz w:val="18"/>
          <w:szCs w:val="18"/>
        </w:rPr>
        <w:t>ст.ст</w:t>
      </w:r>
      <w:proofErr w:type="spellEnd"/>
      <w:r w:rsidRPr="005E05E5">
        <w:rPr>
          <w:sz w:val="18"/>
          <w:szCs w:val="18"/>
        </w:rPr>
        <w:t xml:space="preserve">. 15, 187 Бюджетного кодекса Российской Федерации, </w:t>
      </w:r>
      <w:proofErr w:type="spellStart"/>
      <w:r w:rsidRPr="005E05E5">
        <w:rPr>
          <w:sz w:val="18"/>
          <w:szCs w:val="18"/>
        </w:rPr>
        <w:t>ст.ст</w:t>
      </w:r>
      <w:proofErr w:type="spellEnd"/>
      <w:r w:rsidRPr="005E05E5">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5E05E5">
        <w:rPr>
          <w:sz w:val="18"/>
          <w:szCs w:val="18"/>
        </w:rPr>
        <w:t>ст.ст</w:t>
      </w:r>
      <w:proofErr w:type="spellEnd"/>
      <w:r w:rsidRPr="005E05E5">
        <w:rPr>
          <w:sz w:val="18"/>
          <w:szCs w:val="18"/>
        </w:rPr>
        <w:t xml:space="preserve">. 6, 18 Положения о бюджетном процессе в </w:t>
      </w:r>
      <w:proofErr w:type="spellStart"/>
      <w:r w:rsidRPr="005E05E5">
        <w:rPr>
          <w:sz w:val="18"/>
          <w:szCs w:val="18"/>
        </w:rPr>
        <w:t>Хомутовском</w:t>
      </w:r>
      <w:proofErr w:type="spellEnd"/>
      <w:r w:rsidRPr="005E05E5">
        <w:rPr>
          <w:sz w:val="18"/>
          <w:szCs w:val="18"/>
        </w:rPr>
        <w:t xml:space="preserve"> муниципальном образовании, утвержденным решением Думы </w:t>
      </w:r>
      <w:proofErr w:type="spellStart"/>
      <w:r w:rsidRPr="005E05E5">
        <w:rPr>
          <w:sz w:val="18"/>
          <w:szCs w:val="18"/>
        </w:rPr>
        <w:t>Хомутовского</w:t>
      </w:r>
      <w:proofErr w:type="spellEnd"/>
      <w:r w:rsidRPr="005E05E5">
        <w:rPr>
          <w:sz w:val="18"/>
          <w:szCs w:val="18"/>
        </w:rPr>
        <w:t xml:space="preserve"> муниципального образования  от 31.08.2017 № 69-295/д, руководствуясь </w:t>
      </w:r>
      <w:proofErr w:type="spellStart"/>
      <w:r w:rsidRPr="005E05E5">
        <w:rPr>
          <w:sz w:val="18"/>
          <w:szCs w:val="18"/>
        </w:rPr>
        <w:t>ст.ст</w:t>
      </w:r>
      <w:proofErr w:type="spellEnd"/>
      <w:r w:rsidRPr="005E05E5">
        <w:rPr>
          <w:sz w:val="18"/>
          <w:szCs w:val="18"/>
        </w:rPr>
        <w:t xml:space="preserve">. 35, 69 Устава </w:t>
      </w:r>
      <w:proofErr w:type="spellStart"/>
      <w:r w:rsidRPr="005E05E5">
        <w:rPr>
          <w:sz w:val="18"/>
          <w:szCs w:val="18"/>
        </w:rPr>
        <w:t>Хомутовского</w:t>
      </w:r>
      <w:proofErr w:type="spellEnd"/>
      <w:r w:rsidRPr="005E05E5">
        <w:rPr>
          <w:sz w:val="18"/>
          <w:szCs w:val="18"/>
        </w:rPr>
        <w:t xml:space="preserve">  муниципального образования</w:t>
      </w:r>
      <w:proofErr w:type="gramEnd"/>
      <w:r w:rsidRPr="005E05E5">
        <w:rPr>
          <w:sz w:val="18"/>
          <w:szCs w:val="18"/>
        </w:rPr>
        <w:t xml:space="preserve">, Дума </w:t>
      </w:r>
      <w:proofErr w:type="spellStart"/>
      <w:r w:rsidRPr="005E05E5">
        <w:rPr>
          <w:sz w:val="18"/>
          <w:szCs w:val="18"/>
        </w:rPr>
        <w:t>Хомутовского</w:t>
      </w:r>
      <w:proofErr w:type="spellEnd"/>
      <w:r w:rsidRPr="005E05E5">
        <w:rPr>
          <w:sz w:val="18"/>
          <w:szCs w:val="18"/>
        </w:rPr>
        <w:t xml:space="preserve"> муниципального образования</w:t>
      </w:r>
    </w:p>
    <w:p w:rsidR="005E05E5" w:rsidRDefault="005E05E5" w:rsidP="005E05E5">
      <w:pPr>
        <w:tabs>
          <w:tab w:val="left" w:pos="426"/>
          <w:tab w:val="left" w:pos="3976"/>
        </w:tabs>
        <w:ind w:left="0" w:right="142" w:firstLine="426"/>
        <w:rPr>
          <w:sz w:val="18"/>
          <w:szCs w:val="18"/>
        </w:rPr>
      </w:pPr>
    </w:p>
    <w:p w:rsidR="005E05E5" w:rsidRDefault="005E05E5" w:rsidP="005E05E5">
      <w:pPr>
        <w:tabs>
          <w:tab w:val="left" w:pos="426"/>
          <w:tab w:val="left" w:pos="3976"/>
        </w:tabs>
        <w:ind w:left="0" w:right="142" w:firstLine="426"/>
        <w:rPr>
          <w:sz w:val="18"/>
          <w:szCs w:val="18"/>
        </w:rPr>
      </w:pPr>
      <w:r w:rsidRPr="005E05E5">
        <w:rPr>
          <w:sz w:val="18"/>
          <w:szCs w:val="18"/>
        </w:rPr>
        <w:t>РЕШИЛА:</w:t>
      </w:r>
    </w:p>
    <w:p w:rsidR="005E05E5" w:rsidRPr="005E05E5" w:rsidRDefault="005E05E5" w:rsidP="005E05E5">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 Внести в решение Думы </w:t>
      </w:r>
      <w:proofErr w:type="spellStart"/>
      <w:r w:rsidRPr="005E05E5">
        <w:rPr>
          <w:sz w:val="18"/>
          <w:szCs w:val="18"/>
        </w:rPr>
        <w:t>Хомутовского</w:t>
      </w:r>
      <w:proofErr w:type="spellEnd"/>
      <w:r w:rsidRPr="005E05E5">
        <w:rPr>
          <w:sz w:val="18"/>
          <w:szCs w:val="18"/>
        </w:rPr>
        <w:t xml:space="preserve"> муниципального образования от 23.12.2021 № 57-262/д «О бюджете </w:t>
      </w:r>
      <w:proofErr w:type="spellStart"/>
      <w:r w:rsidRPr="005E05E5">
        <w:rPr>
          <w:sz w:val="18"/>
          <w:szCs w:val="18"/>
        </w:rPr>
        <w:t>Хомутовского</w:t>
      </w:r>
      <w:proofErr w:type="spellEnd"/>
      <w:r w:rsidRPr="005E05E5">
        <w:rPr>
          <w:sz w:val="18"/>
          <w:szCs w:val="18"/>
        </w:rPr>
        <w:t xml:space="preserve"> муниципального образования на 2022 год и на плановый период 2023 и 2024 годов» следующие изменения:</w:t>
      </w:r>
    </w:p>
    <w:p w:rsidR="005E05E5" w:rsidRPr="005E05E5" w:rsidRDefault="005E05E5" w:rsidP="005E05E5">
      <w:pPr>
        <w:tabs>
          <w:tab w:val="left" w:pos="426"/>
          <w:tab w:val="left" w:pos="3976"/>
        </w:tabs>
        <w:ind w:left="0" w:right="142" w:firstLine="426"/>
        <w:rPr>
          <w:b/>
          <w:sz w:val="18"/>
          <w:szCs w:val="18"/>
        </w:rPr>
      </w:pPr>
      <w:r w:rsidRPr="005E05E5">
        <w:rPr>
          <w:sz w:val="18"/>
          <w:szCs w:val="18"/>
        </w:rPr>
        <w:t>1.1. Статью 1 изменить и изложить в следующей редакции:</w:t>
      </w:r>
    </w:p>
    <w:p w:rsidR="005E05E5" w:rsidRPr="005E05E5" w:rsidRDefault="005E05E5" w:rsidP="005E05E5">
      <w:pPr>
        <w:tabs>
          <w:tab w:val="left" w:pos="426"/>
          <w:tab w:val="left" w:pos="3976"/>
        </w:tabs>
        <w:ind w:left="0" w:right="142" w:firstLine="426"/>
        <w:rPr>
          <w:b/>
          <w:sz w:val="18"/>
          <w:szCs w:val="18"/>
        </w:rPr>
      </w:pPr>
      <w:r w:rsidRPr="005E05E5">
        <w:rPr>
          <w:sz w:val="18"/>
          <w:szCs w:val="18"/>
        </w:rPr>
        <w:t>«</w:t>
      </w:r>
      <w:r w:rsidRPr="005E05E5">
        <w:rPr>
          <w:b/>
          <w:sz w:val="18"/>
          <w:szCs w:val="18"/>
        </w:rPr>
        <w:t>Статья 1</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 Утвердить основные характеристики бюджета </w:t>
      </w:r>
      <w:proofErr w:type="spellStart"/>
      <w:r w:rsidRPr="005E05E5">
        <w:rPr>
          <w:sz w:val="18"/>
          <w:szCs w:val="18"/>
        </w:rPr>
        <w:t>Хомутовского</w:t>
      </w:r>
      <w:proofErr w:type="spellEnd"/>
      <w:r w:rsidRPr="005E05E5">
        <w:rPr>
          <w:sz w:val="18"/>
          <w:szCs w:val="18"/>
        </w:rPr>
        <w:t xml:space="preserve"> муниципального образования (далее – бюджет поселения) на 2022 год:</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 общий объем доходов - в сумме 264 962,75 тыс. руб., в том числе налоговые и неналоговые доходы в сумме 85 974,88 тыс. руб., безвозмездные поступления в сумме 178 987,87 тыс. руб., из них объем дотации на выравнивание бюджетной обеспеченности </w:t>
      </w:r>
      <w:proofErr w:type="gramStart"/>
      <w:r w:rsidRPr="005E05E5">
        <w:rPr>
          <w:sz w:val="18"/>
          <w:szCs w:val="18"/>
        </w:rPr>
        <w:t>из</w:t>
      </w:r>
      <w:proofErr w:type="gramEnd"/>
      <w:r w:rsidRPr="005E05E5">
        <w:rPr>
          <w:sz w:val="18"/>
          <w:szCs w:val="18"/>
        </w:rPr>
        <w:t xml:space="preserve"> районного бюджет 39 078,30 тыс. руб.;</w:t>
      </w:r>
    </w:p>
    <w:p w:rsidR="005E05E5" w:rsidRPr="005E05E5" w:rsidRDefault="005E05E5" w:rsidP="005E05E5">
      <w:pPr>
        <w:tabs>
          <w:tab w:val="left" w:pos="426"/>
          <w:tab w:val="left" w:pos="3976"/>
        </w:tabs>
        <w:ind w:left="0" w:right="142" w:firstLine="426"/>
        <w:rPr>
          <w:sz w:val="18"/>
          <w:szCs w:val="18"/>
        </w:rPr>
      </w:pPr>
      <w:r w:rsidRPr="005E05E5">
        <w:rPr>
          <w:sz w:val="18"/>
          <w:szCs w:val="18"/>
        </w:rPr>
        <w:t>2) общий объем расходов бюджета поселения в сумме 273 498,33 тыс. руб.;</w:t>
      </w:r>
    </w:p>
    <w:p w:rsidR="005E05E5" w:rsidRPr="005E05E5" w:rsidRDefault="005E05E5" w:rsidP="005E05E5">
      <w:pPr>
        <w:tabs>
          <w:tab w:val="left" w:pos="426"/>
          <w:tab w:val="left" w:pos="3976"/>
        </w:tabs>
        <w:ind w:left="0" w:right="142" w:firstLine="426"/>
        <w:rPr>
          <w:sz w:val="18"/>
          <w:szCs w:val="18"/>
        </w:rPr>
      </w:pPr>
      <w:r w:rsidRPr="005E05E5">
        <w:rPr>
          <w:sz w:val="18"/>
          <w:szCs w:val="18"/>
        </w:rPr>
        <w:t>3) размер дефицита бюджета поселения в сумме 8 535,58 тыс. руб. или 10,0% общего годового объема доходов бюджета без учета безвозмездных поступлений».</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1.2. В статью 11 внести следующие изменения: </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1.2.1. слова «на 1 января 2023 года в сумме 9 862,68 тыс. руб.» заменить словами «на 1 января 2023 года в сумме 13 069,22 тыс. руб.»; </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1.2.2. слова «на 1 января 2024 года в сумме 15 905,28 тыс. руб.» заменить словами «на 1 января 2024 года в сумме 19 270,39 </w:t>
      </w:r>
      <w:proofErr w:type="spellStart"/>
      <w:r w:rsidRPr="005E05E5">
        <w:rPr>
          <w:sz w:val="18"/>
          <w:szCs w:val="18"/>
        </w:rPr>
        <w:t>тыс</w:t>
      </w:r>
      <w:proofErr w:type="gramStart"/>
      <w:r w:rsidRPr="005E05E5">
        <w:rPr>
          <w:sz w:val="18"/>
          <w:szCs w:val="18"/>
        </w:rPr>
        <w:t>.р</w:t>
      </w:r>
      <w:proofErr w:type="gramEnd"/>
      <w:r w:rsidRPr="005E05E5">
        <w:rPr>
          <w:sz w:val="18"/>
          <w:szCs w:val="18"/>
        </w:rPr>
        <w:t>уб</w:t>
      </w:r>
      <w:proofErr w:type="spellEnd"/>
      <w:r w:rsidRPr="005E05E5">
        <w:rPr>
          <w:sz w:val="18"/>
          <w:szCs w:val="18"/>
        </w:rPr>
        <w:t>.»;</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1.2.3. слова «на 1 января 2025 года в сумме 22 198,56 тыс. руб.» заменить словами «на 1 января 2025 года в сумме 25 872,87 </w:t>
      </w:r>
      <w:proofErr w:type="spellStart"/>
      <w:r w:rsidRPr="005E05E5">
        <w:rPr>
          <w:sz w:val="18"/>
          <w:szCs w:val="18"/>
        </w:rPr>
        <w:t>тыс</w:t>
      </w:r>
      <w:proofErr w:type="gramStart"/>
      <w:r w:rsidRPr="005E05E5">
        <w:rPr>
          <w:sz w:val="18"/>
          <w:szCs w:val="18"/>
        </w:rPr>
        <w:t>.р</w:t>
      </w:r>
      <w:proofErr w:type="gramEnd"/>
      <w:r w:rsidRPr="005E05E5">
        <w:rPr>
          <w:sz w:val="18"/>
          <w:szCs w:val="18"/>
        </w:rPr>
        <w:t>уб</w:t>
      </w:r>
      <w:proofErr w:type="spellEnd"/>
      <w:r w:rsidRPr="005E05E5">
        <w:rPr>
          <w:sz w:val="18"/>
          <w:szCs w:val="18"/>
        </w:rPr>
        <w:t xml:space="preserve">.». </w:t>
      </w:r>
    </w:p>
    <w:p w:rsidR="005E05E5" w:rsidRPr="005E05E5" w:rsidRDefault="005E05E5" w:rsidP="005E05E5">
      <w:pPr>
        <w:tabs>
          <w:tab w:val="left" w:pos="426"/>
          <w:tab w:val="left" w:pos="3976"/>
        </w:tabs>
        <w:ind w:left="0" w:right="142" w:firstLine="426"/>
        <w:rPr>
          <w:sz w:val="18"/>
          <w:szCs w:val="18"/>
        </w:rPr>
      </w:pPr>
      <w:r w:rsidRPr="005E05E5">
        <w:rPr>
          <w:sz w:val="18"/>
          <w:szCs w:val="18"/>
        </w:rPr>
        <w:t>1.3. Приложения №№  1, 2, 3, 4, 5, 6, 7, 8, 9,10, 11, 12, 13, 14 изложить в новой редакции (прилагаются).</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2. Установить, что превышение дефицита бюджета </w:t>
      </w:r>
      <w:proofErr w:type="spellStart"/>
      <w:r w:rsidRPr="005E05E5">
        <w:rPr>
          <w:sz w:val="18"/>
          <w:szCs w:val="18"/>
        </w:rPr>
        <w:t>Хомутовского</w:t>
      </w:r>
      <w:proofErr w:type="spellEnd"/>
      <w:r w:rsidRPr="005E05E5">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5E05E5" w:rsidRPr="005E05E5" w:rsidRDefault="005E05E5" w:rsidP="005E05E5">
      <w:pPr>
        <w:tabs>
          <w:tab w:val="left" w:pos="426"/>
          <w:tab w:val="left" w:pos="3976"/>
        </w:tabs>
        <w:ind w:left="0" w:right="142" w:firstLine="426"/>
        <w:rPr>
          <w:sz w:val="18"/>
          <w:szCs w:val="18"/>
        </w:rPr>
      </w:pPr>
      <w:r w:rsidRPr="005E05E5">
        <w:rPr>
          <w:sz w:val="18"/>
          <w:szCs w:val="18"/>
        </w:rPr>
        <w:t>3. Дефицит бюджета без учета суммы, указанной в пункте 2 настоящего Решения, составит 6 445,62 тыс. руб. или 7,5%.</w:t>
      </w:r>
    </w:p>
    <w:p w:rsidR="005E05E5" w:rsidRPr="005E05E5" w:rsidRDefault="005E05E5" w:rsidP="005E05E5">
      <w:pPr>
        <w:tabs>
          <w:tab w:val="left" w:pos="426"/>
          <w:tab w:val="left" w:pos="3976"/>
        </w:tabs>
        <w:ind w:left="0" w:right="142" w:firstLine="426"/>
        <w:rPr>
          <w:sz w:val="18"/>
          <w:szCs w:val="18"/>
        </w:rPr>
      </w:pPr>
      <w:r w:rsidRPr="005E05E5">
        <w:rPr>
          <w:sz w:val="18"/>
          <w:szCs w:val="18"/>
        </w:rPr>
        <w:t>4.  Опубликовать данное решение в установленном законом порядке.</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5. </w:t>
      </w:r>
      <w:proofErr w:type="gramStart"/>
      <w:r w:rsidRPr="005E05E5">
        <w:rPr>
          <w:sz w:val="18"/>
          <w:szCs w:val="18"/>
        </w:rPr>
        <w:t>Контроль за</w:t>
      </w:r>
      <w:proofErr w:type="gramEnd"/>
      <w:r w:rsidRPr="005E05E5">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5E05E5">
        <w:rPr>
          <w:sz w:val="18"/>
          <w:szCs w:val="18"/>
        </w:rPr>
        <w:t>ресурсообеспечению</w:t>
      </w:r>
      <w:proofErr w:type="spellEnd"/>
      <w:r w:rsidRPr="005E05E5">
        <w:rPr>
          <w:sz w:val="18"/>
          <w:szCs w:val="18"/>
        </w:rPr>
        <w:t xml:space="preserve"> Думы </w:t>
      </w:r>
      <w:proofErr w:type="spellStart"/>
      <w:r w:rsidRPr="005E05E5">
        <w:rPr>
          <w:sz w:val="18"/>
          <w:szCs w:val="18"/>
        </w:rPr>
        <w:t>Хомутовского</w:t>
      </w:r>
      <w:proofErr w:type="spellEnd"/>
      <w:r w:rsidRPr="005E05E5">
        <w:rPr>
          <w:sz w:val="18"/>
          <w:szCs w:val="18"/>
        </w:rPr>
        <w:t xml:space="preserve"> муниципального образования.</w:t>
      </w: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r w:rsidRPr="005E05E5">
        <w:rPr>
          <w:sz w:val="18"/>
          <w:szCs w:val="18"/>
        </w:rPr>
        <w:tab/>
        <w:t xml:space="preserve">                                                                           </w:t>
      </w:r>
    </w:p>
    <w:p w:rsidR="005E05E5" w:rsidRPr="005E05E5" w:rsidRDefault="005E05E5" w:rsidP="005E05E5">
      <w:pPr>
        <w:tabs>
          <w:tab w:val="left" w:pos="426"/>
          <w:tab w:val="left" w:pos="3976"/>
        </w:tabs>
        <w:ind w:left="0" w:right="142" w:firstLine="0"/>
        <w:jc w:val="right"/>
        <w:rPr>
          <w:i/>
          <w:sz w:val="18"/>
          <w:szCs w:val="18"/>
        </w:rPr>
      </w:pPr>
      <w:r w:rsidRPr="005E05E5">
        <w:rPr>
          <w:i/>
          <w:sz w:val="18"/>
          <w:szCs w:val="18"/>
        </w:rPr>
        <w:t>Исполняющий обязанности                                  Заместитель председателя</w:t>
      </w:r>
    </w:p>
    <w:p w:rsidR="005E05E5" w:rsidRPr="005E05E5" w:rsidRDefault="005E05E5" w:rsidP="005E05E5">
      <w:pPr>
        <w:tabs>
          <w:tab w:val="left" w:pos="426"/>
          <w:tab w:val="left" w:pos="3976"/>
        </w:tabs>
        <w:ind w:left="0" w:right="142" w:firstLine="0"/>
        <w:jc w:val="center"/>
        <w:rPr>
          <w:i/>
          <w:sz w:val="18"/>
          <w:szCs w:val="18"/>
        </w:rPr>
      </w:pPr>
      <w:r w:rsidRPr="005E05E5">
        <w:rPr>
          <w:i/>
          <w:sz w:val="18"/>
          <w:szCs w:val="18"/>
        </w:rPr>
        <w:t xml:space="preserve">                                                                </w:t>
      </w:r>
      <w:r>
        <w:rPr>
          <w:i/>
          <w:sz w:val="18"/>
          <w:szCs w:val="18"/>
        </w:rPr>
        <w:t xml:space="preserve">                            </w:t>
      </w:r>
      <w:r w:rsidRPr="005E05E5">
        <w:rPr>
          <w:i/>
          <w:sz w:val="18"/>
          <w:szCs w:val="18"/>
        </w:rPr>
        <w:t xml:space="preserve">Главы администрации </w:t>
      </w:r>
      <w:proofErr w:type="spellStart"/>
      <w:r w:rsidRPr="005E05E5">
        <w:rPr>
          <w:i/>
          <w:sz w:val="18"/>
          <w:szCs w:val="18"/>
        </w:rPr>
        <w:t>Хомутовского</w:t>
      </w:r>
      <w:proofErr w:type="spellEnd"/>
      <w:r w:rsidRPr="005E05E5">
        <w:rPr>
          <w:i/>
          <w:sz w:val="18"/>
          <w:szCs w:val="18"/>
        </w:rPr>
        <w:t xml:space="preserve">                  Думы </w:t>
      </w:r>
      <w:proofErr w:type="spellStart"/>
      <w:r w:rsidRPr="005E05E5">
        <w:rPr>
          <w:i/>
          <w:sz w:val="18"/>
          <w:szCs w:val="18"/>
        </w:rPr>
        <w:t>Хомутовского</w:t>
      </w:r>
      <w:proofErr w:type="spellEnd"/>
    </w:p>
    <w:p w:rsidR="005E05E5" w:rsidRPr="005E05E5" w:rsidRDefault="005E05E5" w:rsidP="005E05E5">
      <w:pPr>
        <w:tabs>
          <w:tab w:val="left" w:pos="426"/>
          <w:tab w:val="left" w:pos="3976"/>
        </w:tabs>
        <w:ind w:left="0" w:right="142" w:firstLine="0"/>
        <w:jc w:val="center"/>
        <w:rPr>
          <w:i/>
          <w:sz w:val="18"/>
          <w:szCs w:val="18"/>
        </w:rPr>
      </w:pPr>
      <w:r w:rsidRPr="005E05E5">
        <w:rPr>
          <w:i/>
          <w:sz w:val="18"/>
          <w:szCs w:val="18"/>
        </w:rPr>
        <w:t xml:space="preserve">                                                                                             </w:t>
      </w:r>
      <w:r>
        <w:rPr>
          <w:i/>
          <w:sz w:val="18"/>
          <w:szCs w:val="18"/>
        </w:rPr>
        <w:t xml:space="preserve">      </w:t>
      </w:r>
      <w:r w:rsidRPr="005E05E5">
        <w:rPr>
          <w:i/>
          <w:sz w:val="18"/>
          <w:szCs w:val="18"/>
        </w:rPr>
        <w:t xml:space="preserve">муниципального образования                          </w:t>
      </w:r>
      <w:r>
        <w:rPr>
          <w:i/>
          <w:sz w:val="18"/>
          <w:szCs w:val="18"/>
        </w:rPr>
        <w:t xml:space="preserve"> </w:t>
      </w:r>
      <w:r w:rsidRPr="005E05E5">
        <w:rPr>
          <w:i/>
          <w:sz w:val="18"/>
          <w:szCs w:val="18"/>
        </w:rPr>
        <w:t>муниципального образования</w:t>
      </w:r>
    </w:p>
    <w:p w:rsidR="005E05E5" w:rsidRPr="005E05E5" w:rsidRDefault="005E05E5" w:rsidP="005E05E5">
      <w:pPr>
        <w:tabs>
          <w:tab w:val="left" w:pos="426"/>
          <w:tab w:val="left" w:pos="3976"/>
        </w:tabs>
        <w:ind w:left="0" w:right="142" w:firstLine="0"/>
        <w:jc w:val="right"/>
        <w:rPr>
          <w:i/>
          <w:sz w:val="18"/>
          <w:szCs w:val="18"/>
        </w:rPr>
      </w:pPr>
      <w:r w:rsidRPr="005E05E5">
        <w:rPr>
          <w:i/>
          <w:sz w:val="18"/>
          <w:szCs w:val="18"/>
        </w:rPr>
        <w:t xml:space="preserve">                                   </w:t>
      </w:r>
      <w:proofErr w:type="spellStart"/>
      <w:r w:rsidRPr="005E05E5">
        <w:rPr>
          <w:i/>
          <w:sz w:val="18"/>
          <w:szCs w:val="18"/>
        </w:rPr>
        <w:t>А.В.Иваненко</w:t>
      </w:r>
      <w:proofErr w:type="spellEnd"/>
      <w:r w:rsidRPr="005E05E5">
        <w:rPr>
          <w:i/>
          <w:sz w:val="18"/>
          <w:szCs w:val="18"/>
        </w:rPr>
        <w:t xml:space="preserve">                                                    </w:t>
      </w:r>
      <w:proofErr w:type="spellStart"/>
      <w:r w:rsidRPr="005E05E5">
        <w:rPr>
          <w:i/>
          <w:sz w:val="18"/>
          <w:szCs w:val="18"/>
        </w:rPr>
        <w:t>А.К.Ветров</w:t>
      </w:r>
      <w:proofErr w:type="spellEnd"/>
    </w:p>
    <w:p w:rsidR="005E05E5" w:rsidRPr="005E05E5" w:rsidRDefault="005E05E5" w:rsidP="005E05E5">
      <w:pPr>
        <w:tabs>
          <w:tab w:val="left" w:pos="426"/>
          <w:tab w:val="left" w:pos="3976"/>
        </w:tabs>
        <w:ind w:left="0" w:right="142" w:firstLine="0"/>
        <w:rPr>
          <w:sz w:val="18"/>
          <w:szCs w:val="18"/>
        </w:rPr>
      </w:pPr>
    </w:p>
    <w:p w:rsidR="005E05E5" w:rsidRDefault="005E05E5" w:rsidP="005E05E5">
      <w:pPr>
        <w:tabs>
          <w:tab w:val="left" w:pos="426"/>
          <w:tab w:val="left" w:pos="3976"/>
        </w:tabs>
        <w:ind w:left="0" w:right="142" w:firstLine="0"/>
        <w:rPr>
          <w:sz w:val="18"/>
          <w:szCs w:val="18"/>
        </w:rPr>
      </w:pPr>
    </w:p>
    <w:p w:rsidR="005E05E5" w:rsidRDefault="005E05E5" w:rsidP="005E05E5">
      <w:pPr>
        <w:tabs>
          <w:tab w:val="left" w:pos="426"/>
          <w:tab w:val="left" w:pos="3976"/>
        </w:tabs>
        <w:ind w:left="0" w:right="142" w:firstLine="0"/>
        <w:rPr>
          <w:sz w:val="18"/>
          <w:szCs w:val="18"/>
        </w:rPr>
      </w:pPr>
    </w:p>
    <w:p w:rsidR="005E05E5" w:rsidRDefault="005E05E5" w:rsidP="005E05E5">
      <w:pPr>
        <w:tabs>
          <w:tab w:val="left" w:pos="426"/>
          <w:tab w:val="left" w:pos="3976"/>
        </w:tabs>
        <w:ind w:left="0" w:right="142" w:firstLine="0"/>
        <w:rPr>
          <w:sz w:val="18"/>
          <w:szCs w:val="18"/>
        </w:rPr>
      </w:pPr>
    </w:p>
    <w:p w:rsidR="005E05E5" w:rsidRDefault="005E05E5"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p w:rsidR="007B4193" w:rsidRDefault="007B4193" w:rsidP="00F23AEF">
      <w:pPr>
        <w:tabs>
          <w:tab w:val="left" w:pos="426"/>
          <w:tab w:val="left" w:pos="4395"/>
        </w:tabs>
        <w:ind w:left="0" w:right="142" w:firstLine="0"/>
        <w:jc w:val="right"/>
        <w:rPr>
          <w:sz w:val="18"/>
          <w:szCs w:val="18"/>
        </w:rPr>
      </w:pPr>
    </w:p>
    <w:tbl>
      <w:tblPr>
        <w:tblW w:w="10687" w:type="dxa"/>
        <w:tblLayout w:type="fixed"/>
        <w:tblLook w:val="04A0" w:firstRow="1" w:lastRow="0" w:firstColumn="1" w:lastColumn="0" w:noHBand="0" w:noVBand="1"/>
      </w:tblPr>
      <w:tblGrid>
        <w:gridCol w:w="236"/>
        <w:gridCol w:w="14"/>
        <w:gridCol w:w="222"/>
        <w:gridCol w:w="216"/>
        <w:gridCol w:w="20"/>
        <w:gridCol w:w="236"/>
        <w:gridCol w:w="236"/>
        <w:gridCol w:w="26"/>
        <w:gridCol w:w="210"/>
        <w:gridCol w:w="124"/>
        <w:gridCol w:w="155"/>
        <w:gridCol w:w="85"/>
        <w:gridCol w:w="151"/>
        <w:gridCol w:w="85"/>
        <w:gridCol w:w="151"/>
        <w:gridCol w:w="224"/>
        <w:gridCol w:w="12"/>
        <w:gridCol w:w="236"/>
        <w:gridCol w:w="128"/>
        <w:gridCol w:w="108"/>
        <w:gridCol w:w="128"/>
        <w:gridCol w:w="236"/>
        <w:gridCol w:w="1239"/>
        <w:gridCol w:w="1288"/>
        <w:gridCol w:w="315"/>
        <w:gridCol w:w="192"/>
        <w:gridCol w:w="315"/>
        <w:gridCol w:w="1567"/>
        <w:gridCol w:w="315"/>
        <w:gridCol w:w="748"/>
        <w:gridCol w:w="424"/>
        <w:gridCol w:w="247"/>
        <w:gridCol w:w="151"/>
        <w:gridCol w:w="416"/>
        <w:gridCol w:w="231"/>
      </w:tblGrid>
      <w:tr w:rsidR="00F23AEF" w:rsidRPr="00F23AEF" w:rsidTr="00F23AEF">
        <w:trPr>
          <w:gridAfter w:val="1"/>
          <w:wAfter w:w="231" w:type="dxa"/>
          <w:trHeight w:val="60"/>
        </w:trPr>
        <w:tc>
          <w:tcPr>
            <w:tcW w:w="10456" w:type="dxa"/>
            <w:gridSpan w:val="34"/>
            <w:shd w:val="clear" w:color="FFFFFF" w:fill="auto"/>
            <w:vAlign w:val="bottom"/>
          </w:tcPr>
          <w:p w:rsidR="00F23AEF" w:rsidRPr="00F23AEF" w:rsidRDefault="00F23AEF" w:rsidP="00F23AEF">
            <w:pPr>
              <w:tabs>
                <w:tab w:val="left" w:pos="426"/>
                <w:tab w:val="left" w:pos="4395"/>
              </w:tabs>
              <w:ind w:left="0" w:right="30" w:firstLine="0"/>
              <w:jc w:val="right"/>
              <w:rPr>
                <w:sz w:val="18"/>
                <w:szCs w:val="18"/>
              </w:rPr>
            </w:pPr>
            <w:r w:rsidRPr="00F23AEF">
              <w:rPr>
                <w:sz w:val="18"/>
                <w:szCs w:val="18"/>
              </w:rPr>
              <w:lastRenderedPageBreak/>
              <w:t>Приложение 1</w:t>
            </w:r>
          </w:p>
          <w:p w:rsidR="00F23AEF" w:rsidRPr="00F23AEF" w:rsidRDefault="00F23AEF" w:rsidP="00F23AEF">
            <w:pPr>
              <w:tabs>
                <w:tab w:val="left" w:pos="426"/>
                <w:tab w:val="left" w:pos="4395"/>
              </w:tabs>
              <w:ind w:left="0" w:right="30" w:firstLine="0"/>
              <w:jc w:val="right"/>
              <w:rPr>
                <w:sz w:val="18"/>
                <w:szCs w:val="18"/>
              </w:rPr>
            </w:pPr>
            <w:r w:rsidRPr="00F23AEF">
              <w:rPr>
                <w:sz w:val="18"/>
                <w:szCs w:val="18"/>
              </w:rPr>
              <w:t xml:space="preserve">к решению Думы </w:t>
            </w:r>
            <w:proofErr w:type="spellStart"/>
            <w:r w:rsidRPr="00F23AEF">
              <w:rPr>
                <w:sz w:val="18"/>
                <w:szCs w:val="18"/>
              </w:rPr>
              <w:t>Хомутовского</w:t>
            </w:r>
            <w:proofErr w:type="spellEnd"/>
          </w:p>
          <w:p w:rsidR="00F23AEF" w:rsidRPr="00F23AEF" w:rsidRDefault="00F23AEF" w:rsidP="00F23AEF">
            <w:pPr>
              <w:tabs>
                <w:tab w:val="left" w:pos="426"/>
                <w:tab w:val="left" w:pos="4395"/>
              </w:tabs>
              <w:ind w:left="0" w:right="30" w:firstLine="0"/>
              <w:jc w:val="right"/>
              <w:rPr>
                <w:sz w:val="18"/>
                <w:szCs w:val="18"/>
              </w:rPr>
            </w:pPr>
            <w:r w:rsidRPr="00F23AEF">
              <w:rPr>
                <w:sz w:val="18"/>
                <w:szCs w:val="18"/>
              </w:rPr>
              <w:t>муниципального образования</w:t>
            </w:r>
          </w:p>
          <w:p w:rsidR="00F23AEF" w:rsidRPr="007C3A99" w:rsidRDefault="00F23AEF" w:rsidP="00F23AEF">
            <w:pPr>
              <w:tabs>
                <w:tab w:val="left" w:pos="426"/>
                <w:tab w:val="left" w:pos="3976"/>
              </w:tabs>
              <w:ind w:left="0" w:right="30" w:firstLine="426"/>
              <w:jc w:val="right"/>
              <w:rPr>
                <w:sz w:val="18"/>
                <w:szCs w:val="18"/>
                <w:u w:val="single"/>
              </w:rPr>
            </w:pPr>
            <w:r>
              <w:rPr>
                <w:sz w:val="18"/>
                <w:szCs w:val="18"/>
                <w:u w:val="single"/>
              </w:rPr>
              <w:t>24.02.2022 № 61-277</w:t>
            </w:r>
            <w:r w:rsidRPr="009841EB">
              <w:rPr>
                <w:sz w:val="18"/>
                <w:szCs w:val="18"/>
                <w:u w:val="single"/>
              </w:rPr>
              <w:t xml:space="preserve"> </w:t>
            </w:r>
            <w:r w:rsidRPr="00064AAE">
              <w:rPr>
                <w:sz w:val="18"/>
                <w:szCs w:val="18"/>
                <w:u w:val="single"/>
              </w:rPr>
              <w:t>д</w:t>
            </w:r>
          </w:p>
          <w:p w:rsidR="00F23AEF" w:rsidRPr="00F23AEF" w:rsidRDefault="00F23AEF" w:rsidP="00F23AEF">
            <w:pPr>
              <w:tabs>
                <w:tab w:val="left" w:pos="426"/>
                <w:tab w:val="left" w:pos="4395"/>
              </w:tabs>
              <w:ind w:left="0" w:right="30" w:firstLine="0"/>
              <w:jc w:val="right"/>
              <w:rPr>
                <w:sz w:val="18"/>
                <w:szCs w:val="18"/>
              </w:rPr>
            </w:pPr>
          </w:p>
        </w:tc>
      </w:tr>
      <w:tr w:rsidR="00F23AEF" w:rsidRPr="00F23AEF" w:rsidTr="00F23AEF">
        <w:trPr>
          <w:trHeight w:val="60"/>
        </w:trPr>
        <w:tc>
          <w:tcPr>
            <w:tcW w:w="250" w:type="dxa"/>
            <w:gridSpan w:val="2"/>
            <w:shd w:val="clear" w:color="FFFFFF" w:fill="auto"/>
            <w:vAlign w:val="bottom"/>
          </w:tcPr>
          <w:p w:rsidR="00F23AEF" w:rsidRPr="00F23AEF" w:rsidRDefault="00F23AEF" w:rsidP="007B4193">
            <w:pPr>
              <w:tabs>
                <w:tab w:val="left" w:pos="284"/>
                <w:tab w:val="left" w:pos="1134"/>
              </w:tabs>
              <w:ind w:left="0" w:right="142" w:firstLine="0"/>
              <w:jc w:val="center"/>
              <w:rPr>
                <w:sz w:val="18"/>
                <w:szCs w:val="18"/>
              </w:rPr>
            </w:pPr>
          </w:p>
        </w:tc>
        <w:tc>
          <w:tcPr>
            <w:tcW w:w="438" w:type="dxa"/>
            <w:gridSpan w:val="2"/>
            <w:shd w:val="clear" w:color="FFFFFF" w:fill="auto"/>
            <w:vAlign w:val="bottom"/>
          </w:tcPr>
          <w:p w:rsidR="00F23AEF" w:rsidRPr="00F23AEF" w:rsidRDefault="00F23AEF" w:rsidP="007B4193">
            <w:pPr>
              <w:tabs>
                <w:tab w:val="left" w:pos="284"/>
                <w:tab w:val="left" w:pos="1134"/>
              </w:tabs>
              <w:ind w:left="0" w:right="142" w:firstLine="0"/>
              <w:jc w:val="center"/>
              <w:rPr>
                <w:sz w:val="18"/>
                <w:szCs w:val="18"/>
              </w:rPr>
            </w:pPr>
          </w:p>
        </w:tc>
        <w:tc>
          <w:tcPr>
            <w:tcW w:w="256" w:type="dxa"/>
            <w:gridSpan w:val="2"/>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262" w:type="dxa"/>
            <w:gridSpan w:val="2"/>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334" w:type="dxa"/>
            <w:gridSpan w:val="2"/>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240" w:type="dxa"/>
            <w:gridSpan w:val="2"/>
            <w:shd w:val="clear" w:color="FFFFFF" w:fill="auto"/>
            <w:vAlign w:val="bottom"/>
          </w:tcPr>
          <w:p w:rsidR="00F23AEF" w:rsidRPr="00F23AEF" w:rsidRDefault="00F23AEF" w:rsidP="007B4193">
            <w:pPr>
              <w:tabs>
                <w:tab w:val="left" w:pos="284"/>
                <w:tab w:val="left" w:pos="426"/>
                <w:tab w:val="left" w:pos="1134"/>
              </w:tabs>
              <w:ind w:left="0" w:right="142" w:firstLine="0"/>
              <w:rPr>
                <w:sz w:val="18"/>
                <w:szCs w:val="18"/>
              </w:rPr>
            </w:pPr>
          </w:p>
        </w:tc>
        <w:tc>
          <w:tcPr>
            <w:tcW w:w="236" w:type="dxa"/>
            <w:gridSpan w:val="2"/>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375" w:type="dxa"/>
            <w:gridSpan w:val="2"/>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376" w:type="dxa"/>
            <w:gridSpan w:val="3"/>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236" w:type="dxa"/>
            <w:gridSpan w:val="2"/>
            <w:shd w:val="clear" w:color="FFFFFF" w:fill="auto"/>
            <w:vAlign w:val="bottom"/>
          </w:tcPr>
          <w:p w:rsidR="00F23AEF" w:rsidRPr="00F23AEF" w:rsidRDefault="00F23AEF" w:rsidP="007B4193">
            <w:pPr>
              <w:tabs>
                <w:tab w:val="left" w:pos="0"/>
                <w:tab w:val="left" w:pos="284"/>
                <w:tab w:val="left" w:pos="1134"/>
              </w:tabs>
              <w:ind w:left="0" w:right="142" w:firstLine="0"/>
              <w:jc w:val="center"/>
              <w:rPr>
                <w:sz w:val="18"/>
                <w:szCs w:val="18"/>
              </w:rPr>
            </w:pPr>
          </w:p>
        </w:tc>
        <w:tc>
          <w:tcPr>
            <w:tcW w:w="236" w:type="dxa"/>
            <w:shd w:val="clear" w:color="FFFFFF" w:fill="auto"/>
            <w:vAlign w:val="bottom"/>
          </w:tcPr>
          <w:p w:rsidR="00F23AEF" w:rsidRPr="00F23AEF" w:rsidRDefault="00F23AEF" w:rsidP="007B4193">
            <w:pPr>
              <w:tabs>
                <w:tab w:val="left" w:pos="284"/>
                <w:tab w:val="left" w:pos="426"/>
                <w:tab w:val="left" w:pos="1134"/>
              </w:tabs>
              <w:ind w:left="0" w:right="142" w:firstLine="0"/>
              <w:jc w:val="center"/>
              <w:rPr>
                <w:sz w:val="18"/>
                <w:szCs w:val="18"/>
              </w:rPr>
            </w:pPr>
          </w:p>
        </w:tc>
        <w:tc>
          <w:tcPr>
            <w:tcW w:w="7448" w:type="dxa"/>
            <w:gridSpan w:val="13"/>
            <w:shd w:val="clear" w:color="FFFFFF" w:fill="auto"/>
            <w:vAlign w:val="bottom"/>
          </w:tcPr>
          <w:p w:rsidR="00F23AEF" w:rsidRPr="00F23AEF" w:rsidRDefault="00F23AEF" w:rsidP="007B4193">
            <w:pPr>
              <w:tabs>
                <w:tab w:val="left" w:pos="162"/>
                <w:tab w:val="left" w:pos="284"/>
                <w:tab w:val="left" w:pos="426"/>
                <w:tab w:val="left" w:pos="1134"/>
              </w:tabs>
              <w:ind w:left="0" w:right="142" w:firstLine="709"/>
              <w:jc w:val="center"/>
              <w:rPr>
                <w:sz w:val="18"/>
                <w:szCs w:val="18"/>
              </w:rPr>
            </w:pPr>
          </w:p>
          <w:p w:rsidR="00F23AEF" w:rsidRPr="00F23AEF" w:rsidRDefault="00F23AEF" w:rsidP="007B4193">
            <w:pPr>
              <w:tabs>
                <w:tab w:val="left" w:pos="162"/>
                <w:tab w:val="left" w:pos="284"/>
                <w:tab w:val="left" w:pos="426"/>
                <w:tab w:val="left" w:pos="1134"/>
              </w:tabs>
              <w:ind w:left="0" w:right="142" w:firstLine="709"/>
              <w:jc w:val="center"/>
              <w:rPr>
                <w:sz w:val="18"/>
                <w:szCs w:val="18"/>
              </w:rPr>
            </w:pPr>
          </w:p>
          <w:p w:rsidR="00F23AEF" w:rsidRPr="00F23AEF" w:rsidRDefault="00F23AEF" w:rsidP="007B4193">
            <w:pPr>
              <w:tabs>
                <w:tab w:val="left" w:pos="162"/>
                <w:tab w:val="left" w:pos="284"/>
                <w:tab w:val="left" w:pos="426"/>
                <w:tab w:val="left" w:pos="1134"/>
              </w:tabs>
              <w:ind w:left="0" w:right="142" w:firstLine="709"/>
              <w:jc w:val="center"/>
              <w:rPr>
                <w:sz w:val="18"/>
                <w:szCs w:val="18"/>
              </w:rPr>
            </w:pPr>
          </w:p>
          <w:p w:rsidR="00F23AEF" w:rsidRPr="00F23AEF" w:rsidRDefault="00F23AEF" w:rsidP="007B4193">
            <w:pPr>
              <w:tabs>
                <w:tab w:val="left" w:pos="162"/>
                <w:tab w:val="left" w:pos="284"/>
                <w:tab w:val="left" w:pos="426"/>
                <w:tab w:val="left" w:pos="1134"/>
              </w:tabs>
              <w:ind w:left="0" w:right="142" w:firstLine="425"/>
              <w:jc w:val="center"/>
              <w:rPr>
                <w:sz w:val="18"/>
                <w:szCs w:val="18"/>
              </w:rPr>
            </w:pPr>
            <w:r w:rsidRPr="00F23AEF">
              <w:rPr>
                <w:sz w:val="18"/>
                <w:szCs w:val="18"/>
              </w:rPr>
              <w:t xml:space="preserve">Прогнозируемые доходы бюджета </w:t>
            </w:r>
            <w:proofErr w:type="spellStart"/>
            <w:r w:rsidRPr="00F23AEF">
              <w:rPr>
                <w:sz w:val="18"/>
                <w:szCs w:val="18"/>
              </w:rPr>
              <w:t>Хомутовского</w:t>
            </w:r>
            <w:proofErr w:type="spellEnd"/>
            <w:r w:rsidRPr="00F23AEF">
              <w:rPr>
                <w:sz w:val="18"/>
                <w:szCs w:val="18"/>
              </w:rPr>
              <w:t xml:space="preserve"> муниципального образования на 2022 год</w:t>
            </w:r>
          </w:p>
        </w:tc>
      </w:tr>
      <w:tr w:rsidR="00F23AEF" w:rsidRPr="00F23AEF" w:rsidTr="00F23AEF">
        <w:trPr>
          <w:gridAfter w:val="2"/>
          <w:wAfter w:w="647" w:type="dxa"/>
          <w:trHeight w:val="60"/>
        </w:trPr>
        <w:tc>
          <w:tcPr>
            <w:tcW w:w="10040" w:type="dxa"/>
            <w:gridSpan w:val="33"/>
            <w:shd w:val="clear" w:color="FFFFFF" w:fill="auto"/>
            <w:vAlign w:val="bottom"/>
          </w:tcPr>
          <w:p w:rsidR="00F23AEF" w:rsidRPr="00F23AEF" w:rsidRDefault="00F23AEF" w:rsidP="007B4193">
            <w:pPr>
              <w:tabs>
                <w:tab w:val="left" w:pos="284"/>
                <w:tab w:val="left" w:pos="1134"/>
              </w:tabs>
              <w:ind w:left="0" w:right="142" w:firstLine="709"/>
              <w:jc w:val="center"/>
              <w:rPr>
                <w:sz w:val="18"/>
                <w:szCs w:val="18"/>
              </w:rPr>
            </w:pPr>
          </w:p>
        </w:tc>
      </w:tr>
      <w:tr w:rsidR="00F23AEF" w:rsidRPr="00F23AEF" w:rsidTr="00F23AEF">
        <w:trPr>
          <w:gridAfter w:val="2"/>
          <w:wAfter w:w="647" w:type="dxa"/>
          <w:trHeight w:val="598"/>
        </w:trPr>
        <w:tc>
          <w:tcPr>
            <w:tcW w:w="10040" w:type="dxa"/>
            <w:gridSpan w:val="33"/>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Единица измерения: тыс. руб.</w:t>
            </w:r>
          </w:p>
          <w:p w:rsidR="00F23AEF" w:rsidRPr="00F23AEF" w:rsidRDefault="00F23AEF" w:rsidP="00F23AEF">
            <w:pPr>
              <w:tabs>
                <w:tab w:val="left" w:pos="426"/>
                <w:tab w:val="left" w:pos="3976"/>
              </w:tabs>
              <w:ind w:left="0" w:right="142" w:firstLine="0"/>
              <w:rPr>
                <w:sz w:val="18"/>
                <w:szCs w:val="18"/>
              </w:rPr>
            </w:pPr>
          </w:p>
        </w:tc>
      </w:tr>
      <w:tr w:rsidR="00F23AEF" w:rsidRPr="00F23AEF" w:rsidTr="007B4193">
        <w:trPr>
          <w:gridAfter w:val="3"/>
          <w:wAfter w:w="798" w:type="dxa"/>
          <w:trHeight w:hRule="exact" w:val="255"/>
        </w:trPr>
        <w:tc>
          <w:tcPr>
            <w:tcW w:w="5766" w:type="dxa"/>
            <w:gridSpan w:val="2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r w:rsidRPr="00F23AEF">
              <w:rPr>
                <w:sz w:val="18"/>
                <w:szCs w:val="18"/>
              </w:rPr>
              <w:t>Наименование показателя</w:t>
            </w:r>
          </w:p>
        </w:tc>
        <w:tc>
          <w:tcPr>
            <w:tcW w:w="507"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r w:rsidRPr="00F23AEF">
              <w:rPr>
                <w:sz w:val="18"/>
                <w:szCs w:val="18"/>
              </w:rPr>
              <w:t>ППП</w:t>
            </w:r>
          </w:p>
        </w:tc>
        <w:tc>
          <w:tcPr>
            <w:tcW w:w="1882" w:type="dxa"/>
            <w:gridSpan w:val="2"/>
            <w:tcBorders>
              <w:top w:val="single" w:sz="10" w:space="0" w:color="auto"/>
              <w:left w:val="single" w:sz="5" w:space="0" w:color="auto"/>
              <w:bottom w:val="none" w:sz="5"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r w:rsidRPr="00F23AEF">
              <w:rPr>
                <w:sz w:val="18"/>
                <w:szCs w:val="18"/>
              </w:rPr>
              <w:t>Классификатор доходов</w:t>
            </w:r>
          </w:p>
        </w:tc>
        <w:tc>
          <w:tcPr>
            <w:tcW w:w="1734" w:type="dxa"/>
            <w:gridSpan w:val="4"/>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r w:rsidRPr="00F23AEF">
              <w:rPr>
                <w:sz w:val="18"/>
                <w:szCs w:val="18"/>
              </w:rPr>
              <w:t>Сумма на год</w:t>
            </w:r>
          </w:p>
        </w:tc>
      </w:tr>
      <w:tr w:rsidR="00F23AEF" w:rsidRPr="00F23AEF" w:rsidTr="007B4193">
        <w:trPr>
          <w:gridAfter w:val="3"/>
          <w:wAfter w:w="798" w:type="dxa"/>
          <w:trHeight w:hRule="exact" w:val="255"/>
          <w:tblHeader/>
        </w:trPr>
        <w:tc>
          <w:tcPr>
            <w:tcW w:w="5766" w:type="dxa"/>
            <w:gridSpan w:val="24"/>
            <w:vMerge/>
            <w:tcBorders>
              <w:top w:val="single" w:sz="10" w:space="0" w:color="auto"/>
              <w:left w:val="single" w:sz="10" w:space="0" w:color="auto"/>
              <w:bottom w:val="single" w:sz="10" w:space="0" w:color="auto"/>
              <w:right w:val="single" w:sz="5"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p>
        </w:tc>
        <w:tc>
          <w:tcPr>
            <w:tcW w:w="507"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p>
        </w:tc>
        <w:tc>
          <w:tcPr>
            <w:tcW w:w="1882" w:type="dxa"/>
            <w:gridSpan w:val="2"/>
            <w:tcBorders>
              <w:top w:val="none" w:sz="5" w:space="0" w:color="auto"/>
              <w:left w:val="single" w:sz="5" w:space="0" w:color="auto"/>
              <w:bottom w:val="single" w:sz="10"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p>
        </w:tc>
        <w:tc>
          <w:tcPr>
            <w:tcW w:w="1734" w:type="dxa"/>
            <w:gridSpan w:val="4"/>
            <w:vMerge/>
            <w:tcBorders>
              <w:top w:val="single" w:sz="10" w:space="0" w:color="auto"/>
              <w:left w:val="single" w:sz="5" w:space="0" w:color="auto"/>
              <w:bottom w:val="single" w:sz="10" w:space="0" w:color="auto"/>
              <w:right w:val="single" w:sz="10" w:space="0" w:color="auto"/>
            </w:tcBorders>
            <w:shd w:val="clear" w:color="FFFFFF" w:fill="auto"/>
            <w:vAlign w:val="center"/>
          </w:tcPr>
          <w:p w:rsidR="00F23AEF" w:rsidRPr="00F23AEF" w:rsidRDefault="00F23AEF" w:rsidP="00F23AEF">
            <w:pPr>
              <w:tabs>
                <w:tab w:val="left" w:pos="426"/>
                <w:tab w:val="left" w:pos="3976"/>
              </w:tabs>
              <w:ind w:left="0" w:right="142" w:firstLine="0"/>
              <w:rPr>
                <w:sz w:val="18"/>
                <w:szCs w:val="18"/>
              </w:rPr>
            </w:pPr>
          </w:p>
        </w:tc>
      </w:tr>
      <w:tr w:rsidR="00F23AEF" w:rsidRPr="00F23AEF" w:rsidTr="007B4193">
        <w:trPr>
          <w:gridAfter w:val="3"/>
          <w:wAfter w:w="798" w:type="dxa"/>
          <w:trHeight w:hRule="exact" w:val="255"/>
        </w:trPr>
        <w:tc>
          <w:tcPr>
            <w:tcW w:w="6273" w:type="dxa"/>
            <w:gridSpan w:val="26"/>
            <w:tcBorders>
              <w:top w:val="single" w:sz="5" w:space="0" w:color="auto"/>
              <w:left w:val="single" w:sz="10"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НАЛОГОВЫЕ И НЕНАЛОГОВЫЕ ДОХОДЫ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85 974.88</w:t>
            </w:r>
          </w:p>
        </w:tc>
      </w:tr>
      <w:tr w:rsidR="00F23AEF" w:rsidRPr="00F23AEF" w:rsidTr="007B4193">
        <w:trPr>
          <w:gridAfter w:val="3"/>
          <w:wAfter w:w="798" w:type="dxa"/>
          <w:trHeight w:hRule="exact" w:val="25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НАЛОГИ НА ПРИБЫЛЬ, ДОХОДЫ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10100000000000000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13 143.90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 на доходы физических лиц</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10102000010000110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13 143.90</w:t>
            </w:r>
          </w:p>
        </w:tc>
      </w:tr>
      <w:tr w:rsidR="00F23AEF" w:rsidRPr="00F23AEF" w:rsidTr="007B4193">
        <w:trPr>
          <w:gridAfter w:val="3"/>
          <w:wAfter w:w="798" w:type="dxa"/>
          <w:trHeight w:hRule="exact" w:val="10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10102010010000110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11 993.90</w:t>
            </w:r>
          </w:p>
        </w:tc>
      </w:tr>
      <w:tr w:rsidR="00F23AEF" w:rsidRPr="00F23AEF" w:rsidTr="007B4193">
        <w:trPr>
          <w:gridAfter w:val="3"/>
          <w:wAfter w:w="798" w:type="dxa"/>
          <w:trHeight w:hRule="exact" w:val="148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10102020010000110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150.00</w:t>
            </w:r>
          </w:p>
        </w:tc>
      </w:tr>
      <w:tr w:rsidR="00F23AEF" w:rsidRPr="00F23AEF" w:rsidTr="007B4193">
        <w:trPr>
          <w:gridAfter w:val="3"/>
          <w:wAfter w:w="798" w:type="dxa"/>
          <w:trHeight w:hRule="exact" w:val="64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10102030010000110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1 000.00</w:t>
            </w:r>
          </w:p>
        </w:tc>
      </w:tr>
      <w:tr w:rsidR="00F23AEF" w:rsidRPr="00F23AEF" w:rsidTr="007B4193">
        <w:trPr>
          <w:gridAfter w:val="3"/>
          <w:wAfter w:w="798" w:type="dxa"/>
          <w:trHeight w:hRule="exact" w:val="49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НАЛОГИ НА ТОВАРЫ (РАБОТЫ, УСЛУГИ), РЕАЛИЗУЕМЫЕ НА ТЕРРИТОРИИ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18 677.56</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Акцизы по подакцизным товарам (продукции), производимым на территории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10302000010000110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18 677.56</w:t>
            </w:r>
          </w:p>
        </w:tc>
      </w:tr>
      <w:tr w:rsidR="00F23AEF" w:rsidRPr="00F23AEF" w:rsidTr="007B4193">
        <w:trPr>
          <w:gridAfter w:val="3"/>
          <w:wAfter w:w="798" w:type="dxa"/>
          <w:trHeight w:hRule="exact" w:val="91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10302230010000110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8 444.76</w:t>
            </w:r>
          </w:p>
        </w:tc>
      </w:tr>
      <w:tr w:rsidR="00F23AEF" w:rsidRPr="00F23AEF" w:rsidTr="007B4193">
        <w:trPr>
          <w:gridAfter w:val="3"/>
          <w:wAfter w:w="798" w:type="dxa"/>
          <w:trHeight w:hRule="exact" w:val="148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10302231010000110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8 444.76</w:t>
            </w:r>
          </w:p>
        </w:tc>
      </w:tr>
      <w:tr w:rsidR="00F23AEF" w:rsidRPr="00F23AEF" w:rsidTr="007B4193">
        <w:trPr>
          <w:gridAfter w:val="3"/>
          <w:wAfter w:w="798" w:type="dxa"/>
          <w:trHeight w:hRule="exact" w:val="11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моторные масла для дизельных и (или) карбюраторных (</w:t>
            </w:r>
            <w:proofErr w:type="spellStart"/>
            <w:r w:rsidRPr="00F23AEF">
              <w:rPr>
                <w:sz w:val="18"/>
                <w:szCs w:val="18"/>
              </w:rPr>
              <w:t>инжекторных</w:t>
            </w:r>
            <w:proofErr w:type="spellEnd"/>
            <w:r w:rsidRPr="00F23AEF">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10302240010000110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46.70</w:t>
            </w:r>
          </w:p>
        </w:tc>
      </w:tr>
      <w:tr w:rsidR="00F23AEF" w:rsidRPr="00F23AEF" w:rsidTr="007B4193">
        <w:trPr>
          <w:gridAfter w:val="3"/>
          <w:wAfter w:w="798" w:type="dxa"/>
          <w:trHeight w:hRule="exact" w:val="169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моторные масла для дизельных и (или) карбюраторных (</w:t>
            </w:r>
            <w:proofErr w:type="spellStart"/>
            <w:r w:rsidRPr="00F23AEF">
              <w:rPr>
                <w:sz w:val="18"/>
                <w:szCs w:val="18"/>
              </w:rPr>
              <w:t>инжекторных</w:t>
            </w:r>
            <w:proofErr w:type="spellEnd"/>
            <w:r w:rsidRPr="00F23AEF">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10302241010000110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46.70</w:t>
            </w:r>
          </w:p>
        </w:tc>
      </w:tr>
      <w:tr w:rsidR="00F23AEF" w:rsidRPr="00F23AEF" w:rsidTr="007B4193">
        <w:trPr>
          <w:gridAfter w:val="3"/>
          <w:wAfter w:w="798" w:type="dxa"/>
          <w:trHeight w:hRule="exact" w:val="91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10302250010000110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11 245.00</w:t>
            </w:r>
          </w:p>
        </w:tc>
      </w:tr>
      <w:tr w:rsidR="00F23AEF" w:rsidRPr="00F23AEF" w:rsidTr="007B4193">
        <w:trPr>
          <w:gridAfter w:val="3"/>
          <w:wAfter w:w="798" w:type="dxa"/>
          <w:trHeight w:hRule="exact" w:val="148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10302251010000110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11 245.00</w:t>
            </w:r>
          </w:p>
        </w:tc>
      </w:tr>
      <w:tr w:rsidR="00F23AEF" w:rsidRPr="00F23AEF" w:rsidTr="007B4193">
        <w:trPr>
          <w:gridAfter w:val="3"/>
          <w:wAfter w:w="798" w:type="dxa"/>
          <w:trHeight w:hRule="exact" w:val="91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10302260010000110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-1 058.90</w:t>
            </w:r>
          </w:p>
        </w:tc>
      </w:tr>
      <w:tr w:rsidR="00F23AEF" w:rsidRPr="00F23AEF" w:rsidTr="007B4193">
        <w:trPr>
          <w:gridAfter w:val="3"/>
          <w:wAfter w:w="798" w:type="dxa"/>
          <w:trHeight w:hRule="exact" w:val="148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10302261010000110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-1 058.90</w:t>
            </w:r>
          </w:p>
        </w:tc>
      </w:tr>
      <w:tr w:rsidR="00F23AEF" w:rsidRPr="00F23AEF" w:rsidTr="007B4193">
        <w:trPr>
          <w:gridAfter w:val="3"/>
          <w:wAfter w:w="798" w:type="dxa"/>
          <w:trHeight w:hRule="exact" w:val="25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НАЛОГИ НА СОВОКУПНЫЙ ДОХОД</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10500000000000000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153.10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Единый сельскохозяйственный налог</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10503000010000110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153.10</w:t>
            </w:r>
          </w:p>
        </w:tc>
      </w:tr>
      <w:tr w:rsidR="00F23AEF" w:rsidRPr="00F23AEF" w:rsidTr="007B4193">
        <w:trPr>
          <w:gridAfter w:val="3"/>
          <w:wAfter w:w="798" w:type="dxa"/>
          <w:trHeight w:hRule="exact" w:val="22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Единый сельскохозяйственный налог</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10503010010000110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153.10</w:t>
            </w:r>
          </w:p>
        </w:tc>
      </w:tr>
      <w:tr w:rsidR="00F23AEF" w:rsidRPr="00F23AEF" w:rsidTr="007B4193">
        <w:trPr>
          <w:gridAfter w:val="3"/>
          <w:wAfter w:w="798" w:type="dxa"/>
          <w:trHeight w:hRule="exact" w:val="25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НАЛОГИ НА ИМУЩЕСТВО</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42 584.00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 на имущество физических лиц</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10601000000000110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3 374.00</w:t>
            </w:r>
          </w:p>
        </w:tc>
      </w:tr>
      <w:tr w:rsidR="00F23AEF" w:rsidRPr="00F23AEF" w:rsidTr="007B4193">
        <w:trPr>
          <w:gridAfter w:val="3"/>
          <w:wAfter w:w="798" w:type="dxa"/>
          <w:trHeight w:hRule="exact" w:val="64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10601030100000110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3 374.00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Земельный налог</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10606000000000110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39 210.00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Земельный налог с организаций</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10606030000000110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16 242.00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Земельный налог с организаций, обладающих земельным участком, расположенным в границах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10606033100000110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16 242.00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Земельный налог с физических лиц</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10606040000000110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22 968.00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Земельный налог с физических лиц, обладающих земельным участком, расположенным в границах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182</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10606043100000110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22 968.00</w:t>
            </w:r>
          </w:p>
        </w:tc>
      </w:tr>
      <w:tr w:rsidR="00F23AEF" w:rsidRPr="00F23AEF" w:rsidTr="007B4193">
        <w:trPr>
          <w:gridAfter w:val="3"/>
          <w:wAfter w:w="798" w:type="dxa"/>
          <w:trHeight w:hRule="exact" w:val="25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ГОСУДАРСТВЕННАЯ ПОШЛИНА</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10800000000000000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71.80</w:t>
            </w:r>
          </w:p>
        </w:tc>
      </w:tr>
      <w:tr w:rsidR="00F23AEF" w:rsidRPr="00F23AEF" w:rsidTr="007B4193">
        <w:trPr>
          <w:gridAfter w:val="3"/>
          <w:wAfter w:w="798" w:type="dxa"/>
          <w:trHeight w:hRule="exact" w:val="69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10804000010000110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71.80</w:t>
            </w:r>
          </w:p>
        </w:tc>
      </w:tr>
      <w:tr w:rsidR="00F23AEF" w:rsidRPr="00F23AEF" w:rsidTr="007B4193">
        <w:trPr>
          <w:gridAfter w:val="3"/>
          <w:wAfter w:w="798" w:type="dxa"/>
          <w:trHeight w:hRule="exact" w:val="85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10804020010000110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71.80</w:t>
            </w:r>
          </w:p>
        </w:tc>
      </w:tr>
      <w:tr w:rsidR="00F23AEF" w:rsidRPr="00F23AEF" w:rsidTr="007B4193">
        <w:trPr>
          <w:gridAfter w:val="3"/>
          <w:wAfter w:w="798" w:type="dxa"/>
          <w:trHeight w:hRule="exact" w:val="49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ИСПОЛЬЗОВАНИЯ ИМУЩЕСТВА, НАХОДЯЩЕГОСЯ В ГОСУДАРСТВЕННОЙ И МУНИЦИПАЛЬНОЙ СОБСТВЕННОСТИ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11100000000000000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113.10</w:t>
            </w:r>
          </w:p>
        </w:tc>
      </w:tr>
      <w:tr w:rsidR="00F23AEF" w:rsidRPr="00F23AEF" w:rsidTr="007B4193">
        <w:trPr>
          <w:gridAfter w:val="3"/>
          <w:wAfter w:w="798" w:type="dxa"/>
          <w:trHeight w:hRule="exact" w:val="11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11105000000000120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113.10</w:t>
            </w:r>
          </w:p>
        </w:tc>
      </w:tr>
      <w:tr w:rsidR="00F23AEF" w:rsidRPr="00F23AEF" w:rsidTr="007B4193">
        <w:trPr>
          <w:gridAfter w:val="3"/>
          <w:wAfter w:w="798" w:type="dxa"/>
          <w:trHeight w:hRule="exact" w:val="11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roofErr w:type="gramStart"/>
            <w:r w:rsidRPr="00F23AEF">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11105020000000120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5.20</w:t>
            </w:r>
          </w:p>
        </w:tc>
      </w:tr>
      <w:tr w:rsidR="00F23AEF" w:rsidRPr="00F23AEF" w:rsidTr="007B4193">
        <w:trPr>
          <w:gridAfter w:val="3"/>
          <w:wAfter w:w="798" w:type="dxa"/>
          <w:trHeight w:hRule="exact" w:val="10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roofErr w:type="gramStart"/>
            <w:r w:rsidRPr="00F23AEF">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11105025100000120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5.20</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11105070000000120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107.90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сдачи в аренду имущества, составляющего казну сельских поселений (за исключением земельных участков)</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11105075100000120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107.90</w:t>
            </w:r>
          </w:p>
        </w:tc>
      </w:tr>
      <w:tr w:rsidR="00F23AEF" w:rsidRPr="00F23AEF" w:rsidTr="007B4193">
        <w:trPr>
          <w:gridAfter w:val="3"/>
          <w:wAfter w:w="798" w:type="dxa"/>
          <w:trHeight w:hRule="exact" w:val="49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ОКАЗАНИЯ ПЛАТНЫХ УСЛУГ И КОМПЕНСАЦИИ ЗАТРАТ ГОСУДАРСТВА</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5 501.15</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оказания платных услуг (работ)</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11301000000000130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2 256.00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доходы от оказания платных услуг (работ)</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11301990000000130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2 256.00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доходы от оказания платных услуг (работ) получателями средств бюджетов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11301995100000130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2 256.00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компенсации затрат государства</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11302000000000130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3 245.15</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поступающие в порядке возмещения расходов, понесенных в связи с эксплуатацией имущества</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11302060000000130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15.50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поступающие в порядке возмещения расходов, понесенных в связи с эксплуатацией имущества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11302065100000130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15.50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доходы от компенсации затрат государства</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11302990000000130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3 229.65</w:t>
            </w:r>
          </w:p>
        </w:tc>
      </w:tr>
      <w:tr w:rsidR="00F23AEF" w:rsidRPr="00F23AEF" w:rsidTr="007B4193">
        <w:trPr>
          <w:gridAfter w:val="3"/>
          <w:wAfter w:w="798" w:type="dxa"/>
          <w:trHeight w:hRule="exact" w:val="22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доходы от компенсации затрат бюджетов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11302995100000130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3 229.65</w:t>
            </w:r>
          </w:p>
        </w:tc>
      </w:tr>
      <w:tr w:rsidR="00F23AEF" w:rsidRPr="00F23AEF" w:rsidTr="007B4193">
        <w:trPr>
          <w:gridAfter w:val="3"/>
          <w:wAfter w:w="798" w:type="dxa"/>
          <w:trHeight w:hRule="exact" w:val="49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ПРОДАЖИ МАТЕРИАЛЬНЫХ И НЕМАТЕРИАЛЬНЫХ АКТИВОВ</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5 672.96</w:t>
            </w:r>
          </w:p>
        </w:tc>
      </w:tr>
      <w:tr w:rsidR="00F23AEF" w:rsidRPr="00F23AEF" w:rsidTr="007B4193">
        <w:trPr>
          <w:gridAfter w:val="3"/>
          <w:wAfter w:w="798" w:type="dxa"/>
          <w:trHeight w:hRule="exact" w:val="11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11402000000000000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4 409.70</w:t>
            </w:r>
          </w:p>
        </w:tc>
      </w:tr>
      <w:tr w:rsidR="00F23AEF" w:rsidRPr="00F23AEF" w:rsidTr="007B4193">
        <w:trPr>
          <w:gridAfter w:val="3"/>
          <w:wAfter w:w="798" w:type="dxa"/>
          <w:trHeight w:hRule="exact" w:val="13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11402050100000410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4 409.70</w:t>
            </w:r>
          </w:p>
        </w:tc>
      </w:tr>
      <w:tr w:rsidR="00F23AEF" w:rsidRPr="00F23AEF" w:rsidTr="007B4193">
        <w:trPr>
          <w:gridAfter w:val="3"/>
          <w:wAfter w:w="798" w:type="dxa"/>
          <w:trHeight w:hRule="exact" w:val="127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11402053100000410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4 409.70</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продажи земельных участков, находящихся в государственной и муниципальной собственности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11406000000000430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1 263.26</w:t>
            </w:r>
          </w:p>
        </w:tc>
      </w:tr>
      <w:tr w:rsidR="00F23AEF" w:rsidRPr="00F23AEF" w:rsidTr="007B4193">
        <w:trPr>
          <w:gridAfter w:val="3"/>
          <w:wAfter w:w="798" w:type="dxa"/>
          <w:trHeight w:hRule="exact" w:val="69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11406020000000430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1 263.26</w:t>
            </w:r>
          </w:p>
        </w:tc>
      </w:tr>
      <w:tr w:rsidR="00F23AEF" w:rsidRPr="00F23AEF" w:rsidTr="007B4193">
        <w:trPr>
          <w:gridAfter w:val="3"/>
          <w:wAfter w:w="798" w:type="dxa"/>
          <w:trHeight w:hRule="exact" w:val="64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11406025100000430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1 263.26</w:t>
            </w:r>
          </w:p>
        </w:tc>
      </w:tr>
      <w:tr w:rsidR="00F23AEF" w:rsidRPr="00F23AEF" w:rsidTr="007B4193">
        <w:trPr>
          <w:gridAfter w:val="3"/>
          <w:wAfter w:w="798" w:type="dxa"/>
          <w:trHeight w:hRule="exact" w:val="25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ШТРАФЫ, САНКЦИИ, ВОЗМЕЩЕНИЕ УЩЕРБА</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11600000000000000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57.30</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11602000020000140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57.30</w:t>
            </w:r>
          </w:p>
        </w:tc>
      </w:tr>
      <w:tr w:rsidR="00F23AEF" w:rsidRPr="00F23AEF" w:rsidTr="007B4193">
        <w:trPr>
          <w:gridAfter w:val="3"/>
          <w:wAfter w:w="798" w:type="dxa"/>
          <w:trHeight w:hRule="exact" w:val="64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11602020020000140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57.30</w:t>
            </w:r>
          </w:p>
        </w:tc>
      </w:tr>
      <w:tr w:rsidR="00F23AEF" w:rsidRPr="00F23AEF" w:rsidTr="007B4193">
        <w:trPr>
          <w:gridAfter w:val="3"/>
          <w:wAfter w:w="798" w:type="dxa"/>
          <w:trHeight w:hRule="exact" w:val="255"/>
        </w:trPr>
        <w:tc>
          <w:tcPr>
            <w:tcW w:w="6273" w:type="dxa"/>
            <w:gridSpan w:val="26"/>
            <w:tcBorders>
              <w:top w:val="single" w:sz="5" w:space="0" w:color="auto"/>
              <w:left w:val="single" w:sz="10"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БЕЗВОЗМЕЗДНЫЕ ПОСТУПЛЕНИЯ</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20000000000000000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178 987.87</w:t>
            </w:r>
          </w:p>
        </w:tc>
      </w:tr>
      <w:tr w:rsidR="00F23AEF" w:rsidRPr="00F23AEF" w:rsidTr="007B4193">
        <w:trPr>
          <w:gridAfter w:val="3"/>
          <w:wAfter w:w="798" w:type="dxa"/>
          <w:trHeight w:hRule="exact" w:val="49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БЕЗВОЗМЕЗДНЫЕ ПОСТУПЛЕНИЯ ОТ ДРУГИХ БЮДЖЕТОВ БЮДЖЕТНОЙ СИСТЕМЫ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179 987.87</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Дотации бюджетам бюджетной системы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20210000000000150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39 078.28</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20216001000000150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39 078.28</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Дотации бюджетам сельских поселений на выравнивание бюджетной обеспеченности из бюджетов муниципальных районов</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20216001100000150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39 078.28</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Субсидии бюджетам бюджетной системы Российской Федерации (межбюджетные субсидии)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20220000000000150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139 738.09</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Субсидии бюджетам на реализацию программ формирования современной городской среды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20225555000000150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9 523.70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Субсидии бюджетам сельских поселений на реализацию программ формирования современной городской среды</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20225555100000150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9 523.70</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Субсидии бюджетам на обеспечение комплексного развития сельских территорий</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20225576000000150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113 905.67</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Субсидии бюджетам сельских поселений на обеспечение комплексного развития сельских территорий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20225576100000150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113 905.67</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субсидии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20229999000000150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16 308.72</w:t>
            </w:r>
          </w:p>
        </w:tc>
      </w:tr>
      <w:tr w:rsidR="00F23AEF" w:rsidRPr="00F23AEF" w:rsidTr="007B4193">
        <w:trPr>
          <w:gridAfter w:val="3"/>
          <w:wAfter w:w="798" w:type="dxa"/>
          <w:trHeight w:hRule="exact" w:val="22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субсидии бюджетам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20229999100000150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16 308.72</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Субвенции бюджетам бюджетной системы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20230000000000150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1 071.50</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Субвенции местным бюджетам на выполнение передаваемых полномочий субъектов Российской Федерации</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20230024000000150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0.70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Субвенции бюджетам сельских поселений на выполнение передаваемых полномочий субъектов Российской Федерации</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20230024100000150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0.70</w:t>
            </w:r>
          </w:p>
        </w:tc>
      </w:tr>
      <w:tr w:rsidR="00F23AEF" w:rsidRPr="00F23AEF" w:rsidTr="007B4193">
        <w:trPr>
          <w:gridAfter w:val="3"/>
          <w:wAfter w:w="798" w:type="dxa"/>
          <w:trHeight w:hRule="exact" w:val="46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20235118000000150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1 070.80</w:t>
            </w:r>
          </w:p>
        </w:tc>
      </w:tr>
      <w:tr w:rsidR="00F23AEF" w:rsidRPr="00F23AEF" w:rsidTr="007B4193">
        <w:trPr>
          <w:gridAfter w:val="3"/>
          <w:wAfter w:w="798" w:type="dxa"/>
          <w:trHeight w:hRule="exact" w:val="64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20235118100000150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1 070.80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Иные межбюджетные трансферты</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20240000000000150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100.00</w:t>
            </w:r>
          </w:p>
        </w:tc>
      </w:tr>
      <w:tr w:rsidR="00F23AEF" w:rsidRPr="00F23AEF" w:rsidTr="007B4193">
        <w:trPr>
          <w:gridAfter w:val="3"/>
          <w:wAfter w:w="798" w:type="dxa"/>
          <w:trHeight w:hRule="exact" w:val="24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565" w:type="dxa"/>
            <w:gridSpan w:val="2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межбюджетные трансферты, передаваемые бюджетам</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20249999000000150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100.00</w:t>
            </w:r>
          </w:p>
        </w:tc>
      </w:tr>
      <w:tr w:rsidR="00F23AEF" w:rsidRPr="00F23AEF" w:rsidTr="007B4193">
        <w:trPr>
          <w:gridAfter w:val="3"/>
          <w:wAfter w:w="798" w:type="dxa"/>
          <w:trHeight w:hRule="exact" w:val="4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Прочие межбюджетные трансферты, передаваемые бюджетам сельских поселений</w:t>
            </w:r>
          </w:p>
        </w:tc>
        <w:tc>
          <w:tcPr>
            <w:tcW w:w="50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20249999100000150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100.00</w:t>
            </w:r>
          </w:p>
        </w:tc>
      </w:tr>
      <w:tr w:rsidR="00F23AEF" w:rsidRPr="00F23AEF" w:rsidTr="007B4193">
        <w:trPr>
          <w:gridAfter w:val="3"/>
          <w:wAfter w:w="798" w:type="dxa"/>
          <w:trHeight w:hRule="exact" w:val="735"/>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6037"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ВОЗВРАТ ОСТАТКОВ СУБСИДИЙ, СУБВЕНЦИЙ И ИНЫХ МЕЖБЮДЖЕТНЫХ ТРАНСФЕРТОВ, ИМЕЮЩИХ ЦЕЛЕВОЕ НАЗНАЧЕНИЕ, ПРОШЛЫХ ЛЕТ</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21900000000000000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-1 000.00</w:t>
            </w:r>
          </w:p>
        </w:tc>
      </w:tr>
      <w:tr w:rsidR="00F23AEF" w:rsidRPr="00F23AEF" w:rsidTr="007B4193">
        <w:trPr>
          <w:gridAfter w:val="3"/>
          <w:wAfter w:w="798" w:type="dxa"/>
          <w:trHeight w:hRule="exact" w:val="690"/>
        </w:trPr>
        <w:tc>
          <w:tcPr>
            <w:tcW w:w="236" w:type="dxa"/>
            <w:tcBorders>
              <w:lef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801"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882" w:type="dxa"/>
            <w:gridSpan w:val="2"/>
            <w:tcBorders>
              <w:top w:val="single" w:sz="5" w:space="0" w:color="auto"/>
              <w:left w:val="single" w:sz="5" w:space="0" w:color="auto"/>
              <w:bottom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21900000100000150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-1 000.00</w:t>
            </w:r>
          </w:p>
        </w:tc>
      </w:tr>
      <w:tr w:rsidR="00F23AEF" w:rsidRPr="00F23AEF" w:rsidTr="007B4193">
        <w:trPr>
          <w:gridAfter w:val="3"/>
          <w:wAfter w:w="798" w:type="dxa"/>
          <w:trHeight w:hRule="exact" w:val="645"/>
        </w:trPr>
        <w:tc>
          <w:tcPr>
            <w:tcW w:w="236" w:type="dxa"/>
            <w:tcBorders>
              <w:left w:val="single" w:sz="10" w:space="0" w:color="auto"/>
              <w:bottom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bottom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bottom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tcBorders>
              <w:bottom w:val="single" w:sz="4"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tcBorders>
              <w:bottom w:val="single" w:sz="4"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bottom w:val="single" w:sz="4"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tcBorders>
              <w:bottom w:val="single" w:sz="4"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bottom w:val="single" w:sz="4"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p>
        </w:tc>
        <w:tc>
          <w:tcPr>
            <w:tcW w:w="3835" w:type="dxa"/>
            <w:gridSpan w:val="11"/>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507" w:type="dxa"/>
            <w:gridSpan w:val="2"/>
            <w:tcBorders>
              <w:top w:val="single" w:sz="5" w:space="0" w:color="auto"/>
              <w:left w:val="single" w:sz="5" w:space="0" w:color="auto"/>
              <w:bottom w:val="single" w:sz="4" w:space="0" w:color="auto"/>
              <w:right w:val="single" w:sz="5"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734</w:t>
            </w:r>
          </w:p>
        </w:tc>
        <w:tc>
          <w:tcPr>
            <w:tcW w:w="1882" w:type="dxa"/>
            <w:gridSpan w:val="2"/>
            <w:tcBorders>
              <w:top w:val="single" w:sz="5" w:space="0" w:color="auto"/>
              <w:left w:val="single" w:sz="5" w:space="0" w:color="auto"/>
              <w:bottom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21960010100000150</w:t>
            </w:r>
          </w:p>
        </w:tc>
        <w:tc>
          <w:tcPr>
            <w:tcW w:w="173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-1 000.00</w:t>
            </w:r>
          </w:p>
        </w:tc>
      </w:tr>
      <w:tr w:rsidR="00F23AEF" w:rsidRPr="00F23AEF" w:rsidTr="007B4193">
        <w:trPr>
          <w:gridAfter w:val="3"/>
          <w:wAfter w:w="798" w:type="dxa"/>
          <w:trHeight w:hRule="exact" w:val="255"/>
        </w:trPr>
        <w:tc>
          <w:tcPr>
            <w:tcW w:w="8155" w:type="dxa"/>
            <w:gridSpan w:val="28"/>
            <w:tcBorders>
              <w:top w:val="single" w:sz="4" w:space="0" w:color="auto"/>
              <w:left w:val="single" w:sz="4" w:space="0" w:color="auto"/>
              <w:bottom w:val="single" w:sz="4" w:space="0" w:color="auto"/>
              <w:right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Итого доходов:</w:t>
            </w:r>
          </w:p>
        </w:tc>
        <w:tc>
          <w:tcPr>
            <w:tcW w:w="1734" w:type="dxa"/>
            <w:gridSpan w:val="4"/>
            <w:tcBorders>
              <w:top w:val="single" w:sz="5" w:space="0" w:color="auto"/>
              <w:left w:val="single" w:sz="4" w:space="0" w:color="auto"/>
              <w:bottom w:val="single" w:sz="10" w:space="0" w:color="auto"/>
              <w:right w:val="single" w:sz="10"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r w:rsidRPr="00F23AEF">
              <w:rPr>
                <w:sz w:val="18"/>
                <w:szCs w:val="18"/>
              </w:rPr>
              <w:t>264 962.75</w:t>
            </w:r>
          </w:p>
        </w:tc>
      </w:tr>
      <w:tr w:rsidR="00F23AEF" w:rsidRPr="00F23AEF" w:rsidTr="00F23AEF">
        <w:trPr>
          <w:gridAfter w:val="4"/>
          <w:wAfter w:w="1045" w:type="dxa"/>
          <w:trHeight w:hRule="exact" w:val="225"/>
        </w:trPr>
        <w:tc>
          <w:tcPr>
            <w:tcW w:w="236" w:type="dxa"/>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79"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236"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1603" w:type="dxa"/>
            <w:gridSpan w:val="3"/>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1603"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507"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1882" w:type="dxa"/>
            <w:gridSpan w:val="2"/>
            <w:tcBorders>
              <w:top w:val="single" w:sz="4" w:space="0" w:color="auto"/>
            </w:tcBorders>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748" w:type="dxa"/>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c>
          <w:tcPr>
            <w:tcW w:w="424" w:type="dxa"/>
            <w:shd w:val="clear" w:color="FFFFFF" w:fill="auto"/>
            <w:vAlign w:val="bottom"/>
          </w:tcPr>
          <w:p w:rsidR="00F23AEF" w:rsidRPr="00F23AEF" w:rsidRDefault="00F23AEF" w:rsidP="00F23AEF">
            <w:pPr>
              <w:tabs>
                <w:tab w:val="left" w:pos="426"/>
                <w:tab w:val="left" w:pos="3976"/>
              </w:tabs>
              <w:ind w:left="0" w:right="142" w:firstLine="0"/>
              <w:rPr>
                <w:sz w:val="18"/>
                <w:szCs w:val="18"/>
              </w:rPr>
            </w:pPr>
          </w:p>
        </w:tc>
      </w:tr>
    </w:tbl>
    <w:p w:rsidR="00F23AEF" w:rsidRPr="00F23AEF" w:rsidRDefault="00F23AEF" w:rsidP="00F23AEF">
      <w:pPr>
        <w:tabs>
          <w:tab w:val="left" w:pos="426"/>
          <w:tab w:val="left" w:pos="3976"/>
        </w:tabs>
        <w:ind w:left="0" w:right="142" w:firstLine="0"/>
        <w:rPr>
          <w:sz w:val="18"/>
          <w:szCs w:val="18"/>
        </w:rPr>
      </w:pPr>
    </w:p>
    <w:p w:rsidR="00F23AEF" w:rsidRPr="00F23AEF" w:rsidRDefault="00F23AEF" w:rsidP="00F23AEF">
      <w:pPr>
        <w:tabs>
          <w:tab w:val="left" w:pos="426"/>
          <w:tab w:val="left" w:pos="3976"/>
        </w:tabs>
        <w:ind w:left="0" w:right="142" w:firstLine="0"/>
        <w:rPr>
          <w:sz w:val="18"/>
          <w:szCs w:val="18"/>
        </w:rPr>
      </w:pPr>
    </w:p>
    <w:p w:rsidR="00F23AEF" w:rsidRPr="00F23AEF" w:rsidRDefault="00F23AEF" w:rsidP="00F23AEF">
      <w:pPr>
        <w:tabs>
          <w:tab w:val="left" w:pos="426"/>
          <w:tab w:val="left" w:pos="3976"/>
        </w:tabs>
        <w:ind w:left="0" w:right="142" w:firstLine="0"/>
        <w:rPr>
          <w:sz w:val="18"/>
          <w:szCs w:val="18"/>
        </w:rPr>
      </w:pPr>
    </w:p>
    <w:p w:rsidR="005E05E5" w:rsidRDefault="005E05E5" w:rsidP="005E05E5">
      <w:pPr>
        <w:tabs>
          <w:tab w:val="left" w:pos="426"/>
          <w:tab w:val="left" w:pos="3976"/>
        </w:tabs>
        <w:ind w:left="0" w:right="142" w:firstLine="0"/>
        <w:rPr>
          <w:sz w:val="18"/>
          <w:szCs w:val="18"/>
        </w:rPr>
      </w:pPr>
    </w:p>
    <w:p w:rsid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2A5E7B" w:rsidRDefault="005E05E5" w:rsidP="005E05E5">
      <w:pPr>
        <w:tabs>
          <w:tab w:val="left" w:pos="10348"/>
        </w:tabs>
        <w:ind w:left="0" w:right="-284" w:firstLine="426"/>
        <w:jc w:val="center"/>
        <w:rPr>
          <w:sz w:val="18"/>
          <w:szCs w:val="18"/>
        </w:rPr>
      </w:pPr>
      <w:r w:rsidRPr="002A5E7B">
        <w:rPr>
          <w:sz w:val="18"/>
          <w:szCs w:val="18"/>
        </w:rPr>
        <w:t>РОССИЙСКАЯ ФЕДЕРАЦИЯ</w:t>
      </w:r>
    </w:p>
    <w:p w:rsidR="005E05E5" w:rsidRPr="002A5E7B" w:rsidRDefault="005E05E5" w:rsidP="005E05E5">
      <w:pPr>
        <w:tabs>
          <w:tab w:val="left" w:pos="10348"/>
        </w:tabs>
        <w:ind w:left="0" w:right="-284" w:firstLine="426"/>
        <w:jc w:val="center"/>
        <w:rPr>
          <w:sz w:val="18"/>
          <w:szCs w:val="18"/>
        </w:rPr>
      </w:pPr>
      <w:r w:rsidRPr="002A5E7B">
        <w:rPr>
          <w:sz w:val="18"/>
          <w:szCs w:val="18"/>
        </w:rPr>
        <w:t>ИРКУТСКАЯ ОБЛАСТЬ   ИРКУТСКИЙ РАЙОН</w:t>
      </w:r>
    </w:p>
    <w:p w:rsidR="005E05E5" w:rsidRPr="002A5E7B" w:rsidRDefault="005E05E5" w:rsidP="005E05E5">
      <w:pPr>
        <w:tabs>
          <w:tab w:val="left" w:pos="10348"/>
        </w:tabs>
        <w:ind w:left="0" w:right="-284" w:firstLine="426"/>
        <w:jc w:val="center"/>
        <w:rPr>
          <w:b/>
          <w:sz w:val="18"/>
          <w:szCs w:val="18"/>
        </w:rPr>
      </w:pPr>
      <w:r w:rsidRPr="002A5E7B">
        <w:rPr>
          <w:b/>
          <w:sz w:val="18"/>
          <w:szCs w:val="18"/>
        </w:rPr>
        <w:t>ДУМА</w:t>
      </w:r>
    </w:p>
    <w:p w:rsidR="005E05E5" w:rsidRPr="002A5E7B" w:rsidRDefault="005E05E5" w:rsidP="005E05E5">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5E05E5" w:rsidRPr="002A5E7B" w:rsidRDefault="005E05E5" w:rsidP="005E05E5">
      <w:pPr>
        <w:tabs>
          <w:tab w:val="left" w:pos="10348"/>
        </w:tabs>
        <w:ind w:left="0" w:right="-284" w:firstLine="426"/>
        <w:jc w:val="center"/>
        <w:rPr>
          <w:bCs/>
          <w:sz w:val="18"/>
          <w:szCs w:val="18"/>
        </w:rPr>
      </w:pPr>
      <w:r w:rsidRPr="002A5E7B">
        <w:rPr>
          <w:bCs/>
          <w:sz w:val="18"/>
          <w:szCs w:val="18"/>
        </w:rPr>
        <w:t>Четвертый созыв</w:t>
      </w:r>
    </w:p>
    <w:p w:rsidR="005E05E5" w:rsidRPr="002A5E7B" w:rsidRDefault="005E05E5" w:rsidP="005E05E5">
      <w:pPr>
        <w:tabs>
          <w:tab w:val="left" w:pos="10348"/>
        </w:tabs>
        <w:ind w:left="0" w:right="-284" w:firstLine="426"/>
        <w:jc w:val="center"/>
        <w:rPr>
          <w:b/>
          <w:bCs/>
          <w:sz w:val="18"/>
          <w:szCs w:val="18"/>
        </w:rPr>
      </w:pPr>
      <w:r w:rsidRPr="002A5E7B">
        <w:rPr>
          <w:b/>
          <w:bCs/>
          <w:sz w:val="18"/>
          <w:szCs w:val="18"/>
        </w:rPr>
        <w:t>Решение</w:t>
      </w:r>
    </w:p>
    <w:p w:rsidR="005E05E5" w:rsidRPr="002A5E7B" w:rsidRDefault="005E05E5" w:rsidP="005E05E5">
      <w:pPr>
        <w:tabs>
          <w:tab w:val="left" w:pos="10348"/>
        </w:tabs>
        <w:ind w:left="0" w:right="-284" w:firstLine="426"/>
        <w:jc w:val="center"/>
        <w:rPr>
          <w:b/>
          <w:bCs/>
          <w:sz w:val="18"/>
          <w:szCs w:val="18"/>
        </w:rPr>
      </w:pPr>
    </w:p>
    <w:p w:rsidR="005E05E5" w:rsidRPr="007C3A99" w:rsidRDefault="005E05E5" w:rsidP="005E05E5">
      <w:pPr>
        <w:tabs>
          <w:tab w:val="left" w:pos="426"/>
          <w:tab w:val="left" w:pos="3976"/>
        </w:tabs>
        <w:ind w:left="0" w:right="-284" w:firstLine="426"/>
        <w:rPr>
          <w:sz w:val="18"/>
          <w:szCs w:val="18"/>
          <w:u w:val="single"/>
        </w:rPr>
      </w:pPr>
      <w:r>
        <w:rPr>
          <w:sz w:val="18"/>
          <w:szCs w:val="18"/>
          <w:u w:val="single"/>
        </w:rPr>
        <w:t>24.02.2022 № 61-278</w:t>
      </w:r>
      <w:r w:rsidRPr="009841EB">
        <w:rPr>
          <w:sz w:val="18"/>
          <w:szCs w:val="18"/>
          <w:u w:val="single"/>
        </w:rPr>
        <w:t xml:space="preserve"> </w:t>
      </w:r>
      <w:r w:rsidRPr="00064AAE">
        <w:rPr>
          <w:sz w:val="18"/>
          <w:szCs w:val="18"/>
          <w:u w:val="single"/>
        </w:rPr>
        <w:t>д</w:t>
      </w:r>
    </w:p>
    <w:p w:rsidR="005E05E5" w:rsidRPr="005E05E5" w:rsidRDefault="005E05E5" w:rsidP="005E05E5">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567"/>
        </w:tabs>
        <w:ind w:left="0" w:right="142" w:firstLine="426"/>
        <w:rPr>
          <w:sz w:val="18"/>
          <w:szCs w:val="18"/>
        </w:rPr>
      </w:pPr>
      <w:r w:rsidRPr="005E05E5">
        <w:rPr>
          <w:sz w:val="18"/>
          <w:szCs w:val="18"/>
        </w:rPr>
        <w:t xml:space="preserve">Об </w:t>
      </w:r>
      <w:proofErr w:type="gramStart"/>
      <w:r w:rsidRPr="005E05E5">
        <w:rPr>
          <w:sz w:val="18"/>
          <w:szCs w:val="18"/>
        </w:rPr>
        <w:t>отчете</w:t>
      </w:r>
      <w:proofErr w:type="gramEnd"/>
      <w:r w:rsidRPr="005E05E5">
        <w:rPr>
          <w:sz w:val="18"/>
          <w:szCs w:val="18"/>
        </w:rPr>
        <w:t xml:space="preserve"> о выполнении Прогнозного плана (программы) приватизации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за 2021 год </w:t>
      </w:r>
    </w:p>
    <w:p w:rsidR="005E05E5" w:rsidRPr="005E05E5" w:rsidRDefault="005E05E5" w:rsidP="005E05E5">
      <w:pPr>
        <w:tabs>
          <w:tab w:val="left" w:pos="426"/>
          <w:tab w:val="left" w:pos="567"/>
        </w:tabs>
        <w:ind w:left="0" w:right="142" w:firstLine="426"/>
        <w:rPr>
          <w:sz w:val="18"/>
          <w:szCs w:val="18"/>
        </w:rPr>
      </w:pPr>
      <w:r w:rsidRPr="005E05E5">
        <w:rPr>
          <w:sz w:val="18"/>
          <w:szCs w:val="18"/>
        </w:rPr>
        <w:tab/>
        <w:t xml:space="preserve"> </w:t>
      </w:r>
    </w:p>
    <w:p w:rsidR="005E05E5" w:rsidRPr="005E05E5" w:rsidRDefault="005E05E5" w:rsidP="005E05E5">
      <w:pPr>
        <w:tabs>
          <w:tab w:val="left" w:pos="426"/>
          <w:tab w:val="left" w:pos="567"/>
        </w:tabs>
        <w:ind w:left="0" w:right="142" w:firstLine="426"/>
        <w:rPr>
          <w:sz w:val="18"/>
          <w:szCs w:val="18"/>
        </w:rPr>
      </w:pPr>
      <w:proofErr w:type="gramStart"/>
      <w:r w:rsidRPr="005E05E5">
        <w:rPr>
          <w:sz w:val="18"/>
          <w:szCs w:val="18"/>
        </w:rPr>
        <w:t xml:space="preserve">Заслушав и обсудив отчет о выполнении Прогнозного плана приватизации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за 2020 год, руководствуясь Федеральным законом от 21.12.2001 № 178-ФЗ «О приватизации государственного и муниципального имущества», Положением о приватизации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утвержденным решением Думы </w:t>
      </w:r>
      <w:proofErr w:type="spellStart"/>
      <w:r w:rsidRPr="005E05E5">
        <w:rPr>
          <w:sz w:val="18"/>
          <w:szCs w:val="18"/>
        </w:rPr>
        <w:t>Хомутовского</w:t>
      </w:r>
      <w:proofErr w:type="spellEnd"/>
      <w:r w:rsidRPr="005E05E5">
        <w:rPr>
          <w:sz w:val="18"/>
          <w:szCs w:val="18"/>
        </w:rPr>
        <w:t xml:space="preserve"> муниципального образования от 29.05.2009 № 05-20/</w:t>
      </w:r>
      <w:proofErr w:type="spellStart"/>
      <w:r w:rsidRPr="005E05E5">
        <w:rPr>
          <w:sz w:val="18"/>
          <w:szCs w:val="18"/>
        </w:rPr>
        <w:t>дсп</w:t>
      </w:r>
      <w:proofErr w:type="spellEnd"/>
      <w:r w:rsidRPr="005E05E5">
        <w:rPr>
          <w:sz w:val="18"/>
          <w:szCs w:val="18"/>
        </w:rPr>
        <w:t xml:space="preserve">, Уставом </w:t>
      </w:r>
      <w:proofErr w:type="spellStart"/>
      <w:r w:rsidRPr="005E05E5">
        <w:rPr>
          <w:sz w:val="18"/>
          <w:szCs w:val="18"/>
        </w:rPr>
        <w:t>Хомутовского</w:t>
      </w:r>
      <w:proofErr w:type="spellEnd"/>
      <w:r w:rsidRPr="005E05E5">
        <w:rPr>
          <w:sz w:val="18"/>
          <w:szCs w:val="18"/>
        </w:rPr>
        <w:t xml:space="preserve"> муниципального образования, Дума </w:t>
      </w:r>
      <w:proofErr w:type="spellStart"/>
      <w:r w:rsidRPr="005E05E5">
        <w:rPr>
          <w:sz w:val="18"/>
          <w:szCs w:val="18"/>
        </w:rPr>
        <w:t>Хомутовского</w:t>
      </w:r>
      <w:proofErr w:type="spellEnd"/>
      <w:r w:rsidRPr="005E05E5">
        <w:rPr>
          <w:sz w:val="18"/>
          <w:szCs w:val="18"/>
        </w:rPr>
        <w:t xml:space="preserve"> муниципального образования </w:t>
      </w:r>
      <w:proofErr w:type="gramEnd"/>
    </w:p>
    <w:p w:rsidR="005E05E5" w:rsidRDefault="005E05E5" w:rsidP="005E05E5">
      <w:pPr>
        <w:tabs>
          <w:tab w:val="left" w:pos="426"/>
          <w:tab w:val="left" w:pos="567"/>
        </w:tabs>
        <w:ind w:left="0" w:right="142" w:firstLine="426"/>
        <w:rPr>
          <w:sz w:val="18"/>
          <w:szCs w:val="18"/>
        </w:rPr>
      </w:pPr>
    </w:p>
    <w:p w:rsidR="005E05E5" w:rsidRDefault="005E05E5" w:rsidP="005E05E5">
      <w:pPr>
        <w:tabs>
          <w:tab w:val="left" w:pos="426"/>
          <w:tab w:val="left" w:pos="567"/>
        </w:tabs>
        <w:ind w:left="0" w:right="142" w:firstLine="426"/>
        <w:rPr>
          <w:sz w:val="18"/>
          <w:szCs w:val="18"/>
        </w:rPr>
      </w:pPr>
      <w:r w:rsidRPr="005E05E5">
        <w:rPr>
          <w:sz w:val="18"/>
          <w:szCs w:val="18"/>
        </w:rPr>
        <w:t>РЕШИЛА:</w:t>
      </w:r>
    </w:p>
    <w:p w:rsidR="005E05E5" w:rsidRPr="005E05E5" w:rsidRDefault="005E05E5" w:rsidP="005E05E5">
      <w:pPr>
        <w:tabs>
          <w:tab w:val="left" w:pos="426"/>
          <w:tab w:val="left" w:pos="567"/>
        </w:tabs>
        <w:ind w:left="0" w:right="142" w:firstLine="426"/>
        <w:rPr>
          <w:sz w:val="18"/>
          <w:szCs w:val="18"/>
        </w:rPr>
      </w:pPr>
    </w:p>
    <w:p w:rsidR="005E05E5" w:rsidRPr="005E05E5" w:rsidRDefault="005E05E5" w:rsidP="005E05E5">
      <w:pPr>
        <w:tabs>
          <w:tab w:val="left" w:pos="426"/>
          <w:tab w:val="left" w:pos="567"/>
        </w:tabs>
        <w:ind w:left="0" w:right="142" w:firstLine="426"/>
        <w:rPr>
          <w:sz w:val="18"/>
          <w:szCs w:val="18"/>
        </w:rPr>
      </w:pPr>
      <w:r w:rsidRPr="005E05E5">
        <w:rPr>
          <w:sz w:val="18"/>
          <w:szCs w:val="18"/>
        </w:rPr>
        <w:t>1.</w:t>
      </w:r>
      <w:r w:rsidRPr="005E05E5">
        <w:rPr>
          <w:sz w:val="18"/>
          <w:szCs w:val="18"/>
        </w:rPr>
        <w:tab/>
        <w:t xml:space="preserve">Принять к сведению отчет о выполнении Прогнозного плана (программы) приватизации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за 2021 год  (Приложение). </w:t>
      </w:r>
    </w:p>
    <w:p w:rsidR="005E05E5" w:rsidRPr="005E05E5" w:rsidRDefault="005E05E5" w:rsidP="005E05E5">
      <w:pPr>
        <w:tabs>
          <w:tab w:val="left" w:pos="426"/>
          <w:tab w:val="left" w:pos="567"/>
        </w:tabs>
        <w:ind w:left="0" w:right="142" w:firstLine="426"/>
        <w:rPr>
          <w:sz w:val="18"/>
          <w:szCs w:val="18"/>
        </w:rPr>
      </w:pPr>
      <w:r w:rsidRPr="005E05E5">
        <w:rPr>
          <w:sz w:val="18"/>
          <w:szCs w:val="18"/>
        </w:rPr>
        <w:t>2.</w:t>
      </w:r>
      <w:r w:rsidRPr="005E05E5">
        <w:rPr>
          <w:sz w:val="18"/>
          <w:szCs w:val="18"/>
        </w:rPr>
        <w:tab/>
        <w:t xml:space="preserve">Настоящее решение, а также отчет о выполнении Прогнозного плана приватизации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за 2021 год опубликовать в установленном законом порядке.</w:t>
      </w:r>
    </w:p>
    <w:p w:rsidR="005E05E5" w:rsidRPr="005E05E5" w:rsidRDefault="005E05E5" w:rsidP="005E05E5">
      <w:pPr>
        <w:tabs>
          <w:tab w:val="left" w:pos="426"/>
          <w:tab w:val="left" w:pos="567"/>
        </w:tabs>
        <w:ind w:left="0" w:right="142" w:firstLine="426"/>
        <w:rPr>
          <w:sz w:val="18"/>
          <w:szCs w:val="18"/>
        </w:rPr>
      </w:pPr>
      <w:r w:rsidRPr="005E05E5">
        <w:rPr>
          <w:sz w:val="18"/>
          <w:szCs w:val="18"/>
        </w:rPr>
        <w:t xml:space="preserve"> 3. </w:t>
      </w:r>
      <w:proofErr w:type="gramStart"/>
      <w:r w:rsidRPr="005E05E5">
        <w:rPr>
          <w:sz w:val="18"/>
          <w:szCs w:val="18"/>
        </w:rPr>
        <w:t>Контроль за</w:t>
      </w:r>
      <w:proofErr w:type="gramEnd"/>
      <w:r w:rsidRPr="005E05E5">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5E05E5">
        <w:rPr>
          <w:sz w:val="18"/>
          <w:szCs w:val="18"/>
        </w:rPr>
        <w:t>ресурсообеспечению</w:t>
      </w:r>
      <w:proofErr w:type="spellEnd"/>
      <w:r w:rsidRPr="005E05E5">
        <w:rPr>
          <w:sz w:val="18"/>
          <w:szCs w:val="18"/>
        </w:rPr>
        <w:t xml:space="preserve"> Думы </w:t>
      </w:r>
      <w:proofErr w:type="spellStart"/>
      <w:r w:rsidRPr="005E05E5">
        <w:rPr>
          <w:sz w:val="18"/>
          <w:szCs w:val="18"/>
        </w:rPr>
        <w:t>Хомутовского</w:t>
      </w:r>
      <w:proofErr w:type="spellEnd"/>
      <w:r w:rsidRPr="005E05E5">
        <w:rPr>
          <w:sz w:val="18"/>
          <w:szCs w:val="18"/>
        </w:rPr>
        <w:t xml:space="preserve"> муниципального образования.</w:t>
      </w:r>
    </w:p>
    <w:p w:rsidR="005E05E5" w:rsidRPr="005E05E5" w:rsidRDefault="005E05E5" w:rsidP="005E05E5">
      <w:pPr>
        <w:tabs>
          <w:tab w:val="left" w:pos="426"/>
          <w:tab w:val="left" w:pos="567"/>
        </w:tabs>
        <w:ind w:left="0" w:right="142" w:firstLine="426"/>
        <w:rPr>
          <w:sz w:val="18"/>
          <w:szCs w:val="18"/>
        </w:rPr>
      </w:pPr>
    </w:p>
    <w:p w:rsidR="007A6408" w:rsidRDefault="007A6408" w:rsidP="008C23DA">
      <w:pPr>
        <w:tabs>
          <w:tab w:val="left" w:pos="426"/>
          <w:tab w:val="left" w:pos="567"/>
        </w:tabs>
        <w:ind w:left="0" w:right="142" w:firstLine="426"/>
        <w:jc w:val="right"/>
        <w:rPr>
          <w:i/>
          <w:sz w:val="18"/>
          <w:szCs w:val="18"/>
        </w:rPr>
      </w:pPr>
    </w:p>
    <w:p w:rsidR="007A6408" w:rsidRDefault="007A6408" w:rsidP="008C23DA">
      <w:pPr>
        <w:tabs>
          <w:tab w:val="left" w:pos="426"/>
          <w:tab w:val="left" w:pos="567"/>
        </w:tabs>
        <w:ind w:left="0" w:right="142" w:firstLine="426"/>
        <w:jc w:val="right"/>
        <w:rPr>
          <w:i/>
          <w:sz w:val="18"/>
          <w:szCs w:val="18"/>
        </w:rPr>
      </w:pPr>
    </w:p>
    <w:p w:rsidR="007A6408" w:rsidRDefault="007A6408" w:rsidP="008C23DA">
      <w:pPr>
        <w:tabs>
          <w:tab w:val="left" w:pos="426"/>
          <w:tab w:val="left" w:pos="567"/>
        </w:tabs>
        <w:ind w:left="0" w:right="142" w:firstLine="426"/>
        <w:jc w:val="right"/>
        <w:rPr>
          <w:i/>
          <w:sz w:val="18"/>
          <w:szCs w:val="18"/>
        </w:rPr>
      </w:pPr>
    </w:p>
    <w:p w:rsidR="007A6408" w:rsidRDefault="007A6408" w:rsidP="008C23DA">
      <w:pPr>
        <w:tabs>
          <w:tab w:val="left" w:pos="426"/>
          <w:tab w:val="left" w:pos="567"/>
        </w:tabs>
        <w:ind w:left="0" w:right="142" w:firstLine="426"/>
        <w:jc w:val="right"/>
        <w:rPr>
          <w:i/>
          <w:sz w:val="18"/>
          <w:szCs w:val="18"/>
        </w:rPr>
      </w:pPr>
    </w:p>
    <w:p w:rsidR="007A6408" w:rsidRDefault="007A6408" w:rsidP="008C23DA">
      <w:pPr>
        <w:tabs>
          <w:tab w:val="left" w:pos="426"/>
          <w:tab w:val="left" w:pos="567"/>
        </w:tabs>
        <w:ind w:left="0" w:right="142" w:firstLine="426"/>
        <w:jc w:val="right"/>
        <w:rPr>
          <w:i/>
          <w:sz w:val="18"/>
          <w:szCs w:val="18"/>
        </w:rPr>
      </w:pPr>
    </w:p>
    <w:p w:rsidR="007A6408" w:rsidRDefault="007A6408" w:rsidP="008C23DA">
      <w:pPr>
        <w:tabs>
          <w:tab w:val="left" w:pos="426"/>
          <w:tab w:val="left" w:pos="567"/>
        </w:tabs>
        <w:ind w:left="0" w:right="142" w:firstLine="426"/>
        <w:jc w:val="right"/>
        <w:rPr>
          <w:i/>
          <w:sz w:val="18"/>
          <w:szCs w:val="18"/>
        </w:rPr>
      </w:pPr>
    </w:p>
    <w:p w:rsidR="007A6408" w:rsidRDefault="007A6408" w:rsidP="008C23DA">
      <w:pPr>
        <w:tabs>
          <w:tab w:val="left" w:pos="426"/>
          <w:tab w:val="left" w:pos="567"/>
        </w:tabs>
        <w:ind w:left="0" w:right="142" w:firstLine="426"/>
        <w:jc w:val="right"/>
        <w:rPr>
          <w:i/>
          <w:sz w:val="18"/>
          <w:szCs w:val="18"/>
        </w:rPr>
      </w:pPr>
    </w:p>
    <w:p w:rsidR="008C23DA" w:rsidRDefault="008C23DA" w:rsidP="005E05E5">
      <w:pPr>
        <w:tabs>
          <w:tab w:val="left" w:pos="426"/>
          <w:tab w:val="left" w:pos="3976"/>
        </w:tabs>
        <w:ind w:left="0" w:right="142" w:firstLine="0"/>
        <w:rPr>
          <w:sz w:val="18"/>
          <w:szCs w:val="18"/>
        </w:rPr>
      </w:pPr>
    </w:p>
    <w:p w:rsidR="008C23DA" w:rsidRPr="005E05E5" w:rsidRDefault="008C23DA"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jc w:val="right"/>
        <w:rPr>
          <w:sz w:val="18"/>
          <w:szCs w:val="18"/>
        </w:rPr>
      </w:pPr>
      <w:r w:rsidRPr="005E05E5">
        <w:rPr>
          <w:sz w:val="18"/>
          <w:szCs w:val="18"/>
        </w:rPr>
        <w:t xml:space="preserve">                                                                               Приложение  </w:t>
      </w:r>
    </w:p>
    <w:p w:rsidR="005E05E5" w:rsidRPr="005E05E5" w:rsidRDefault="005E05E5" w:rsidP="005E05E5">
      <w:pPr>
        <w:tabs>
          <w:tab w:val="left" w:pos="426"/>
          <w:tab w:val="left" w:pos="3976"/>
        </w:tabs>
        <w:ind w:left="0" w:right="142" w:firstLine="0"/>
        <w:jc w:val="right"/>
        <w:rPr>
          <w:sz w:val="18"/>
          <w:szCs w:val="18"/>
        </w:rPr>
      </w:pPr>
      <w:r w:rsidRPr="005E05E5">
        <w:rPr>
          <w:sz w:val="18"/>
          <w:szCs w:val="18"/>
        </w:rPr>
        <w:t xml:space="preserve">к решению Думы </w:t>
      </w:r>
      <w:proofErr w:type="spellStart"/>
      <w:r w:rsidRPr="005E05E5">
        <w:rPr>
          <w:sz w:val="18"/>
          <w:szCs w:val="18"/>
        </w:rPr>
        <w:t>Хомутовского</w:t>
      </w:r>
      <w:proofErr w:type="spellEnd"/>
    </w:p>
    <w:p w:rsidR="005E05E5" w:rsidRPr="005E05E5" w:rsidRDefault="005E05E5" w:rsidP="005E05E5">
      <w:pPr>
        <w:tabs>
          <w:tab w:val="left" w:pos="426"/>
          <w:tab w:val="left" w:pos="3976"/>
        </w:tabs>
        <w:ind w:left="0" w:right="142" w:firstLine="0"/>
        <w:jc w:val="right"/>
        <w:rPr>
          <w:sz w:val="18"/>
          <w:szCs w:val="18"/>
        </w:rPr>
      </w:pPr>
      <w:r w:rsidRPr="005E05E5">
        <w:rPr>
          <w:sz w:val="18"/>
          <w:szCs w:val="18"/>
        </w:rPr>
        <w:t xml:space="preserve"> муниципального образования </w:t>
      </w:r>
    </w:p>
    <w:p w:rsidR="005E05E5" w:rsidRPr="005E05E5" w:rsidRDefault="008C23DA" w:rsidP="005E05E5">
      <w:pPr>
        <w:tabs>
          <w:tab w:val="left" w:pos="426"/>
          <w:tab w:val="left" w:pos="3976"/>
        </w:tabs>
        <w:ind w:left="0" w:right="142" w:firstLine="0"/>
        <w:jc w:val="right"/>
        <w:rPr>
          <w:sz w:val="18"/>
          <w:szCs w:val="18"/>
        </w:rPr>
      </w:pPr>
      <w:r>
        <w:rPr>
          <w:sz w:val="18"/>
          <w:szCs w:val="18"/>
          <w:u w:val="single"/>
        </w:rPr>
        <w:t>24.02.2022</w:t>
      </w:r>
      <w:r w:rsidR="005E05E5" w:rsidRPr="005E05E5">
        <w:rPr>
          <w:sz w:val="18"/>
          <w:szCs w:val="18"/>
        </w:rPr>
        <w:t>_№</w:t>
      </w:r>
      <w:r w:rsidRPr="008C23DA">
        <w:rPr>
          <w:sz w:val="18"/>
          <w:szCs w:val="18"/>
          <w:u w:val="single"/>
        </w:rPr>
        <w:t>61-278 д</w:t>
      </w: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b/>
          <w:bCs/>
          <w:sz w:val="18"/>
          <w:szCs w:val="18"/>
        </w:rPr>
      </w:pPr>
      <w:bookmarkStart w:id="46" w:name="sub_9991"/>
    </w:p>
    <w:p w:rsidR="005E05E5" w:rsidRPr="005E05E5" w:rsidRDefault="005E05E5" w:rsidP="005E05E5">
      <w:pPr>
        <w:tabs>
          <w:tab w:val="left" w:pos="426"/>
          <w:tab w:val="left" w:pos="3976"/>
        </w:tabs>
        <w:ind w:left="0" w:right="142" w:firstLine="0"/>
        <w:jc w:val="center"/>
        <w:rPr>
          <w:b/>
          <w:bCs/>
          <w:sz w:val="18"/>
          <w:szCs w:val="18"/>
        </w:rPr>
      </w:pPr>
      <w:r w:rsidRPr="005E05E5">
        <w:rPr>
          <w:b/>
          <w:bCs/>
          <w:sz w:val="18"/>
          <w:szCs w:val="18"/>
        </w:rPr>
        <w:t>Отчет</w:t>
      </w:r>
      <w:r w:rsidRPr="005E05E5">
        <w:rPr>
          <w:b/>
          <w:bCs/>
          <w:sz w:val="18"/>
          <w:szCs w:val="18"/>
        </w:rPr>
        <w:br/>
        <w:t>о выполнении Прогнозного плана (Программы) приватизации муниципального имущества</w:t>
      </w:r>
      <w:r w:rsidRPr="005E05E5">
        <w:rPr>
          <w:b/>
          <w:bCs/>
          <w:sz w:val="18"/>
          <w:szCs w:val="18"/>
        </w:rPr>
        <w:br/>
      </w:r>
      <w:proofErr w:type="spellStart"/>
      <w:r w:rsidRPr="005E05E5">
        <w:rPr>
          <w:b/>
          <w:bCs/>
          <w:sz w:val="18"/>
          <w:szCs w:val="18"/>
        </w:rPr>
        <w:t>Хомутовского</w:t>
      </w:r>
      <w:proofErr w:type="spellEnd"/>
      <w:r w:rsidRPr="005E05E5">
        <w:rPr>
          <w:b/>
          <w:bCs/>
          <w:sz w:val="18"/>
          <w:szCs w:val="18"/>
        </w:rPr>
        <w:t xml:space="preserve"> муниципального образования за 2021 год</w:t>
      </w:r>
    </w:p>
    <w:bookmarkEnd w:id="46"/>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В течение 2021 года приватизация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осуществлялась в соответствии                с </w:t>
      </w:r>
      <w:hyperlink r:id="rId64" w:history="1">
        <w:r w:rsidRPr="005E05E5">
          <w:rPr>
            <w:rStyle w:val="af"/>
            <w:sz w:val="18"/>
            <w:szCs w:val="18"/>
          </w:rPr>
          <w:t>Прогнозным планом</w:t>
        </w:r>
      </w:hyperlink>
      <w:r w:rsidRPr="005E05E5">
        <w:rPr>
          <w:sz w:val="18"/>
          <w:szCs w:val="18"/>
        </w:rPr>
        <w:t xml:space="preserve"> (Программы) приватизации муниципального имущества </w:t>
      </w:r>
      <w:proofErr w:type="spellStart"/>
      <w:r w:rsidRPr="005E05E5">
        <w:rPr>
          <w:sz w:val="18"/>
          <w:szCs w:val="18"/>
        </w:rPr>
        <w:t>Хомутовского</w:t>
      </w:r>
      <w:proofErr w:type="spellEnd"/>
      <w:r w:rsidRPr="005E05E5">
        <w:rPr>
          <w:sz w:val="18"/>
          <w:szCs w:val="18"/>
        </w:rPr>
        <w:t xml:space="preserve">  муниципального образования на 2021 год (далее по тексту - Прогнозный план приватизации), утвержденным </w:t>
      </w:r>
      <w:hyperlink r:id="rId65" w:history="1">
        <w:r w:rsidRPr="005E05E5">
          <w:rPr>
            <w:rStyle w:val="af"/>
            <w:sz w:val="18"/>
            <w:szCs w:val="18"/>
          </w:rPr>
          <w:t>решением</w:t>
        </w:r>
      </w:hyperlink>
      <w:r w:rsidRPr="005E05E5">
        <w:rPr>
          <w:sz w:val="18"/>
          <w:szCs w:val="18"/>
        </w:rPr>
        <w:t xml:space="preserve"> Думы </w:t>
      </w:r>
      <w:proofErr w:type="spellStart"/>
      <w:r w:rsidRPr="005E05E5">
        <w:rPr>
          <w:sz w:val="18"/>
          <w:szCs w:val="18"/>
        </w:rPr>
        <w:t>Хомутовского</w:t>
      </w:r>
      <w:proofErr w:type="spellEnd"/>
      <w:r w:rsidRPr="005E05E5">
        <w:rPr>
          <w:sz w:val="18"/>
          <w:szCs w:val="18"/>
        </w:rPr>
        <w:t xml:space="preserve"> муниципального образования от 24.12.2020 № 44-200/д. </w:t>
      </w: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В 2021 году, путем продажи муниципального имущества на аукционе, в бюджет </w:t>
      </w:r>
      <w:proofErr w:type="spellStart"/>
      <w:r w:rsidRPr="005E05E5">
        <w:rPr>
          <w:sz w:val="18"/>
          <w:szCs w:val="18"/>
        </w:rPr>
        <w:t>Хомутовского</w:t>
      </w:r>
      <w:proofErr w:type="spellEnd"/>
      <w:r w:rsidRPr="005E05E5">
        <w:rPr>
          <w:sz w:val="18"/>
          <w:szCs w:val="18"/>
        </w:rPr>
        <w:t xml:space="preserve"> муниципального образования поступило  2 832 092  (Два миллиона восемьсот тридцать две тысячи девяносто два) рубля 0 копеек, в том 00 числе:</w:t>
      </w:r>
    </w:p>
    <w:p w:rsidR="005E05E5" w:rsidRPr="005E05E5" w:rsidRDefault="005E05E5" w:rsidP="005E05E5">
      <w:pPr>
        <w:numPr>
          <w:ilvl w:val="0"/>
          <w:numId w:val="23"/>
        </w:numPr>
        <w:tabs>
          <w:tab w:val="left" w:pos="426"/>
          <w:tab w:val="left" w:pos="3976"/>
        </w:tabs>
        <w:ind w:right="142" w:firstLine="426"/>
        <w:rPr>
          <w:sz w:val="18"/>
          <w:szCs w:val="18"/>
        </w:rPr>
      </w:pPr>
      <w:r w:rsidRPr="005E05E5">
        <w:rPr>
          <w:sz w:val="18"/>
          <w:szCs w:val="18"/>
        </w:rPr>
        <w:t xml:space="preserve">Движимое имущество: </w:t>
      </w:r>
    </w:p>
    <w:p w:rsidR="005E05E5" w:rsidRPr="005E05E5" w:rsidRDefault="005E05E5" w:rsidP="005E05E5">
      <w:pPr>
        <w:tabs>
          <w:tab w:val="left" w:pos="426"/>
          <w:tab w:val="left" w:pos="3976"/>
        </w:tabs>
        <w:ind w:left="0" w:right="142" w:firstLine="426"/>
        <w:rPr>
          <w:sz w:val="18"/>
          <w:szCs w:val="18"/>
        </w:rPr>
      </w:pPr>
    </w:p>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1.1. Иное</w:t>
      </w:r>
    </w:p>
    <w:tbl>
      <w:tblPr>
        <w:tblW w:w="9356" w:type="dxa"/>
        <w:tblInd w:w="564" w:type="dxa"/>
        <w:tblLayout w:type="fixed"/>
        <w:tblCellMar>
          <w:left w:w="40" w:type="dxa"/>
          <w:right w:w="40" w:type="dxa"/>
        </w:tblCellMar>
        <w:tblLook w:val="04A0" w:firstRow="1" w:lastRow="0" w:firstColumn="1" w:lastColumn="0" w:noHBand="0" w:noVBand="1"/>
      </w:tblPr>
      <w:tblGrid>
        <w:gridCol w:w="3261"/>
        <w:gridCol w:w="3261"/>
        <w:gridCol w:w="2834"/>
      </w:tblGrid>
      <w:tr w:rsidR="005E05E5" w:rsidRPr="005E05E5" w:rsidTr="00216B07">
        <w:trPr>
          <w:trHeight w:hRule="exact" w:val="652"/>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Наименование</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Характеристика объекта</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8C23DA">
            <w:pPr>
              <w:tabs>
                <w:tab w:val="left" w:pos="426"/>
                <w:tab w:val="left" w:pos="3976"/>
              </w:tabs>
              <w:ind w:left="1418" w:right="142" w:hanging="992"/>
              <w:rPr>
                <w:sz w:val="18"/>
                <w:szCs w:val="18"/>
              </w:rPr>
            </w:pPr>
            <w:r w:rsidRPr="005E05E5">
              <w:rPr>
                <w:sz w:val="18"/>
                <w:szCs w:val="18"/>
              </w:rPr>
              <w:t>Объем</w:t>
            </w:r>
          </w:p>
        </w:tc>
      </w:tr>
      <w:tr w:rsidR="005E05E5" w:rsidRPr="005E05E5" w:rsidTr="00216B07">
        <w:trPr>
          <w:trHeight w:hRule="exact" w:val="524"/>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Доска сороковка</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8C23DA">
            <w:pPr>
              <w:tabs>
                <w:tab w:val="left" w:pos="426"/>
                <w:tab w:val="left" w:pos="3976"/>
              </w:tabs>
              <w:ind w:left="1418" w:right="142" w:hanging="992"/>
              <w:rPr>
                <w:sz w:val="18"/>
                <w:szCs w:val="18"/>
              </w:rPr>
            </w:pPr>
            <w:r w:rsidRPr="005E05E5">
              <w:rPr>
                <w:sz w:val="18"/>
                <w:szCs w:val="18"/>
              </w:rPr>
              <w:t>порода-сосна,  длина 6м</w:t>
            </w:r>
          </w:p>
        </w:tc>
        <w:tc>
          <w:tcPr>
            <w:tcW w:w="2834"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30,0   </w:t>
            </w:r>
            <w:proofErr w:type="spellStart"/>
            <w:r w:rsidRPr="005E05E5">
              <w:rPr>
                <w:sz w:val="18"/>
                <w:szCs w:val="18"/>
              </w:rPr>
              <w:t>куб.м</w:t>
            </w:r>
            <w:proofErr w:type="spellEnd"/>
            <w:r w:rsidRPr="005E05E5">
              <w:rPr>
                <w:sz w:val="18"/>
                <w:szCs w:val="18"/>
              </w:rPr>
              <w:t>.</w:t>
            </w:r>
          </w:p>
        </w:tc>
      </w:tr>
    </w:tbl>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w:t>
      </w:r>
    </w:p>
    <w:p w:rsidR="005E05E5" w:rsidRPr="005E05E5" w:rsidRDefault="005E05E5" w:rsidP="008C23DA">
      <w:pPr>
        <w:tabs>
          <w:tab w:val="left" w:pos="426"/>
          <w:tab w:val="left" w:pos="3976"/>
        </w:tabs>
        <w:ind w:left="1418" w:right="142" w:hanging="992"/>
        <w:rPr>
          <w:sz w:val="18"/>
          <w:szCs w:val="18"/>
        </w:rPr>
      </w:pPr>
    </w:p>
    <w:tbl>
      <w:tblPr>
        <w:tblpPr w:leftFromText="180" w:rightFromText="180" w:vertAnchor="text" w:horzAnchor="margin" w:tblpXSpec="center" w:tblpY="137"/>
        <w:tblW w:w="9600" w:type="dxa"/>
        <w:tblLayout w:type="fixed"/>
        <w:tblCellMar>
          <w:left w:w="40" w:type="dxa"/>
          <w:right w:w="40" w:type="dxa"/>
        </w:tblCellMar>
        <w:tblLook w:val="04A0" w:firstRow="1" w:lastRow="0" w:firstColumn="1" w:lastColumn="0" w:noHBand="0" w:noVBand="1"/>
      </w:tblPr>
      <w:tblGrid>
        <w:gridCol w:w="3235"/>
        <w:gridCol w:w="6365"/>
      </w:tblGrid>
      <w:tr w:rsidR="00216B07" w:rsidRPr="005E05E5" w:rsidTr="007B4193">
        <w:trPr>
          <w:trHeight w:hRule="exact" w:val="854"/>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5E05E5" w:rsidRDefault="00216B07" w:rsidP="00216B07">
            <w:pPr>
              <w:tabs>
                <w:tab w:val="left" w:pos="426"/>
                <w:tab w:val="left" w:pos="3976"/>
              </w:tabs>
              <w:ind w:left="1418" w:right="142" w:hanging="992"/>
              <w:rPr>
                <w:sz w:val="18"/>
                <w:szCs w:val="18"/>
              </w:rPr>
            </w:pPr>
            <w:r w:rsidRPr="005E05E5">
              <w:rPr>
                <w:sz w:val="18"/>
                <w:szCs w:val="18"/>
              </w:rPr>
              <w:t>Наименование</w:t>
            </w:r>
          </w:p>
        </w:tc>
        <w:tc>
          <w:tcPr>
            <w:tcW w:w="636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5E05E5" w:rsidRDefault="00216B07" w:rsidP="00216B07">
            <w:pPr>
              <w:tabs>
                <w:tab w:val="left" w:pos="426"/>
                <w:tab w:val="left" w:pos="3976"/>
              </w:tabs>
              <w:ind w:left="1418" w:right="142" w:hanging="992"/>
              <w:rPr>
                <w:sz w:val="18"/>
                <w:szCs w:val="18"/>
              </w:rPr>
            </w:pPr>
            <w:r w:rsidRPr="005E05E5">
              <w:rPr>
                <w:sz w:val="18"/>
                <w:szCs w:val="18"/>
              </w:rPr>
              <w:t>Характеристика объекта</w:t>
            </w:r>
          </w:p>
        </w:tc>
      </w:tr>
      <w:tr w:rsidR="00216B07" w:rsidRPr="005E05E5" w:rsidTr="007B4193">
        <w:trPr>
          <w:trHeight w:hRule="exact" w:val="1568"/>
        </w:trPr>
        <w:tc>
          <w:tcPr>
            <w:tcW w:w="3235"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5E05E5" w:rsidRDefault="00216B07" w:rsidP="00216B07">
            <w:pPr>
              <w:tabs>
                <w:tab w:val="left" w:pos="426"/>
                <w:tab w:val="left" w:pos="3976"/>
              </w:tabs>
              <w:ind w:left="1418" w:right="142" w:hanging="992"/>
              <w:rPr>
                <w:sz w:val="18"/>
                <w:szCs w:val="18"/>
              </w:rPr>
            </w:pPr>
            <w:r w:rsidRPr="005E05E5">
              <w:rPr>
                <w:sz w:val="18"/>
                <w:szCs w:val="18"/>
              </w:rPr>
              <w:t xml:space="preserve">Транспортное средство (самоходная машина)   </w:t>
            </w:r>
          </w:p>
        </w:tc>
        <w:tc>
          <w:tcPr>
            <w:tcW w:w="6365"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5E05E5" w:rsidRDefault="00216B07" w:rsidP="00216B07">
            <w:pPr>
              <w:tabs>
                <w:tab w:val="left" w:pos="426"/>
                <w:tab w:val="left" w:pos="3976"/>
              </w:tabs>
              <w:ind w:left="1418" w:right="142" w:hanging="992"/>
              <w:rPr>
                <w:sz w:val="18"/>
                <w:szCs w:val="18"/>
              </w:rPr>
            </w:pPr>
            <w:r w:rsidRPr="005E05E5">
              <w:rPr>
                <w:sz w:val="18"/>
                <w:szCs w:val="18"/>
              </w:rPr>
              <w:t xml:space="preserve">Наименование и марка машины – Экскаватор ЭО-2621;  </w:t>
            </w:r>
          </w:p>
          <w:p w:rsidR="00216B07" w:rsidRPr="005E05E5" w:rsidRDefault="00216B07" w:rsidP="00216B07">
            <w:pPr>
              <w:tabs>
                <w:tab w:val="left" w:pos="426"/>
                <w:tab w:val="left" w:pos="3976"/>
              </w:tabs>
              <w:ind w:left="1418" w:right="142" w:hanging="992"/>
              <w:rPr>
                <w:sz w:val="18"/>
                <w:szCs w:val="18"/>
              </w:rPr>
            </w:pPr>
            <w:r w:rsidRPr="005E05E5">
              <w:rPr>
                <w:sz w:val="18"/>
                <w:szCs w:val="18"/>
              </w:rPr>
              <w:t>Год выпуска – 1983;</w:t>
            </w:r>
          </w:p>
          <w:p w:rsidR="00216B07" w:rsidRPr="005E05E5" w:rsidRDefault="00216B07" w:rsidP="00216B07">
            <w:pPr>
              <w:tabs>
                <w:tab w:val="left" w:pos="426"/>
                <w:tab w:val="left" w:pos="3976"/>
              </w:tabs>
              <w:ind w:left="1418" w:right="142" w:hanging="992"/>
              <w:rPr>
                <w:sz w:val="18"/>
                <w:szCs w:val="18"/>
              </w:rPr>
            </w:pPr>
            <w:r w:rsidRPr="005E05E5">
              <w:rPr>
                <w:sz w:val="18"/>
                <w:szCs w:val="18"/>
              </w:rPr>
              <w:t>№ двигателя – 6А0182</w:t>
            </w:r>
          </w:p>
          <w:p w:rsidR="00216B07" w:rsidRPr="005E05E5" w:rsidRDefault="00216B07" w:rsidP="00216B07">
            <w:pPr>
              <w:tabs>
                <w:tab w:val="left" w:pos="426"/>
                <w:tab w:val="left" w:pos="3976"/>
              </w:tabs>
              <w:ind w:left="1418" w:right="142" w:hanging="992"/>
              <w:rPr>
                <w:sz w:val="18"/>
                <w:szCs w:val="18"/>
              </w:rPr>
            </w:pPr>
            <w:r w:rsidRPr="005E05E5">
              <w:rPr>
                <w:sz w:val="18"/>
                <w:szCs w:val="18"/>
              </w:rPr>
              <w:t xml:space="preserve">Заводской № машины, рамы  – 322664 </w:t>
            </w:r>
          </w:p>
          <w:p w:rsidR="00216B07" w:rsidRPr="005E05E5" w:rsidRDefault="00216B07" w:rsidP="00216B07">
            <w:pPr>
              <w:tabs>
                <w:tab w:val="left" w:pos="426"/>
                <w:tab w:val="left" w:pos="3976"/>
              </w:tabs>
              <w:ind w:left="1418" w:right="142" w:hanging="992"/>
              <w:rPr>
                <w:sz w:val="18"/>
                <w:szCs w:val="18"/>
              </w:rPr>
            </w:pPr>
            <w:r w:rsidRPr="005E05E5">
              <w:rPr>
                <w:sz w:val="18"/>
                <w:szCs w:val="18"/>
              </w:rPr>
              <w:t>Вид двигателя - колесный</w:t>
            </w:r>
          </w:p>
          <w:p w:rsidR="00216B07" w:rsidRPr="005E05E5" w:rsidRDefault="00216B07" w:rsidP="00216B07">
            <w:pPr>
              <w:tabs>
                <w:tab w:val="left" w:pos="426"/>
                <w:tab w:val="left" w:pos="3976"/>
              </w:tabs>
              <w:ind w:left="1418" w:right="142" w:hanging="992"/>
              <w:rPr>
                <w:sz w:val="18"/>
                <w:szCs w:val="18"/>
              </w:rPr>
            </w:pPr>
          </w:p>
        </w:tc>
      </w:tr>
    </w:tbl>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1.2. Транспортные средства:</w:t>
      </w:r>
    </w:p>
    <w:p w:rsidR="005E05E5" w:rsidRPr="005E05E5" w:rsidRDefault="005E05E5" w:rsidP="008C23DA">
      <w:pPr>
        <w:tabs>
          <w:tab w:val="left" w:pos="426"/>
          <w:tab w:val="left" w:pos="3976"/>
        </w:tabs>
        <w:ind w:left="1418" w:right="142" w:hanging="992"/>
        <w:rPr>
          <w:sz w:val="18"/>
          <w:szCs w:val="18"/>
        </w:rPr>
      </w:pPr>
    </w:p>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Цена выкупа: 303 500 (Триста три тысячи пятьсот) рубля  00 копеек.</w:t>
      </w:r>
    </w:p>
    <w:p w:rsidR="005E05E5" w:rsidRPr="005E05E5" w:rsidRDefault="005E05E5" w:rsidP="005F2BDD">
      <w:pPr>
        <w:tabs>
          <w:tab w:val="left" w:pos="426"/>
          <w:tab w:val="left" w:pos="3976"/>
        </w:tabs>
        <w:ind w:right="142"/>
        <w:rPr>
          <w:sz w:val="18"/>
          <w:szCs w:val="18"/>
        </w:rPr>
      </w:pPr>
    </w:p>
    <w:p w:rsidR="005E05E5" w:rsidRPr="005E05E5" w:rsidRDefault="005E05E5" w:rsidP="008C23DA">
      <w:pPr>
        <w:tabs>
          <w:tab w:val="left" w:pos="426"/>
          <w:tab w:val="left" w:pos="3976"/>
        </w:tabs>
        <w:ind w:left="1418" w:right="142" w:hanging="992"/>
        <w:rPr>
          <w:sz w:val="18"/>
          <w:szCs w:val="18"/>
        </w:rPr>
      </w:pPr>
    </w:p>
    <w:p w:rsidR="005E05E5" w:rsidRPr="005E05E5" w:rsidRDefault="005E05E5" w:rsidP="00216B07">
      <w:pPr>
        <w:numPr>
          <w:ilvl w:val="0"/>
          <w:numId w:val="23"/>
        </w:numPr>
        <w:tabs>
          <w:tab w:val="left" w:pos="426"/>
          <w:tab w:val="left" w:pos="3976"/>
        </w:tabs>
        <w:ind w:left="1418" w:right="142" w:firstLine="2268"/>
        <w:rPr>
          <w:sz w:val="18"/>
          <w:szCs w:val="18"/>
        </w:rPr>
      </w:pPr>
      <w:r w:rsidRPr="005E05E5">
        <w:rPr>
          <w:sz w:val="18"/>
          <w:szCs w:val="18"/>
        </w:rPr>
        <w:t xml:space="preserve">Недвижимое имущество: </w:t>
      </w:r>
    </w:p>
    <w:tbl>
      <w:tblPr>
        <w:tblW w:w="9606"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5103"/>
        <w:gridCol w:w="2268"/>
      </w:tblGrid>
      <w:tr w:rsidR="005E05E5" w:rsidRPr="005E05E5" w:rsidTr="00216B07">
        <w:trPr>
          <w:trHeight w:val="431"/>
        </w:trPr>
        <w:tc>
          <w:tcPr>
            <w:tcW w:w="2235"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Наименование</w:t>
            </w:r>
          </w:p>
        </w:tc>
        <w:tc>
          <w:tcPr>
            <w:tcW w:w="5103"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Адрес</w:t>
            </w:r>
          </w:p>
        </w:tc>
        <w:tc>
          <w:tcPr>
            <w:tcW w:w="2268"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Кадастровый номер</w:t>
            </w:r>
          </w:p>
        </w:tc>
      </w:tr>
      <w:tr w:rsidR="005E05E5" w:rsidRPr="005E05E5" w:rsidTr="00216B07">
        <w:trPr>
          <w:trHeight w:val="431"/>
        </w:trPr>
        <w:tc>
          <w:tcPr>
            <w:tcW w:w="2235"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Нежилое здание</w:t>
            </w:r>
          </w:p>
          <w:p w:rsidR="005E05E5" w:rsidRPr="005E05E5" w:rsidRDefault="005E05E5" w:rsidP="008C23DA">
            <w:pPr>
              <w:tabs>
                <w:tab w:val="left" w:pos="426"/>
                <w:tab w:val="left" w:pos="3976"/>
              </w:tabs>
              <w:ind w:left="1418" w:right="142" w:hanging="992"/>
              <w:rPr>
                <w:sz w:val="18"/>
                <w:szCs w:val="18"/>
              </w:rPr>
            </w:pPr>
          </w:p>
        </w:tc>
        <w:tc>
          <w:tcPr>
            <w:tcW w:w="5103"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Российская Федерация, Иркутская область, Иркутский район, д. Куда, ул. Октября</w:t>
            </w:r>
          </w:p>
        </w:tc>
        <w:tc>
          <w:tcPr>
            <w:tcW w:w="2268"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38:06:100301:1721</w:t>
            </w:r>
          </w:p>
        </w:tc>
      </w:tr>
      <w:tr w:rsidR="005E05E5" w:rsidRPr="005E05E5" w:rsidTr="00216B07">
        <w:trPr>
          <w:trHeight w:val="431"/>
        </w:trPr>
        <w:tc>
          <w:tcPr>
            <w:tcW w:w="2235"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Нежилое здание</w:t>
            </w:r>
          </w:p>
        </w:tc>
        <w:tc>
          <w:tcPr>
            <w:tcW w:w="5103"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Российская Федерация, Иркутская область, Иркутский район, д. Куда, ул. Октября, 27/2</w:t>
            </w:r>
          </w:p>
        </w:tc>
        <w:tc>
          <w:tcPr>
            <w:tcW w:w="2268"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38:06:100301:1707</w:t>
            </w:r>
          </w:p>
        </w:tc>
      </w:tr>
      <w:tr w:rsidR="005E05E5" w:rsidRPr="005E05E5" w:rsidTr="00216B07">
        <w:trPr>
          <w:trHeight w:val="431"/>
        </w:trPr>
        <w:tc>
          <w:tcPr>
            <w:tcW w:w="2235"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Земельный участок</w:t>
            </w:r>
          </w:p>
        </w:tc>
        <w:tc>
          <w:tcPr>
            <w:tcW w:w="5103"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Российская Федерация, Иркутская область, Иркутский район,  д. Куда, ул. Октября, 27/3</w:t>
            </w:r>
          </w:p>
        </w:tc>
        <w:tc>
          <w:tcPr>
            <w:tcW w:w="2268" w:type="dxa"/>
            <w:tcBorders>
              <w:top w:val="single" w:sz="4" w:space="0" w:color="auto"/>
              <w:left w:val="single" w:sz="4" w:space="0" w:color="auto"/>
              <w:bottom w:val="single" w:sz="4" w:space="0" w:color="auto"/>
              <w:right w:val="single" w:sz="4" w:space="0" w:color="auto"/>
            </w:tcBorders>
          </w:tcPr>
          <w:p w:rsidR="005E05E5" w:rsidRPr="005E05E5" w:rsidRDefault="005E05E5" w:rsidP="008C23DA">
            <w:pPr>
              <w:tabs>
                <w:tab w:val="left" w:pos="426"/>
                <w:tab w:val="left" w:pos="3976"/>
              </w:tabs>
              <w:ind w:left="1418" w:right="142" w:hanging="992"/>
              <w:rPr>
                <w:sz w:val="18"/>
                <w:szCs w:val="18"/>
              </w:rPr>
            </w:pPr>
            <w:r w:rsidRPr="005E05E5">
              <w:rPr>
                <w:sz w:val="18"/>
                <w:szCs w:val="18"/>
              </w:rPr>
              <w:t>38:06:100301:2300</w:t>
            </w:r>
          </w:p>
        </w:tc>
      </w:tr>
    </w:tbl>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w:t>
      </w:r>
    </w:p>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Цена выкупа объектов недвижимого имущества составила: 2 528 592 (Два миллиона пятьсот двадцать восемь тысяч пятьсот девяносто два) рубля 00 копеек.</w:t>
      </w:r>
    </w:p>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w:t>
      </w:r>
    </w:p>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Не состоялись аукционы по 2-м имущественным комплексам недвижимого имущества и по 4-м объектам движимого имущества по причине отсутствия заявок, а именно:</w:t>
      </w:r>
    </w:p>
    <w:p w:rsidR="005E05E5" w:rsidRPr="005E05E5" w:rsidRDefault="005E05E5" w:rsidP="008C23DA">
      <w:pPr>
        <w:tabs>
          <w:tab w:val="left" w:pos="426"/>
          <w:tab w:val="left" w:pos="3976"/>
        </w:tabs>
        <w:ind w:left="1418" w:right="142" w:hanging="992"/>
        <w:rPr>
          <w:sz w:val="18"/>
          <w:szCs w:val="18"/>
        </w:rPr>
      </w:pPr>
      <w:r w:rsidRPr="005E05E5">
        <w:rPr>
          <w:sz w:val="18"/>
          <w:szCs w:val="18"/>
        </w:rPr>
        <w:t xml:space="preserve">        1. Недвижимое имущество:</w:t>
      </w:r>
    </w:p>
    <w:tbl>
      <w:tblPr>
        <w:tblpPr w:leftFromText="180" w:rightFromText="180" w:vertAnchor="text" w:horzAnchor="margin" w:tblpXSpec="center" w:tblpY="99"/>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103"/>
        <w:gridCol w:w="2268"/>
      </w:tblGrid>
      <w:tr w:rsidR="00216B07" w:rsidRPr="005E05E5" w:rsidTr="00216B07">
        <w:trPr>
          <w:trHeight w:val="831"/>
        </w:trPr>
        <w:tc>
          <w:tcPr>
            <w:tcW w:w="2269" w:type="dxa"/>
            <w:vMerge w:val="restart"/>
            <w:tcBorders>
              <w:left w:val="single" w:sz="4" w:space="0" w:color="auto"/>
              <w:right w:val="single" w:sz="4" w:space="0" w:color="auto"/>
            </w:tcBorders>
            <w:vAlign w:val="center"/>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Нежилое здание</w:t>
            </w:r>
          </w:p>
          <w:p w:rsidR="00216B07" w:rsidRPr="005E05E5" w:rsidRDefault="00216B07" w:rsidP="005F2BDD">
            <w:pPr>
              <w:tabs>
                <w:tab w:val="left" w:pos="426"/>
                <w:tab w:val="left" w:pos="3976"/>
              </w:tabs>
              <w:ind w:left="284" w:right="142" w:hanging="142"/>
              <w:jc w:val="left"/>
              <w:rPr>
                <w:sz w:val="18"/>
                <w:szCs w:val="18"/>
              </w:rPr>
            </w:pPr>
          </w:p>
          <w:p w:rsidR="00216B07" w:rsidRPr="005E05E5" w:rsidRDefault="00216B07" w:rsidP="005F2BDD">
            <w:pPr>
              <w:tabs>
                <w:tab w:val="left" w:pos="426"/>
                <w:tab w:val="left" w:pos="3976"/>
              </w:tabs>
              <w:ind w:left="284" w:right="142" w:hanging="142"/>
              <w:jc w:val="left"/>
              <w:rPr>
                <w:sz w:val="18"/>
                <w:szCs w:val="18"/>
              </w:rPr>
            </w:pPr>
            <w:r w:rsidRPr="005E05E5">
              <w:rPr>
                <w:sz w:val="18"/>
                <w:szCs w:val="18"/>
              </w:rPr>
              <w:t>Земельный участок</w:t>
            </w:r>
          </w:p>
        </w:tc>
        <w:tc>
          <w:tcPr>
            <w:tcW w:w="5103" w:type="dxa"/>
            <w:tcBorders>
              <w:top w:val="single" w:sz="4" w:space="0" w:color="auto"/>
              <w:left w:val="single" w:sz="4" w:space="0" w:color="auto"/>
              <w:bottom w:val="single" w:sz="4" w:space="0" w:color="auto"/>
              <w:right w:val="single" w:sz="4" w:space="0" w:color="auto"/>
            </w:tcBorders>
            <w:vAlign w:val="center"/>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Российская Федерация, Иркутская область, Иркутский район,                    д. Куда, ул. Васильева 1/8</w:t>
            </w:r>
          </w:p>
        </w:tc>
        <w:tc>
          <w:tcPr>
            <w:tcW w:w="2268" w:type="dxa"/>
            <w:tcBorders>
              <w:top w:val="single" w:sz="4" w:space="0" w:color="auto"/>
              <w:left w:val="single" w:sz="4" w:space="0" w:color="auto"/>
              <w:bottom w:val="single" w:sz="4" w:space="0" w:color="auto"/>
              <w:right w:val="single" w:sz="4" w:space="0" w:color="auto"/>
            </w:tcBorders>
            <w:vAlign w:val="center"/>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38:06:000000:4606</w:t>
            </w:r>
          </w:p>
        </w:tc>
      </w:tr>
      <w:tr w:rsidR="00216B07" w:rsidRPr="005E05E5" w:rsidTr="00216B07">
        <w:trPr>
          <w:trHeight w:val="700"/>
        </w:trPr>
        <w:tc>
          <w:tcPr>
            <w:tcW w:w="2269" w:type="dxa"/>
            <w:vMerge/>
            <w:tcBorders>
              <w:left w:val="single" w:sz="4" w:space="0" w:color="auto"/>
              <w:bottom w:val="single" w:sz="4" w:space="0" w:color="auto"/>
              <w:right w:val="single" w:sz="4" w:space="0" w:color="auto"/>
            </w:tcBorders>
            <w:vAlign w:val="center"/>
          </w:tcPr>
          <w:p w:rsidR="00216B07" w:rsidRPr="005E05E5" w:rsidRDefault="00216B07" w:rsidP="005F2BDD">
            <w:pPr>
              <w:tabs>
                <w:tab w:val="left" w:pos="426"/>
                <w:tab w:val="left" w:pos="3976"/>
              </w:tabs>
              <w:ind w:left="284" w:right="142" w:hanging="142"/>
              <w:jc w:val="left"/>
              <w:rPr>
                <w:sz w:val="18"/>
                <w:szCs w:val="18"/>
              </w:rPr>
            </w:pPr>
          </w:p>
        </w:tc>
        <w:tc>
          <w:tcPr>
            <w:tcW w:w="5103" w:type="dxa"/>
            <w:tcBorders>
              <w:top w:val="single" w:sz="4" w:space="0" w:color="auto"/>
              <w:left w:val="single" w:sz="4" w:space="0" w:color="auto"/>
              <w:bottom w:val="single" w:sz="4" w:space="0" w:color="auto"/>
              <w:right w:val="single" w:sz="4" w:space="0" w:color="auto"/>
            </w:tcBorders>
            <w:vAlign w:val="center"/>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Российская Федерация, Иркутская область, Иркутский район,                    д. Куда, ул. Васильева 1/8</w:t>
            </w:r>
          </w:p>
        </w:tc>
        <w:tc>
          <w:tcPr>
            <w:tcW w:w="2268" w:type="dxa"/>
            <w:tcBorders>
              <w:top w:val="single" w:sz="4" w:space="0" w:color="auto"/>
              <w:left w:val="single" w:sz="4" w:space="0" w:color="auto"/>
              <w:bottom w:val="single" w:sz="4" w:space="0" w:color="auto"/>
              <w:right w:val="single" w:sz="4" w:space="0" w:color="auto"/>
            </w:tcBorders>
            <w:vAlign w:val="center"/>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38:06:100302:2032</w:t>
            </w:r>
          </w:p>
        </w:tc>
      </w:tr>
      <w:tr w:rsidR="00216B07" w:rsidRPr="005E05E5" w:rsidTr="00216B07">
        <w:trPr>
          <w:trHeight w:val="415"/>
        </w:trPr>
        <w:tc>
          <w:tcPr>
            <w:tcW w:w="2269" w:type="dxa"/>
            <w:tcBorders>
              <w:top w:val="single" w:sz="4" w:space="0" w:color="auto"/>
              <w:left w:val="single" w:sz="4" w:space="0" w:color="auto"/>
              <w:bottom w:val="single" w:sz="4" w:space="0" w:color="auto"/>
              <w:right w:val="single" w:sz="4" w:space="0" w:color="auto"/>
            </w:tcBorders>
            <w:vAlign w:val="center"/>
            <w:hideMark/>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Нежилое здание</w:t>
            </w:r>
          </w:p>
        </w:tc>
        <w:tc>
          <w:tcPr>
            <w:tcW w:w="5103" w:type="dxa"/>
            <w:tcBorders>
              <w:top w:val="single" w:sz="4" w:space="0" w:color="auto"/>
              <w:left w:val="single" w:sz="4" w:space="0" w:color="auto"/>
              <w:bottom w:val="single" w:sz="4" w:space="0" w:color="auto"/>
              <w:right w:val="single" w:sz="4" w:space="0" w:color="auto"/>
            </w:tcBorders>
            <w:vAlign w:val="center"/>
            <w:hideMark/>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 xml:space="preserve">Российская Федерация, Иркутская область, Иркутский муниципальный район, </w:t>
            </w:r>
            <w:proofErr w:type="spellStart"/>
            <w:r w:rsidRPr="005E05E5">
              <w:rPr>
                <w:sz w:val="18"/>
                <w:szCs w:val="18"/>
              </w:rPr>
              <w:t>Хомутовское</w:t>
            </w:r>
            <w:proofErr w:type="spellEnd"/>
            <w:r w:rsidRPr="005E05E5">
              <w:rPr>
                <w:sz w:val="18"/>
                <w:szCs w:val="18"/>
              </w:rPr>
              <w:t xml:space="preserve"> сельское поселение, с. Хомутово, ул. Колхозная, здание 4/4 </w:t>
            </w:r>
          </w:p>
        </w:tc>
        <w:tc>
          <w:tcPr>
            <w:tcW w:w="2268" w:type="dxa"/>
            <w:tcBorders>
              <w:top w:val="single" w:sz="4" w:space="0" w:color="auto"/>
              <w:left w:val="single" w:sz="4" w:space="0" w:color="auto"/>
              <w:bottom w:val="single" w:sz="4" w:space="0" w:color="auto"/>
              <w:right w:val="single" w:sz="4" w:space="0" w:color="auto"/>
            </w:tcBorders>
            <w:vAlign w:val="center"/>
            <w:hideMark/>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38:06:100101:2226</w:t>
            </w:r>
          </w:p>
        </w:tc>
      </w:tr>
      <w:tr w:rsidR="00216B07" w:rsidRPr="005E05E5" w:rsidTr="00216B07">
        <w:trPr>
          <w:trHeight w:val="1066"/>
        </w:trPr>
        <w:tc>
          <w:tcPr>
            <w:tcW w:w="2269" w:type="dxa"/>
            <w:tcBorders>
              <w:top w:val="single" w:sz="4" w:space="0" w:color="auto"/>
              <w:left w:val="single" w:sz="4" w:space="0" w:color="auto"/>
              <w:bottom w:val="single" w:sz="4" w:space="0" w:color="auto"/>
              <w:right w:val="single" w:sz="4" w:space="0" w:color="auto"/>
            </w:tcBorders>
            <w:vAlign w:val="center"/>
            <w:hideMark/>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 xml:space="preserve"> Земельный участок</w:t>
            </w:r>
          </w:p>
        </w:tc>
        <w:tc>
          <w:tcPr>
            <w:tcW w:w="5103" w:type="dxa"/>
            <w:tcBorders>
              <w:top w:val="single" w:sz="4" w:space="0" w:color="auto"/>
              <w:left w:val="single" w:sz="4" w:space="0" w:color="auto"/>
              <w:bottom w:val="single" w:sz="4" w:space="0" w:color="auto"/>
              <w:right w:val="single" w:sz="4" w:space="0" w:color="auto"/>
            </w:tcBorders>
            <w:vAlign w:val="center"/>
            <w:hideMark/>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 xml:space="preserve">Российская Федерация, Иркутская область, Иркутский муниципальный район, </w:t>
            </w:r>
            <w:proofErr w:type="spellStart"/>
            <w:r w:rsidRPr="005E05E5">
              <w:rPr>
                <w:sz w:val="18"/>
                <w:szCs w:val="18"/>
              </w:rPr>
              <w:t>Хомутовское</w:t>
            </w:r>
            <w:proofErr w:type="spellEnd"/>
            <w:r w:rsidRPr="005E05E5">
              <w:rPr>
                <w:sz w:val="18"/>
                <w:szCs w:val="18"/>
              </w:rPr>
              <w:t xml:space="preserve"> сельское поселение, с. Хомутово, ул. Колхозная, 4/4</w:t>
            </w:r>
          </w:p>
        </w:tc>
        <w:tc>
          <w:tcPr>
            <w:tcW w:w="2268" w:type="dxa"/>
            <w:tcBorders>
              <w:top w:val="single" w:sz="4" w:space="0" w:color="auto"/>
              <w:left w:val="single" w:sz="4" w:space="0" w:color="auto"/>
              <w:bottom w:val="single" w:sz="4" w:space="0" w:color="auto"/>
              <w:right w:val="single" w:sz="4" w:space="0" w:color="auto"/>
            </w:tcBorders>
            <w:vAlign w:val="center"/>
            <w:hideMark/>
          </w:tcPr>
          <w:p w:rsidR="00216B07" w:rsidRPr="005E05E5" w:rsidRDefault="00216B07" w:rsidP="005F2BDD">
            <w:pPr>
              <w:tabs>
                <w:tab w:val="left" w:pos="426"/>
                <w:tab w:val="left" w:pos="3976"/>
              </w:tabs>
              <w:ind w:left="284" w:right="142" w:hanging="142"/>
              <w:jc w:val="left"/>
              <w:rPr>
                <w:sz w:val="18"/>
                <w:szCs w:val="18"/>
              </w:rPr>
            </w:pPr>
            <w:r w:rsidRPr="005E05E5">
              <w:rPr>
                <w:sz w:val="18"/>
                <w:szCs w:val="18"/>
              </w:rPr>
              <w:t>38:06:100101:3719</w:t>
            </w:r>
          </w:p>
        </w:tc>
      </w:tr>
    </w:tbl>
    <w:p w:rsidR="005E05E5" w:rsidRPr="005E05E5" w:rsidRDefault="005E05E5" w:rsidP="005F2BDD">
      <w:pPr>
        <w:tabs>
          <w:tab w:val="left" w:pos="426"/>
          <w:tab w:val="left" w:pos="3976"/>
        </w:tabs>
        <w:ind w:left="284" w:right="142" w:hanging="142"/>
        <w:jc w:val="left"/>
        <w:rPr>
          <w:sz w:val="18"/>
          <w:szCs w:val="18"/>
        </w:rPr>
      </w:pP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       </w:t>
      </w:r>
    </w:p>
    <w:p w:rsidR="005E05E5" w:rsidRPr="005E05E5" w:rsidRDefault="005E05E5" w:rsidP="006127D2">
      <w:pPr>
        <w:tabs>
          <w:tab w:val="left" w:pos="426"/>
          <w:tab w:val="left" w:pos="3976"/>
        </w:tabs>
        <w:ind w:left="284" w:right="142" w:hanging="142"/>
        <w:jc w:val="left"/>
        <w:rPr>
          <w:sz w:val="18"/>
          <w:szCs w:val="18"/>
        </w:rPr>
      </w:pPr>
      <w:bookmarkStart w:id="47" w:name="_GoBack"/>
      <w:r w:rsidRPr="005E05E5">
        <w:rPr>
          <w:sz w:val="18"/>
          <w:szCs w:val="18"/>
        </w:rPr>
        <w:t>2. Движимое имущество:</w:t>
      </w:r>
    </w:p>
    <w:p w:rsidR="005E05E5" w:rsidRPr="005E05E5" w:rsidRDefault="005E05E5" w:rsidP="006127D2">
      <w:pPr>
        <w:tabs>
          <w:tab w:val="left" w:pos="426"/>
          <w:tab w:val="left" w:pos="3976"/>
        </w:tabs>
        <w:ind w:left="284" w:right="142" w:hanging="142"/>
        <w:jc w:val="left"/>
        <w:rPr>
          <w:sz w:val="18"/>
          <w:szCs w:val="18"/>
        </w:rPr>
      </w:pPr>
      <w:r w:rsidRPr="005E05E5">
        <w:rPr>
          <w:sz w:val="18"/>
          <w:szCs w:val="18"/>
        </w:rPr>
        <w:t>2.1. Транспортные средства</w:t>
      </w:r>
      <w:bookmarkEnd w:id="47"/>
    </w:p>
    <w:tbl>
      <w:tblPr>
        <w:tblW w:w="9639" w:type="dxa"/>
        <w:tblInd w:w="466" w:type="dxa"/>
        <w:tblLayout w:type="fixed"/>
        <w:tblCellMar>
          <w:left w:w="40" w:type="dxa"/>
          <w:right w:w="40" w:type="dxa"/>
        </w:tblCellMar>
        <w:tblLook w:val="04A0" w:firstRow="1" w:lastRow="0" w:firstColumn="1" w:lastColumn="0" w:noHBand="0" w:noVBand="1"/>
      </w:tblPr>
      <w:tblGrid>
        <w:gridCol w:w="2409"/>
        <w:gridCol w:w="4257"/>
        <w:gridCol w:w="2973"/>
      </w:tblGrid>
      <w:tr w:rsidR="005E05E5" w:rsidRPr="005E05E5" w:rsidTr="007B4193">
        <w:trPr>
          <w:trHeight w:hRule="exact" w:val="854"/>
        </w:trPr>
        <w:tc>
          <w:tcPr>
            <w:tcW w:w="240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Наименование</w:t>
            </w:r>
          </w:p>
        </w:tc>
        <w:tc>
          <w:tcPr>
            <w:tcW w:w="42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Характеристика объекта</w:t>
            </w:r>
          </w:p>
        </w:tc>
        <w:tc>
          <w:tcPr>
            <w:tcW w:w="297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Предполагаемый срок приватизации</w:t>
            </w:r>
          </w:p>
        </w:tc>
      </w:tr>
      <w:tr w:rsidR="005E05E5" w:rsidRPr="005E05E5" w:rsidTr="007B4193">
        <w:trPr>
          <w:trHeight w:hRule="exact" w:val="2263"/>
        </w:trPr>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1. Транспортное средство </w:t>
            </w:r>
          </w:p>
        </w:tc>
        <w:tc>
          <w:tcPr>
            <w:tcW w:w="4257"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Наименование и модель машины – Автобус ЛУИДОР-225000;  </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Год выпуска – 2012;</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двигателя – *421600*С0400833*</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кузова – 322100С0500182</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Цвет </w:t>
            </w:r>
            <w:proofErr w:type="gramStart"/>
            <w:r w:rsidRPr="005E05E5">
              <w:rPr>
                <w:sz w:val="18"/>
                <w:szCs w:val="18"/>
              </w:rPr>
              <w:t>–б</w:t>
            </w:r>
            <w:proofErr w:type="gramEnd"/>
            <w:r w:rsidRPr="005E05E5">
              <w:rPr>
                <w:sz w:val="18"/>
                <w:szCs w:val="18"/>
              </w:rPr>
              <w:t>елый</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Тип двигателя - бензиновый</w:t>
            </w:r>
          </w:p>
          <w:p w:rsidR="005E05E5" w:rsidRPr="005E05E5" w:rsidRDefault="005E05E5" w:rsidP="005F2BDD">
            <w:pPr>
              <w:tabs>
                <w:tab w:val="left" w:pos="426"/>
                <w:tab w:val="left" w:pos="3976"/>
              </w:tabs>
              <w:ind w:left="284" w:right="142" w:hanging="142"/>
              <w:jc w:val="left"/>
              <w:rPr>
                <w:sz w:val="18"/>
                <w:szCs w:val="18"/>
              </w:rPr>
            </w:pPr>
          </w:p>
        </w:tc>
        <w:tc>
          <w:tcPr>
            <w:tcW w:w="2973"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 1- 4  квартал 2022 года</w:t>
            </w:r>
          </w:p>
        </w:tc>
      </w:tr>
      <w:tr w:rsidR="005E05E5" w:rsidRPr="005E05E5" w:rsidTr="007B4193">
        <w:trPr>
          <w:trHeight w:hRule="exact" w:val="2301"/>
        </w:trPr>
        <w:tc>
          <w:tcPr>
            <w:tcW w:w="2409"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2. Транспортное средство </w:t>
            </w:r>
          </w:p>
        </w:tc>
        <w:tc>
          <w:tcPr>
            <w:tcW w:w="4257"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Наименование и модель машины – ГАЗ - 3307   </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Год выпуска – 1992;</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двигателя – 51100А-81019943</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кузова – отсутствует</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Цвет – серый</w:t>
            </w: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Тип двигателя - бензиновый</w:t>
            </w:r>
          </w:p>
          <w:p w:rsidR="005E05E5" w:rsidRPr="005E05E5" w:rsidRDefault="005E05E5" w:rsidP="005F2BDD">
            <w:pPr>
              <w:tabs>
                <w:tab w:val="left" w:pos="426"/>
                <w:tab w:val="left" w:pos="3976"/>
              </w:tabs>
              <w:ind w:left="284" w:right="142" w:hanging="142"/>
              <w:jc w:val="left"/>
              <w:rPr>
                <w:sz w:val="18"/>
                <w:szCs w:val="18"/>
              </w:rPr>
            </w:pPr>
          </w:p>
        </w:tc>
        <w:tc>
          <w:tcPr>
            <w:tcW w:w="2973"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 1- 4  квартал 2022 года</w:t>
            </w:r>
          </w:p>
        </w:tc>
      </w:tr>
    </w:tbl>
    <w:p w:rsidR="005E05E5" w:rsidRPr="005E05E5" w:rsidRDefault="005E05E5" w:rsidP="005F2BDD">
      <w:pPr>
        <w:tabs>
          <w:tab w:val="left" w:pos="426"/>
          <w:tab w:val="left" w:pos="3976"/>
        </w:tabs>
        <w:ind w:left="284" w:right="142" w:hanging="142"/>
        <w:jc w:val="left"/>
        <w:rPr>
          <w:sz w:val="18"/>
          <w:szCs w:val="18"/>
        </w:rPr>
      </w:pPr>
    </w:p>
    <w:p w:rsidR="005E05E5" w:rsidRPr="005E05E5" w:rsidRDefault="005E05E5" w:rsidP="005F2BDD">
      <w:pPr>
        <w:tabs>
          <w:tab w:val="left" w:pos="426"/>
          <w:tab w:val="left" w:pos="3976"/>
        </w:tabs>
        <w:ind w:left="284" w:right="142" w:hanging="142"/>
        <w:jc w:val="left"/>
        <w:rPr>
          <w:sz w:val="18"/>
          <w:szCs w:val="18"/>
        </w:rPr>
      </w:pPr>
      <w:r w:rsidRPr="005E05E5">
        <w:rPr>
          <w:sz w:val="18"/>
          <w:szCs w:val="18"/>
        </w:rPr>
        <w:t>2.2. Иное</w:t>
      </w:r>
    </w:p>
    <w:tbl>
      <w:tblPr>
        <w:tblW w:w="9640" w:type="dxa"/>
        <w:tblInd w:w="420" w:type="dxa"/>
        <w:tblLayout w:type="fixed"/>
        <w:tblCellMar>
          <w:left w:w="40" w:type="dxa"/>
          <w:right w:w="40" w:type="dxa"/>
        </w:tblCellMar>
        <w:tblLook w:val="04A0" w:firstRow="1" w:lastRow="0" w:firstColumn="1" w:lastColumn="0" w:noHBand="0" w:noVBand="1"/>
      </w:tblPr>
      <w:tblGrid>
        <w:gridCol w:w="2554"/>
        <w:gridCol w:w="4681"/>
        <w:gridCol w:w="2405"/>
      </w:tblGrid>
      <w:tr w:rsidR="005E05E5" w:rsidRPr="005E05E5" w:rsidTr="00216B07">
        <w:trPr>
          <w:trHeight w:hRule="exact" w:val="854"/>
        </w:trPr>
        <w:tc>
          <w:tcPr>
            <w:tcW w:w="25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Характеристика объекта</w:t>
            </w:r>
          </w:p>
        </w:tc>
        <w:tc>
          <w:tcPr>
            <w:tcW w:w="240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Предполагаемый срок приватизации</w:t>
            </w:r>
          </w:p>
        </w:tc>
      </w:tr>
      <w:tr w:rsidR="005E05E5" w:rsidRPr="005E05E5" w:rsidTr="00216B07">
        <w:trPr>
          <w:trHeight w:hRule="exact" w:val="910"/>
        </w:trPr>
        <w:tc>
          <w:tcPr>
            <w:tcW w:w="25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numPr>
                <w:ilvl w:val="0"/>
                <w:numId w:val="24"/>
              </w:numPr>
              <w:tabs>
                <w:tab w:val="left" w:pos="426"/>
                <w:tab w:val="left" w:pos="3976"/>
              </w:tabs>
              <w:ind w:left="284" w:right="142" w:hanging="142"/>
              <w:jc w:val="left"/>
              <w:rPr>
                <w:sz w:val="18"/>
                <w:szCs w:val="18"/>
              </w:rPr>
            </w:pPr>
            <w:r w:rsidRPr="005E05E5">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порода – сосна,  длина 6 м, объем 42,97  </w:t>
            </w:r>
            <w:proofErr w:type="spellStart"/>
            <w:r w:rsidRPr="005E05E5">
              <w:rPr>
                <w:sz w:val="18"/>
                <w:szCs w:val="18"/>
              </w:rPr>
              <w:t>куб</w:t>
            </w:r>
            <w:proofErr w:type="gramStart"/>
            <w:r w:rsidRPr="005E05E5">
              <w:rPr>
                <w:sz w:val="18"/>
                <w:szCs w:val="18"/>
              </w:rPr>
              <w:t>.м</w:t>
            </w:r>
            <w:proofErr w:type="spellEnd"/>
            <w:proofErr w:type="gramEnd"/>
          </w:p>
        </w:tc>
        <w:tc>
          <w:tcPr>
            <w:tcW w:w="2405" w:type="dxa"/>
            <w:tcBorders>
              <w:top w:val="single" w:sz="6" w:space="0" w:color="auto"/>
              <w:left w:val="single" w:sz="6" w:space="0" w:color="auto"/>
              <w:bottom w:val="single" w:sz="6" w:space="0" w:color="auto"/>
              <w:right w:val="single" w:sz="6" w:space="0" w:color="auto"/>
            </w:tcBorders>
            <w:shd w:val="clear" w:color="auto" w:fill="FFFFFF"/>
            <w:hideMark/>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1- 4  квартал 2021 года</w:t>
            </w:r>
          </w:p>
        </w:tc>
      </w:tr>
      <w:tr w:rsidR="005E05E5" w:rsidRPr="005E05E5" w:rsidTr="00216B07">
        <w:trPr>
          <w:trHeight w:hRule="exact" w:val="910"/>
        </w:trPr>
        <w:tc>
          <w:tcPr>
            <w:tcW w:w="2554"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numPr>
                <w:ilvl w:val="0"/>
                <w:numId w:val="24"/>
              </w:numPr>
              <w:tabs>
                <w:tab w:val="left" w:pos="426"/>
                <w:tab w:val="left" w:pos="3976"/>
              </w:tabs>
              <w:ind w:left="284" w:right="142" w:hanging="142"/>
              <w:jc w:val="left"/>
              <w:rPr>
                <w:sz w:val="18"/>
                <w:szCs w:val="18"/>
              </w:rPr>
            </w:pPr>
            <w:r w:rsidRPr="005E05E5">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 xml:space="preserve">порода – сосна,  длина 4 м, объем 12,51  </w:t>
            </w:r>
            <w:proofErr w:type="spellStart"/>
            <w:r w:rsidRPr="005E05E5">
              <w:rPr>
                <w:sz w:val="18"/>
                <w:szCs w:val="18"/>
              </w:rPr>
              <w:t>куб</w:t>
            </w:r>
            <w:proofErr w:type="gramStart"/>
            <w:r w:rsidRPr="005E05E5">
              <w:rPr>
                <w:sz w:val="18"/>
                <w:szCs w:val="18"/>
              </w:rPr>
              <w:t>.м</w:t>
            </w:r>
            <w:proofErr w:type="spellEnd"/>
            <w:proofErr w:type="gramEnd"/>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5E05E5" w:rsidRPr="005E05E5" w:rsidRDefault="005E05E5" w:rsidP="005F2BDD">
            <w:pPr>
              <w:tabs>
                <w:tab w:val="left" w:pos="426"/>
                <w:tab w:val="left" w:pos="3976"/>
              </w:tabs>
              <w:ind w:left="284" w:right="142" w:hanging="142"/>
              <w:jc w:val="left"/>
              <w:rPr>
                <w:sz w:val="18"/>
                <w:szCs w:val="18"/>
              </w:rPr>
            </w:pPr>
            <w:r w:rsidRPr="005E05E5">
              <w:rPr>
                <w:sz w:val="18"/>
                <w:szCs w:val="18"/>
              </w:rPr>
              <w:t>1- 4  квартал 2021 года</w:t>
            </w:r>
          </w:p>
        </w:tc>
      </w:tr>
    </w:tbl>
    <w:p w:rsidR="005E05E5" w:rsidRPr="005E05E5" w:rsidRDefault="005E05E5" w:rsidP="005E05E5">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426"/>
        <w:rPr>
          <w:sz w:val="18"/>
          <w:szCs w:val="18"/>
        </w:rPr>
      </w:pPr>
      <w:r w:rsidRPr="005E05E5">
        <w:rPr>
          <w:sz w:val="18"/>
          <w:szCs w:val="18"/>
        </w:rPr>
        <w:t xml:space="preserve">Доля приватизированных муниципальных предприятий в общем объеме приватизированных объектов муниципальной собственности </w:t>
      </w:r>
      <w:proofErr w:type="spellStart"/>
      <w:r w:rsidRPr="005E05E5">
        <w:rPr>
          <w:sz w:val="18"/>
          <w:szCs w:val="18"/>
        </w:rPr>
        <w:t>Хомутовского</w:t>
      </w:r>
      <w:proofErr w:type="spellEnd"/>
      <w:r w:rsidRPr="005E05E5">
        <w:rPr>
          <w:sz w:val="18"/>
          <w:szCs w:val="18"/>
        </w:rPr>
        <w:t xml:space="preserve"> муниципального образования за 2021 год отсутствует.</w:t>
      </w:r>
    </w:p>
    <w:p w:rsidR="005E05E5" w:rsidRPr="005E05E5" w:rsidRDefault="005E05E5" w:rsidP="005E05E5">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426"/>
        <w:jc w:val="center"/>
        <w:rPr>
          <w:i/>
          <w:sz w:val="18"/>
          <w:szCs w:val="18"/>
        </w:rPr>
      </w:pPr>
      <w:r>
        <w:rPr>
          <w:i/>
          <w:sz w:val="18"/>
          <w:szCs w:val="18"/>
        </w:rPr>
        <w:t xml:space="preserve">                                              </w:t>
      </w:r>
      <w:proofErr w:type="spellStart"/>
      <w:r w:rsidRPr="005E05E5">
        <w:rPr>
          <w:i/>
          <w:sz w:val="18"/>
          <w:szCs w:val="18"/>
        </w:rPr>
        <w:t>И.о</w:t>
      </w:r>
      <w:proofErr w:type="gramStart"/>
      <w:r w:rsidRPr="005E05E5">
        <w:rPr>
          <w:i/>
          <w:sz w:val="18"/>
          <w:szCs w:val="18"/>
        </w:rPr>
        <w:t>.н</w:t>
      </w:r>
      <w:proofErr w:type="gramEnd"/>
      <w:r w:rsidRPr="005E05E5">
        <w:rPr>
          <w:i/>
          <w:sz w:val="18"/>
          <w:szCs w:val="18"/>
        </w:rPr>
        <w:t>ачальника</w:t>
      </w:r>
      <w:proofErr w:type="spellEnd"/>
      <w:r w:rsidRPr="005E05E5">
        <w:rPr>
          <w:i/>
          <w:sz w:val="18"/>
          <w:szCs w:val="18"/>
        </w:rPr>
        <w:t xml:space="preserve"> отдела градостроительства, </w:t>
      </w:r>
    </w:p>
    <w:p w:rsidR="005E05E5" w:rsidRPr="005E05E5" w:rsidRDefault="005E05E5" w:rsidP="005E05E5">
      <w:pPr>
        <w:tabs>
          <w:tab w:val="left" w:pos="426"/>
          <w:tab w:val="left" w:pos="3976"/>
        </w:tabs>
        <w:ind w:left="0" w:right="142" w:firstLine="426"/>
        <w:jc w:val="right"/>
        <w:rPr>
          <w:i/>
          <w:sz w:val="18"/>
          <w:szCs w:val="18"/>
        </w:rPr>
      </w:pPr>
      <w:r w:rsidRPr="005E05E5">
        <w:rPr>
          <w:i/>
          <w:sz w:val="18"/>
          <w:szCs w:val="18"/>
        </w:rPr>
        <w:t xml:space="preserve">земельных и имущественных отношений                                   </w:t>
      </w:r>
      <w:proofErr w:type="spellStart"/>
      <w:r w:rsidRPr="005E05E5">
        <w:rPr>
          <w:i/>
          <w:sz w:val="18"/>
          <w:szCs w:val="18"/>
        </w:rPr>
        <w:t>Е.С.Колмаченко</w:t>
      </w:r>
      <w:proofErr w:type="spellEnd"/>
    </w:p>
    <w:p w:rsidR="005E05E5" w:rsidRPr="005E05E5" w:rsidRDefault="005E05E5" w:rsidP="005E05E5">
      <w:pPr>
        <w:tabs>
          <w:tab w:val="left" w:pos="426"/>
          <w:tab w:val="left" w:pos="3976"/>
        </w:tabs>
        <w:ind w:left="0" w:right="142" w:firstLine="426"/>
        <w:rPr>
          <w:sz w:val="18"/>
          <w:szCs w:val="18"/>
        </w:rPr>
      </w:pPr>
    </w:p>
    <w:p w:rsidR="005E05E5" w:rsidRDefault="005E05E5" w:rsidP="005E05E5">
      <w:pPr>
        <w:tabs>
          <w:tab w:val="left" w:pos="426"/>
          <w:tab w:val="left" w:pos="3976"/>
        </w:tabs>
        <w:ind w:left="0" w:right="142" w:firstLine="426"/>
        <w:rPr>
          <w:sz w:val="18"/>
          <w:szCs w:val="18"/>
        </w:rPr>
      </w:pPr>
    </w:p>
    <w:p w:rsidR="00216B07" w:rsidRDefault="00216B07" w:rsidP="005E05E5">
      <w:pPr>
        <w:tabs>
          <w:tab w:val="left" w:pos="426"/>
          <w:tab w:val="left" w:pos="3976"/>
        </w:tabs>
        <w:ind w:left="0" w:right="142" w:firstLine="426"/>
        <w:rPr>
          <w:sz w:val="18"/>
          <w:szCs w:val="18"/>
        </w:rPr>
      </w:pPr>
    </w:p>
    <w:p w:rsidR="005F2BDD" w:rsidRDefault="005F2BDD" w:rsidP="005E05E5">
      <w:pPr>
        <w:tabs>
          <w:tab w:val="left" w:pos="426"/>
          <w:tab w:val="left" w:pos="3976"/>
        </w:tabs>
        <w:ind w:left="0" w:right="142" w:firstLine="426"/>
        <w:rPr>
          <w:sz w:val="18"/>
          <w:szCs w:val="18"/>
        </w:rPr>
      </w:pPr>
    </w:p>
    <w:p w:rsidR="007A6408" w:rsidRPr="005E05E5" w:rsidRDefault="007A6408" w:rsidP="005E05E5">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426"/>
        <w:rPr>
          <w:sz w:val="18"/>
          <w:szCs w:val="18"/>
        </w:rPr>
      </w:pPr>
    </w:p>
    <w:p w:rsidR="00216B07" w:rsidRPr="002A5E7B" w:rsidRDefault="00216B07" w:rsidP="00216B07">
      <w:pPr>
        <w:tabs>
          <w:tab w:val="left" w:pos="10348"/>
        </w:tabs>
        <w:ind w:left="0" w:right="-284" w:firstLine="426"/>
        <w:jc w:val="center"/>
        <w:rPr>
          <w:sz w:val="18"/>
          <w:szCs w:val="18"/>
        </w:rPr>
      </w:pPr>
      <w:r w:rsidRPr="002A5E7B">
        <w:rPr>
          <w:sz w:val="18"/>
          <w:szCs w:val="18"/>
        </w:rPr>
        <w:lastRenderedPageBreak/>
        <w:t>РОССИЙСКАЯ ФЕДЕРАЦИЯ</w:t>
      </w:r>
    </w:p>
    <w:p w:rsidR="00216B07" w:rsidRPr="002A5E7B" w:rsidRDefault="00216B07" w:rsidP="00216B07">
      <w:pPr>
        <w:tabs>
          <w:tab w:val="left" w:pos="10348"/>
        </w:tabs>
        <w:ind w:left="0" w:right="-284" w:firstLine="426"/>
        <w:jc w:val="center"/>
        <w:rPr>
          <w:sz w:val="18"/>
          <w:szCs w:val="18"/>
        </w:rPr>
      </w:pPr>
      <w:r w:rsidRPr="002A5E7B">
        <w:rPr>
          <w:sz w:val="18"/>
          <w:szCs w:val="18"/>
        </w:rPr>
        <w:t>ИРКУТСКАЯ ОБЛАСТЬ   ИРКУТСКИЙ РАЙОН</w:t>
      </w:r>
    </w:p>
    <w:p w:rsidR="00216B07" w:rsidRPr="002A5E7B" w:rsidRDefault="00216B07" w:rsidP="00216B07">
      <w:pPr>
        <w:tabs>
          <w:tab w:val="left" w:pos="10348"/>
        </w:tabs>
        <w:ind w:left="0" w:right="-284" w:firstLine="426"/>
        <w:jc w:val="center"/>
        <w:rPr>
          <w:b/>
          <w:sz w:val="18"/>
          <w:szCs w:val="18"/>
        </w:rPr>
      </w:pPr>
      <w:r w:rsidRPr="002A5E7B">
        <w:rPr>
          <w:b/>
          <w:sz w:val="18"/>
          <w:szCs w:val="18"/>
        </w:rPr>
        <w:t>ДУМА</w:t>
      </w:r>
    </w:p>
    <w:p w:rsidR="00216B07" w:rsidRPr="002A5E7B" w:rsidRDefault="00216B07" w:rsidP="00216B07">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216B07" w:rsidRPr="002A5E7B" w:rsidRDefault="00216B07" w:rsidP="00216B07">
      <w:pPr>
        <w:tabs>
          <w:tab w:val="left" w:pos="10348"/>
        </w:tabs>
        <w:ind w:left="0" w:right="-284" w:firstLine="426"/>
        <w:jc w:val="center"/>
        <w:rPr>
          <w:bCs/>
          <w:sz w:val="18"/>
          <w:szCs w:val="18"/>
        </w:rPr>
      </w:pPr>
      <w:r w:rsidRPr="002A5E7B">
        <w:rPr>
          <w:bCs/>
          <w:sz w:val="18"/>
          <w:szCs w:val="18"/>
        </w:rPr>
        <w:t>Четвертый созыв</w:t>
      </w:r>
    </w:p>
    <w:p w:rsidR="00216B07" w:rsidRPr="002A5E7B" w:rsidRDefault="00216B07" w:rsidP="00216B07">
      <w:pPr>
        <w:tabs>
          <w:tab w:val="left" w:pos="10348"/>
        </w:tabs>
        <w:ind w:left="0" w:right="-284" w:firstLine="426"/>
        <w:jc w:val="center"/>
        <w:rPr>
          <w:b/>
          <w:bCs/>
          <w:sz w:val="18"/>
          <w:szCs w:val="18"/>
        </w:rPr>
      </w:pPr>
      <w:r w:rsidRPr="002A5E7B">
        <w:rPr>
          <w:b/>
          <w:bCs/>
          <w:sz w:val="18"/>
          <w:szCs w:val="18"/>
        </w:rPr>
        <w:t>Решение</w:t>
      </w:r>
    </w:p>
    <w:p w:rsidR="00216B07" w:rsidRPr="002A5E7B" w:rsidRDefault="00216B07" w:rsidP="00216B07">
      <w:pPr>
        <w:tabs>
          <w:tab w:val="left" w:pos="10348"/>
        </w:tabs>
        <w:ind w:left="0" w:right="-284" w:firstLine="426"/>
        <w:jc w:val="center"/>
        <w:rPr>
          <w:b/>
          <w:bCs/>
          <w:sz w:val="18"/>
          <w:szCs w:val="18"/>
        </w:rPr>
      </w:pPr>
    </w:p>
    <w:p w:rsidR="00216B07" w:rsidRPr="007C3A99" w:rsidRDefault="00216B07" w:rsidP="00216B07">
      <w:pPr>
        <w:tabs>
          <w:tab w:val="left" w:pos="426"/>
          <w:tab w:val="left" w:pos="3976"/>
        </w:tabs>
        <w:ind w:left="0" w:right="-284" w:firstLine="426"/>
        <w:rPr>
          <w:sz w:val="18"/>
          <w:szCs w:val="18"/>
          <w:u w:val="single"/>
        </w:rPr>
      </w:pPr>
      <w:r>
        <w:rPr>
          <w:sz w:val="18"/>
          <w:szCs w:val="18"/>
          <w:u w:val="single"/>
        </w:rPr>
        <w:t>24.02.2022 № 61-279</w:t>
      </w:r>
      <w:r w:rsidRPr="009841EB">
        <w:rPr>
          <w:sz w:val="18"/>
          <w:szCs w:val="18"/>
          <w:u w:val="single"/>
        </w:rPr>
        <w:t xml:space="preserve"> </w:t>
      </w:r>
      <w:r w:rsidRPr="00064AAE">
        <w:rPr>
          <w:sz w:val="18"/>
          <w:szCs w:val="18"/>
          <w:u w:val="single"/>
        </w:rPr>
        <w:t>д</w:t>
      </w:r>
    </w:p>
    <w:p w:rsidR="00216B07" w:rsidRPr="005E05E5" w:rsidRDefault="00216B07" w:rsidP="00216B07">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5E05E5" w:rsidRPr="005E05E5" w:rsidRDefault="005E05E5" w:rsidP="00216B07">
      <w:pPr>
        <w:tabs>
          <w:tab w:val="left" w:pos="426"/>
          <w:tab w:val="left" w:pos="3976"/>
        </w:tabs>
        <w:ind w:left="0" w:right="142" w:firstLine="0"/>
        <w:rPr>
          <w:sz w:val="18"/>
          <w:szCs w:val="18"/>
        </w:rPr>
      </w:pPr>
    </w:p>
    <w:p w:rsidR="00216B07" w:rsidRPr="00216B07" w:rsidRDefault="00216B07" w:rsidP="00216B07">
      <w:pPr>
        <w:tabs>
          <w:tab w:val="left" w:pos="426"/>
          <w:tab w:val="left" w:pos="3976"/>
        </w:tabs>
        <w:ind w:left="0" w:right="142" w:firstLine="426"/>
        <w:rPr>
          <w:sz w:val="18"/>
          <w:szCs w:val="18"/>
        </w:rPr>
      </w:pPr>
      <w:r w:rsidRPr="00216B07">
        <w:rPr>
          <w:sz w:val="18"/>
          <w:szCs w:val="18"/>
        </w:rPr>
        <w:t xml:space="preserve">О внесении изменений в решение Думы </w:t>
      </w:r>
      <w:proofErr w:type="spellStart"/>
      <w:r w:rsidRPr="00216B07">
        <w:rPr>
          <w:sz w:val="18"/>
          <w:szCs w:val="18"/>
        </w:rPr>
        <w:t>Хомутовского</w:t>
      </w:r>
      <w:proofErr w:type="spellEnd"/>
      <w:r w:rsidRPr="00216B07">
        <w:rPr>
          <w:sz w:val="18"/>
          <w:szCs w:val="18"/>
        </w:rPr>
        <w:t xml:space="preserve"> муниципального образования от 23.12.2021 № 57-263/д </w:t>
      </w:r>
    </w:p>
    <w:p w:rsidR="00216B07" w:rsidRPr="00216B07" w:rsidRDefault="00216B07" w:rsidP="00216B07">
      <w:pPr>
        <w:tabs>
          <w:tab w:val="left" w:pos="426"/>
          <w:tab w:val="left" w:pos="3976"/>
        </w:tabs>
        <w:ind w:left="0" w:right="142" w:firstLine="426"/>
        <w:rPr>
          <w:sz w:val="18"/>
          <w:szCs w:val="18"/>
        </w:rPr>
      </w:pPr>
      <w:r w:rsidRPr="00216B07">
        <w:rPr>
          <w:sz w:val="18"/>
          <w:szCs w:val="18"/>
        </w:rPr>
        <w:tab/>
        <w:t xml:space="preserve"> </w:t>
      </w:r>
    </w:p>
    <w:p w:rsidR="00216B07" w:rsidRPr="00216B07" w:rsidRDefault="00216B07" w:rsidP="00216B07">
      <w:pPr>
        <w:tabs>
          <w:tab w:val="left" w:pos="426"/>
          <w:tab w:val="left" w:pos="3976"/>
        </w:tabs>
        <w:ind w:left="0" w:right="142" w:firstLine="426"/>
        <w:rPr>
          <w:sz w:val="18"/>
          <w:szCs w:val="18"/>
        </w:rPr>
      </w:pPr>
      <w:proofErr w:type="gramStart"/>
      <w:r w:rsidRPr="00216B07">
        <w:rPr>
          <w:sz w:val="18"/>
          <w:szCs w:val="18"/>
        </w:rPr>
        <w:t xml:space="preserve">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w:t>
      </w:r>
      <w:proofErr w:type="spellStart"/>
      <w:r w:rsidRPr="00216B07">
        <w:rPr>
          <w:sz w:val="18"/>
          <w:szCs w:val="18"/>
        </w:rPr>
        <w:t>Хомутовского</w:t>
      </w:r>
      <w:proofErr w:type="spellEnd"/>
      <w:r w:rsidRPr="00216B07">
        <w:rPr>
          <w:sz w:val="18"/>
          <w:szCs w:val="18"/>
        </w:rPr>
        <w:t xml:space="preserve"> муниципального образования от 29.05.2009 № 05-20/</w:t>
      </w:r>
      <w:proofErr w:type="spellStart"/>
      <w:r w:rsidRPr="00216B07">
        <w:rPr>
          <w:sz w:val="18"/>
          <w:szCs w:val="18"/>
        </w:rPr>
        <w:t>дсп</w:t>
      </w:r>
      <w:proofErr w:type="spellEnd"/>
      <w:r w:rsidRPr="00216B07">
        <w:rPr>
          <w:sz w:val="18"/>
          <w:szCs w:val="18"/>
        </w:rPr>
        <w:t xml:space="preserve"> «Об утверждении положения о приватизации муниципального имущества </w:t>
      </w:r>
      <w:proofErr w:type="spellStart"/>
      <w:r w:rsidRPr="00216B07">
        <w:rPr>
          <w:sz w:val="18"/>
          <w:szCs w:val="18"/>
        </w:rPr>
        <w:t>Хомутовского</w:t>
      </w:r>
      <w:proofErr w:type="spellEnd"/>
      <w:r w:rsidRPr="00216B07">
        <w:rPr>
          <w:sz w:val="18"/>
          <w:szCs w:val="18"/>
        </w:rPr>
        <w:t xml:space="preserve"> муниципального образования», руководствуясь Уставом </w:t>
      </w:r>
      <w:proofErr w:type="spellStart"/>
      <w:r w:rsidRPr="00216B07">
        <w:rPr>
          <w:sz w:val="18"/>
          <w:szCs w:val="18"/>
        </w:rPr>
        <w:t>Хомутовского</w:t>
      </w:r>
      <w:proofErr w:type="spellEnd"/>
      <w:r w:rsidRPr="00216B07">
        <w:rPr>
          <w:sz w:val="18"/>
          <w:szCs w:val="18"/>
        </w:rPr>
        <w:t xml:space="preserve"> муниципального образования, Дума </w:t>
      </w:r>
      <w:proofErr w:type="spellStart"/>
      <w:r w:rsidRPr="00216B07">
        <w:rPr>
          <w:sz w:val="18"/>
          <w:szCs w:val="18"/>
        </w:rPr>
        <w:t>Хомутовского</w:t>
      </w:r>
      <w:proofErr w:type="spellEnd"/>
      <w:r w:rsidRPr="00216B07">
        <w:rPr>
          <w:sz w:val="18"/>
          <w:szCs w:val="18"/>
        </w:rPr>
        <w:t xml:space="preserve"> муниципального образования</w:t>
      </w:r>
      <w:proofErr w:type="gramEnd"/>
    </w:p>
    <w:p w:rsidR="00216B07" w:rsidRDefault="00216B07" w:rsidP="00216B07">
      <w:pPr>
        <w:tabs>
          <w:tab w:val="left" w:pos="426"/>
          <w:tab w:val="left" w:pos="3976"/>
        </w:tabs>
        <w:ind w:left="0" w:right="142" w:firstLine="426"/>
        <w:rPr>
          <w:sz w:val="18"/>
          <w:szCs w:val="18"/>
        </w:rPr>
      </w:pPr>
    </w:p>
    <w:p w:rsidR="00216B07" w:rsidRDefault="00216B07" w:rsidP="00216B07">
      <w:pPr>
        <w:tabs>
          <w:tab w:val="left" w:pos="426"/>
          <w:tab w:val="left" w:pos="3976"/>
        </w:tabs>
        <w:ind w:left="0" w:right="142" w:firstLine="426"/>
        <w:rPr>
          <w:sz w:val="18"/>
          <w:szCs w:val="18"/>
        </w:rPr>
      </w:pPr>
      <w:r w:rsidRPr="00216B07">
        <w:rPr>
          <w:sz w:val="18"/>
          <w:szCs w:val="18"/>
        </w:rPr>
        <w:t>РЕШИЛА:</w:t>
      </w: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numPr>
          <w:ilvl w:val="0"/>
          <w:numId w:val="19"/>
        </w:numPr>
        <w:tabs>
          <w:tab w:val="left" w:pos="426"/>
          <w:tab w:val="left" w:pos="851"/>
          <w:tab w:val="left" w:pos="3969"/>
        </w:tabs>
        <w:ind w:left="0" w:right="142" w:firstLine="426"/>
        <w:rPr>
          <w:sz w:val="18"/>
          <w:szCs w:val="18"/>
        </w:rPr>
      </w:pPr>
      <w:r w:rsidRPr="00216B07">
        <w:rPr>
          <w:sz w:val="18"/>
          <w:szCs w:val="18"/>
        </w:rPr>
        <w:t xml:space="preserve">Внести в решение Думы </w:t>
      </w:r>
      <w:proofErr w:type="spellStart"/>
      <w:r w:rsidRPr="00216B07">
        <w:rPr>
          <w:sz w:val="18"/>
          <w:szCs w:val="18"/>
        </w:rPr>
        <w:t>Хомутовского</w:t>
      </w:r>
      <w:proofErr w:type="spellEnd"/>
      <w:r w:rsidRPr="00216B07">
        <w:rPr>
          <w:sz w:val="18"/>
          <w:szCs w:val="18"/>
        </w:rPr>
        <w:t xml:space="preserve"> муниципального образования от 23.12.2021 № 57-263/д «Об утверждении Прогнозного плана (программы) приватизации муниципального имущества </w:t>
      </w:r>
      <w:proofErr w:type="spellStart"/>
      <w:r w:rsidRPr="00216B07">
        <w:rPr>
          <w:sz w:val="18"/>
          <w:szCs w:val="18"/>
        </w:rPr>
        <w:t>Хомутовского</w:t>
      </w:r>
      <w:proofErr w:type="spellEnd"/>
      <w:r w:rsidRPr="00216B07">
        <w:rPr>
          <w:sz w:val="18"/>
          <w:szCs w:val="18"/>
        </w:rPr>
        <w:t xml:space="preserve"> муниципального образования на 2022 год» следующие изменения:</w:t>
      </w:r>
    </w:p>
    <w:p w:rsidR="00216B07" w:rsidRPr="00216B07" w:rsidRDefault="00216B07" w:rsidP="00216B07">
      <w:pPr>
        <w:numPr>
          <w:ilvl w:val="1"/>
          <w:numId w:val="19"/>
        </w:numPr>
        <w:tabs>
          <w:tab w:val="left" w:pos="426"/>
          <w:tab w:val="left" w:pos="851"/>
          <w:tab w:val="left" w:pos="3969"/>
        </w:tabs>
        <w:ind w:left="0" w:right="142" w:firstLine="426"/>
        <w:rPr>
          <w:sz w:val="18"/>
          <w:szCs w:val="18"/>
        </w:rPr>
      </w:pPr>
      <w:r w:rsidRPr="00216B07">
        <w:rPr>
          <w:sz w:val="18"/>
          <w:szCs w:val="18"/>
        </w:rPr>
        <w:t>Приложение изменить и изложить в новой редакции (Приложение).</w:t>
      </w:r>
    </w:p>
    <w:p w:rsidR="00216B07" w:rsidRPr="00216B07" w:rsidRDefault="00216B07" w:rsidP="00216B07">
      <w:pPr>
        <w:numPr>
          <w:ilvl w:val="0"/>
          <w:numId w:val="19"/>
        </w:numPr>
        <w:tabs>
          <w:tab w:val="left" w:pos="426"/>
          <w:tab w:val="left" w:pos="851"/>
          <w:tab w:val="left" w:pos="3969"/>
        </w:tabs>
        <w:ind w:left="0" w:right="142" w:firstLine="426"/>
        <w:rPr>
          <w:sz w:val="18"/>
          <w:szCs w:val="18"/>
        </w:rPr>
      </w:pPr>
      <w:r w:rsidRPr="00216B07">
        <w:rPr>
          <w:sz w:val="18"/>
          <w:szCs w:val="18"/>
        </w:rPr>
        <w:t>Опубликовать настоящее решение в установленном законом порядке.</w:t>
      </w:r>
    </w:p>
    <w:p w:rsidR="00216B07" w:rsidRPr="00216B07" w:rsidRDefault="00216B07" w:rsidP="00216B07">
      <w:pPr>
        <w:tabs>
          <w:tab w:val="left" w:pos="426"/>
          <w:tab w:val="left" w:pos="851"/>
          <w:tab w:val="left" w:pos="3969"/>
        </w:tabs>
        <w:ind w:left="0" w:right="142" w:firstLine="426"/>
        <w:rPr>
          <w:sz w:val="18"/>
          <w:szCs w:val="18"/>
        </w:rPr>
      </w:pPr>
      <w:r w:rsidRPr="00216B07">
        <w:rPr>
          <w:sz w:val="18"/>
          <w:szCs w:val="18"/>
        </w:rPr>
        <w:t xml:space="preserve">3.  </w:t>
      </w:r>
      <w:proofErr w:type="gramStart"/>
      <w:r w:rsidRPr="00216B07">
        <w:rPr>
          <w:sz w:val="18"/>
          <w:szCs w:val="18"/>
        </w:rPr>
        <w:t>Контроль за</w:t>
      </w:r>
      <w:proofErr w:type="gramEnd"/>
      <w:r w:rsidRPr="00216B07">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216B07">
        <w:rPr>
          <w:sz w:val="18"/>
          <w:szCs w:val="18"/>
        </w:rPr>
        <w:t>ресурсообеспечению</w:t>
      </w:r>
      <w:proofErr w:type="spellEnd"/>
      <w:r w:rsidRPr="00216B07">
        <w:rPr>
          <w:sz w:val="18"/>
          <w:szCs w:val="18"/>
        </w:rPr>
        <w:t xml:space="preserve"> Думы </w:t>
      </w:r>
      <w:proofErr w:type="spellStart"/>
      <w:r w:rsidRPr="00216B07">
        <w:rPr>
          <w:sz w:val="18"/>
          <w:szCs w:val="18"/>
        </w:rPr>
        <w:t>Хомутовского</w:t>
      </w:r>
      <w:proofErr w:type="spellEnd"/>
      <w:r w:rsidRPr="00216B07">
        <w:rPr>
          <w:sz w:val="18"/>
          <w:szCs w:val="18"/>
        </w:rPr>
        <w:t xml:space="preserve"> муниципального образования.</w:t>
      </w:r>
    </w:p>
    <w:p w:rsidR="00216B07" w:rsidRPr="00216B07" w:rsidRDefault="00216B07" w:rsidP="00216B07">
      <w:pPr>
        <w:tabs>
          <w:tab w:val="left" w:pos="426"/>
          <w:tab w:val="left" w:pos="3976"/>
        </w:tabs>
        <w:ind w:left="0" w:right="142" w:firstLine="426"/>
        <w:rPr>
          <w:sz w:val="18"/>
          <w:szCs w:val="18"/>
        </w:rPr>
      </w:pPr>
    </w:p>
    <w:p w:rsidR="00216B07" w:rsidRPr="008C23DA" w:rsidRDefault="00216B07" w:rsidP="00216B07">
      <w:pPr>
        <w:tabs>
          <w:tab w:val="left" w:pos="426"/>
          <w:tab w:val="left" w:pos="567"/>
        </w:tabs>
        <w:ind w:left="0" w:right="142" w:firstLine="426"/>
        <w:jc w:val="right"/>
        <w:rPr>
          <w:i/>
          <w:sz w:val="18"/>
          <w:szCs w:val="18"/>
        </w:rPr>
      </w:pPr>
      <w:r>
        <w:rPr>
          <w:sz w:val="18"/>
          <w:szCs w:val="18"/>
        </w:rPr>
        <w:t xml:space="preserve">                                                </w:t>
      </w:r>
      <w:r w:rsidRPr="008C23DA">
        <w:rPr>
          <w:i/>
          <w:sz w:val="18"/>
          <w:szCs w:val="18"/>
        </w:rPr>
        <w:t>Исполняющий обязанности</w:t>
      </w:r>
      <w:r w:rsidRPr="008C23DA">
        <w:rPr>
          <w:i/>
          <w:sz w:val="18"/>
          <w:szCs w:val="18"/>
        </w:rPr>
        <w:tab/>
        <w:t xml:space="preserve">                                  Заместитель председателя</w:t>
      </w:r>
    </w:p>
    <w:p w:rsidR="00216B07" w:rsidRPr="008C23DA" w:rsidRDefault="00216B07" w:rsidP="00216B07">
      <w:pPr>
        <w:tabs>
          <w:tab w:val="left" w:pos="426"/>
          <w:tab w:val="left" w:pos="567"/>
        </w:tabs>
        <w:ind w:left="0" w:right="142" w:firstLine="426"/>
        <w:jc w:val="center"/>
        <w:rPr>
          <w:i/>
          <w:sz w:val="18"/>
          <w:szCs w:val="18"/>
        </w:rPr>
      </w:pPr>
      <w:r>
        <w:rPr>
          <w:i/>
          <w:sz w:val="18"/>
          <w:szCs w:val="18"/>
        </w:rPr>
        <w:t xml:space="preserve">                                                                                 </w:t>
      </w:r>
      <w:r w:rsidRPr="008C23DA">
        <w:rPr>
          <w:i/>
          <w:sz w:val="18"/>
          <w:szCs w:val="18"/>
        </w:rPr>
        <w:t xml:space="preserve">Главы администрации </w:t>
      </w:r>
      <w:proofErr w:type="spellStart"/>
      <w:r w:rsidRPr="008C23DA">
        <w:rPr>
          <w:i/>
          <w:sz w:val="18"/>
          <w:szCs w:val="18"/>
        </w:rPr>
        <w:t>Хомутовского</w:t>
      </w:r>
      <w:proofErr w:type="spellEnd"/>
      <w:r w:rsidRPr="008C23DA">
        <w:rPr>
          <w:i/>
          <w:sz w:val="18"/>
          <w:szCs w:val="18"/>
        </w:rPr>
        <w:t xml:space="preserve">                  Думы </w:t>
      </w:r>
      <w:proofErr w:type="spellStart"/>
      <w:r w:rsidRPr="008C23DA">
        <w:rPr>
          <w:i/>
          <w:sz w:val="18"/>
          <w:szCs w:val="18"/>
        </w:rPr>
        <w:t>Хомутовского</w:t>
      </w:r>
      <w:proofErr w:type="spellEnd"/>
    </w:p>
    <w:p w:rsidR="00216B07" w:rsidRPr="008C23DA" w:rsidRDefault="00216B07" w:rsidP="00216B07">
      <w:pPr>
        <w:tabs>
          <w:tab w:val="left" w:pos="426"/>
          <w:tab w:val="left" w:pos="567"/>
        </w:tabs>
        <w:ind w:left="0" w:right="142" w:firstLine="426"/>
        <w:jc w:val="right"/>
        <w:rPr>
          <w:i/>
          <w:sz w:val="18"/>
          <w:szCs w:val="18"/>
        </w:rPr>
      </w:pPr>
      <w:r w:rsidRPr="008C23DA">
        <w:rPr>
          <w:i/>
          <w:sz w:val="18"/>
          <w:szCs w:val="18"/>
        </w:rPr>
        <w:t>муниципального образования                               муниципального образования</w:t>
      </w:r>
    </w:p>
    <w:p w:rsidR="00216B07" w:rsidRPr="008C23DA" w:rsidRDefault="00216B07" w:rsidP="00216B07">
      <w:pPr>
        <w:tabs>
          <w:tab w:val="left" w:pos="426"/>
          <w:tab w:val="left" w:pos="567"/>
        </w:tabs>
        <w:ind w:left="0" w:right="142" w:firstLine="426"/>
        <w:jc w:val="right"/>
        <w:rPr>
          <w:i/>
          <w:sz w:val="18"/>
          <w:szCs w:val="18"/>
        </w:rPr>
      </w:pPr>
      <w:r w:rsidRPr="008C23DA">
        <w:rPr>
          <w:i/>
          <w:sz w:val="18"/>
          <w:szCs w:val="18"/>
        </w:rPr>
        <w:t xml:space="preserve">                                   </w:t>
      </w:r>
      <w:proofErr w:type="spellStart"/>
      <w:r w:rsidRPr="008C23DA">
        <w:rPr>
          <w:i/>
          <w:sz w:val="18"/>
          <w:szCs w:val="18"/>
        </w:rPr>
        <w:t>А.В.Иваненко</w:t>
      </w:r>
      <w:proofErr w:type="spellEnd"/>
      <w:r w:rsidRPr="008C23DA">
        <w:rPr>
          <w:i/>
          <w:sz w:val="18"/>
          <w:szCs w:val="18"/>
        </w:rPr>
        <w:t xml:space="preserve">                                                    </w:t>
      </w:r>
      <w:proofErr w:type="spellStart"/>
      <w:r w:rsidRPr="008C23DA">
        <w:rPr>
          <w:i/>
          <w:sz w:val="18"/>
          <w:szCs w:val="18"/>
        </w:rPr>
        <w:t>А.К.Ветров</w:t>
      </w:r>
      <w:proofErr w:type="spellEnd"/>
    </w:p>
    <w:p w:rsidR="00216B07" w:rsidRPr="00216B07" w:rsidRDefault="00216B07" w:rsidP="00216B07">
      <w:pPr>
        <w:tabs>
          <w:tab w:val="left" w:pos="426"/>
          <w:tab w:val="left" w:pos="3976"/>
        </w:tabs>
        <w:ind w:left="0" w:right="142" w:firstLine="426"/>
        <w:jc w:val="right"/>
        <w:rPr>
          <w:sz w:val="18"/>
          <w:szCs w:val="18"/>
        </w:rPr>
      </w:pPr>
    </w:p>
    <w:p w:rsidR="00216B07" w:rsidRPr="00216B07" w:rsidRDefault="00216B07" w:rsidP="00216B07">
      <w:pPr>
        <w:tabs>
          <w:tab w:val="left" w:pos="426"/>
          <w:tab w:val="left" w:pos="3976"/>
        </w:tabs>
        <w:ind w:left="0" w:right="142" w:firstLine="426"/>
        <w:rPr>
          <w:sz w:val="18"/>
          <w:szCs w:val="18"/>
        </w:rPr>
      </w:pPr>
    </w:p>
    <w:p w:rsidR="00216B07" w:rsidRDefault="00216B07" w:rsidP="00216B07">
      <w:pPr>
        <w:tabs>
          <w:tab w:val="left" w:pos="426"/>
          <w:tab w:val="left" w:pos="3976"/>
        </w:tabs>
        <w:ind w:left="0" w:right="142" w:firstLine="426"/>
        <w:jc w:val="right"/>
        <w:rPr>
          <w:sz w:val="18"/>
          <w:szCs w:val="18"/>
        </w:rPr>
      </w:pPr>
    </w:p>
    <w:p w:rsidR="005F2BDD" w:rsidRPr="00216B07" w:rsidRDefault="005F2BDD" w:rsidP="00216B07">
      <w:pPr>
        <w:tabs>
          <w:tab w:val="left" w:pos="426"/>
          <w:tab w:val="left" w:pos="3976"/>
        </w:tabs>
        <w:ind w:left="0" w:right="142" w:firstLine="426"/>
        <w:jc w:val="right"/>
        <w:rPr>
          <w:sz w:val="18"/>
          <w:szCs w:val="18"/>
        </w:rPr>
      </w:pPr>
    </w:p>
    <w:p w:rsidR="00216B07" w:rsidRPr="00216B07" w:rsidRDefault="00216B07" w:rsidP="00216B07">
      <w:pPr>
        <w:tabs>
          <w:tab w:val="left" w:pos="426"/>
          <w:tab w:val="left" w:pos="3976"/>
        </w:tabs>
        <w:ind w:left="0" w:right="142" w:firstLine="426"/>
        <w:jc w:val="right"/>
        <w:rPr>
          <w:sz w:val="18"/>
          <w:szCs w:val="18"/>
        </w:rPr>
      </w:pPr>
      <w:r w:rsidRPr="00216B07">
        <w:rPr>
          <w:sz w:val="18"/>
          <w:szCs w:val="18"/>
        </w:rPr>
        <w:t xml:space="preserve">                                                                                                                  Приложение  </w:t>
      </w:r>
    </w:p>
    <w:p w:rsidR="00216B07" w:rsidRPr="00216B07" w:rsidRDefault="00216B07" w:rsidP="00216B07">
      <w:pPr>
        <w:tabs>
          <w:tab w:val="left" w:pos="426"/>
          <w:tab w:val="left" w:pos="3976"/>
        </w:tabs>
        <w:ind w:left="0" w:right="142" w:firstLine="426"/>
        <w:jc w:val="right"/>
        <w:rPr>
          <w:sz w:val="18"/>
          <w:szCs w:val="18"/>
        </w:rPr>
      </w:pPr>
      <w:r w:rsidRPr="00216B07">
        <w:rPr>
          <w:sz w:val="18"/>
          <w:szCs w:val="18"/>
        </w:rPr>
        <w:t xml:space="preserve">к решению Думы </w:t>
      </w:r>
      <w:proofErr w:type="spellStart"/>
      <w:r w:rsidRPr="00216B07">
        <w:rPr>
          <w:sz w:val="18"/>
          <w:szCs w:val="18"/>
        </w:rPr>
        <w:t>Хомутовского</w:t>
      </w:r>
      <w:proofErr w:type="spellEnd"/>
      <w:r w:rsidRPr="00216B07">
        <w:rPr>
          <w:sz w:val="18"/>
          <w:szCs w:val="18"/>
        </w:rPr>
        <w:t xml:space="preserve"> </w:t>
      </w:r>
    </w:p>
    <w:p w:rsidR="00216B07" w:rsidRPr="00216B07" w:rsidRDefault="00216B07" w:rsidP="00216B07">
      <w:pPr>
        <w:tabs>
          <w:tab w:val="left" w:pos="426"/>
          <w:tab w:val="left" w:pos="3976"/>
        </w:tabs>
        <w:ind w:left="0" w:right="142" w:firstLine="426"/>
        <w:jc w:val="right"/>
        <w:rPr>
          <w:sz w:val="18"/>
          <w:szCs w:val="18"/>
        </w:rPr>
      </w:pPr>
      <w:r w:rsidRPr="00216B07">
        <w:rPr>
          <w:sz w:val="18"/>
          <w:szCs w:val="18"/>
        </w:rPr>
        <w:t xml:space="preserve">муниципального образования </w:t>
      </w:r>
    </w:p>
    <w:p w:rsidR="00216B07" w:rsidRPr="007C3A99" w:rsidRDefault="00216B07" w:rsidP="00216B07">
      <w:pPr>
        <w:tabs>
          <w:tab w:val="left" w:pos="426"/>
          <w:tab w:val="left" w:pos="3976"/>
        </w:tabs>
        <w:ind w:left="0" w:right="140" w:firstLine="426"/>
        <w:jc w:val="right"/>
        <w:rPr>
          <w:sz w:val="18"/>
          <w:szCs w:val="18"/>
          <w:u w:val="single"/>
        </w:rPr>
      </w:pPr>
      <w:r>
        <w:rPr>
          <w:sz w:val="18"/>
          <w:szCs w:val="18"/>
          <w:u w:val="single"/>
        </w:rPr>
        <w:t>24.02.2022 № 61-279</w:t>
      </w:r>
      <w:r w:rsidRPr="009841EB">
        <w:rPr>
          <w:sz w:val="18"/>
          <w:szCs w:val="18"/>
          <w:u w:val="single"/>
        </w:rPr>
        <w:t xml:space="preserve"> </w:t>
      </w:r>
      <w:r w:rsidRPr="00064AAE">
        <w:rPr>
          <w:sz w:val="18"/>
          <w:szCs w:val="18"/>
          <w:u w:val="single"/>
        </w:rPr>
        <w:t>д</w:t>
      </w:r>
    </w:p>
    <w:p w:rsidR="00216B07" w:rsidRPr="00216B07" w:rsidRDefault="00216B07" w:rsidP="00216B07">
      <w:pPr>
        <w:tabs>
          <w:tab w:val="left" w:pos="426"/>
          <w:tab w:val="left" w:pos="3976"/>
        </w:tabs>
        <w:ind w:left="0" w:right="142" w:firstLine="426"/>
        <w:jc w:val="right"/>
        <w:rPr>
          <w:sz w:val="18"/>
          <w:szCs w:val="18"/>
        </w:rPr>
      </w:pPr>
      <w:r w:rsidRPr="00216B07">
        <w:rPr>
          <w:sz w:val="18"/>
          <w:szCs w:val="18"/>
        </w:rPr>
        <w:t xml:space="preserve">                                                                                                                </w:t>
      </w: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jc w:val="center"/>
        <w:rPr>
          <w:bCs/>
          <w:sz w:val="18"/>
          <w:szCs w:val="18"/>
        </w:rPr>
      </w:pPr>
      <w:r w:rsidRPr="00216B07">
        <w:rPr>
          <w:bCs/>
          <w:sz w:val="18"/>
          <w:szCs w:val="18"/>
        </w:rPr>
        <w:t>Прогнозный план (программа) приватизации муниципального имущества</w:t>
      </w:r>
    </w:p>
    <w:p w:rsidR="00216B07" w:rsidRPr="00216B07" w:rsidRDefault="00216B07" w:rsidP="00216B07">
      <w:pPr>
        <w:tabs>
          <w:tab w:val="left" w:pos="426"/>
          <w:tab w:val="left" w:pos="3976"/>
        </w:tabs>
        <w:ind w:left="0" w:right="142" w:firstLine="426"/>
        <w:jc w:val="center"/>
        <w:rPr>
          <w:sz w:val="18"/>
          <w:szCs w:val="18"/>
        </w:rPr>
      </w:pPr>
      <w:proofErr w:type="spellStart"/>
      <w:r w:rsidRPr="00216B07">
        <w:rPr>
          <w:bCs/>
          <w:sz w:val="18"/>
          <w:szCs w:val="18"/>
        </w:rPr>
        <w:t>Хомутовского</w:t>
      </w:r>
      <w:proofErr w:type="spellEnd"/>
      <w:r w:rsidRPr="00216B07">
        <w:rPr>
          <w:bCs/>
          <w:sz w:val="18"/>
          <w:szCs w:val="18"/>
        </w:rPr>
        <w:t xml:space="preserve"> муниципального образования на 2022 год</w:t>
      </w:r>
    </w:p>
    <w:p w:rsidR="00216B07" w:rsidRPr="00216B07" w:rsidRDefault="00216B07" w:rsidP="00216B07">
      <w:pPr>
        <w:tabs>
          <w:tab w:val="left" w:pos="426"/>
          <w:tab w:val="left" w:pos="3976"/>
        </w:tabs>
        <w:ind w:left="0" w:right="142" w:firstLine="426"/>
        <w:jc w:val="center"/>
        <w:rPr>
          <w:bCs/>
          <w:sz w:val="18"/>
          <w:szCs w:val="18"/>
        </w:rPr>
      </w:pPr>
      <w:r w:rsidRPr="00216B07">
        <w:rPr>
          <w:bCs/>
          <w:sz w:val="18"/>
          <w:szCs w:val="18"/>
        </w:rPr>
        <w:t>Раздел 1. Движимое имущество</w:t>
      </w:r>
    </w:p>
    <w:tbl>
      <w:tblPr>
        <w:tblW w:w="10206" w:type="dxa"/>
        <w:tblInd w:w="40" w:type="dxa"/>
        <w:tblLayout w:type="fixed"/>
        <w:tblCellMar>
          <w:left w:w="40" w:type="dxa"/>
          <w:right w:w="40" w:type="dxa"/>
        </w:tblCellMar>
        <w:tblLook w:val="04A0" w:firstRow="1" w:lastRow="0" w:firstColumn="1" w:lastColumn="0" w:noHBand="0" w:noVBand="1"/>
      </w:tblPr>
      <w:tblGrid>
        <w:gridCol w:w="2269"/>
        <w:gridCol w:w="4823"/>
        <w:gridCol w:w="3114"/>
      </w:tblGrid>
      <w:tr w:rsidR="00216B07" w:rsidRPr="00216B07" w:rsidTr="007A6408">
        <w:trPr>
          <w:trHeight w:hRule="exact" w:val="854"/>
        </w:trPr>
        <w:tc>
          <w:tcPr>
            <w:tcW w:w="226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216B07" w:rsidRDefault="00216B07" w:rsidP="00216B07">
            <w:pPr>
              <w:tabs>
                <w:tab w:val="left" w:pos="426"/>
                <w:tab w:val="left" w:pos="3976"/>
              </w:tabs>
              <w:ind w:left="0" w:right="142" w:firstLine="426"/>
              <w:rPr>
                <w:sz w:val="18"/>
                <w:szCs w:val="18"/>
              </w:rPr>
            </w:pPr>
            <w:r w:rsidRPr="00216B07">
              <w:rPr>
                <w:sz w:val="18"/>
                <w:szCs w:val="18"/>
              </w:rPr>
              <w:t>Наименование</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216B07" w:rsidRDefault="00216B07" w:rsidP="00216B07">
            <w:pPr>
              <w:tabs>
                <w:tab w:val="left" w:pos="426"/>
                <w:tab w:val="left" w:pos="3976"/>
              </w:tabs>
              <w:ind w:left="0" w:right="142" w:firstLine="426"/>
              <w:rPr>
                <w:sz w:val="18"/>
                <w:szCs w:val="18"/>
              </w:rPr>
            </w:pPr>
            <w:r w:rsidRPr="00216B07">
              <w:rPr>
                <w:sz w:val="18"/>
                <w:szCs w:val="18"/>
              </w:rPr>
              <w:t>Характеристика объекта</w:t>
            </w:r>
          </w:p>
        </w:tc>
        <w:tc>
          <w:tcPr>
            <w:tcW w:w="31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216B07" w:rsidRDefault="00216B07" w:rsidP="00216B07">
            <w:pPr>
              <w:tabs>
                <w:tab w:val="left" w:pos="426"/>
                <w:tab w:val="left" w:pos="3976"/>
              </w:tabs>
              <w:ind w:left="0" w:right="142" w:firstLine="426"/>
              <w:rPr>
                <w:sz w:val="18"/>
                <w:szCs w:val="18"/>
              </w:rPr>
            </w:pPr>
            <w:r w:rsidRPr="00216B07">
              <w:rPr>
                <w:sz w:val="18"/>
                <w:szCs w:val="18"/>
              </w:rPr>
              <w:t>Предполагаемый срок приватизации</w:t>
            </w:r>
          </w:p>
        </w:tc>
      </w:tr>
      <w:tr w:rsidR="00216B07" w:rsidRPr="00216B07" w:rsidTr="007A6408">
        <w:trPr>
          <w:trHeight w:hRule="exact" w:val="2263"/>
        </w:trPr>
        <w:tc>
          <w:tcPr>
            <w:tcW w:w="2269"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t xml:space="preserve">1. Транспортное средство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t xml:space="preserve">Наименование и модель машины – Автобус ЛУИДОР-225000;  </w:t>
            </w:r>
          </w:p>
          <w:p w:rsidR="00216B07" w:rsidRPr="00216B07" w:rsidRDefault="00216B07" w:rsidP="005F2BDD">
            <w:pPr>
              <w:tabs>
                <w:tab w:val="left" w:pos="426"/>
                <w:tab w:val="left" w:pos="3976"/>
              </w:tabs>
              <w:ind w:left="0" w:right="142" w:firstLine="0"/>
              <w:rPr>
                <w:sz w:val="18"/>
                <w:szCs w:val="18"/>
              </w:rPr>
            </w:pPr>
            <w:r w:rsidRPr="00216B07">
              <w:rPr>
                <w:sz w:val="18"/>
                <w:szCs w:val="18"/>
              </w:rPr>
              <w:t>Год выпуска – 2012;</w:t>
            </w:r>
          </w:p>
          <w:p w:rsidR="00216B07" w:rsidRPr="00216B07" w:rsidRDefault="00216B07" w:rsidP="005F2BDD">
            <w:pPr>
              <w:tabs>
                <w:tab w:val="left" w:pos="426"/>
                <w:tab w:val="left" w:pos="3976"/>
              </w:tabs>
              <w:ind w:left="0" w:right="142" w:firstLine="0"/>
              <w:rPr>
                <w:sz w:val="18"/>
                <w:szCs w:val="18"/>
              </w:rPr>
            </w:pPr>
            <w:r w:rsidRPr="00216B07">
              <w:rPr>
                <w:sz w:val="18"/>
                <w:szCs w:val="18"/>
              </w:rPr>
              <w:t>№ двигателя – *421600*С0400833*</w:t>
            </w:r>
          </w:p>
          <w:p w:rsidR="00216B07" w:rsidRPr="00216B07" w:rsidRDefault="00216B07" w:rsidP="005F2BDD">
            <w:pPr>
              <w:tabs>
                <w:tab w:val="left" w:pos="426"/>
                <w:tab w:val="left" w:pos="3976"/>
              </w:tabs>
              <w:ind w:left="0" w:right="142" w:firstLine="0"/>
              <w:rPr>
                <w:sz w:val="18"/>
                <w:szCs w:val="18"/>
              </w:rPr>
            </w:pPr>
            <w:r w:rsidRPr="00216B07">
              <w:rPr>
                <w:sz w:val="18"/>
                <w:szCs w:val="18"/>
              </w:rPr>
              <w:t>№ кузова – 322100С0500182</w:t>
            </w:r>
          </w:p>
          <w:p w:rsidR="00216B07" w:rsidRPr="00216B07" w:rsidRDefault="00216B07" w:rsidP="005F2BDD">
            <w:pPr>
              <w:tabs>
                <w:tab w:val="left" w:pos="426"/>
                <w:tab w:val="left" w:pos="3976"/>
              </w:tabs>
              <w:ind w:left="0" w:right="142" w:firstLine="0"/>
              <w:rPr>
                <w:sz w:val="18"/>
                <w:szCs w:val="18"/>
              </w:rPr>
            </w:pPr>
            <w:r w:rsidRPr="00216B07">
              <w:rPr>
                <w:sz w:val="18"/>
                <w:szCs w:val="18"/>
              </w:rPr>
              <w:t>Цвет – белый</w:t>
            </w:r>
          </w:p>
          <w:p w:rsidR="00216B07" w:rsidRPr="00216B07" w:rsidRDefault="00216B07" w:rsidP="005F2BDD">
            <w:pPr>
              <w:tabs>
                <w:tab w:val="left" w:pos="426"/>
                <w:tab w:val="left" w:pos="3976"/>
              </w:tabs>
              <w:ind w:left="0" w:right="142" w:firstLine="0"/>
              <w:rPr>
                <w:sz w:val="18"/>
                <w:szCs w:val="18"/>
              </w:rPr>
            </w:pPr>
            <w:r w:rsidRPr="00216B07">
              <w:rPr>
                <w:sz w:val="18"/>
                <w:szCs w:val="18"/>
              </w:rPr>
              <w:t>Тип двигателя - бензиновый</w:t>
            </w:r>
          </w:p>
          <w:p w:rsidR="00216B07" w:rsidRPr="00216B07" w:rsidRDefault="00216B07" w:rsidP="005F2BDD">
            <w:pPr>
              <w:tabs>
                <w:tab w:val="left" w:pos="426"/>
                <w:tab w:val="left" w:pos="3976"/>
              </w:tabs>
              <w:ind w:left="0" w:right="142" w:firstLine="0"/>
              <w:rPr>
                <w:sz w:val="18"/>
                <w:szCs w:val="18"/>
              </w:rPr>
            </w:pPr>
          </w:p>
        </w:tc>
        <w:tc>
          <w:tcPr>
            <w:tcW w:w="3114"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t xml:space="preserve"> 1- 4  квартал 2022 года</w:t>
            </w:r>
          </w:p>
        </w:tc>
      </w:tr>
      <w:tr w:rsidR="00216B07" w:rsidRPr="00216B07" w:rsidTr="007A6408">
        <w:trPr>
          <w:trHeight w:hRule="exact" w:val="2301"/>
        </w:trPr>
        <w:tc>
          <w:tcPr>
            <w:tcW w:w="2269"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lastRenderedPageBreak/>
              <w:t xml:space="preserve">2. Транспортное средство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t xml:space="preserve">Наименование и модель машины – ГАЗ - 3307   </w:t>
            </w:r>
          </w:p>
          <w:p w:rsidR="00216B07" w:rsidRPr="00216B07" w:rsidRDefault="00216B07" w:rsidP="005F2BDD">
            <w:pPr>
              <w:tabs>
                <w:tab w:val="left" w:pos="426"/>
                <w:tab w:val="left" w:pos="3976"/>
              </w:tabs>
              <w:ind w:left="0" w:right="142" w:firstLine="0"/>
              <w:rPr>
                <w:sz w:val="18"/>
                <w:szCs w:val="18"/>
              </w:rPr>
            </w:pPr>
            <w:r w:rsidRPr="00216B07">
              <w:rPr>
                <w:sz w:val="18"/>
                <w:szCs w:val="18"/>
              </w:rPr>
              <w:t>Год выпуска – 1992;</w:t>
            </w:r>
          </w:p>
          <w:p w:rsidR="00216B07" w:rsidRPr="00216B07" w:rsidRDefault="00216B07" w:rsidP="005F2BDD">
            <w:pPr>
              <w:tabs>
                <w:tab w:val="left" w:pos="426"/>
                <w:tab w:val="left" w:pos="3976"/>
              </w:tabs>
              <w:ind w:left="0" w:right="142" w:firstLine="0"/>
              <w:rPr>
                <w:sz w:val="18"/>
                <w:szCs w:val="18"/>
              </w:rPr>
            </w:pPr>
            <w:r w:rsidRPr="00216B07">
              <w:rPr>
                <w:sz w:val="18"/>
                <w:szCs w:val="18"/>
              </w:rPr>
              <w:t>№ двигателя – 51100А-81019943</w:t>
            </w:r>
          </w:p>
          <w:p w:rsidR="00216B07" w:rsidRPr="00216B07" w:rsidRDefault="00216B07" w:rsidP="005F2BDD">
            <w:pPr>
              <w:tabs>
                <w:tab w:val="left" w:pos="426"/>
                <w:tab w:val="left" w:pos="3976"/>
              </w:tabs>
              <w:ind w:left="0" w:right="142" w:firstLine="0"/>
              <w:rPr>
                <w:sz w:val="18"/>
                <w:szCs w:val="18"/>
              </w:rPr>
            </w:pPr>
            <w:r w:rsidRPr="00216B07">
              <w:rPr>
                <w:sz w:val="18"/>
                <w:szCs w:val="18"/>
              </w:rPr>
              <w:t>№ кузова – отсутствует</w:t>
            </w:r>
          </w:p>
          <w:p w:rsidR="00216B07" w:rsidRPr="00216B07" w:rsidRDefault="00216B07" w:rsidP="005F2BDD">
            <w:pPr>
              <w:tabs>
                <w:tab w:val="left" w:pos="426"/>
                <w:tab w:val="left" w:pos="3976"/>
              </w:tabs>
              <w:ind w:left="0" w:right="142" w:firstLine="0"/>
              <w:rPr>
                <w:sz w:val="18"/>
                <w:szCs w:val="18"/>
              </w:rPr>
            </w:pPr>
            <w:r w:rsidRPr="00216B07">
              <w:rPr>
                <w:sz w:val="18"/>
                <w:szCs w:val="18"/>
              </w:rPr>
              <w:t>Цвет – серый</w:t>
            </w:r>
          </w:p>
          <w:p w:rsidR="00216B07" w:rsidRPr="00216B07" w:rsidRDefault="00216B07" w:rsidP="005F2BDD">
            <w:pPr>
              <w:tabs>
                <w:tab w:val="left" w:pos="426"/>
                <w:tab w:val="left" w:pos="3976"/>
              </w:tabs>
              <w:ind w:left="0" w:right="142" w:firstLine="0"/>
              <w:rPr>
                <w:sz w:val="18"/>
                <w:szCs w:val="18"/>
              </w:rPr>
            </w:pPr>
            <w:r w:rsidRPr="00216B07">
              <w:rPr>
                <w:sz w:val="18"/>
                <w:szCs w:val="18"/>
              </w:rPr>
              <w:t>Тип двигателя - бензиновый</w:t>
            </w:r>
          </w:p>
          <w:p w:rsidR="00216B07" w:rsidRPr="00216B07" w:rsidRDefault="00216B07" w:rsidP="005F2BDD">
            <w:pPr>
              <w:tabs>
                <w:tab w:val="left" w:pos="426"/>
                <w:tab w:val="left" w:pos="3976"/>
              </w:tabs>
              <w:ind w:left="0" w:right="142" w:firstLine="0"/>
              <w:rPr>
                <w:sz w:val="18"/>
                <w:szCs w:val="18"/>
              </w:rPr>
            </w:pPr>
          </w:p>
        </w:tc>
        <w:tc>
          <w:tcPr>
            <w:tcW w:w="3114"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t xml:space="preserve"> 1- 4  квартал 2022 года</w:t>
            </w:r>
          </w:p>
        </w:tc>
      </w:tr>
    </w:tbl>
    <w:p w:rsidR="00216B07" w:rsidRPr="00216B07" w:rsidRDefault="00216B07" w:rsidP="00B23944">
      <w:pPr>
        <w:tabs>
          <w:tab w:val="left" w:pos="426"/>
          <w:tab w:val="left" w:pos="3976"/>
        </w:tabs>
        <w:ind w:left="0" w:right="142" w:firstLine="0"/>
        <w:jc w:val="center"/>
        <w:rPr>
          <w:sz w:val="18"/>
          <w:szCs w:val="18"/>
        </w:rPr>
      </w:pPr>
      <w:r w:rsidRPr="00216B07">
        <w:rPr>
          <w:bCs/>
          <w:sz w:val="18"/>
          <w:szCs w:val="18"/>
        </w:rPr>
        <w:t>Раздел 2. Движимое имущество</w:t>
      </w:r>
    </w:p>
    <w:p w:rsidR="00216B07" w:rsidRPr="00216B07" w:rsidRDefault="00216B07" w:rsidP="00B23944">
      <w:pPr>
        <w:tabs>
          <w:tab w:val="left" w:pos="426"/>
          <w:tab w:val="left" w:pos="3976"/>
        </w:tabs>
        <w:ind w:left="0" w:right="142" w:firstLine="0"/>
        <w:jc w:val="center"/>
        <w:rPr>
          <w:sz w:val="18"/>
          <w:szCs w:val="18"/>
        </w:rPr>
      </w:pPr>
      <w:r w:rsidRPr="00216B07">
        <w:rPr>
          <w:sz w:val="18"/>
          <w:szCs w:val="18"/>
        </w:rPr>
        <w:t>2.1. Иное</w:t>
      </w:r>
    </w:p>
    <w:tbl>
      <w:tblPr>
        <w:tblW w:w="10065" w:type="dxa"/>
        <w:tblInd w:w="40" w:type="dxa"/>
        <w:tblLayout w:type="fixed"/>
        <w:tblCellMar>
          <w:left w:w="40" w:type="dxa"/>
          <w:right w:w="40" w:type="dxa"/>
        </w:tblCellMar>
        <w:tblLook w:val="04A0" w:firstRow="1" w:lastRow="0" w:firstColumn="1" w:lastColumn="0" w:noHBand="0" w:noVBand="1"/>
      </w:tblPr>
      <w:tblGrid>
        <w:gridCol w:w="2412"/>
        <w:gridCol w:w="4681"/>
        <w:gridCol w:w="2972"/>
      </w:tblGrid>
      <w:tr w:rsidR="00216B07" w:rsidRPr="00216B07" w:rsidTr="00216B07">
        <w:trPr>
          <w:trHeight w:hRule="exact" w:val="854"/>
        </w:trPr>
        <w:tc>
          <w:tcPr>
            <w:tcW w:w="241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216B07" w:rsidRDefault="00216B07" w:rsidP="005F2BDD">
            <w:pPr>
              <w:tabs>
                <w:tab w:val="left" w:pos="426"/>
                <w:tab w:val="left" w:pos="3976"/>
              </w:tabs>
              <w:ind w:left="0" w:right="142" w:firstLine="0"/>
              <w:rPr>
                <w:sz w:val="18"/>
                <w:szCs w:val="18"/>
              </w:rPr>
            </w:pPr>
            <w:r w:rsidRPr="00216B07">
              <w:rPr>
                <w:sz w:val="18"/>
                <w:szCs w:val="18"/>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216B07" w:rsidRDefault="00216B07" w:rsidP="005F2BDD">
            <w:pPr>
              <w:tabs>
                <w:tab w:val="left" w:pos="426"/>
                <w:tab w:val="left" w:pos="3976"/>
              </w:tabs>
              <w:ind w:left="0" w:right="142" w:firstLine="0"/>
              <w:rPr>
                <w:sz w:val="18"/>
                <w:szCs w:val="18"/>
              </w:rPr>
            </w:pPr>
            <w:r w:rsidRPr="00216B07">
              <w:rPr>
                <w:sz w:val="18"/>
                <w:szCs w:val="18"/>
              </w:rPr>
              <w:t>Характеристика объекта</w:t>
            </w:r>
          </w:p>
        </w:tc>
        <w:tc>
          <w:tcPr>
            <w:tcW w:w="297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16B07" w:rsidRPr="00216B07" w:rsidRDefault="00216B07" w:rsidP="005F2BDD">
            <w:pPr>
              <w:tabs>
                <w:tab w:val="left" w:pos="426"/>
                <w:tab w:val="left" w:pos="3976"/>
              </w:tabs>
              <w:ind w:left="0" w:right="142" w:firstLine="0"/>
              <w:rPr>
                <w:sz w:val="18"/>
                <w:szCs w:val="18"/>
              </w:rPr>
            </w:pPr>
            <w:r w:rsidRPr="00216B07">
              <w:rPr>
                <w:sz w:val="18"/>
                <w:szCs w:val="18"/>
              </w:rPr>
              <w:t>Предполагаемый срок приватизации</w:t>
            </w:r>
          </w:p>
        </w:tc>
      </w:tr>
      <w:tr w:rsidR="00216B07" w:rsidRPr="00216B07" w:rsidTr="00216B07">
        <w:trPr>
          <w:trHeight w:hRule="exact" w:val="910"/>
        </w:trPr>
        <w:tc>
          <w:tcPr>
            <w:tcW w:w="2412"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numPr>
                <w:ilvl w:val="0"/>
                <w:numId w:val="24"/>
              </w:numPr>
              <w:tabs>
                <w:tab w:val="left" w:pos="426"/>
                <w:tab w:val="left" w:pos="3976"/>
              </w:tabs>
              <w:ind w:left="0" w:right="142" w:firstLine="0"/>
              <w:rPr>
                <w:sz w:val="18"/>
                <w:szCs w:val="18"/>
              </w:rPr>
            </w:pPr>
            <w:r w:rsidRPr="00216B07">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tcPr>
          <w:p w:rsidR="00216B07" w:rsidRPr="00216B07" w:rsidRDefault="00216B07" w:rsidP="005F2BDD">
            <w:pPr>
              <w:tabs>
                <w:tab w:val="left" w:pos="426"/>
                <w:tab w:val="left" w:pos="3976"/>
              </w:tabs>
              <w:ind w:left="0" w:right="142" w:firstLine="0"/>
              <w:rPr>
                <w:sz w:val="18"/>
                <w:szCs w:val="18"/>
              </w:rPr>
            </w:pPr>
            <w:r w:rsidRPr="00216B07">
              <w:rPr>
                <w:sz w:val="18"/>
                <w:szCs w:val="18"/>
              </w:rPr>
              <w:t xml:space="preserve">порода – сосна,  длина 4 м, объем 12,51  </w:t>
            </w:r>
            <w:proofErr w:type="spellStart"/>
            <w:r w:rsidRPr="00216B07">
              <w:rPr>
                <w:sz w:val="18"/>
                <w:szCs w:val="18"/>
              </w:rPr>
              <w:t>куб</w:t>
            </w:r>
            <w:proofErr w:type="gramStart"/>
            <w:r w:rsidRPr="00216B07">
              <w:rPr>
                <w:sz w:val="18"/>
                <w:szCs w:val="18"/>
              </w:rPr>
              <w:t>.м</w:t>
            </w:r>
            <w:proofErr w:type="spellEnd"/>
            <w:proofErr w:type="gramEnd"/>
          </w:p>
        </w:tc>
        <w:tc>
          <w:tcPr>
            <w:tcW w:w="2972" w:type="dxa"/>
            <w:tcBorders>
              <w:top w:val="single" w:sz="6" w:space="0" w:color="auto"/>
              <w:left w:val="single" w:sz="6" w:space="0" w:color="auto"/>
              <w:bottom w:val="single" w:sz="6" w:space="0" w:color="auto"/>
              <w:right w:val="single" w:sz="6" w:space="0" w:color="auto"/>
            </w:tcBorders>
            <w:shd w:val="clear" w:color="auto" w:fill="FFFFFF"/>
          </w:tcPr>
          <w:p w:rsidR="00216B07" w:rsidRPr="00216B07" w:rsidRDefault="00216B07" w:rsidP="005F2BDD">
            <w:pPr>
              <w:tabs>
                <w:tab w:val="left" w:pos="426"/>
                <w:tab w:val="left" w:pos="3976"/>
              </w:tabs>
              <w:ind w:left="0" w:right="142" w:firstLine="0"/>
              <w:rPr>
                <w:sz w:val="18"/>
                <w:szCs w:val="18"/>
              </w:rPr>
            </w:pPr>
            <w:r w:rsidRPr="00216B07">
              <w:rPr>
                <w:sz w:val="18"/>
                <w:szCs w:val="18"/>
              </w:rPr>
              <w:t>1- 4  квартал 2022 года</w:t>
            </w:r>
          </w:p>
        </w:tc>
      </w:tr>
    </w:tbl>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B23944">
      <w:pPr>
        <w:tabs>
          <w:tab w:val="left" w:pos="426"/>
          <w:tab w:val="left" w:pos="3976"/>
        </w:tabs>
        <w:ind w:left="0" w:right="142" w:firstLine="426"/>
        <w:jc w:val="center"/>
        <w:rPr>
          <w:sz w:val="18"/>
          <w:szCs w:val="18"/>
        </w:rPr>
      </w:pPr>
      <w:r w:rsidRPr="00216B07">
        <w:rPr>
          <w:sz w:val="18"/>
          <w:szCs w:val="18"/>
        </w:rPr>
        <w:t>Раздел 3. Недвижимое имущество</w:t>
      </w:r>
    </w:p>
    <w:p w:rsidR="00216B07" w:rsidRPr="00216B07" w:rsidRDefault="00216B07" w:rsidP="00216B07">
      <w:pPr>
        <w:tabs>
          <w:tab w:val="left" w:pos="426"/>
          <w:tab w:val="left" w:pos="3976"/>
        </w:tabs>
        <w:ind w:left="0" w:right="142" w:firstLine="426"/>
        <w:rPr>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2976"/>
        <w:gridCol w:w="2410"/>
        <w:gridCol w:w="1276"/>
        <w:gridCol w:w="1276"/>
      </w:tblGrid>
      <w:tr w:rsidR="00216B07" w:rsidRPr="00216B07" w:rsidTr="00216B07">
        <w:trPr>
          <w:trHeight w:val="649"/>
        </w:trPr>
        <w:tc>
          <w:tcPr>
            <w:tcW w:w="851" w:type="dxa"/>
            <w:tcBorders>
              <w:top w:val="single" w:sz="4" w:space="0" w:color="auto"/>
              <w:left w:val="single" w:sz="4" w:space="0" w:color="auto"/>
              <w:bottom w:val="single" w:sz="4" w:space="0" w:color="auto"/>
              <w:right w:val="single" w:sz="4" w:space="0" w:color="auto"/>
            </w:tcBorders>
          </w:tcPr>
          <w:p w:rsidR="00216B07" w:rsidRPr="00216B07" w:rsidRDefault="00216B07" w:rsidP="00216B07">
            <w:pPr>
              <w:tabs>
                <w:tab w:val="left" w:pos="426"/>
                <w:tab w:val="left" w:pos="3976"/>
              </w:tabs>
              <w:ind w:left="0" w:right="142" w:firstLine="426"/>
              <w:rPr>
                <w:b/>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216B07">
            <w:pPr>
              <w:tabs>
                <w:tab w:val="left" w:pos="426"/>
                <w:tab w:val="left" w:pos="3976"/>
              </w:tabs>
              <w:ind w:left="0" w:right="142" w:firstLine="426"/>
              <w:rPr>
                <w:b/>
                <w:sz w:val="18"/>
                <w:szCs w:val="18"/>
              </w:rPr>
            </w:pPr>
            <w:r w:rsidRPr="00216B07">
              <w:rPr>
                <w:b/>
                <w:sz w:val="18"/>
                <w:szCs w:val="18"/>
              </w:rPr>
              <w:t>Наименование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216B07">
            <w:pPr>
              <w:tabs>
                <w:tab w:val="left" w:pos="426"/>
                <w:tab w:val="left" w:pos="3976"/>
              </w:tabs>
              <w:ind w:left="0" w:right="142" w:firstLine="426"/>
              <w:rPr>
                <w:b/>
                <w:sz w:val="18"/>
                <w:szCs w:val="18"/>
              </w:rPr>
            </w:pPr>
            <w:r w:rsidRPr="00216B07">
              <w:rPr>
                <w:b/>
                <w:sz w:val="18"/>
                <w:szCs w:val="18"/>
              </w:rPr>
              <w:t>Адрес</w:t>
            </w:r>
          </w:p>
        </w:tc>
        <w:tc>
          <w:tcPr>
            <w:tcW w:w="2410"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216B07">
            <w:pPr>
              <w:tabs>
                <w:tab w:val="left" w:pos="426"/>
                <w:tab w:val="left" w:pos="3976"/>
              </w:tabs>
              <w:ind w:left="0" w:right="142" w:firstLine="426"/>
              <w:rPr>
                <w:b/>
                <w:sz w:val="18"/>
                <w:szCs w:val="18"/>
              </w:rPr>
            </w:pPr>
            <w:r w:rsidRPr="00216B07">
              <w:rPr>
                <w:b/>
                <w:sz w:val="18"/>
                <w:szCs w:val="18"/>
              </w:rPr>
              <w:t>Кадастровый номер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216B07">
            <w:pPr>
              <w:tabs>
                <w:tab w:val="left" w:pos="426"/>
                <w:tab w:val="left" w:pos="3976"/>
              </w:tabs>
              <w:ind w:left="0" w:right="142" w:firstLine="426"/>
              <w:rPr>
                <w:b/>
                <w:sz w:val="18"/>
                <w:szCs w:val="18"/>
              </w:rPr>
            </w:pPr>
            <w:r w:rsidRPr="00216B07">
              <w:rPr>
                <w:b/>
                <w:sz w:val="18"/>
                <w:szCs w:val="18"/>
              </w:rPr>
              <w:t>Площадь (</w:t>
            </w:r>
            <w:proofErr w:type="spellStart"/>
            <w:r w:rsidRPr="00216B07">
              <w:rPr>
                <w:b/>
                <w:sz w:val="18"/>
                <w:szCs w:val="18"/>
              </w:rPr>
              <w:t>кв</w:t>
            </w:r>
            <w:proofErr w:type="gramStart"/>
            <w:r w:rsidRPr="00216B07">
              <w:rPr>
                <w:b/>
                <w:sz w:val="18"/>
                <w:szCs w:val="18"/>
              </w:rPr>
              <w:t>.м</w:t>
            </w:r>
            <w:proofErr w:type="spellEnd"/>
            <w:proofErr w:type="gramEnd"/>
            <w:r w:rsidRPr="00216B07">
              <w:rPr>
                <w:b/>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216B07">
            <w:pPr>
              <w:tabs>
                <w:tab w:val="left" w:pos="426"/>
                <w:tab w:val="left" w:pos="3976"/>
              </w:tabs>
              <w:ind w:left="0" w:right="142" w:firstLine="426"/>
              <w:rPr>
                <w:b/>
                <w:sz w:val="18"/>
                <w:szCs w:val="18"/>
              </w:rPr>
            </w:pPr>
            <w:r w:rsidRPr="00216B07">
              <w:rPr>
                <w:b/>
                <w:sz w:val="18"/>
                <w:szCs w:val="18"/>
              </w:rPr>
              <w:t>Предполагаемый срок приватизации</w:t>
            </w:r>
          </w:p>
        </w:tc>
      </w:tr>
      <w:tr w:rsidR="00216B07" w:rsidRPr="00216B07" w:rsidTr="00216B07">
        <w:trPr>
          <w:trHeight w:val="415"/>
        </w:trPr>
        <w:tc>
          <w:tcPr>
            <w:tcW w:w="851" w:type="dxa"/>
            <w:tcBorders>
              <w:top w:val="single" w:sz="4" w:space="0" w:color="auto"/>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r w:rsidRPr="00216B07">
              <w:rPr>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1.1.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д. Куда, ул. Васильева, здание 1/8, </w:t>
            </w:r>
          </w:p>
        </w:tc>
        <w:tc>
          <w:tcPr>
            <w:tcW w:w="2410"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38:06:000000:4606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942,5</w:t>
            </w:r>
          </w:p>
        </w:tc>
        <w:tc>
          <w:tcPr>
            <w:tcW w:w="1276" w:type="dxa"/>
            <w:tcBorders>
              <w:top w:val="single" w:sz="4" w:space="0" w:color="auto"/>
              <w:left w:val="single" w:sz="4" w:space="0" w:color="auto"/>
              <w:bottom w:val="nil"/>
              <w:right w:val="single" w:sz="4" w:space="0" w:color="auto"/>
            </w:tcBorders>
            <w:hideMark/>
          </w:tcPr>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r w:rsidRPr="00216B07">
              <w:rPr>
                <w:sz w:val="18"/>
                <w:szCs w:val="18"/>
              </w:rPr>
              <w:t>1- 4  квартал 2022 года</w:t>
            </w:r>
          </w:p>
        </w:tc>
      </w:tr>
      <w:tr w:rsidR="00216B07" w:rsidRPr="00216B07" w:rsidTr="00216B07">
        <w:trPr>
          <w:trHeight w:val="1066"/>
        </w:trPr>
        <w:tc>
          <w:tcPr>
            <w:tcW w:w="851" w:type="dxa"/>
            <w:tcBorders>
              <w:top w:val="nil"/>
              <w:left w:val="single" w:sz="4" w:space="0" w:color="auto"/>
              <w:bottom w:val="single" w:sz="4" w:space="0" w:color="auto"/>
              <w:right w:val="single" w:sz="4" w:space="0" w:color="auto"/>
            </w:tcBorders>
          </w:tcPr>
          <w:p w:rsidR="00216B07" w:rsidRPr="00216B07" w:rsidRDefault="00216B07" w:rsidP="005F2BDD">
            <w:pPr>
              <w:tabs>
                <w:tab w:val="left" w:pos="426"/>
                <w:tab w:val="left" w:pos="3976"/>
              </w:tabs>
              <w:ind w:left="0" w:right="142" w:firstLine="3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1.2.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д. Куда, ул. Васильева, 1/8</w:t>
            </w:r>
          </w:p>
        </w:tc>
        <w:tc>
          <w:tcPr>
            <w:tcW w:w="2410"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38:06:100302:2032</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7218</w:t>
            </w:r>
          </w:p>
        </w:tc>
        <w:tc>
          <w:tcPr>
            <w:tcW w:w="1276" w:type="dxa"/>
            <w:tcBorders>
              <w:top w:val="nil"/>
              <w:left w:val="single" w:sz="4" w:space="0" w:color="auto"/>
              <w:bottom w:val="single" w:sz="4" w:space="0" w:color="auto"/>
              <w:right w:val="single" w:sz="4" w:space="0" w:color="auto"/>
            </w:tcBorders>
            <w:hideMark/>
          </w:tcPr>
          <w:p w:rsidR="00216B07" w:rsidRPr="00216B07" w:rsidRDefault="00216B07" w:rsidP="005F2BDD">
            <w:pPr>
              <w:tabs>
                <w:tab w:val="left" w:pos="426"/>
                <w:tab w:val="left" w:pos="3976"/>
              </w:tabs>
              <w:ind w:left="0" w:right="142" w:firstLine="34"/>
              <w:rPr>
                <w:sz w:val="18"/>
                <w:szCs w:val="18"/>
              </w:rPr>
            </w:pPr>
          </w:p>
        </w:tc>
      </w:tr>
      <w:tr w:rsidR="00216B07" w:rsidRPr="00216B07" w:rsidTr="00216B07">
        <w:trPr>
          <w:trHeight w:val="415"/>
        </w:trPr>
        <w:tc>
          <w:tcPr>
            <w:tcW w:w="851" w:type="dxa"/>
            <w:tcBorders>
              <w:top w:val="single" w:sz="4" w:space="0" w:color="auto"/>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 2</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1.3.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с. Хомутово, ул. Колхозная, здание 4/4 </w:t>
            </w:r>
          </w:p>
        </w:tc>
        <w:tc>
          <w:tcPr>
            <w:tcW w:w="2410"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38:06:100101:2226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1547,1</w:t>
            </w:r>
          </w:p>
        </w:tc>
        <w:tc>
          <w:tcPr>
            <w:tcW w:w="1276" w:type="dxa"/>
            <w:tcBorders>
              <w:top w:val="single" w:sz="4" w:space="0" w:color="auto"/>
              <w:left w:val="single" w:sz="4" w:space="0" w:color="auto"/>
              <w:bottom w:val="nil"/>
              <w:right w:val="single" w:sz="4" w:space="0" w:color="auto"/>
            </w:tcBorders>
            <w:hideMark/>
          </w:tcPr>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p>
          <w:p w:rsidR="00216B07" w:rsidRPr="00216B07" w:rsidRDefault="00216B07" w:rsidP="005F2BDD">
            <w:pPr>
              <w:tabs>
                <w:tab w:val="left" w:pos="426"/>
                <w:tab w:val="left" w:pos="3976"/>
              </w:tabs>
              <w:ind w:left="0" w:right="142" w:firstLine="34"/>
              <w:rPr>
                <w:sz w:val="18"/>
                <w:szCs w:val="18"/>
              </w:rPr>
            </w:pPr>
            <w:r w:rsidRPr="00216B07">
              <w:rPr>
                <w:sz w:val="18"/>
                <w:szCs w:val="18"/>
              </w:rPr>
              <w:t>1- 4  квартал 2022 года</w:t>
            </w:r>
          </w:p>
        </w:tc>
      </w:tr>
      <w:tr w:rsidR="00216B07" w:rsidRPr="00216B07" w:rsidTr="00216B07">
        <w:trPr>
          <w:trHeight w:val="1066"/>
        </w:trPr>
        <w:tc>
          <w:tcPr>
            <w:tcW w:w="851" w:type="dxa"/>
            <w:tcBorders>
              <w:top w:val="nil"/>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1.4.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с. Хомутово, ул. Колхозная, 4/4</w:t>
            </w:r>
          </w:p>
        </w:tc>
        <w:tc>
          <w:tcPr>
            <w:tcW w:w="2410"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38:06:100101:3719</w:t>
            </w:r>
          </w:p>
        </w:tc>
        <w:tc>
          <w:tcPr>
            <w:tcW w:w="1276" w:type="dxa"/>
            <w:tcBorders>
              <w:top w:val="single" w:sz="4" w:space="0" w:color="auto"/>
              <w:left w:val="single" w:sz="4" w:space="0" w:color="auto"/>
              <w:bottom w:val="single" w:sz="4" w:space="0" w:color="auto"/>
              <w:right w:val="single" w:sz="4" w:space="0" w:color="auto"/>
            </w:tcBorders>
            <w:vAlign w:val="center"/>
            <w:hideMark/>
          </w:tcPr>
          <w:p w:rsidR="00216B07" w:rsidRPr="00216B07" w:rsidRDefault="00216B07" w:rsidP="005F2BDD">
            <w:pPr>
              <w:tabs>
                <w:tab w:val="left" w:pos="426"/>
                <w:tab w:val="left" w:pos="3976"/>
              </w:tabs>
              <w:ind w:left="0" w:right="142" w:firstLine="34"/>
              <w:rPr>
                <w:sz w:val="18"/>
                <w:szCs w:val="18"/>
              </w:rPr>
            </w:pPr>
            <w:r w:rsidRPr="00216B07">
              <w:rPr>
                <w:sz w:val="18"/>
                <w:szCs w:val="18"/>
              </w:rPr>
              <w:t>4980</w:t>
            </w:r>
          </w:p>
        </w:tc>
        <w:tc>
          <w:tcPr>
            <w:tcW w:w="1276" w:type="dxa"/>
            <w:tcBorders>
              <w:top w:val="nil"/>
              <w:left w:val="single" w:sz="4" w:space="0" w:color="auto"/>
              <w:bottom w:val="nil"/>
              <w:right w:val="single" w:sz="4" w:space="0" w:color="auto"/>
            </w:tcBorders>
            <w:hideMark/>
          </w:tcPr>
          <w:p w:rsidR="00216B07" w:rsidRPr="00216B07" w:rsidRDefault="00216B07" w:rsidP="005F2BDD">
            <w:pPr>
              <w:tabs>
                <w:tab w:val="left" w:pos="426"/>
                <w:tab w:val="left" w:pos="3976"/>
              </w:tabs>
              <w:ind w:left="0" w:right="142" w:firstLine="34"/>
              <w:rPr>
                <w:sz w:val="18"/>
                <w:szCs w:val="18"/>
              </w:rPr>
            </w:pPr>
          </w:p>
        </w:tc>
      </w:tr>
      <w:tr w:rsidR="00216B07" w:rsidRPr="00216B07" w:rsidTr="00216B07">
        <w:trPr>
          <w:trHeight w:val="1066"/>
        </w:trPr>
        <w:tc>
          <w:tcPr>
            <w:tcW w:w="851" w:type="dxa"/>
            <w:tcBorders>
              <w:top w:val="nil"/>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1.5.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д. Куда, ул. Васильева, 1/9</w:t>
            </w:r>
          </w:p>
        </w:tc>
        <w:tc>
          <w:tcPr>
            <w:tcW w:w="2410"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38:06:100301:1307</w:t>
            </w:r>
          </w:p>
        </w:tc>
        <w:tc>
          <w:tcPr>
            <w:tcW w:w="12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942,5</w:t>
            </w:r>
          </w:p>
        </w:tc>
        <w:tc>
          <w:tcPr>
            <w:tcW w:w="1276" w:type="dxa"/>
            <w:tcBorders>
              <w:top w:val="nil"/>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p>
        </w:tc>
      </w:tr>
      <w:tr w:rsidR="00216B07" w:rsidRPr="00216B07" w:rsidTr="00216B07">
        <w:trPr>
          <w:trHeight w:val="1066"/>
        </w:trPr>
        <w:tc>
          <w:tcPr>
            <w:tcW w:w="851" w:type="dxa"/>
            <w:tcBorders>
              <w:top w:val="nil"/>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1.6.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д. Куда, ул. Васильева, 1/9</w:t>
            </w:r>
          </w:p>
        </w:tc>
        <w:tc>
          <w:tcPr>
            <w:tcW w:w="2410"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38:06:100302:2031</w:t>
            </w:r>
          </w:p>
        </w:tc>
        <w:tc>
          <w:tcPr>
            <w:tcW w:w="12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8464</w:t>
            </w:r>
          </w:p>
        </w:tc>
        <w:tc>
          <w:tcPr>
            <w:tcW w:w="1276" w:type="dxa"/>
            <w:tcBorders>
              <w:top w:val="nil"/>
              <w:left w:val="single" w:sz="4" w:space="0" w:color="auto"/>
              <w:bottom w:val="nil"/>
              <w:right w:val="single" w:sz="4" w:space="0" w:color="auto"/>
            </w:tcBorders>
          </w:tcPr>
          <w:p w:rsidR="00216B07" w:rsidRPr="00216B07" w:rsidRDefault="00216B07" w:rsidP="005F2BDD">
            <w:pPr>
              <w:tabs>
                <w:tab w:val="left" w:pos="426"/>
                <w:tab w:val="left" w:pos="3976"/>
              </w:tabs>
              <w:ind w:left="0" w:right="142" w:firstLine="34"/>
              <w:rPr>
                <w:sz w:val="18"/>
                <w:szCs w:val="18"/>
              </w:rPr>
            </w:pPr>
          </w:p>
        </w:tc>
      </w:tr>
      <w:tr w:rsidR="00216B07" w:rsidRPr="00216B07" w:rsidTr="00216B07">
        <w:trPr>
          <w:trHeight w:val="1066"/>
        </w:trPr>
        <w:tc>
          <w:tcPr>
            <w:tcW w:w="851" w:type="dxa"/>
            <w:tcBorders>
              <w:top w:val="nil"/>
              <w:left w:val="single" w:sz="4" w:space="0" w:color="auto"/>
              <w:bottom w:val="single" w:sz="4" w:space="0" w:color="auto"/>
              <w:right w:val="single" w:sz="4" w:space="0" w:color="auto"/>
            </w:tcBorders>
          </w:tcPr>
          <w:p w:rsidR="00216B07" w:rsidRPr="00216B07" w:rsidRDefault="00216B07" w:rsidP="005F2BDD">
            <w:pPr>
              <w:tabs>
                <w:tab w:val="left" w:pos="426"/>
                <w:tab w:val="left" w:pos="3976"/>
              </w:tabs>
              <w:ind w:left="0" w:right="142" w:firstLine="34"/>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1.7.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 xml:space="preserve">Российская Федерация, Иркутская область, Иркутский муниципальный район, </w:t>
            </w:r>
            <w:proofErr w:type="spellStart"/>
            <w:r w:rsidRPr="00216B07">
              <w:rPr>
                <w:sz w:val="18"/>
                <w:szCs w:val="18"/>
              </w:rPr>
              <w:t>Хомутовское</w:t>
            </w:r>
            <w:proofErr w:type="spellEnd"/>
            <w:r w:rsidRPr="00216B07">
              <w:rPr>
                <w:sz w:val="18"/>
                <w:szCs w:val="18"/>
              </w:rPr>
              <w:t xml:space="preserve"> сельское поселение, д. Куда, ул. Васильева, 1/9, литер 2</w:t>
            </w:r>
          </w:p>
        </w:tc>
        <w:tc>
          <w:tcPr>
            <w:tcW w:w="2410"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38:06:000000:4859</w:t>
            </w:r>
          </w:p>
        </w:tc>
        <w:tc>
          <w:tcPr>
            <w:tcW w:w="1276" w:type="dxa"/>
            <w:tcBorders>
              <w:top w:val="single" w:sz="4" w:space="0" w:color="auto"/>
              <w:left w:val="single" w:sz="4" w:space="0" w:color="auto"/>
              <w:bottom w:val="single" w:sz="4" w:space="0" w:color="auto"/>
              <w:right w:val="single" w:sz="4" w:space="0" w:color="auto"/>
            </w:tcBorders>
            <w:vAlign w:val="center"/>
          </w:tcPr>
          <w:p w:rsidR="00216B07" w:rsidRPr="00216B07" w:rsidRDefault="00216B07" w:rsidP="005F2BDD">
            <w:pPr>
              <w:tabs>
                <w:tab w:val="left" w:pos="426"/>
                <w:tab w:val="left" w:pos="3976"/>
              </w:tabs>
              <w:ind w:left="0" w:right="142" w:firstLine="34"/>
              <w:rPr>
                <w:sz w:val="18"/>
                <w:szCs w:val="18"/>
              </w:rPr>
            </w:pPr>
            <w:r w:rsidRPr="00216B07">
              <w:rPr>
                <w:sz w:val="18"/>
                <w:szCs w:val="18"/>
              </w:rPr>
              <w:t>13,6</w:t>
            </w:r>
          </w:p>
        </w:tc>
        <w:tc>
          <w:tcPr>
            <w:tcW w:w="1276" w:type="dxa"/>
            <w:tcBorders>
              <w:top w:val="nil"/>
              <w:left w:val="single" w:sz="4" w:space="0" w:color="auto"/>
              <w:bottom w:val="single" w:sz="4" w:space="0" w:color="auto"/>
              <w:right w:val="single" w:sz="4" w:space="0" w:color="auto"/>
            </w:tcBorders>
          </w:tcPr>
          <w:p w:rsidR="00216B07" w:rsidRPr="00216B07" w:rsidRDefault="00216B07" w:rsidP="005F2BDD">
            <w:pPr>
              <w:tabs>
                <w:tab w:val="left" w:pos="426"/>
                <w:tab w:val="left" w:pos="3976"/>
              </w:tabs>
              <w:ind w:left="0" w:right="142" w:firstLine="34"/>
              <w:rPr>
                <w:sz w:val="18"/>
                <w:szCs w:val="18"/>
              </w:rPr>
            </w:pPr>
          </w:p>
        </w:tc>
      </w:tr>
    </w:tbl>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jc w:val="center"/>
        <w:rPr>
          <w:i/>
          <w:sz w:val="18"/>
          <w:szCs w:val="18"/>
        </w:rPr>
      </w:pPr>
      <w:r>
        <w:rPr>
          <w:i/>
          <w:sz w:val="18"/>
          <w:szCs w:val="18"/>
        </w:rPr>
        <w:t xml:space="preserve">                                </w:t>
      </w:r>
      <w:proofErr w:type="spellStart"/>
      <w:r w:rsidRPr="00216B07">
        <w:rPr>
          <w:i/>
          <w:sz w:val="18"/>
          <w:szCs w:val="18"/>
        </w:rPr>
        <w:t>И.о</w:t>
      </w:r>
      <w:proofErr w:type="spellEnd"/>
      <w:r w:rsidRPr="00216B07">
        <w:rPr>
          <w:i/>
          <w:sz w:val="18"/>
          <w:szCs w:val="18"/>
        </w:rPr>
        <w:t xml:space="preserve">. начальника отдела градостроительства, </w:t>
      </w:r>
    </w:p>
    <w:p w:rsidR="00216B07" w:rsidRPr="00216B07" w:rsidRDefault="00216B07" w:rsidP="00216B07">
      <w:pPr>
        <w:tabs>
          <w:tab w:val="left" w:pos="426"/>
          <w:tab w:val="left" w:pos="3976"/>
        </w:tabs>
        <w:ind w:left="0" w:right="142" w:firstLine="426"/>
        <w:rPr>
          <w:i/>
          <w:sz w:val="18"/>
          <w:szCs w:val="18"/>
        </w:rPr>
      </w:pPr>
      <w:r>
        <w:rPr>
          <w:i/>
          <w:sz w:val="18"/>
          <w:szCs w:val="18"/>
        </w:rPr>
        <w:t xml:space="preserve">                                                                                       </w:t>
      </w:r>
      <w:r w:rsidRPr="00216B07">
        <w:rPr>
          <w:i/>
          <w:sz w:val="18"/>
          <w:szCs w:val="18"/>
        </w:rPr>
        <w:t xml:space="preserve">земельных и имущественных отношений                                Е.С. </w:t>
      </w:r>
      <w:proofErr w:type="spellStart"/>
      <w:r w:rsidRPr="00216B07">
        <w:rPr>
          <w:i/>
          <w:sz w:val="18"/>
          <w:szCs w:val="18"/>
        </w:rPr>
        <w:t>Колмаченко</w:t>
      </w:r>
      <w:proofErr w:type="spellEnd"/>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
    <w:p w:rsidR="005E05E5" w:rsidRDefault="005E05E5" w:rsidP="00216B07">
      <w:pPr>
        <w:tabs>
          <w:tab w:val="left" w:pos="426"/>
          <w:tab w:val="left" w:pos="3976"/>
        </w:tabs>
        <w:ind w:left="0" w:right="142" w:firstLine="426"/>
        <w:rPr>
          <w:sz w:val="18"/>
          <w:szCs w:val="18"/>
        </w:rPr>
      </w:pPr>
    </w:p>
    <w:p w:rsidR="007B4193" w:rsidRPr="005E05E5" w:rsidRDefault="007B4193" w:rsidP="00216B07">
      <w:pPr>
        <w:tabs>
          <w:tab w:val="left" w:pos="426"/>
          <w:tab w:val="left" w:pos="3976"/>
        </w:tabs>
        <w:ind w:left="0" w:right="142" w:firstLine="426"/>
        <w:rPr>
          <w:sz w:val="18"/>
          <w:szCs w:val="18"/>
        </w:rPr>
      </w:pPr>
    </w:p>
    <w:p w:rsidR="005E05E5" w:rsidRPr="005E05E5" w:rsidRDefault="005E05E5" w:rsidP="00216B07">
      <w:pPr>
        <w:tabs>
          <w:tab w:val="left" w:pos="426"/>
          <w:tab w:val="left" w:pos="3976"/>
        </w:tabs>
        <w:ind w:left="0" w:right="142" w:firstLine="426"/>
        <w:rPr>
          <w:sz w:val="18"/>
          <w:szCs w:val="18"/>
        </w:rPr>
      </w:pPr>
    </w:p>
    <w:p w:rsidR="00216B07" w:rsidRPr="002A5E7B" w:rsidRDefault="00216B07" w:rsidP="00216B07">
      <w:pPr>
        <w:tabs>
          <w:tab w:val="left" w:pos="10348"/>
        </w:tabs>
        <w:ind w:left="0" w:right="-284" w:firstLine="426"/>
        <w:jc w:val="center"/>
        <w:rPr>
          <w:sz w:val="18"/>
          <w:szCs w:val="18"/>
        </w:rPr>
      </w:pPr>
      <w:r w:rsidRPr="002A5E7B">
        <w:rPr>
          <w:sz w:val="18"/>
          <w:szCs w:val="18"/>
        </w:rPr>
        <w:t>РОССИЙСКАЯ ФЕДЕРАЦИЯ</w:t>
      </w:r>
    </w:p>
    <w:p w:rsidR="00216B07" w:rsidRPr="002A5E7B" w:rsidRDefault="00216B07" w:rsidP="00216B07">
      <w:pPr>
        <w:tabs>
          <w:tab w:val="left" w:pos="10348"/>
        </w:tabs>
        <w:ind w:left="0" w:right="-284" w:firstLine="426"/>
        <w:jc w:val="center"/>
        <w:rPr>
          <w:sz w:val="18"/>
          <w:szCs w:val="18"/>
        </w:rPr>
      </w:pPr>
      <w:r w:rsidRPr="002A5E7B">
        <w:rPr>
          <w:sz w:val="18"/>
          <w:szCs w:val="18"/>
        </w:rPr>
        <w:t>ИРКУТСКАЯ ОБЛАСТЬ   ИРКУТСКИЙ РАЙОН</w:t>
      </w:r>
    </w:p>
    <w:p w:rsidR="00216B07" w:rsidRPr="002A5E7B" w:rsidRDefault="00216B07" w:rsidP="00216B07">
      <w:pPr>
        <w:tabs>
          <w:tab w:val="left" w:pos="10348"/>
        </w:tabs>
        <w:ind w:left="0" w:right="-284" w:firstLine="426"/>
        <w:jc w:val="center"/>
        <w:rPr>
          <w:b/>
          <w:sz w:val="18"/>
          <w:szCs w:val="18"/>
        </w:rPr>
      </w:pPr>
      <w:r w:rsidRPr="002A5E7B">
        <w:rPr>
          <w:b/>
          <w:sz w:val="18"/>
          <w:szCs w:val="18"/>
        </w:rPr>
        <w:t>ДУМА</w:t>
      </w:r>
    </w:p>
    <w:p w:rsidR="00216B07" w:rsidRPr="002A5E7B" w:rsidRDefault="00216B07" w:rsidP="00216B07">
      <w:pPr>
        <w:tabs>
          <w:tab w:val="left" w:pos="10348"/>
        </w:tabs>
        <w:ind w:left="0" w:right="-284"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216B07" w:rsidRPr="002A5E7B" w:rsidRDefault="00216B07" w:rsidP="00216B07">
      <w:pPr>
        <w:tabs>
          <w:tab w:val="left" w:pos="10348"/>
        </w:tabs>
        <w:ind w:left="0" w:right="-284" w:firstLine="426"/>
        <w:jc w:val="center"/>
        <w:rPr>
          <w:bCs/>
          <w:sz w:val="18"/>
          <w:szCs w:val="18"/>
        </w:rPr>
      </w:pPr>
      <w:r w:rsidRPr="002A5E7B">
        <w:rPr>
          <w:bCs/>
          <w:sz w:val="18"/>
          <w:szCs w:val="18"/>
        </w:rPr>
        <w:t>Четвертый созыв</w:t>
      </w:r>
    </w:p>
    <w:p w:rsidR="00216B07" w:rsidRPr="002A5E7B" w:rsidRDefault="00216B07" w:rsidP="00216B07">
      <w:pPr>
        <w:tabs>
          <w:tab w:val="left" w:pos="10348"/>
        </w:tabs>
        <w:ind w:left="0" w:right="-284" w:firstLine="426"/>
        <w:jc w:val="center"/>
        <w:rPr>
          <w:b/>
          <w:bCs/>
          <w:sz w:val="18"/>
          <w:szCs w:val="18"/>
        </w:rPr>
      </w:pPr>
      <w:r w:rsidRPr="002A5E7B">
        <w:rPr>
          <w:b/>
          <w:bCs/>
          <w:sz w:val="18"/>
          <w:szCs w:val="18"/>
        </w:rPr>
        <w:t>Решение</w:t>
      </w:r>
    </w:p>
    <w:p w:rsidR="00216B07" w:rsidRPr="002A5E7B" w:rsidRDefault="00216B07" w:rsidP="00216B07">
      <w:pPr>
        <w:tabs>
          <w:tab w:val="left" w:pos="10348"/>
        </w:tabs>
        <w:ind w:left="0" w:right="-284" w:firstLine="426"/>
        <w:jc w:val="center"/>
        <w:rPr>
          <w:b/>
          <w:bCs/>
          <w:sz w:val="18"/>
          <w:szCs w:val="18"/>
        </w:rPr>
      </w:pPr>
    </w:p>
    <w:p w:rsidR="00216B07" w:rsidRPr="007C3A99" w:rsidRDefault="00216B07" w:rsidP="00216B07">
      <w:pPr>
        <w:tabs>
          <w:tab w:val="left" w:pos="426"/>
          <w:tab w:val="left" w:pos="3976"/>
        </w:tabs>
        <w:ind w:left="0" w:right="-284" w:firstLine="426"/>
        <w:rPr>
          <w:sz w:val="18"/>
          <w:szCs w:val="18"/>
          <w:u w:val="single"/>
        </w:rPr>
      </w:pPr>
      <w:r>
        <w:rPr>
          <w:sz w:val="18"/>
          <w:szCs w:val="18"/>
          <w:u w:val="single"/>
        </w:rPr>
        <w:t>24.02.2022 № 61-279</w:t>
      </w:r>
      <w:r w:rsidRPr="009841EB">
        <w:rPr>
          <w:sz w:val="18"/>
          <w:szCs w:val="18"/>
          <w:u w:val="single"/>
        </w:rPr>
        <w:t xml:space="preserve"> </w:t>
      </w:r>
      <w:r w:rsidRPr="00064AAE">
        <w:rPr>
          <w:sz w:val="18"/>
          <w:szCs w:val="18"/>
          <w:u w:val="single"/>
        </w:rPr>
        <w:t>д</w:t>
      </w:r>
    </w:p>
    <w:p w:rsidR="00216B07" w:rsidRPr="005E05E5" w:rsidRDefault="00216B07" w:rsidP="00216B07">
      <w:pPr>
        <w:tabs>
          <w:tab w:val="left" w:pos="426"/>
          <w:tab w:val="left" w:pos="3976"/>
        </w:tabs>
        <w:ind w:left="0" w:right="-284" w:firstLine="426"/>
        <w:rPr>
          <w:sz w:val="18"/>
          <w:szCs w:val="18"/>
        </w:rPr>
      </w:pPr>
      <w:r>
        <w:rPr>
          <w:sz w:val="18"/>
          <w:szCs w:val="18"/>
        </w:rPr>
        <w:t xml:space="preserve">       </w:t>
      </w:r>
      <w:r w:rsidRPr="00341D4B">
        <w:rPr>
          <w:sz w:val="18"/>
          <w:szCs w:val="18"/>
        </w:rPr>
        <w:t xml:space="preserve">с. Хомутово </w:t>
      </w:r>
    </w:p>
    <w:p w:rsidR="005E05E5" w:rsidRPr="005E05E5" w:rsidRDefault="005E05E5"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r w:rsidRPr="00216B07">
        <w:rPr>
          <w:sz w:val="18"/>
          <w:szCs w:val="18"/>
        </w:rPr>
        <w:t xml:space="preserve">Об участии Думы </w:t>
      </w:r>
      <w:proofErr w:type="spellStart"/>
      <w:r w:rsidRPr="00216B07">
        <w:rPr>
          <w:sz w:val="18"/>
          <w:szCs w:val="18"/>
        </w:rPr>
        <w:t>Хомутовского</w:t>
      </w:r>
      <w:proofErr w:type="spellEnd"/>
      <w:r w:rsidRPr="00216B07">
        <w:rPr>
          <w:sz w:val="18"/>
          <w:szCs w:val="18"/>
        </w:rPr>
        <w:t xml:space="preserve"> муниципального образования в ежегодном областном конкурсе на лучшую организацию работы представительного органа муниципального образования Иркутской области</w:t>
      </w: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roofErr w:type="gramStart"/>
      <w:r w:rsidRPr="00216B07">
        <w:rPr>
          <w:sz w:val="18"/>
          <w:szCs w:val="18"/>
        </w:rPr>
        <w:t xml:space="preserve">На основании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утвержденного Постановлением Законодательного Собрания Иркутской области от 19 июня 2019 г. N 16/40-ЗС "Об утверждении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руководствуясь ст. 35  Устава </w:t>
      </w:r>
      <w:proofErr w:type="spellStart"/>
      <w:r w:rsidRPr="00216B07">
        <w:rPr>
          <w:sz w:val="18"/>
          <w:szCs w:val="18"/>
        </w:rPr>
        <w:t>Хомутовского</w:t>
      </w:r>
      <w:proofErr w:type="spellEnd"/>
      <w:r w:rsidRPr="00216B07">
        <w:rPr>
          <w:sz w:val="18"/>
          <w:szCs w:val="18"/>
        </w:rPr>
        <w:t xml:space="preserve"> муниципального образования, Дума </w:t>
      </w:r>
      <w:proofErr w:type="spellStart"/>
      <w:r w:rsidRPr="00216B07">
        <w:rPr>
          <w:sz w:val="18"/>
          <w:szCs w:val="18"/>
        </w:rPr>
        <w:t>Хомутовского</w:t>
      </w:r>
      <w:proofErr w:type="spellEnd"/>
      <w:r w:rsidRPr="00216B07">
        <w:rPr>
          <w:sz w:val="18"/>
          <w:szCs w:val="18"/>
        </w:rPr>
        <w:t xml:space="preserve"> муниципального</w:t>
      </w:r>
      <w:proofErr w:type="gramEnd"/>
      <w:r w:rsidRPr="00216B07">
        <w:rPr>
          <w:sz w:val="18"/>
          <w:szCs w:val="18"/>
        </w:rPr>
        <w:t xml:space="preserve"> образования</w:t>
      </w:r>
    </w:p>
    <w:p w:rsidR="00216B07" w:rsidRPr="00216B07" w:rsidRDefault="00216B07" w:rsidP="00216B07">
      <w:pPr>
        <w:tabs>
          <w:tab w:val="left" w:pos="426"/>
          <w:tab w:val="left" w:pos="3976"/>
        </w:tabs>
        <w:ind w:left="0" w:right="142" w:firstLine="426"/>
        <w:rPr>
          <w:sz w:val="18"/>
          <w:szCs w:val="18"/>
        </w:rPr>
      </w:pPr>
    </w:p>
    <w:p w:rsidR="00216B07" w:rsidRDefault="00216B07" w:rsidP="00216B07">
      <w:pPr>
        <w:tabs>
          <w:tab w:val="left" w:pos="426"/>
          <w:tab w:val="left" w:pos="3976"/>
        </w:tabs>
        <w:ind w:left="0" w:right="142" w:firstLine="426"/>
        <w:rPr>
          <w:sz w:val="18"/>
          <w:szCs w:val="18"/>
        </w:rPr>
      </w:pPr>
      <w:r w:rsidRPr="00216B07">
        <w:rPr>
          <w:sz w:val="18"/>
          <w:szCs w:val="18"/>
        </w:rPr>
        <w:t xml:space="preserve">РЕШИЛА: </w:t>
      </w: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r w:rsidRPr="00216B07">
        <w:rPr>
          <w:sz w:val="18"/>
          <w:szCs w:val="18"/>
        </w:rPr>
        <w:t>1. Принять участие в ежегодном областном конкурсе на лучшую организацию работы представительного органа муниципального образования Иркутской области.</w:t>
      </w:r>
    </w:p>
    <w:p w:rsidR="00216B07" w:rsidRPr="00216B07" w:rsidRDefault="00216B07" w:rsidP="00216B07">
      <w:pPr>
        <w:tabs>
          <w:tab w:val="left" w:pos="426"/>
          <w:tab w:val="left" w:pos="3976"/>
        </w:tabs>
        <w:ind w:left="0" w:right="142" w:firstLine="426"/>
        <w:rPr>
          <w:sz w:val="18"/>
          <w:szCs w:val="18"/>
        </w:rPr>
      </w:pPr>
      <w:r w:rsidRPr="00216B07">
        <w:rPr>
          <w:sz w:val="18"/>
          <w:szCs w:val="18"/>
        </w:rPr>
        <w:t>2. Опубликовать настоящее решение в установленном законом порядке.</w:t>
      </w:r>
    </w:p>
    <w:p w:rsidR="00216B07" w:rsidRPr="00216B07" w:rsidRDefault="00216B07" w:rsidP="00216B07">
      <w:pPr>
        <w:tabs>
          <w:tab w:val="left" w:pos="426"/>
          <w:tab w:val="left" w:pos="3976"/>
        </w:tabs>
        <w:ind w:left="0" w:right="142" w:firstLine="426"/>
        <w:rPr>
          <w:sz w:val="18"/>
          <w:szCs w:val="18"/>
        </w:rPr>
      </w:pPr>
      <w:r w:rsidRPr="00216B07">
        <w:rPr>
          <w:sz w:val="18"/>
          <w:szCs w:val="18"/>
        </w:rPr>
        <w:t xml:space="preserve">3. </w:t>
      </w:r>
      <w:proofErr w:type="gramStart"/>
      <w:r w:rsidRPr="00216B07">
        <w:rPr>
          <w:sz w:val="18"/>
          <w:szCs w:val="18"/>
        </w:rPr>
        <w:t>Контроль за</w:t>
      </w:r>
      <w:proofErr w:type="gramEnd"/>
      <w:r w:rsidRPr="00216B07">
        <w:rPr>
          <w:sz w:val="18"/>
          <w:szCs w:val="18"/>
        </w:rPr>
        <w:t xml:space="preserve"> исполнением данного решения возложить на комиссию по Уставу, регламенту и депутатской этике Думы </w:t>
      </w:r>
      <w:proofErr w:type="spellStart"/>
      <w:r w:rsidRPr="00216B07">
        <w:rPr>
          <w:sz w:val="18"/>
          <w:szCs w:val="18"/>
        </w:rPr>
        <w:t>Хомутовского</w:t>
      </w:r>
      <w:proofErr w:type="spellEnd"/>
      <w:r w:rsidRPr="00216B07">
        <w:rPr>
          <w:sz w:val="18"/>
          <w:szCs w:val="18"/>
        </w:rPr>
        <w:t xml:space="preserve"> муниципального образования (О.И. Романова). </w:t>
      </w: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
    <w:p w:rsidR="00216B07" w:rsidRPr="008C23DA" w:rsidRDefault="00216B07" w:rsidP="00216B07">
      <w:pPr>
        <w:tabs>
          <w:tab w:val="left" w:pos="426"/>
          <w:tab w:val="left" w:pos="567"/>
        </w:tabs>
        <w:ind w:left="0" w:right="142" w:firstLine="426"/>
        <w:jc w:val="right"/>
        <w:rPr>
          <w:i/>
          <w:sz w:val="18"/>
          <w:szCs w:val="18"/>
        </w:rPr>
      </w:pPr>
      <w:r>
        <w:rPr>
          <w:sz w:val="18"/>
          <w:szCs w:val="18"/>
        </w:rPr>
        <w:t xml:space="preserve">                                                </w:t>
      </w:r>
      <w:r w:rsidRPr="008C23DA">
        <w:rPr>
          <w:i/>
          <w:sz w:val="18"/>
          <w:szCs w:val="18"/>
        </w:rPr>
        <w:t>Исполняющий обязанности</w:t>
      </w:r>
      <w:r w:rsidRPr="008C23DA">
        <w:rPr>
          <w:i/>
          <w:sz w:val="18"/>
          <w:szCs w:val="18"/>
        </w:rPr>
        <w:tab/>
        <w:t xml:space="preserve">                                  Заместитель председателя</w:t>
      </w:r>
    </w:p>
    <w:p w:rsidR="00216B07" w:rsidRPr="008C23DA" w:rsidRDefault="00216B07" w:rsidP="00216B07">
      <w:pPr>
        <w:tabs>
          <w:tab w:val="left" w:pos="426"/>
          <w:tab w:val="left" w:pos="567"/>
        </w:tabs>
        <w:ind w:left="0" w:right="142" w:firstLine="426"/>
        <w:jc w:val="center"/>
        <w:rPr>
          <w:i/>
          <w:sz w:val="18"/>
          <w:szCs w:val="18"/>
        </w:rPr>
      </w:pPr>
      <w:r>
        <w:rPr>
          <w:i/>
          <w:sz w:val="18"/>
          <w:szCs w:val="18"/>
        </w:rPr>
        <w:t xml:space="preserve">                                                                                 </w:t>
      </w:r>
      <w:r w:rsidRPr="008C23DA">
        <w:rPr>
          <w:i/>
          <w:sz w:val="18"/>
          <w:szCs w:val="18"/>
        </w:rPr>
        <w:t xml:space="preserve">Главы администрации </w:t>
      </w:r>
      <w:proofErr w:type="spellStart"/>
      <w:r w:rsidRPr="008C23DA">
        <w:rPr>
          <w:i/>
          <w:sz w:val="18"/>
          <w:szCs w:val="18"/>
        </w:rPr>
        <w:t>Хомутовского</w:t>
      </w:r>
      <w:proofErr w:type="spellEnd"/>
      <w:r w:rsidRPr="008C23DA">
        <w:rPr>
          <w:i/>
          <w:sz w:val="18"/>
          <w:szCs w:val="18"/>
        </w:rPr>
        <w:t xml:space="preserve">                  Думы </w:t>
      </w:r>
      <w:proofErr w:type="spellStart"/>
      <w:r w:rsidRPr="008C23DA">
        <w:rPr>
          <w:i/>
          <w:sz w:val="18"/>
          <w:szCs w:val="18"/>
        </w:rPr>
        <w:t>Хомутовского</w:t>
      </w:r>
      <w:proofErr w:type="spellEnd"/>
    </w:p>
    <w:p w:rsidR="00216B07" w:rsidRPr="008C23DA" w:rsidRDefault="00216B07" w:rsidP="00216B07">
      <w:pPr>
        <w:tabs>
          <w:tab w:val="left" w:pos="426"/>
          <w:tab w:val="left" w:pos="567"/>
        </w:tabs>
        <w:ind w:left="0" w:right="142" w:firstLine="426"/>
        <w:jc w:val="right"/>
        <w:rPr>
          <w:i/>
          <w:sz w:val="18"/>
          <w:szCs w:val="18"/>
        </w:rPr>
      </w:pPr>
      <w:r w:rsidRPr="008C23DA">
        <w:rPr>
          <w:i/>
          <w:sz w:val="18"/>
          <w:szCs w:val="18"/>
        </w:rPr>
        <w:t>муниципального образования                               муниципального образования</w:t>
      </w:r>
    </w:p>
    <w:p w:rsidR="00216B07" w:rsidRPr="008C23DA" w:rsidRDefault="00216B07" w:rsidP="00216B07">
      <w:pPr>
        <w:tabs>
          <w:tab w:val="left" w:pos="426"/>
          <w:tab w:val="left" w:pos="567"/>
        </w:tabs>
        <w:ind w:left="0" w:right="142" w:firstLine="426"/>
        <w:jc w:val="right"/>
        <w:rPr>
          <w:i/>
          <w:sz w:val="18"/>
          <w:szCs w:val="18"/>
        </w:rPr>
      </w:pPr>
      <w:r w:rsidRPr="008C23DA">
        <w:rPr>
          <w:i/>
          <w:sz w:val="18"/>
          <w:szCs w:val="18"/>
        </w:rPr>
        <w:t xml:space="preserve">                                   </w:t>
      </w:r>
      <w:proofErr w:type="spellStart"/>
      <w:r w:rsidRPr="008C23DA">
        <w:rPr>
          <w:i/>
          <w:sz w:val="18"/>
          <w:szCs w:val="18"/>
        </w:rPr>
        <w:t>А.В.Иваненко</w:t>
      </w:r>
      <w:proofErr w:type="spellEnd"/>
      <w:r w:rsidRPr="008C23DA">
        <w:rPr>
          <w:i/>
          <w:sz w:val="18"/>
          <w:szCs w:val="18"/>
        </w:rPr>
        <w:t xml:space="preserve">                                                    </w:t>
      </w:r>
      <w:proofErr w:type="spellStart"/>
      <w:r w:rsidRPr="008C23DA">
        <w:rPr>
          <w:i/>
          <w:sz w:val="18"/>
          <w:szCs w:val="18"/>
        </w:rPr>
        <w:t>А.К.Ветров</w:t>
      </w:r>
      <w:proofErr w:type="spellEnd"/>
    </w:p>
    <w:p w:rsidR="00216B07" w:rsidRPr="00216B07" w:rsidRDefault="00216B07" w:rsidP="00216B07">
      <w:pPr>
        <w:tabs>
          <w:tab w:val="left" w:pos="426"/>
          <w:tab w:val="left" w:pos="3976"/>
        </w:tabs>
        <w:ind w:left="0" w:right="142" w:firstLine="426"/>
        <w:jc w:val="right"/>
        <w:rPr>
          <w:sz w:val="18"/>
          <w:szCs w:val="18"/>
        </w:rPr>
      </w:pP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
    <w:p w:rsidR="00216B07" w:rsidRPr="00216B07" w:rsidRDefault="00216B07" w:rsidP="00216B07">
      <w:pPr>
        <w:tabs>
          <w:tab w:val="left" w:pos="426"/>
          <w:tab w:val="left" w:pos="3976"/>
        </w:tabs>
        <w:ind w:left="0" w:right="142" w:firstLine="426"/>
        <w:rPr>
          <w:sz w:val="18"/>
          <w:szCs w:val="18"/>
        </w:rPr>
      </w:pPr>
    </w:p>
    <w:p w:rsidR="005E05E5" w:rsidRPr="005E05E5" w:rsidRDefault="005E05E5" w:rsidP="00216B07">
      <w:pPr>
        <w:tabs>
          <w:tab w:val="left" w:pos="426"/>
          <w:tab w:val="left" w:pos="3976"/>
        </w:tabs>
        <w:ind w:left="0" w:right="142" w:firstLine="426"/>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5E05E5" w:rsidRPr="005E05E5" w:rsidRDefault="005E05E5" w:rsidP="005E05E5">
      <w:pPr>
        <w:tabs>
          <w:tab w:val="left" w:pos="426"/>
          <w:tab w:val="left" w:pos="3976"/>
        </w:tabs>
        <w:ind w:left="0" w:right="142" w:firstLine="0"/>
        <w:rPr>
          <w:sz w:val="18"/>
          <w:szCs w:val="18"/>
        </w:rPr>
      </w:pPr>
    </w:p>
    <w:p w:rsidR="002A276F" w:rsidRPr="0076694B" w:rsidRDefault="002A276F" w:rsidP="0014127E">
      <w:pPr>
        <w:tabs>
          <w:tab w:val="left" w:pos="426"/>
          <w:tab w:val="left" w:pos="3976"/>
        </w:tabs>
        <w:ind w:left="0" w:right="142" w:firstLine="0"/>
        <w:rPr>
          <w:sz w:val="18"/>
          <w:szCs w:val="18"/>
        </w:rPr>
      </w:pPr>
    </w:p>
    <w:sectPr w:rsidR="002A276F" w:rsidRPr="0076694B" w:rsidSect="00674D10">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A35" w:rsidRDefault="00164A35" w:rsidP="00BD744E">
      <w:r>
        <w:separator/>
      </w:r>
    </w:p>
  </w:endnote>
  <w:endnote w:type="continuationSeparator" w:id="0">
    <w:p w:rsidR="00164A35" w:rsidRDefault="00164A3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A35" w:rsidRDefault="00164A35" w:rsidP="00BD744E">
      <w:r>
        <w:separator/>
      </w:r>
    </w:p>
  </w:footnote>
  <w:footnote w:type="continuationSeparator" w:id="0">
    <w:p w:rsidR="00164A35" w:rsidRDefault="00164A3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BC64B3"/>
    <w:multiLevelType w:val="hybridMultilevel"/>
    <w:tmpl w:val="EB221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nsid w:val="55B37673"/>
    <w:multiLevelType w:val="hybridMultilevel"/>
    <w:tmpl w:val="CE94B8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27">
    <w:nsid w:val="55C82E10"/>
    <w:multiLevelType w:val="hybridMultilevel"/>
    <w:tmpl w:val="580AD8BA"/>
    <w:lvl w:ilvl="0" w:tplc="B6EAA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19"/>
  </w:num>
  <w:num w:numId="7">
    <w:abstractNumId w:val="7"/>
  </w:num>
  <w:num w:numId="8">
    <w:abstractNumId w:val="21"/>
  </w:num>
  <w:num w:numId="9">
    <w:abstractNumId w:val="25"/>
  </w:num>
  <w:num w:numId="10">
    <w:abstractNumId w:val="22"/>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2"/>
  </w:num>
  <w:num w:numId="17">
    <w:abstractNumId w:val="28"/>
  </w:num>
  <w:num w:numId="18">
    <w:abstractNumId w:val="11"/>
  </w:num>
  <w:num w:numId="19">
    <w:abstractNumId w:val="23"/>
  </w:num>
  <w:num w:numId="20">
    <w:abstractNumId w:val="16"/>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A35"/>
    <w:rsid w:val="00164C1E"/>
    <w:rsid w:val="001652D6"/>
    <w:rsid w:val="00165FF2"/>
    <w:rsid w:val="001667A5"/>
    <w:rsid w:val="00166954"/>
    <w:rsid w:val="00166DA3"/>
    <w:rsid w:val="0016751F"/>
    <w:rsid w:val="001676D1"/>
    <w:rsid w:val="001677F6"/>
    <w:rsid w:val="00170C1A"/>
    <w:rsid w:val="00171038"/>
    <w:rsid w:val="00171085"/>
    <w:rsid w:val="0017160B"/>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5F6E"/>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5F7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276F"/>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483"/>
    <w:rsid w:val="00577B1F"/>
    <w:rsid w:val="00577FB8"/>
    <w:rsid w:val="005806F2"/>
    <w:rsid w:val="005819A5"/>
    <w:rsid w:val="005819EC"/>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7D2"/>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94B"/>
    <w:rsid w:val="00766E27"/>
    <w:rsid w:val="00767348"/>
    <w:rsid w:val="00767779"/>
    <w:rsid w:val="00767CA3"/>
    <w:rsid w:val="0077074C"/>
    <w:rsid w:val="00771A02"/>
    <w:rsid w:val="00771F5B"/>
    <w:rsid w:val="00772D81"/>
    <w:rsid w:val="00775369"/>
    <w:rsid w:val="00775BC4"/>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408"/>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48D"/>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088"/>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15B"/>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4C8B"/>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3944"/>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850"/>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271762">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2991749">
      <w:bodyDiv w:val="1"/>
      <w:marLeft w:val="0"/>
      <w:marRight w:val="0"/>
      <w:marTop w:val="0"/>
      <w:marBottom w:val="0"/>
      <w:divBdr>
        <w:top w:val="none" w:sz="0" w:space="0" w:color="auto"/>
        <w:left w:val="none" w:sz="0" w:space="0" w:color="auto"/>
        <w:bottom w:val="none" w:sz="0" w:space="0" w:color="auto"/>
        <w:right w:val="none" w:sz="0" w:space="0" w:color="auto"/>
      </w:divBdr>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andia.ru/text/category/proverochnie_listi/" TargetMode="External"/><Relationship Id="rId18" Type="http://schemas.openxmlformats.org/officeDocument/2006/relationships/hyperlink" Target="https://mfc38.ru" TargetMode="External"/><Relationship Id="rId26" Type="http://schemas.openxmlformats.org/officeDocument/2006/relationships/hyperlink" Target="http://khomutovskoe-mo.ru" TargetMode="External"/><Relationship Id="rId39" Type="http://schemas.openxmlformats.org/officeDocument/2006/relationships/image" Target="media/image2.jpeg"/><Relationship Id="rId21" Type="http://schemas.openxmlformats.org/officeDocument/2006/relationships/hyperlink" Target="consultantplus://offline/ref=8F779B5FF378383497C25E59C412481E2EC9E7BE757A4426AB28C0186424B" TargetMode="External"/><Relationship Id="rId34" Type="http://schemas.openxmlformats.org/officeDocument/2006/relationships/hyperlink" Target="consultantplus://offline/ref=EC43567FF5A82892C2E1F9DA3E1DDE6A3FB0115554C516EA4B1A0D3E5928E304D1BB6EFCA549C68F4300EF43EF3F3301C9D383D8C26EA796q2Y7M" TargetMode="External"/><Relationship Id="rId42" Type="http://schemas.openxmlformats.org/officeDocument/2006/relationships/image" Target="media/image5.jpeg"/><Relationship Id="rId47" Type="http://schemas.openxmlformats.org/officeDocument/2006/relationships/image" Target="media/image10.jpeg"/><Relationship Id="rId50" Type="http://schemas.openxmlformats.org/officeDocument/2006/relationships/image" Target="media/image13.jpeg"/><Relationship Id="rId55" Type="http://schemas.openxmlformats.org/officeDocument/2006/relationships/image" Target="media/image18.jpeg"/><Relationship Id="rId63" Type="http://schemas.openxmlformats.org/officeDocument/2006/relationships/image" Target="media/image26.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khomutovskoe-mo.ru" TargetMode="External"/><Relationship Id="rId29"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ndia.ru/text/category/normi_prava/" TargetMode="External"/><Relationship Id="rId24" Type="http://schemas.openxmlformats.org/officeDocument/2006/relationships/hyperlink" Target="garantF1://12084522.21" TargetMode="External"/><Relationship Id="rId32" Type="http://schemas.openxmlformats.org/officeDocument/2006/relationships/hyperlink" Target="http://khomutovskoe-mo.ru" TargetMode="External"/><Relationship Id="rId37" Type="http://schemas.openxmlformats.org/officeDocument/2006/relationships/hyperlink" Target="consultantplus://offline/ref=EC43567FF5A82892C2E1F9DA3E1DDE6A3FB1115954C716EA4B1A0D3E5928E304D1BB6EFFA14BCDDD104FEE1FAA622001C3D380DADDq6Y5M" TargetMode="Externa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image" Target="media/image16.jpeg"/><Relationship Id="rId58" Type="http://schemas.openxmlformats.org/officeDocument/2006/relationships/image" Target="media/image21.jpe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pandia.ru/text/category/o_predostavlenii_informatcii/" TargetMode="External"/><Relationship Id="rId23" Type="http://schemas.openxmlformats.org/officeDocument/2006/relationships/hyperlink" Target="http://khomutovskoe-mo.ru" TargetMode="External"/><Relationship Id="rId28" Type="http://schemas.openxmlformats.org/officeDocument/2006/relationships/hyperlink" Target="consultantplus://offline/ref=FE4AF0CF3427A82AAF077E0CE3B12B8927A1973B825A3E0C6197BD5A478298C6A2CA1DF2v2QCD" TargetMode="External"/><Relationship Id="rId36" Type="http://schemas.openxmlformats.org/officeDocument/2006/relationships/hyperlink" Target="consultantplus://offline/ref=EC43567FF5A82892C2E1F9DA3E1DDE6A3FB0115554C516EA4B1A0D3E5928E304D1BB6EFCA040C382155AFF47A66B361EC0CF9CD8DC6DqAYEM" TargetMode="External"/><Relationship Id="rId49" Type="http://schemas.openxmlformats.org/officeDocument/2006/relationships/image" Target="media/image12.jpeg"/><Relationship Id="rId57" Type="http://schemas.openxmlformats.org/officeDocument/2006/relationships/image" Target="media/image20.jpeg"/><Relationship Id="rId61" Type="http://schemas.openxmlformats.org/officeDocument/2006/relationships/image" Target="media/image24.jpeg"/><Relationship Id="rId10" Type="http://schemas.openxmlformats.org/officeDocument/2006/relationships/hyperlink" Target="http://pandia.ru/text/category/pravovie_akti/" TargetMode="External"/><Relationship Id="rId19" Type="http://schemas.openxmlformats.org/officeDocument/2006/relationships/hyperlink" Target="https://www.Gosuslugi.ru/" TargetMode="External"/><Relationship Id="rId31" Type="http://schemas.openxmlformats.org/officeDocument/2006/relationships/hyperlink" Target="http://khomutovskoe-mo.ru" TargetMode="External"/><Relationship Id="rId44" Type="http://schemas.openxmlformats.org/officeDocument/2006/relationships/image" Target="media/image7.jpeg"/><Relationship Id="rId52" Type="http://schemas.openxmlformats.org/officeDocument/2006/relationships/image" Target="media/image15.jpeg"/><Relationship Id="rId60" Type="http://schemas.openxmlformats.org/officeDocument/2006/relationships/image" Target="media/image23.jpeg"/><Relationship Id="rId65" Type="http://schemas.openxmlformats.org/officeDocument/2006/relationships/hyperlink" Target="garantF1://34650812.0" TargetMode="External"/><Relationship Id="rId4" Type="http://schemas.microsoft.com/office/2007/relationships/stylesWithEffects" Target="stylesWithEffects.xml"/><Relationship Id="rId9" Type="http://schemas.openxmlformats.org/officeDocument/2006/relationships/hyperlink" Target="http://www.pandia.ru/text/category/sredstva_massovoj_informatcii/" TargetMode="External"/><Relationship Id="rId14" Type="http://schemas.openxmlformats.org/officeDocument/2006/relationships/hyperlink" Target="https://pandia.ru/text/category/kategoriya_/" TargetMode="External"/><Relationship Id="rId22" Type="http://schemas.openxmlformats.org/officeDocument/2006/relationships/hyperlink" Target="file:///\\192.168.0.24\1-&#1084;&#1086;\&#1040;&#1056;&#1061;&#1048;&#1042;\&#1055;&#1088;&#1086;&#1082;&#1091;&#1088;&#1072;&#1090;&#1091;&#1088;&#1072;\&#1055;&#1088;&#1086;&#1082;&#1091;&#1088;&#1072;&#1090;&#1091;&#1088;&#1072;%20&#1080;%20&#1056;&#1077;&#1075;&#1080;&#1089;&#1090;&#1088;%20&#1086;&#1090;&#1095;&#1077;&#1090;\&#1055;&#1088;&#1086;&#1082;&#1091;&#1088;&#1072;&#1090;&#1091;&#1088;&#1072;\&#1056;&#1077;&#1075;&#1080;&#1089;&#1090;&#1088;\&#1088;&#1077;&#1075;&#1080;&#1089;&#1090;&#1088;%202022\&#1088;&#1077;&#1075;&#1080;&#1089;&#1090;&#1088;%20&#1084;&#1072;&#1088;&#1090;\&#1053;&#1086;&#1074;&#1072;&#1103;%20&#1087;&#1072;&#1087;&#1082;&#1072;\34%20&#1086;&#1076;%20&#1086;&#1090;%2021.02.docx" TargetMode="External"/><Relationship Id="rId27" Type="http://schemas.openxmlformats.org/officeDocument/2006/relationships/hyperlink" Target="consultantplus://offline/ref=DF262C91D9772472A02823A01013551ACEDE3F40F2269EEB229EA46CFB4F9EEB3078EC190BDC79A37ECD5865m9G" TargetMode="External"/><Relationship Id="rId30" Type="http://schemas.openxmlformats.org/officeDocument/2006/relationships/hyperlink" Target="http://khomutovskoe-mo.ru" TargetMode="External"/><Relationship Id="rId35" Type="http://schemas.openxmlformats.org/officeDocument/2006/relationships/hyperlink" Target="consultantplus://offline/ref=EC43567FF5A82892C2E1F9DA3E1DDE6A3FB0115554C516EA4B1A0D3E5928E304D1BB6EFCA040C282155AFF47A66B361EC0CF9CD8DC6DqAYEM" TargetMode="Externa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9.jpeg"/><Relationship Id="rId64" Type="http://schemas.openxmlformats.org/officeDocument/2006/relationships/hyperlink" Target="garantF1://34650812.9991" TargetMode="External"/><Relationship Id="rId8" Type="http://schemas.openxmlformats.org/officeDocument/2006/relationships/endnotes" Target="endnotes.xml"/><Relationship Id="rId51" Type="http://schemas.openxmlformats.org/officeDocument/2006/relationships/image" Target="media/image14.jpeg"/><Relationship Id="rId3" Type="http://schemas.openxmlformats.org/officeDocument/2006/relationships/styles" Target="styles.xml"/><Relationship Id="rId12" Type="http://schemas.openxmlformats.org/officeDocument/2006/relationships/hyperlink" Target="https://pandia.ru/text/category/normativnie_pravovie_akti/" TargetMode="External"/><Relationship Id="rId17" Type="http://schemas.openxmlformats.org/officeDocument/2006/relationships/hyperlink" Target="http://khomutovskoe-mo.ru" TargetMode="External"/><Relationship Id="rId25" Type="http://schemas.openxmlformats.org/officeDocument/2006/relationships/hyperlink" Target="garantF1://12084522.21" TargetMode="External"/><Relationship Id="rId33" Type="http://schemas.openxmlformats.org/officeDocument/2006/relationships/hyperlink" Target="https://login.consultant.ru/link/?req=doc&amp;base=LAW&amp;n=213045&amp;date=28.10.2019&amp;dst=100010&amp;fld=134" TargetMode="External"/><Relationship Id="rId38" Type="http://schemas.openxmlformats.org/officeDocument/2006/relationships/image" Target="media/image1.jpeg"/><Relationship Id="rId46" Type="http://schemas.openxmlformats.org/officeDocument/2006/relationships/image" Target="media/image9.jpeg"/><Relationship Id="rId59" Type="http://schemas.openxmlformats.org/officeDocument/2006/relationships/image" Target="media/image22.jpeg"/><Relationship Id="rId67" Type="http://schemas.openxmlformats.org/officeDocument/2006/relationships/theme" Target="theme/theme1.xml"/><Relationship Id="rId20" Type="http://schemas.openxmlformats.org/officeDocument/2006/relationships/hyperlink" Target="consultantplus://offline/ref=D668ACE1EDEE067AF699412FD11118F10FB00903FE91C43A4FCAE7567758496FD19169614E8CBF736F5656246D818AF5A6BDFB4ADB224A00k2o9D" TargetMode="External"/><Relationship Id="rId41" Type="http://schemas.openxmlformats.org/officeDocument/2006/relationships/image" Target="media/image4.jpeg"/><Relationship Id="rId54" Type="http://schemas.openxmlformats.org/officeDocument/2006/relationships/image" Target="media/image17.jpeg"/><Relationship Id="rId62"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2311C-6FEF-4B27-B924-AC01B0425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104</Pages>
  <Words>32189</Words>
  <Characters>183483</Characters>
  <Application>Microsoft Office Word</Application>
  <DocSecurity>0</DocSecurity>
  <Lines>1529</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32</cp:revision>
  <cp:lastPrinted>2019-12-26T07:15:00Z</cp:lastPrinted>
  <dcterms:created xsi:type="dcterms:W3CDTF">2021-11-11T05:30:00Z</dcterms:created>
  <dcterms:modified xsi:type="dcterms:W3CDTF">2022-03-25T02:14:00Z</dcterms:modified>
</cp:coreProperties>
</file>