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4751ED" w:rsidP="008A4C11">
      <w:pPr>
        <w:pStyle w:val="afffffff7"/>
        <w:ind w:right="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8A4C11">
      <w:pPr>
        <w:ind w:left="0" w:right="5" w:firstLine="426"/>
        <w:rPr>
          <w:sz w:val="18"/>
          <w:szCs w:val="18"/>
        </w:rPr>
      </w:pPr>
    </w:p>
    <w:p w:rsidR="00510221" w:rsidRPr="006A464D" w:rsidRDefault="00510221" w:rsidP="008A4C11">
      <w:pPr>
        <w:ind w:left="0" w:right="5"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8A4C11">
            <w:pPr>
              <w:tabs>
                <w:tab w:val="left" w:pos="4384"/>
              </w:tabs>
              <w:ind w:left="0" w:right="5" w:firstLine="426"/>
              <w:jc w:val="center"/>
              <w:rPr>
                <w:i/>
                <w:sz w:val="18"/>
                <w:szCs w:val="18"/>
              </w:rPr>
            </w:pPr>
          </w:p>
          <w:p w:rsidR="0067748A" w:rsidRDefault="00E64671" w:rsidP="008A4C11">
            <w:pPr>
              <w:tabs>
                <w:tab w:val="left" w:pos="4384"/>
              </w:tabs>
              <w:ind w:left="0" w:right="5" w:firstLine="426"/>
              <w:jc w:val="center"/>
              <w:rPr>
                <w:i/>
                <w:sz w:val="18"/>
                <w:szCs w:val="18"/>
              </w:rPr>
            </w:pPr>
            <w:r>
              <w:rPr>
                <w:i/>
                <w:sz w:val="18"/>
                <w:szCs w:val="18"/>
              </w:rPr>
              <w:t>31</w:t>
            </w:r>
            <w:r w:rsidR="009C5D4E">
              <w:rPr>
                <w:i/>
                <w:sz w:val="18"/>
                <w:szCs w:val="18"/>
              </w:rPr>
              <w:t xml:space="preserve"> Января</w:t>
            </w:r>
          </w:p>
          <w:p w:rsidR="002A0101" w:rsidRDefault="0076694B" w:rsidP="008A4C11">
            <w:pPr>
              <w:tabs>
                <w:tab w:val="left" w:pos="4384"/>
              </w:tabs>
              <w:ind w:left="0" w:right="5"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8A4C11">
            <w:pPr>
              <w:tabs>
                <w:tab w:val="left" w:pos="4384"/>
              </w:tabs>
              <w:ind w:left="0" w:right="5" w:firstLine="426"/>
              <w:jc w:val="center"/>
              <w:rPr>
                <w:b/>
                <w:i/>
                <w:sz w:val="18"/>
                <w:szCs w:val="18"/>
              </w:rPr>
            </w:pPr>
            <w:r>
              <w:rPr>
                <w:i/>
                <w:sz w:val="18"/>
                <w:szCs w:val="18"/>
              </w:rPr>
              <w:t>№</w:t>
            </w:r>
            <w:r w:rsidR="00510221" w:rsidRPr="006A464D">
              <w:rPr>
                <w:b/>
                <w:i/>
                <w:sz w:val="18"/>
                <w:szCs w:val="18"/>
              </w:rPr>
              <w:t xml:space="preserve"> </w:t>
            </w:r>
            <w:r w:rsidR="00E64671">
              <w:rPr>
                <w:b/>
                <w:i/>
                <w:sz w:val="18"/>
                <w:szCs w:val="18"/>
              </w:rPr>
              <w:t>02</w:t>
            </w:r>
          </w:p>
        </w:tc>
        <w:tc>
          <w:tcPr>
            <w:tcW w:w="7617" w:type="dxa"/>
            <w:tcBorders>
              <w:top w:val="nil"/>
              <w:left w:val="nil"/>
              <w:bottom w:val="nil"/>
              <w:right w:val="nil"/>
            </w:tcBorders>
          </w:tcPr>
          <w:p w:rsidR="00510221" w:rsidRPr="006A464D" w:rsidRDefault="00510221" w:rsidP="008A4C11">
            <w:pPr>
              <w:tabs>
                <w:tab w:val="left" w:pos="4384"/>
              </w:tabs>
              <w:ind w:left="0" w:right="5" w:firstLine="426"/>
              <w:rPr>
                <w:sz w:val="18"/>
                <w:szCs w:val="18"/>
              </w:rPr>
            </w:pPr>
          </w:p>
          <w:p w:rsidR="00510221" w:rsidRPr="006A464D" w:rsidRDefault="00510221" w:rsidP="008A4C11">
            <w:pPr>
              <w:tabs>
                <w:tab w:val="left" w:pos="4384"/>
              </w:tabs>
              <w:ind w:left="0" w:right="5"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8A4C11">
            <w:pPr>
              <w:tabs>
                <w:tab w:val="left" w:pos="4384"/>
              </w:tabs>
              <w:ind w:left="0" w:right="5" w:firstLine="426"/>
              <w:rPr>
                <w:b/>
                <w:i/>
                <w:sz w:val="18"/>
                <w:szCs w:val="18"/>
              </w:rPr>
            </w:pPr>
            <w:r w:rsidRPr="006A464D">
              <w:rPr>
                <w:b/>
                <w:i/>
                <w:sz w:val="18"/>
                <w:szCs w:val="18"/>
              </w:rPr>
              <w:t>муниципального образования</w:t>
            </w:r>
          </w:p>
        </w:tc>
      </w:tr>
    </w:tbl>
    <w:p w:rsidR="00510221" w:rsidRPr="006A464D" w:rsidRDefault="00510221" w:rsidP="008A4C11">
      <w:pPr>
        <w:tabs>
          <w:tab w:val="left" w:pos="4384"/>
        </w:tabs>
        <w:ind w:left="0" w:right="5" w:firstLine="426"/>
        <w:rPr>
          <w:i/>
          <w:sz w:val="18"/>
          <w:szCs w:val="18"/>
        </w:rPr>
      </w:pPr>
      <w:r w:rsidRPr="006A464D">
        <w:rPr>
          <w:i/>
          <w:sz w:val="18"/>
          <w:szCs w:val="18"/>
        </w:rPr>
        <w:t>Цена: бесплатно</w:t>
      </w:r>
    </w:p>
    <w:p w:rsidR="00510221" w:rsidRPr="006A464D" w:rsidRDefault="00510221" w:rsidP="008A4C11">
      <w:pPr>
        <w:tabs>
          <w:tab w:val="left" w:pos="4384"/>
        </w:tabs>
        <w:ind w:left="0" w:right="5" w:firstLine="426"/>
        <w:rPr>
          <w:i/>
          <w:sz w:val="18"/>
          <w:szCs w:val="18"/>
        </w:rPr>
      </w:pPr>
    </w:p>
    <w:p w:rsidR="00510221" w:rsidRPr="006A464D" w:rsidRDefault="00510221" w:rsidP="008A4C11">
      <w:pPr>
        <w:ind w:left="0" w:right="5"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37AAA68" wp14:editId="13E8033F">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8A4C11">
      <w:pPr>
        <w:tabs>
          <w:tab w:val="left" w:pos="426"/>
          <w:tab w:val="left" w:pos="3976"/>
        </w:tabs>
        <w:ind w:left="0" w:right="5" w:firstLine="426"/>
        <w:jc w:val="center"/>
        <w:rPr>
          <w:sz w:val="18"/>
          <w:szCs w:val="18"/>
        </w:rPr>
      </w:pPr>
    </w:p>
    <w:p w:rsidR="00FD22FE" w:rsidRPr="00FD22FE" w:rsidRDefault="00FD22FE" w:rsidP="008A4C11">
      <w:pPr>
        <w:tabs>
          <w:tab w:val="left" w:pos="426"/>
          <w:tab w:val="left" w:pos="3976"/>
        </w:tabs>
        <w:ind w:left="0" w:right="5" w:firstLine="426"/>
        <w:jc w:val="center"/>
        <w:rPr>
          <w:sz w:val="18"/>
          <w:szCs w:val="18"/>
        </w:rPr>
      </w:pPr>
    </w:p>
    <w:p w:rsidR="00423342" w:rsidRPr="00CE7BD8" w:rsidRDefault="00423342" w:rsidP="008A4C11">
      <w:pPr>
        <w:tabs>
          <w:tab w:val="left" w:pos="426"/>
          <w:tab w:val="left" w:pos="3976"/>
        </w:tabs>
        <w:ind w:left="0" w:right="5" w:firstLine="426"/>
        <w:jc w:val="center"/>
        <w:rPr>
          <w:sz w:val="18"/>
          <w:szCs w:val="18"/>
        </w:rPr>
      </w:pPr>
    </w:p>
    <w:p w:rsidR="00423342" w:rsidRPr="007A6408" w:rsidRDefault="00423342" w:rsidP="008A4C11">
      <w:pPr>
        <w:tabs>
          <w:tab w:val="left" w:pos="426"/>
          <w:tab w:val="left" w:pos="3976"/>
        </w:tabs>
        <w:ind w:left="0" w:right="5" w:firstLine="426"/>
        <w:jc w:val="center"/>
        <w:rPr>
          <w:b/>
          <w:sz w:val="18"/>
          <w:szCs w:val="18"/>
        </w:rPr>
      </w:pPr>
      <w:r w:rsidRPr="007A6408">
        <w:rPr>
          <w:sz w:val="18"/>
          <w:szCs w:val="18"/>
        </w:rPr>
        <w:t>РОССИЙСКАЯ ФЕДЕРАЦИЯ</w:t>
      </w:r>
    </w:p>
    <w:p w:rsidR="00423342" w:rsidRPr="007A6408" w:rsidRDefault="00423342" w:rsidP="008A4C11">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423342" w:rsidRPr="007A6408" w:rsidRDefault="00423342" w:rsidP="008A4C11">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423342" w:rsidRDefault="00423342" w:rsidP="008A4C11">
      <w:pPr>
        <w:tabs>
          <w:tab w:val="left" w:pos="426"/>
          <w:tab w:val="left" w:pos="3976"/>
        </w:tabs>
        <w:ind w:left="426" w:right="5" w:firstLine="426"/>
        <w:jc w:val="center"/>
        <w:rPr>
          <w:b/>
          <w:bCs/>
          <w:sz w:val="18"/>
          <w:szCs w:val="18"/>
        </w:rPr>
      </w:pPr>
      <w:r w:rsidRPr="007A6408">
        <w:rPr>
          <w:b/>
          <w:bCs/>
          <w:sz w:val="18"/>
          <w:szCs w:val="18"/>
        </w:rPr>
        <w:t>АДМИНИСТРАЦИЯ</w:t>
      </w:r>
    </w:p>
    <w:p w:rsidR="00423342" w:rsidRDefault="00423342" w:rsidP="008A4C11">
      <w:pPr>
        <w:tabs>
          <w:tab w:val="left" w:pos="426"/>
          <w:tab w:val="left" w:pos="3976"/>
        </w:tabs>
        <w:ind w:left="426" w:right="5" w:firstLine="426"/>
        <w:jc w:val="center"/>
        <w:rPr>
          <w:b/>
          <w:bCs/>
          <w:sz w:val="18"/>
          <w:szCs w:val="18"/>
        </w:rPr>
      </w:pPr>
      <w:r>
        <w:rPr>
          <w:b/>
          <w:bCs/>
          <w:sz w:val="18"/>
          <w:szCs w:val="18"/>
        </w:rPr>
        <w:t>ПОСТАНОВЛЕНИЕ</w:t>
      </w:r>
    </w:p>
    <w:p w:rsidR="00D37904" w:rsidRPr="007A6408" w:rsidRDefault="00D37904" w:rsidP="008A4C11">
      <w:pPr>
        <w:tabs>
          <w:tab w:val="left" w:pos="426"/>
          <w:tab w:val="left" w:pos="3976"/>
        </w:tabs>
        <w:ind w:left="426" w:right="5" w:firstLine="426"/>
        <w:jc w:val="center"/>
        <w:rPr>
          <w:b/>
          <w:bCs/>
          <w:sz w:val="18"/>
          <w:szCs w:val="18"/>
        </w:rPr>
      </w:pPr>
    </w:p>
    <w:p w:rsidR="00423342" w:rsidRPr="007A6408" w:rsidRDefault="004A6A38" w:rsidP="008A4C11">
      <w:pPr>
        <w:tabs>
          <w:tab w:val="left" w:pos="426"/>
          <w:tab w:val="left" w:pos="3976"/>
        </w:tabs>
        <w:ind w:left="426" w:right="5" w:firstLine="426"/>
        <w:rPr>
          <w:sz w:val="18"/>
          <w:szCs w:val="18"/>
        </w:rPr>
      </w:pPr>
      <w:r>
        <w:rPr>
          <w:bCs/>
          <w:sz w:val="18"/>
          <w:szCs w:val="18"/>
          <w:u w:val="single"/>
        </w:rPr>
        <w:t>23</w:t>
      </w:r>
      <w:r w:rsidR="0016111F">
        <w:rPr>
          <w:bCs/>
          <w:sz w:val="18"/>
          <w:szCs w:val="18"/>
          <w:u w:val="single"/>
        </w:rPr>
        <w:t>.01.202</w:t>
      </w:r>
      <w:r w:rsidR="000E1E80">
        <w:rPr>
          <w:bCs/>
          <w:sz w:val="18"/>
          <w:szCs w:val="18"/>
          <w:u w:val="single"/>
        </w:rPr>
        <w:t>4</w:t>
      </w:r>
      <w:r w:rsidR="00254CAD">
        <w:rPr>
          <w:sz w:val="18"/>
          <w:szCs w:val="18"/>
          <w:u w:val="single"/>
        </w:rPr>
        <w:t xml:space="preserve">  № </w:t>
      </w:r>
      <w:r>
        <w:rPr>
          <w:sz w:val="18"/>
          <w:szCs w:val="18"/>
          <w:u w:val="single"/>
        </w:rPr>
        <w:t>8</w:t>
      </w:r>
      <w:r w:rsidR="00246166">
        <w:rPr>
          <w:sz w:val="18"/>
          <w:szCs w:val="18"/>
          <w:u w:val="single"/>
        </w:rPr>
        <w:t xml:space="preserve"> о/д</w:t>
      </w:r>
    </w:p>
    <w:p w:rsidR="00423342" w:rsidRDefault="00423342" w:rsidP="008A4C11">
      <w:pPr>
        <w:tabs>
          <w:tab w:val="left" w:pos="426"/>
          <w:tab w:val="left" w:pos="3976"/>
        </w:tabs>
        <w:ind w:left="426" w:right="5" w:firstLine="426"/>
        <w:rPr>
          <w:sz w:val="18"/>
          <w:szCs w:val="18"/>
        </w:rPr>
      </w:pPr>
      <w:r w:rsidRPr="007A6408">
        <w:rPr>
          <w:sz w:val="18"/>
          <w:szCs w:val="18"/>
        </w:rPr>
        <w:t xml:space="preserve">       с. Хомутово </w:t>
      </w:r>
    </w:p>
    <w:p w:rsidR="00886F52" w:rsidRPr="007A6408" w:rsidRDefault="00886F52" w:rsidP="008A4C11">
      <w:pPr>
        <w:tabs>
          <w:tab w:val="left" w:pos="426"/>
          <w:tab w:val="left" w:pos="3976"/>
        </w:tabs>
        <w:ind w:left="426" w:right="5" w:firstLine="426"/>
        <w:rPr>
          <w:sz w:val="18"/>
          <w:szCs w:val="18"/>
        </w:rPr>
      </w:pPr>
    </w:p>
    <w:p w:rsidR="0016111F" w:rsidRDefault="004A6A38" w:rsidP="008A4C11">
      <w:pPr>
        <w:tabs>
          <w:tab w:val="left" w:pos="3976"/>
        </w:tabs>
        <w:ind w:left="0" w:right="5" w:firstLine="284"/>
        <w:rPr>
          <w:sz w:val="18"/>
          <w:szCs w:val="18"/>
        </w:rPr>
      </w:pPr>
      <w:r w:rsidRPr="004A6A38">
        <w:rPr>
          <w:sz w:val="18"/>
          <w:szCs w:val="18"/>
        </w:rPr>
        <w:t>Об организации и проведении на территории Хомутовского муниципального образования ярмарки выходного дня</w:t>
      </w:r>
      <w:r w:rsidR="0016111F">
        <w:rPr>
          <w:sz w:val="18"/>
          <w:szCs w:val="18"/>
        </w:rPr>
        <w:t>.</w:t>
      </w:r>
    </w:p>
    <w:p w:rsidR="004A6A38" w:rsidRDefault="004A6A38" w:rsidP="008A4C11">
      <w:pPr>
        <w:tabs>
          <w:tab w:val="left" w:pos="3976"/>
        </w:tabs>
        <w:ind w:left="0" w:right="5" w:firstLine="284"/>
        <w:rPr>
          <w:sz w:val="18"/>
          <w:szCs w:val="18"/>
        </w:rPr>
      </w:pPr>
    </w:p>
    <w:p w:rsidR="004A6A38" w:rsidRDefault="004A6A38" w:rsidP="008A4C11">
      <w:pPr>
        <w:tabs>
          <w:tab w:val="left" w:pos="3976"/>
        </w:tabs>
        <w:ind w:left="0" w:right="5" w:firstLine="284"/>
        <w:rPr>
          <w:sz w:val="18"/>
          <w:szCs w:val="18"/>
        </w:rPr>
      </w:pPr>
      <w:proofErr w:type="gramStart"/>
      <w:r w:rsidRPr="004A6A38">
        <w:rPr>
          <w:sz w:val="18"/>
          <w:szCs w:val="18"/>
        </w:rPr>
        <w:t xml:space="preserve">Руководствуясь </w:t>
      </w:r>
      <w:proofErr w:type="spellStart"/>
      <w:r w:rsidRPr="004A6A38">
        <w:rPr>
          <w:sz w:val="18"/>
          <w:szCs w:val="18"/>
        </w:rPr>
        <w:t>ст.ст</w:t>
      </w:r>
      <w:proofErr w:type="spellEnd"/>
      <w:r w:rsidRPr="004A6A38">
        <w:rPr>
          <w:sz w:val="18"/>
          <w:szCs w:val="18"/>
        </w:rPr>
        <w:t>. 7,16 Федерального закона от 06.10.2003 № 131-ФЗ «Об общих принципах организации местного самоуправления в Российской Федерации»,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w:t>
      </w:r>
      <w:proofErr w:type="gramEnd"/>
      <w:r w:rsidRPr="004A6A38">
        <w:rPr>
          <w:sz w:val="18"/>
          <w:szCs w:val="18"/>
        </w:rPr>
        <w:t xml:space="preserve"> товаров (выполнения работ и оказания услуг) на ярмарках, организованных на территории Иркутской области», Уставом Хомутовского  муниципального  образования, Администрация Хомутовского муниципального образования</w:t>
      </w:r>
    </w:p>
    <w:p w:rsidR="004A6A38" w:rsidRPr="004A6A38" w:rsidRDefault="004A6A38" w:rsidP="008A4C11">
      <w:pPr>
        <w:tabs>
          <w:tab w:val="left" w:pos="3976"/>
        </w:tabs>
        <w:ind w:left="0" w:right="5" w:firstLine="284"/>
        <w:rPr>
          <w:sz w:val="18"/>
          <w:szCs w:val="18"/>
        </w:rPr>
      </w:pPr>
    </w:p>
    <w:p w:rsidR="004A6A38" w:rsidRDefault="004A6A38" w:rsidP="008A4C11">
      <w:pPr>
        <w:tabs>
          <w:tab w:val="left" w:pos="3976"/>
        </w:tabs>
        <w:ind w:left="0" w:right="5" w:firstLine="284"/>
        <w:rPr>
          <w:sz w:val="18"/>
          <w:szCs w:val="18"/>
        </w:rPr>
      </w:pPr>
      <w:r w:rsidRPr="004A6A38">
        <w:rPr>
          <w:sz w:val="18"/>
          <w:szCs w:val="18"/>
        </w:rPr>
        <w:t>ПОСТАНОВЛЯЕТ:</w:t>
      </w:r>
    </w:p>
    <w:p w:rsidR="004A6A38" w:rsidRPr="004A6A38" w:rsidRDefault="004A6A38" w:rsidP="008A4C11">
      <w:pPr>
        <w:tabs>
          <w:tab w:val="left" w:pos="3976"/>
        </w:tabs>
        <w:ind w:left="0" w:right="5" w:firstLine="284"/>
        <w:rPr>
          <w:sz w:val="18"/>
          <w:szCs w:val="18"/>
        </w:rPr>
      </w:pPr>
    </w:p>
    <w:p w:rsidR="004A6A38" w:rsidRPr="004A6A38" w:rsidRDefault="004A6A38" w:rsidP="008A4C11">
      <w:pPr>
        <w:tabs>
          <w:tab w:val="left" w:pos="3976"/>
        </w:tabs>
        <w:ind w:left="0" w:right="5" w:firstLine="284"/>
        <w:rPr>
          <w:sz w:val="18"/>
          <w:szCs w:val="18"/>
        </w:rPr>
      </w:pPr>
      <w:r w:rsidRPr="004A6A38">
        <w:rPr>
          <w:sz w:val="18"/>
          <w:szCs w:val="18"/>
        </w:rPr>
        <w:t>1. Организовать и провести с 01.02.2024 по 31.12.2024 каждые субботу и воскресенье с 10 часов до 17 часов ярмарку выходного дня по адресу: д. Позднякова, ул. Ручейная, 1.</w:t>
      </w:r>
    </w:p>
    <w:p w:rsidR="004A6A38" w:rsidRPr="004A6A38" w:rsidRDefault="004A6A38" w:rsidP="008A4C11">
      <w:pPr>
        <w:tabs>
          <w:tab w:val="left" w:pos="3976"/>
        </w:tabs>
        <w:ind w:left="0" w:right="5" w:firstLine="284"/>
        <w:rPr>
          <w:sz w:val="18"/>
          <w:szCs w:val="18"/>
        </w:rPr>
      </w:pPr>
      <w:r w:rsidRPr="004A6A38">
        <w:rPr>
          <w:sz w:val="18"/>
          <w:szCs w:val="18"/>
        </w:rPr>
        <w:t>2. Утвердить:</w:t>
      </w:r>
    </w:p>
    <w:p w:rsidR="004A6A38" w:rsidRPr="004A6A38" w:rsidRDefault="004A6A38" w:rsidP="008A4C11">
      <w:pPr>
        <w:tabs>
          <w:tab w:val="left" w:pos="3976"/>
        </w:tabs>
        <w:ind w:left="0" w:right="5" w:firstLine="284"/>
        <w:rPr>
          <w:sz w:val="18"/>
          <w:szCs w:val="18"/>
        </w:rPr>
      </w:pPr>
      <w:r w:rsidRPr="004A6A38">
        <w:rPr>
          <w:sz w:val="18"/>
          <w:szCs w:val="18"/>
        </w:rPr>
        <w:t>2.1. План мероприятий по организации ярмарки выходного дня и продажи товаров на ней (приложение №1).</w:t>
      </w:r>
    </w:p>
    <w:p w:rsidR="004A6A38" w:rsidRPr="004A6A38" w:rsidRDefault="004A6A38" w:rsidP="008A4C11">
      <w:pPr>
        <w:tabs>
          <w:tab w:val="left" w:pos="3976"/>
        </w:tabs>
        <w:ind w:left="0" w:right="5" w:firstLine="284"/>
        <w:rPr>
          <w:sz w:val="18"/>
          <w:szCs w:val="18"/>
        </w:rPr>
      </w:pPr>
      <w:r w:rsidRPr="004A6A38">
        <w:rPr>
          <w:sz w:val="18"/>
          <w:szCs w:val="18"/>
        </w:rPr>
        <w:t xml:space="preserve">2.2. Порядок организации ярмарки выходного дня и </w:t>
      </w:r>
      <w:proofErr w:type="spellStart"/>
      <w:proofErr w:type="gramStart"/>
      <w:r w:rsidRPr="004A6A38">
        <w:rPr>
          <w:sz w:val="18"/>
          <w:szCs w:val="18"/>
        </w:rPr>
        <w:t>и</w:t>
      </w:r>
      <w:proofErr w:type="spellEnd"/>
      <w:proofErr w:type="gramEnd"/>
      <w:r w:rsidRPr="004A6A38">
        <w:rPr>
          <w:sz w:val="18"/>
          <w:szCs w:val="18"/>
        </w:rPr>
        <w:t xml:space="preserve"> продажи товаров на ней (приложение №2).</w:t>
      </w:r>
    </w:p>
    <w:p w:rsidR="004A6A38" w:rsidRPr="004A6A38" w:rsidRDefault="004A6A38" w:rsidP="008A4C11">
      <w:pPr>
        <w:tabs>
          <w:tab w:val="left" w:pos="3976"/>
        </w:tabs>
        <w:ind w:left="0" w:right="5" w:firstLine="284"/>
        <w:rPr>
          <w:sz w:val="18"/>
          <w:szCs w:val="18"/>
        </w:rPr>
      </w:pPr>
      <w:r w:rsidRPr="004A6A38">
        <w:rPr>
          <w:sz w:val="18"/>
          <w:szCs w:val="18"/>
        </w:rPr>
        <w:t>2.3. Порядок предоставления мест для продажи товаров на ярмарке выходного дня (приложение №3).</w:t>
      </w:r>
    </w:p>
    <w:p w:rsidR="004A6A38" w:rsidRPr="004A6A38" w:rsidRDefault="004A6A38" w:rsidP="008A4C11">
      <w:pPr>
        <w:tabs>
          <w:tab w:val="left" w:pos="3976"/>
        </w:tabs>
        <w:ind w:left="0" w:right="5" w:firstLine="284"/>
        <w:rPr>
          <w:sz w:val="18"/>
          <w:szCs w:val="18"/>
        </w:rPr>
      </w:pPr>
      <w:r w:rsidRPr="004A6A38">
        <w:rPr>
          <w:sz w:val="18"/>
          <w:szCs w:val="18"/>
        </w:rPr>
        <w:t xml:space="preserve">3.  Определить </w:t>
      </w:r>
      <w:proofErr w:type="gramStart"/>
      <w:r w:rsidRPr="004A6A38">
        <w:rPr>
          <w:sz w:val="18"/>
          <w:szCs w:val="18"/>
        </w:rPr>
        <w:t>ответственным</w:t>
      </w:r>
      <w:proofErr w:type="gramEnd"/>
      <w:r w:rsidRPr="004A6A38">
        <w:rPr>
          <w:sz w:val="18"/>
          <w:szCs w:val="18"/>
        </w:rPr>
        <w:t xml:space="preserve"> за организацию ярмарки выходного дня отдел муниципального заказа и реализации муниципальных программ администрации Хомутовского муниципального образования.</w:t>
      </w:r>
    </w:p>
    <w:p w:rsidR="004A6A38" w:rsidRPr="004A6A38" w:rsidRDefault="004A6A38" w:rsidP="008A4C11">
      <w:pPr>
        <w:tabs>
          <w:tab w:val="left" w:pos="3976"/>
        </w:tabs>
        <w:ind w:left="0" w:right="5" w:firstLine="284"/>
        <w:rPr>
          <w:sz w:val="18"/>
          <w:szCs w:val="18"/>
        </w:rPr>
      </w:pPr>
      <w:r w:rsidRPr="004A6A38">
        <w:rPr>
          <w:sz w:val="18"/>
          <w:szCs w:val="18"/>
        </w:rPr>
        <w:t xml:space="preserve">4. Опубликовать настоящее постановление в газете «Вестник Хомутовского поселения» и разместить на </w:t>
      </w:r>
      <w:proofErr w:type="gramStart"/>
      <w:r w:rsidRPr="004A6A38">
        <w:rPr>
          <w:sz w:val="18"/>
          <w:szCs w:val="18"/>
        </w:rPr>
        <w:t>W</w:t>
      </w:r>
      <w:proofErr w:type="gramEnd"/>
      <w:r w:rsidRPr="004A6A38">
        <w:rPr>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4A6A38" w:rsidRPr="004A6A38" w:rsidRDefault="004A6A38" w:rsidP="008A4C11">
      <w:pPr>
        <w:tabs>
          <w:tab w:val="left" w:pos="3976"/>
        </w:tabs>
        <w:ind w:left="0" w:right="5" w:firstLine="284"/>
        <w:rPr>
          <w:sz w:val="18"/>
          <w:szCs w:val="18"/>
        </w:rPr>
      </w:pPr>
      <w:r w:rsidRPr="004A6A38">
        <w:rPr>
          <w:sz w:val="18"/>
          <w:szCs w:val="18"/>
        </w:rPr>
        <w:t xml:space="preserve">5. </w:t>
      </w:r>
      <w:proofErr w:type="gramStart"/>
      <w:r w:rsidRPr="004A6A38">
        <w:rPr>
          <w:sz w:val="18"/>
          <w:szCs w:val="18"/>
        </w:rPr>
        <w:t>Контроль за</w:t>
      </w:r>
      <w:proofErr w:type="gramEnd"/>
      <w:r w:rsidRPr="004A6A38">
        <w:rPr>
          <w:sz w:val="18"/>
          <w:szCs w:val="18"/>
        </w:rPr>
        <w:t xml:space="preserve"> исполнением настоящего постановления возложить на   Первого заместителя Главы администрации.</w:t>
      </w:r>
    </w:p>
    <w:p w:rsidR="004A6A38" w:rsidRPr="004A6A38" w:rsidRDefault="004A6A38" w:rsidP="008A4C11">
      <w:pPr>
        <w:tabs>
          <w:tab w:val="left" w:pos="3976"/>
        </w:tabs>
        <w:ind w:left="0" w:right="5" w:firstLine="284"/>
        <w:rPr>
          <w:sz w:val="18"/>
          <w:szCs w:val="18"/>
        </w:rPr>
      </w:pPr>
    </w:p>
    <w:p w:rsidR="004A6A38" w:rsidRPr="004A6A38" w:rsidRDefault="004A6A38" w:rsidP="008A4C11">
      <w:pPr>
        <w:tabs>
          <w:tab w:val="left" w:pos="3976"/>
        </w:tabs>
        <w:ind w:left="0" w:right="5" w:firstLine="284"/>
        <w:rPr>
          <w:sz w:val="18"/>
          <w:szCs w:val="18"/>
        </w:rPr>
      </w:pPr>
    </w:p>
    <w:p w:rsidR="004A6A38" w:rsidRPr="004A6A38" w:rsidRDefault="004A6A38" w:rsidP="008A4C11">
      <w:pPr>
        <w:tabs>
          <w:tab w:val="left" w:pos="3976"/>
        </w:tabs>
        <w:ind w:left="0" w:right="5" w:firstLine="284"/>
        <w:jc w:val="right"/>
        <w:rPr>
          <w:i/>
          <w:sz w:val="18"/>
          <w:szCs w:val="18"/>
        </w:rPr>
      </w:pPr>
      <w:r w:rsidRPr="004A6A38">
        <w:rPr>
          <w:i/>
          <w:sz w:val="18"/>
          <w:szCs w:val="18"/>
        </w:rPr>
        <w:t xml:space="preserve">Глава администрации                                                                  В.М. </w:t>
      </w:r>
      <w:proofErr w:type="spellStart"/>
      <w:r w:rsidRPr="004A6A38">
        <w:rPr>
          <w:i/>
          <w:sz w:val="18"/>
          <w:szCs w:val="18"/>
        </w:rPr>
        <w:t>Колмаченко</w:t>
      </w:r>
      <w:proofErr w:type="spellEnd"/>
    </w:p>
    <w:p w:rsidR="00996BC7" w:rsidRPr="004A6A38" w:rsidRDefault="00996BC7" w:rsidP="008A4C11">
      <w:pPr>
        <w:tabs>
          <w:tab w:val="left" w:pos="3976"/>
        </w:tabs>
        <w:ind w:left="0" w:right="5" w:firstLine="284"/>
        <w:jc w:val="right"/>
        <w:rPr>
          <w:i/>
          <w:sz w:val="18"/>
          <w:szCs w:val="18"/>
        </w:rPr>
      </w:pPr>
    </w:p>
    <w:p w:rsidR="004A6A38" w:rsidRPr="004A6A38" w:rsidRDefault="004A6A38" w:rsidP="008A4C11">
      <w:pPr>
        <w:tabs>
          <w:tab w:val="left" w:pos="3976"/>
        </w:tabs>
        <w:ind w:left="0" w:right="5" w:firstLine="284"/>
        <w:jc w:val="right"/>
        <w:rPr>
          <w:i/>
          <w:sz w:val="18"/>
          <w:szCs w:val="18"/>
        </w:rPr>
      </w:pPr>
    </w:p>
    <w:p w:rsidR="004A6A38" w:rsidRPr="004A6A38" w:rsidRDefault="004A6A38" w:rsidP="008A4C11">
      <w:pPr>
        <w:tabs>
          <w:tab w:val="left" w:pos="3976"/>
        </w:tabs>
        <w:ind w:left="0" w:right="5" w:firstLine="284"/>
        <w:jc w:val="right"/>
        <w:rPr>
          <w:i/>
          <w:sz w:val="18"/>
          <w:szCs w:val="18"/>
        </w:rPr>
      </w:pPr>
      <w:r w:rsidRPr="004A6A38">
        <w:rPr>
          <w:i/>
          <w:sz w:val="18"/>
          <w:szCs w:val="18"/>
        </w:rPr>
        <w:t>Приложение №1</w:t>
      </w:r>
    </w:p>
    <w:p w:rsidR="004A6A38" w:rsidRPr="004A6A38" w:rsidRDefault="004A6A38" w:rsidP="008A4C11">
      <w:pPr>
        <w:tabs>
          <w:tab w:val="left" w:pos="3976"/>
        </w:tabs>
        <w:ind w:left="0" w:right="5" w:firstLine="284"/>
        <w:jc w:val="right"/>
        <w:rPr>
          <w:i/>
          <w:sz w:val="18"/>
          <w:szCs w:val="18"/>
        </w:rPr>
      </w:pPr>
      <w:r w:rsidRPr="004A6A38">
        <w:rPr>
          <w:i/>
          <w:sz w:val="18"/>
          <w:szCs w:val="18"/>
        </w:rPr>
        <w:t>Утвержден</w:t>
      </w:r>
    </w:p>
    <w:p w:rsidR="004A6A38" w:rsidRPr="004A6A38" w:rsidRDefault="004A6A38" w:rsidP="008A4C11">
      <w:pPr>
        <w:tabs>
          <w:tab w:val="left" w:pos="3976"/>
        </w:tabs>
        <w:ind w:left="0" w:right="5" w:firstLine="284"/>
        <w:jc w:val="right"/>
        <w:rPr>
          <w:i/>
          <w:sz w:val="18"/>
          <w:szCs w:val="18"/>
        </w:rPr>
      </w:pPr>
      <w:r w:rsidRPr="004A6A38">
        <w:rPr>
          <w:i/>
          <w:sz w:val="18"/>
          <w:szCs w:val="18"/>
        </w:rPr>
        <w:t xml:space="preserve"> Постановлением администрации </w:t>
      </w:r>
    </w:p>
    <w:p w:rsidR="004A6A38" w:rsidRPr="004A6A38" w:rsidRDefault="004A6A38" w:rsidP="008A4C11">
      <w:pPr>
        <w:tabs>
          <w:tab w:val="left" w:pos="3976"/>
        </w:tabs>
        <w:ind w:left="0" w:right="5" w:firstLine="284"/>
        <w:jc w:val="right"/>
        <w:rPr>
          <w:i/>
          <w:sz w:val="18"/>
          <w:szCs w:val="18"/>
        </w:rPr>
      </w:pPr>
      <w:r w:rsidRPr="004A6A38">
        <w:rPr>
          <w:i/>
          <w:sz w:val="18"/>
          <w:szCs w:val="18"/>
        </w:rPr>
        <w:t>Хомутовского муниципального образования</w:t>
      </w:r>
    </w:p>
    <w:p w:rsidR="004A6A38" w:rsidRPr="004A6A38" w:rsidRDefault="004A6A38" w:rsidP="008A4C11">
      <w:pPr>
        <w:tabs>
          <w:tab w:val="left" w:pos="3976"/>
        </w:tabs>
        <w:ind w:left="0" w:right="5" w:firstLine="284"/>
        <w:jc w:val="right"/>
        <w:rPr>
          <w:i/>
          <w:sz w:val="18"/>
          <w:szCs w:val="18"/>
        </w:rPr>
      </w:pPr>
      <w:r w:rsidRPr="004A6A38">
        <w:rPr>
          <w:i/>
          <w:sz w:val="18"/>
          <w:szCs w:val="18"/>
        </w:rPr>
        <w:t>от</w:t>
      </w:r>
      <w:r>
        <w:rPr>
          <w:i/>
          <w:sz w:val="18"/>
          <w:szCs w:val="18"/>
        </w:rPr>
        <w:t xml:space="preserve"> </w:t>
      </w:r>
      <w:r>
        <w:rPr>
          <w:i/>
          <w:sz w:val="18"/>
          <w:szCs w:val="18"/>
          <w:u w:val="single"/>
        </w:rPr>
        <w:t xml:space="preserve">23.01.2024 </w:t>
      </w:r>
      <w:r w:rsidRPr="004A6A38">
        <w:rPr>
          <w:i/>
          <w:sz w:val="18"/>
          <w:szCs w:val="18"/>
        </w:rPr>
        <w:t>№_</w:t>
      </w:r>
      <w:r w:rsidR="00CA34D9">
        <w:rPr>
          <w:i/>
          <w:sz w:val="18"/>
          <w:szCs w:val="18"/>
          <w:u w:val="single"/>
        </w:rPr>
        <w:t>8 о/д</w:t>
      </w:r>
    </w:p>
    <w:p w:rsidR="004A6A38" w:rsidRPr="004A6A38" w:rsidRDefault="004A6A38" w:rsidP="008A4C11">
      <w:pPr>
        <w:tabs>
          <w:tab w:val="left" w:pos="3976"/>
        </w:tabs>
        <w:ind w:left="0" w:right="5" w:firstLine="284"/>
        <w:rPr>
          <w:sz w:val="18"/>
          <w:szCs w:val="18"/>
        </w:rPr>
      </w:pPr>
    </w:p>
    <w:p w:rsidR="004A6A38" w:rsidRDefault="004A6A38" w:rsidP="008A4C11">
      <w:pPr>
        <w:tabs>
          <w:tab w:val="left" w:pos="3976"/>
        </w:tabs>
        <w:ind w:left="0" w:right="5" w:firstLine="284"/>
        <w:jc w:val="center"/>
        <w:rPr>
          <w:sz w:val="18"/>
          <w:szCs w:val="18"/>
        </w:rPr>
      </w:pPr>
      <w:r w:rsidRPr="004A6A38">
        <w:rPr>
          <w:sz w:val="18"/>
          <w:szCs w:val="18"/>
        </w:rPr>
        <w:t>План мероприятий по организации ярмарки выходного дня и продажи товаров на ней</w:t>
      </w:r>
    </w:p>
    <w:p w:rsidR="00CA34D9" w:rsidRDefault="00CA34D9" w:rsidP="008A4C11">
      <w:pPr>
        <w:tabs>
          <w:tab w:val="left" w:pos="3976"/>
        </w:tabs>
        <w:ind w:left="0" w:right="5" w:firstLine="284"/>
        <w:rPr>
          <w:sz w:val="18"/>
          <w:szCs w:val="18"/>
        </w:rPr>
      </w:pPr>
    </w:p>
    <w:tbl>
      <w:tblPr>
        <w:tblStyle w:val="940"/>
        <w:tblW w:w="10207" w:type="dxa"/>
        <w:tblInd w:w="-34" w:type="dxa"/>
        <w:tblLayout w:type="fixed"/>
        <w:tblLook w:val="04A0" w:firstRow="1" w:lastRow="0" w:firstColumn="1" w:lastColumn="0" w:noHBand="0" w:noVBand="1"/>
      </w:tblPr>
      <w:tblGrid>
        <w:gridCol w:w="568"/>
        <w:gridCol w:w="3289"/>
        <w:gridCol w:w="2126"/>
        <w:gridCol w:w="4224"/>
      </w:tblGrid>
      <w:tr w:rsidR="00CA34D9" w:rsidRPr="00CA34D9" w:rsidTr="00CA34D9">
        <w:trPr>
          <w:trHeight w:val="654"/>
        </w:trPr>
        <w:tc>
          <w:tcPr>
            <w:tcW w:w="568" w:type="dxa"/>
            <w:vAlign w:val="center"/>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 xml:space="preserve">№ </w:t>
            </w:r>
            <w:proofErr w:type="gramStart"/>
            <w:r w:rsidRPr="00CA34D9">
              <w:rPr>
                <w:rFonts w:ascii="Times New Roman" w:eastAsia="Calibri" w:hAnsi="Times New Roman"/>
                <w:sz w:val="18"/>
                <w:szCs w:val="18"/>
                <w:lang w:eastAsia="en-US"/>
              </w:rPr>
              <w:t>п</w:t>
            </w:r>
            <w:proofErr w:type="gramEnd"/>
            <w:r w:rsidRPr="00CA34D9">
              <w:rPr>
                <w:rFonts w:ascii="Times New Roman" w:eastAsia="Calibri" w:hAnsi="Times New Roman"/>
                <w:sz w:val="18"/>
                <w:szCs w:val="18"/>
                <w:lang w:eastAsia="en-US"/>
              </w:rPr>
              <w:t>/п</w:t>
            </w:r>
          </w:p>
        </w:tc>
        <w:tc>
          <w:tcPr>
            <w:tcW w:w="3289" w:type="dxa"/>
            <w:vAlign w:val="center"/>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Наименование мероприятия</w:t>
            </w:r>
          </w:p>
        </w:tc>
        <w:tc>
          <w:tcPr>
            <w:tcW w:w="2126" w:type="dxa"/>
            <w:vAlign w:val="center"/>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Срок реализации мероприятия</w:t>
            </w:r>
          </w:p>
        </w:tc>
        <w:tc>
          <w:tcPr>
            <w:tcW w:w="4224" w:type="dxa"/>
            <w:vAlign w:val="center"/>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Ответственный исполнитель</w:t>
            </w:r>
          </w:p>
        </w:tc>
      </w:tr>
      <w:tr w:rsidR="00CA34D9" w:rsidRPr="00CA34D9" w:rsidTr="00CA34D9">
        <w:trPr>
          <w:trHeight w:val="257"/>
        </w:trPr>
        <w:tc>
          <w:tcPr>
            <w:tcW w:w="568" w:type="dxa"/>
            <w:vAlign w:val="center"/>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1</w:t>
            </w:r>
          </w:p>
        </w:tc>
        <w:tc>
          <w:tcPr>
            <w:tcW w:w="3289" w:type="dxa"/>
            <w:vAlign w:val="center"/>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2</w:t>
            </w:r>
          </w:p>
        </w:tc>
        <w:tc>
          <w:tcPr>
            <w:tcW w:w="2126" w:type="dxa"/>
            <w:vAlign w:val="center"/>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3</w:t>
            </w:r>
          </w:p>
        </w:tc>
        <w:tc>
          <w:tcPr>
            <w:tcW w:w="4224" w:type="dxa"/>
            <w:vAlign w:val="center"/>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4</w:t>
            </w:r>
          </w:p>
        </w:tc>
      </w:tr>
      <w:tr w:rsidR="00CA34D9" w:rsidRPr="00CA34D9" w:rsidTr="00CA34D9">
        <w:trPr>
          <w:trHeight w:val="642"/>
        </w:trPr>
        <w:tc>
          <w:tcPr>
            <w:tcW w:w="568" w:type="dxa"/>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1</w:t>
            </w:r>
          </w:p>
        </w:tc>
        <w:tc>
          <w:tcPr>
            <w:tcW w:w="3289" w:type="dxa"/>
          </w:tcPr>
          <w:p w:rsidR="00CA34D9" w:rsidRPr="00CA34D9" w:rsidRDefault="00CA34D9" w:rsidP="008A4C11">
            <w:pPr>
              <w:ind w:right="5"/>
              <w:rPr>
                <w:rFonts w:ascii="Times New Roman" w:eastAsia="Calibri" w:hAnsi="Times New Roman"/>
                <w:sz w:val="18"/>
                <w:szCs w:val="18"/>
                <w:lang w:eastAsia="en-US"/>
              </w:rPr>
            </w:pPr>
            <w:r w:rsidRPr="00CA34D9">
              <w:rPr>
                <w:rFonts w:ascii="Times New Roman" w:eastAsia="Calibri" w:hAnsi="Times New Roman"/>
                <w:sz w:val="18"/>
                <w:szCs w:val="18"/>
                <w:lang w:eastAsia="en-US"/>
              </w:rPr>
              <w:t>Прием и регистрация заявок на участие в ярмарке</w:t>
            </w:r>
          </w:p>
        </w:tc>
        <w:tc>
          <w:tcPr>
            <w:tcW w:w="2126" w:type="dxa"/>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Весь период проведения ярмарки</w:t>
            </w:r>
          </w:p>
        </w:tc>
        <w:tc>
          <w:tcPr>
            <w:tcW w:w="4224" w:type="dxa"/>
          </w:tcPr>
          <w:p w:rsidR="00CA34D9" w:rsidRPr="00CA34D9" w:rsidRDefault="00CA34D9" w:rsidP="008A4C11">
            <w:pPr>
              <w:ind w:right="5"/>
              <w:rPr>
                <w:rFonts w:ascii="Times New Roman" w:hAnsi="Times New Roman"/>
                <w:spacing w:val="8"/>
                <w:kern w:val="144"/>
                <w:sz w:val="18"/>
                <w:szCs w:val="18"/>
              </w:rPr>
            </w:pPr>
            <w:r w:rsidRPr="00CA34D9">
              <w:rPr>
                <w:rFonts w:ascii="Times New Roman" w:hAnsi="Times New Roman"/>
                <w:spacing w:val="8"/>
                <w:kern w:val="144"/>
                <w:sz w:val="18"/>
                <w:szCs w:val="18"/>
              </w:rPr>
              <w:t>Отдел МЗ и РМП Администрации Хомутовского муниципального образования</w:t>
            </w:r>
          </w:p>
        </w:tc>
      </w:tr>
      <w:tr w:rsidR="00CA34D9" w:rsidRPr="00CA34D9" w:rsidTr="00CA34D9">
        <w:trPr>
          <w:trHeight w:val="315"/>
        </w:trPr>
        <w:tc>
          <w:tcPr>
            <w:tcW w:w="568" w:type="dxa"/>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2</w:t>
            </w:r>
          </w:p>
        </w:tc>
        <w:tc>
          <w:tcPr>
            <w:tcW w:w="3289" w:type="dxa"/>
          </w:tcPr>
          <w:p w:rsidR="00CA34D9" w:rsidRPr="00CA34D9" w:rsidRDefault="00CA34D9" w:rsidP="008A4C11">
            <w:pPr>
              <w:ind w:right="5"/>
              <w:rPr>
                <w:rFonts w:ascii="Times New Roman" w:eastAsia="Calibri" w:hAnsi="Times New Roman"/>
                <w:sz w:val="18"/>
                <w:szCs w:val="18"/>
                <w:lang w:eastAsia="en-US"/>
              </w:rPr>
            </w:pPr>
            <w:r w:rsidRPr="00CA34D9">
              <w:rPr>
                <w:rFonts w:ascii="Times New Roman" w:eastAsia="Calibri" w:hAnsi="Times New Roman"/>
                <w:sz w:val="18"/>
                <w:szCs w:val="18"/>
                <w:lang w:eastAsia="en-US"/>
              </w:rPr>
              <w:t>Направление уведомлений об отказе в предоставлении места на ярмарке</w:t>
            </w:r>
          </w:p>
        </w:tc>
        <w:tc>
          <w:tcPr>
            <w:tcW w:w="2126" w:type="dxa"/>
          </w:tcPr>
          <w:p w:rsidR="00CA34D9" w:rsidRPr="00CA34D9" w:rsidRDefault="00CA34D9" w:rsidP="008A4C11">
            <w:pPr>
              <w:ind w:right="5"/>
              <w:jc w:val="center"/>
              <w:rPr>
                <w:rFonts w:ascii="Times New Roman" w:eastAsia="Calibri" w:hAnsi="Times New Roman"/>
                <w:sz w:val="18"/>
                <w:szCs w:val="18"/>
                <w:lang w:eastAsia="en-US"/>
              </w:rPr>
            </w:pPr>
            <w:r w:rsidRPr="00CA34D9">
              <w:rPr>
                <w:rFonts w:ascii="Times New Roman" w:eastAsia="Calibri" w:hAnsi="Times New Roman"/>
                <w:sz w:val="18"/>
                <w:szCs w:val="18"/>
                <w:lang w:eastAsia="en-US"/>
              </w:rPr>
              <w:t>Весь период проведения ярмарки</w:t>
            </w:r>
          </w:p>
        </w:tc>
        <w:tc>
          <w:tcPr>
            <w:tcW w:w="4224" w:type="dxa"/>
          </w:tcPr>
          <w:p w:rsidR="00CA34D9" w:rsidRPr="00CA34D9" w:rsidRDefault="00CA34D9" w:rsidP="008A4C11">
            <w:pPr>
              <w:ind w:right="5"/>
              <w:rPr>
                <w:rFonts w:ascii="Times New Roman" w:hAnsi="Times New Roman"/>
                <w:sz w:val="18"/>
                <w:szCs w:val="18"/>
              </w:rPr>
            </w:pPr>
            <w:r w:rsidRPr="00CA34D9">
              <w:rPr>
                <w:rFonts w:ascii="Times New Roman" w:hAnsi="Times New Roman"/>
                <w:spacing w:val="8"/>
                <w:kern w:val="144"/>
                <w:sz w:val="18"/>
                <w:szCs w:val="18"/>
              </w:rPr>
              <w:t>Отдел МЗ и РМП Администрации Хомутовского муниципального образования</w:t>
            </w:r>
          </w:p>
        </w:tc>
      </w:tr>
      <w:tr w:rsidR="00CA34D9" w:rsidRPr="00CA34D9" w:rsidTr="00CA34D9">
        <w:trPr>
          <w:trHeight w:val="315"/>
        </w:trPr>
        <w:tc>
          <w:tcPr>
            <w:tcW w:w="568"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3</w:t>
            </w:r>
          </w:p>
        </w:tc>
        <w:tc>
          <w:tcPr>
            <w:tcW w:w="3289" w:type="dxa"/>
          </w:tcPr>
          <w:p w:rsidR="00CA34D9" w:rsidRPr="00CA34D9" w:rsidRDefault="00CA34D9" w:rsidP="008A4C11">
            <w:pPr>
              <w:ind w:right="5"/>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 xml:space="preserve">Выдача разрешений на предоставление </w:t>
            </w:r>
            <w:r w:rsidRPr="00CA34D9">
              <w:rPr>
                <w:rFonts w:ascii="Times New Roman" w:eastAsia="Calibri" w:hAnsi="Times New Roman"/>
                <w:color w:val="000000"/>
                <w:sz w:val="18"/>
                <w:szCs w:val="18"/>
                <w:lang w:eastAsia="en-US"/>
              </w:rPr>
              <w:lastRenderedPageBreak/>
              <w:t>торгового места на основании поданных заявлений</w:t>
            </w:r>
          </w:p>
        </w:tc>
        <w:tc>
          <w:tcPr>
            <w:tcW w:w="2126"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lastRenderedPageBreak/>
              <w:t xml:space="preserve">Весь период проведения </w:t>
            </w:r>
            <w:r w:rsidRPr="00CA34D9">
              <w:rPr>
                <w:rFonts w:ascii="Times New Roman" w:eastAsia="Calibri" w:hAnsi="Times New Roman"/>
                <w:color w:val="000000"/>
                <w:sz w:val="18"/>
                <w:szCs w:val="18"/>
                <w:lang w:eastAsia="en-US"/>
              </w:rPr>
              <w:lastRenderedPageBreak/>
              <w:t>ярмарки</w:t>
            </w:r>
          </w:p>
        </w:tc>
        <w:tc>
          <w:tcPr>
            <w:tcW w:w="4224" w:type="dxa"/>
          </w:tcPr>
          <w:p w:rsidR="00CA34D9" w:rsidRPr="00CA34D9" w:rsidRDefault="00CA34D9" w:rsidP="008A4C11">
            <w:pPr>
              <w:ind w:right="5"/>
              <w:rPr>
                <w:rFonts w:ascii="Times New Roman" w:hAnsi="Times New Roman"/>
                <w:sz w:val="18"/>
                <w:szCs w:val="18"/>
              </w:rPr>
            </w:pPr>
            <w:r w:rsidRPr="00CA34D9">
              <w:rPr>
                <w:rFonts w:ascii="Times New Roman" w:hAnsi="Times New Roman"/>
                <w:spacing w:val="8"/>
                <w:kern w:val="144"/>
                <w:sz w:val="18"/>
                <w:szCs w:val="18"/>
              </w:rPr>
              <w:lastRenderedPageBreak/>
              <w:t xml:space="preserve">Отдел МЗ и РМП Администрации </w:t>
            </w:r>
            <w:r w:rsidRPr="00CA34D9">
              <w:rPr>
                <w:rFonts w:ascii="Times New Roman" w:hAnsi="Times New Roman"/>
                <w:spacing w:val="8"/>
                <w:kern w:val="144"/>
                <w:sz w:val="18"/>
                <w:szCs w:val="18"/>
              </w:rPr>
              <w:lastRenderedPageBreak/>
              <w:t>Хомутовского муниципального образования</w:t>
            </w:r>
          </w:p>
        </w:tc>
      </w:tr>
      <w:tr w:rsidR="00CA34D9" w:rsidRPr="00CA34D9" w:rsidTr="00CA34D9">
        <w:trPr>
          <w:trHeight w:val="1309"/>
        </w:trPr>
        <w:tc>
          <w:tcPr>
            <w:tcW w:w="568"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lastRenderedPageBreak/>
              <w:t>4</w:t>
            </w:r>
          </w:p>
        </w:tc>
        <w:tc>
          <w:tcPr>
            <w:tcW w:w="3289" w:type="dxa"/>
          </w:tcPr>
          <w:p w:rsidR="00CA34D9" w:rsidRPr="00CA34D9" w:rsidRDefault="00CA34D9" w:rsidP="008A4C11">
            <w:pPr>
              <w:ind w:right="5"/>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Размещение участников ярмарки в соответствии со схемой размещения торговых мест для продажи товаров на ярмарке</w:t>
            </w:r>
          </w:p>
        </w:tc>
        <w:tc>
          <w:tcPr>
            <w:tcW w:w="2126"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Весь период проведения ярмарки</w:t>
            </w:r>
          </w:p>
        </w:tc>
        <w:tc>
          <w:tcPr>
            <w:tcW w:w="4224" w:type="dxa"/>
          </w:tcPr>
          <w:p w:rsidR="00CA34D9" w:rsidRPr="00CA34D9" w:rsidRDefault="00CA34D9" w:rsidP="008A4C11">
            <w:pPr>
              <w:ind w:right="5"/>
              <w:rPr>
                <w:rFonts w:ascii="Times New Roman" w:hAnsi="Times New Roman"/>
                <w:sz w:val="18"/>
                <w:szCs w:val="18"/>
              </w:rPr>
            </w:pPr>
            <w:r w:rsidRPr="00CA34D9">
              <w:rPr>
                <w:rFonts w:ascii="Times New Roman" w:hAnsi="Times New Roman"/>
                <w:spacing w:val="8"/>
                <w:kern w:val="144"/>
                <w:sz w:val="18"/>
                <w:szCs w:val="18"/>
              </w:rPr>
              <w:t>Отдел МЗ и РМП Администрации Хомутовского муниципального образования</w:t>
            </w:r>
          </w:p>
        </w:tc>
      </w:tr>
      <w:tr w:rsidR="00CA34D9" w:rsidRPr="00CA34D9" w:rsidTr="00CA34D9">
        <w:trPr>
          <w:trHeight w:val="448"/>
        </w:trPr>
        <w:tc>
          <w:tcPr>
            <w:tcW w:w="568"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5</w:t>
            </w:r>
          </w:p>
        </w:tc>
        <w:tc>
          <w:tcPr>
            <w:tcW w:w="3289" w:type="dxa"/>
          </w:tcPr>
          <w:p w:rsidR="00CA34D9" w:rsidRPr="00CA34D9" w:rsidRDefault="00CA34D9" w:rsidP="008A4C11">
            <w:pPr>
              <w:ind w:right="5"/>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Реализация товаров участниками ярмарки</w:t>
            </w:r>
          </w:p>
        </w:tc>
        <w:tc>
          <w:tcPr>
            <w:tcW w:w="2126"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Весь период проведения ярмарки</w:t>
            </w:r>
          </w:p>
        </w:tc>
        <w:tc>
          <w:tcPr>
            <w:tcW w:w="4224" w:type="dxa"/>
          </w:tcPr>
          <w:p w:rsidR="00CA34D9" w:rsidRPr="00CA34D9" w:rsidRDefault="00CA34D9" w:rsidP="008A4C11">
            <w:pPr>
              <w:ind w:right="5"/>
              <w:rPr>
                <w:rFonts w:ascii="Times New Roman" w:hAnsi="Times New Roman"/>
                <w:sz w:val="18"/>
                <w:szCs w:val="18"/>
              </w:rPr>
            </w:pPr>
            <w:r w:rsidRPr="00CA34D9">
              <w:rPr>
                <w:rFonts w:ascii="Times New Roman" w:hAnsi="Times New Roman"/>
                <w:spacing w:val="8"/>
                <w:kern w:val="144"/>
                <w:sz w:val="18"/>
                <w:szCs w:val="18"/>
              </w:rPr>
              <w:t>Отдел МЗ и РМП Администрации Хомутовского муниципального образования</w:t>
            </w:r>
          </w:p>
        </w:tc>
      </w:tr>
      <w:tr w:rsidR="00CA34D9" w:rsidRPr="00CA34D9" w:rsidTr="00CA34D9">
        <w:trPr>
          <w:trHeight w:val="328"/>
        </w:trPr>
        <w:tc>
          <w:tcPr>
            <w:tcW w:w="568"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6</w:t>
            </w:r>
          </w:p>
        </w:tc>
        <w:tc>
          <w:tcPr>
            <w:tcW w:w="3289" w:type="dxa"/>
          </w:tcPr>
          <w:p w:rsidR="00CA34D9" w:rsidRPr="00CA34D9" w:rsidRDefault="00CA34D9" w:rsidP="008A4C11">
            <w:pPr>
              <w:ind w:right="5"/>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 xml:space="preserve">Обеспечение </w:t>
            </w:r>
            <w:proofErr w:type="gramStart"/>
            <w:r w:rsidRPr="00CA34D9">
              <w:rPr>
                <w:rFonts w:ascii="Times New Roman" w:eastAsia="Calibri" w:hAnsi="Times New Roman"/>
                <w:color w:val="000000"/>
                <w:sz w:val="18"/>
                <w:szCs w:val="18"/>
                <w:lang w:eastAsia="en-US"/>
              </w:rPr>
              <w:t>контроля за</w:t>
            </w:r>
            <w:proofErr w:type="gramEnd"/>
            <w:r w:rsidRPr="00CA34D9">
              <w:rPr>
                <w:rFonts w:ascii="Times New Roman" w:eastAsia="Calibri" w:hAnsi="Times New Roman"/>
                <w:color w:val="000000"/>
                <w:sz w:val="18"/>
                <w:szCs w:val="18"/>
                <w:lang w:eastAsia="en-US"/>
              </w:rPr>
              <w:t xml:space="preserve"> соблюдением установленного ассортимента продаваемых товаров </w:t>
            </w:r>
          </w:p>
        </w:tc>
        <w:tc>
          <w:tcPr>
            <w:tcW w:w="2126"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Весь период проведения ярмарки</w:t>
            </w:r>
          </w:p>
        </w:tc>
        <w:tc>
          <w:tcPr>
            <w:tcW w:w="4224" w:type="dxa"/>
          </w:tcPr>
          <w:p w:rsidR="00CA34D9" w:rsidRPr="00CA34D9" w:rsidRDefault="00CA34D9" w:rsidP="008A4C11">
            <w:pPr>
              <w:ind w:right="5"/>
              <w:rPr>
                <w:rFonts w:ascii="Times New Roman" w:hAnsi="Times New Roman"/>
                <w:sz w:val="18"/>
                <w:szCs w:val="18"/>
              </w:rPr>
            </w:pPr>
            <w:r w:rsidRPr="00CA34D9">
              <w:rPr>
                <w:rFonts w:ascii="Times New Roman" w:hAnsi="Times New Roman"/>
                <w:spacing w:val="8"/>
                <w:kern w:val="144"/>
                <w:sz w:val="18"/>
                <w:szCs w:val="18"/>
              </w:rPr>
              <w:t>Отдел МЗ и РМП Администрации Хомутовского муниципального образования</w:t>
            </w:r>
          </w:p>
        </w:tc>
      </w:tr>
      <w:tr w:rsidR="00CA34D9" w:rsidRPr="00CA34D9" w:rsidTr="00CA34D9">
        <w:trPr>
          <w:trHeight w:val="328"/>
        </w:trPr>
        <w:tc>
          <w:tcPr>
            <w:tcW w:w="568"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7</w:t>
            </w:r>
          </w:p>
        </w:tc>
        <w:tc>
          <w:tcPr>
            <w:tcW w:w="3289" w:type="dxa"/>
          </w:tcPr>
          <w:p w:rsidR="00CA34D9" w:rsidRPr="00CA34D9" w:rsidRDefault="00CA34D9" w:rsidP="008A4C11">
            <w:pPr>
              <w:ind w:right="5"/>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Обеспечение охраны общественного порядка на территории ярмарки</w:t>
            </w:r>
          </w:p>
          <w:p w:rsidR="00CA34D9" w:rsidRPr="00CA34D9" w:rsidRDefault="00CA34D9" w:rsidP="008A4C11">
            <w:pPr>
              <w:ind w:right="5"/>
              <w:rPr>
                <w:rFonts w:ascii="Times New Roman" w:eastAsia="Calibri" w:hAnsi="Times New Roman"/>
                <w:color w:val="000000"/>
                <w:sz w:val="18"/>
                <w:szCs w:val="18"/>
                <w:lang w:eastAsia="en-US"/>
              </w:rPr>
            </w:pPr>
          </w:p>
        </w:tc>
        <w:tc>
          <w:tcPr>
            <w:tcW w:w="2126"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Весь период проведения ярмарки</w:t>
            </w:r>
          </w:p>
        </w:tc>
        <w:tc>
          <w:tcPr>
            <w:tcW w:w="4224" w:type="dxa"/>
          </w:tcPr>
          <w:p w:rsidR="00CA34D9" w:rsidRPr="00CA34D9" w:rsidRDefault="00CA34D9" w:rsidP="008A4C11">
            <w:pPr>
              <w:ind w:right="5"/>
              <w:rPr>
                <w:rFonts w:ascii="Times New Roman" w:hAnsi="Times New Roman"/>
                <w:sz w:val="18"/>
                <w:szCs w:val="18"/>
              </w:rPr>
            </w:pPr>
            <w:r w:rsidRPr="00CA34D9">
              <w:rPr>
                <w:rFonts w:ascii="Times New Roman" w:hAnsi="Times New Roman"/>
                <w:spacing w:val="8"/>
                <w:kern w:val="144"/>
                <w:sz w:val="18"/>
                <w:szCs w:val="18"/>
              </w:rPr>
              <w:t>МКУ ХЭС Администрации Хомутовского муниципального образования</w:t>
            </w:r>
          </w:p>
        </w:tc>
      </w:tr>
      <w:tr w:rsidR="00CA34D9" w:rsidRPr="00CA34D9" w:rsidTr="00CA34D9">
        <w:trPr>
          <w:trHeight w:val="328"/>
        </w:trPr>
        <w:tc>
          <w:tcPr>
            <w:tcW w:w="568"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8</w:t>
            </w:r>
          </w:p>
        </w:tc>
        <w:tc>
          <w:tcPr>
            <w:tcW w:w="3289" w:type="dxa"/>
          </w:tcPr>
          <w:p w:rsidR="00CA34D9" w:rsidRPr="00CA34D9" w:rsidRDefault="00CA34D9" w:rsidP="008A4C11">
            <w:pPr>
              <w:ind w:right="5"/>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Обеспечение охраны пожарной безопасности во время проведения ярмарки</w:t>
            </w:r>
          </w:p>
        </w:tc>
        <w:tc>
          <w:tcPr>
            <w:tcW w:w="2126" w:type="dxa"/>
          </w:tcPr>
          <w:p w:rsidR="00CA34D9" w:rsidRPr="00CA34D9" w:rsidRDefault="00CA34D9" w:rsidP="008A4C11">
            <w:pPr>
              <w:ind w:right="5"/>
              <w:jc w:val="center"/>
              <w:rPr>
                <w:rFonts w:ascii="Times New Roman" w:eastAsia="Calibri" w:hAnsi="Times New Roman"/>
                <w:color w:val="000000"/>
                <w:sz w:val="18"/>
                <w:szCs w:val="18"/>
                <w:lang w:eastAsia="en-US"/>
              </w:rPr>
            </w:pPr>
            <w:r w:rsidRPr="00CA34D9">
              <w:rPr>
                <w:rFonts w:ascii="Times New Roman" w:eastAsia="Calibri" w:hAnsi="Times New Roman"/>
                <w:color w:val="000000"/>
                <w:sz w:val="18"/>
                <w:szCs w:val="18"/>
                <w:lang w:eastAsia="en-US"/>
              </w:rPr>
              <w:t>Весь период проведения ярмарки</w:t>
            </w:r>
          </w:p>
        </w:tc>
        <w:tc>
          <w:tcPr>
            <w:tcW w:w="4224" w:type="dxa"/>
          </w:tcPr>
          <w:p w:rsidR="00CA34D9" w:rsidRPr="00CA34D9" w:rsidRDefault="00CA34D9" w:rsidP="008A4C11">
            <w:pPr>
              <w:ind w:right="5"/>
              <w:rPr>
                <w:rFonts w:ascii="Times New Roman" w:hAnsi="Times New Roman"/>
                <w:sz w:val="18"/>
                <w:szCs w:val="18"/>
              </w:rPr>
            </w:pPr>
            <w:r w:rsidRPr="00CA34D9">
              <w:rPr>
                <w:rFonts w:ascii="Times New Roman" w:hAnsi="Times New Roman"/>
                <w:spacing w:val="8"/>
                <w:kern w:val="144"/>
                <w:sz w:val="18"/>
                <w:szCs w:val="18"/>
              </w:rPr>
              <w:t>МКУ ХЭС Администрации Хомутовского муниципального образования</w:t>
            </w:r>
          </w:p>
        </w:tc>
      </w:tr>
    </w:tbl>
    <w:p w:rsidR="00CA34D9" w:rsidRDefault="00CA34D9" w:rsidP="008A4C11">
      <w:pPr>
        <w:tabs>
          <w:tab w:val="left" w:pos="3976"/>
        </w:tabs>
        <w:ind w:left="0" w:right="5" w:firstLine="284"/>
        <w:rPr>
          <w:sz w:val="18"/>
          <w:szCs w:val="18"/>
        </w:rPr>
      </w:pPr>
    </w:p>
    <w:p w:rsidR="00CA34D9" w:rsidRDefault="00CA34D9" w:rsidP="008A4C11">
      <w:pPr>
        <w:tabs>
          <w:tab w:val="left" w:pos="3976"/>
        </w:tabs>
        <w:ind w:left="0" w:right="5" w:firstLine="284"/>
        <w:rPr>
          <w:sz w:val="18"/>
          <w:szCs w:val="18"/>
        </w:rPr>
      </w:pPr>
    </w:p>
    <w:p w:rsidR="00CA34D9" w:rsidRPr="00CA34D9" w:rsidRDefault="00CA34D9" w:rsidP="008A4C11">
      <w:pPr>
        <w:tabs>
          <w:tab w:val="left" w:pos="3976"/>
        </w:tabs>
        <w:ind w:left="0" w:right="5" w:firstLine="284"/>
        <w:jc w:val="right"/>
        <w:rPr>
          <w:i/>
          <w:sz w:val="18"/>
          <w:szCs w:val="18"/>
        </w:rPr>
      </w:pPr>
      <w:r w:rsidRPr="00CA34D9">
        <w:rPr>
          <w:i/>
          <w:sz w:val="18"/>
          <w:szCs w:val="18"/>
        </w:rPr>
        <w:t>Начальник отдела МЗ и РМП                                                     Дубровина Е.Н.</w:t>
      </w:r>
      <w:r w:rsidRPr="00CA34D9">
        <w:rPr>
          <w:i/>
          <w:sz w:val="18"/>
          <w:szCs w:val="18"/>
        </w:rPr>
        <w:tab/>
      </w:r>
    </w:p>
    <w:p w:rsidR="00CA34D9" w:rsidRPr="00CA34D9" w:rsidRDefault="00CA34D9" w:rsidP="008A4C11">
      <w:pPr>
        <w:tabs>
          <w:tab w:val="left" w:pos="3976"/>
        </w:tabs>
        <w:ind w:left="0" w:right="5" w:firstLine="284"/>
        <w:rPr>
          <w:i/>
          <w:sz w:val="18"/>
          <w:szCs w:val="18"/>
        </w:rPr>
      </w:pPr>
    </w:p>
    <w:p w:rsidR="00CA34D9" w:rsidRPr="00CA34D9" w:rsidRDefault="00CA34D9" w:rsidP="008A4C11">
      <w:pPr>
        <w:tabs>
          <w:tab w:val="left" w:pos="3976"/>
        </w:tabs>
        <w:ind w:left="0" w:right="5" w:firstLine="284"/>
        <w:rPr>
          <w:i/>
          <w:sz w:val="18"/>
          <w:szCs w:val="18"/>
        </w:rPr>
      </w:pPr>
    </w:p>
    <w:p w:rsidR="00CA34D9" w:rsidRPr="00CA34D9" w:rsidRDefault="00CA34D9" w:rsidP="008A4C11">
      <w:pPr>
        <w:tabs>
          <w:tab w:val="left" w:pos="3976"/>
        </w:tabs>
        <w:ind w:left="0" w:right="5" w:firstLine="284"/>
        <w:jc w:val="right"/>
        <w:rPr>
          <w:i/>
          <w:sz w:val="18"/>
          <w:szCs w:val="18"/>
        </w:rPr>
      </w:pPr>
      <w:r w:rsidRPr="00CA34D9">
        <w:rPr>
          <w:i/>
          <w:sz w:val="18"/>
          <w:szCs w:val="18"/>
        </w:rPr>
        <w:t>Приложение №2</w:t>
      </w:r>
    </w:p>
    <w:p w:rsidR="00CA34D9" w:rsidRPr="00CA34D9" w:rsidRDefault="00CA34D9" w:rsidP="008A4C11">
      <w:pPr>
        <w:tabs>
          <w:tab w:val="left" w:pos="3976"/>
        </w:tabs>
        <w:ind w:left="0" w:right="5" w:firstLine="284"/>
        <w:jc w:val="right"/>
        <w:rPr>
          <w:i/>
          <w:sz w:val="18"/>
          <w:szCs w:val="18"/>
        </w:rPr>
      </w:pPr>
      <w:r w:rsidRPr="00CA34D9">
        <w:rPr>
          <w:i/>
          <w:sz w:val="18"/>
          <w:szCs w:val="18"/>
        </w:rPr>
        <w:t>Утвержден</w:t>
      </w:r>
    </w:p>
    <w:p w:rsidR="00CA34D9" w:rsidRPr="00CA34D9" w:rsidRDefault="00CA34D9" w:rsidP="008A4C11">
      <w:pPr>
        <w:tabs>
          <w:tab w:val="left" w:pos="3976"/>
        </w:tabs>
        <w:ind w:left="0" w:right="5" w:firstLine="284"/>
        <w:jc w:val="right"/>
        <w:rPr>
          <w:i/>
          <w:sz w:val="18"/>
          <w:szCs w:val="18"/>
        </w:rPr>
      </w:pPr>
      <w:r w:rsidRPr="00CA34D9">
        <w:rPr>
          <w:i/>
          <w:sz w:val="18"/>
          <w:szCs w:val="18"/>
        </w:rPr>
        <w:t>Постановлением администрации</w:t>
      </w:r>
    </w:p>
    <w:p w:rsidR="00CA34D9" w:rsidRPr="00CA34D9" w:rsidRDefault="00CA34D9" w:rsidP="008A4C11">
      <w:pPr>
        <w:tabs>
          <w:tab w:val="left" w:pos="3976"/>
        </w:tabs>
        <w:ind w:left="0" w:right="5" w:firstLine="284"/>
        <w:jc w:val="right"/>
        <w:rPr>
          <w:i/>
          <w:sz w:val="18"/>
          <w:szCs w:val="18"/>
        </w:rPr>
      </w:pPr>
      <w:r w:rsidRPr="00CA34D9">
        <w:rPr>
          <w:i/>
          <w:sz w:val="18"/>
          <w:szCs w:val="18"/>
        </w:rPr>
        <w:t>Хомутовского муниципального образования</w:t>
      </w:r>
    </w:p>
    <w:p w:rsidR="00CA34D9" w:rsidRPr="00CA34D9" w:rsidRDefault="00CA34D9" w:rsidP="008A4C11">
      <w:pPr>
        <w:tabs>
          <w:tab w:val="left" w:pos="3976"/>
        </w:tabs>
        <w:ind w:left="0" w:right="5" w:firstLine="284"/>
        <w:jc w:val="right"/>
        <w:rPr>
          <w:i/>
          <w:sz w:val="18"/>
          <w:szCs w:val="18"/>
        </w:rPr>
      </w:pPr>
      <w:r w:rsidRPr="00CA34D9">
        <w:rPr>
          <w:i/>
          <w:sz w:val="18"/>
          <w:szCs w:val="18"/>
        </w:rPr>
        <w:t>от</w:t>
      </w:r>
      <w:r>
        <w:rPr>
          <w:i/>
          <w:sz w:val="18"/>
          <w:szCs w:val="18"/>
          <w:u w:val="single"/>
        </w:rPr>
        <w:t xml:space="preserve">23.01.2024 </w:t>
      </w:r>
      <w:r w:rsidRPr="00CA34D9">
        <w:rPr>
          <w:i/>
          <w:sz w:val="18"/>
          <w:szCs w:val="18"/>
        </w:rPr>
        <w:t>№</w:t>
      </w:r>
      <w:r w:rsidR="00886647">
        <w:rPr>
          <w:i/>
          <w:sz w:val="18"/>
          <w:szCs w:val="18"/>
        </w:rPr>
        <w:t xml:space="preserve"> </w:t>
      </w:r>
      <w:r w:rsidR="00886647">
        <w:rPr>
          <w:i/>
          <w:sz w:val="18"/>
          <w:szCs w:val="18"/>
          <w:u w:val="single"/>
        </w:rPr>
        <w:t>8 о/д</w:t>
      </w:r>
    </w:p>
    <w:p w:rsidR="00CA34D9" w:rsidRPr="00CA34D9" w:rsidRDefault="00CA34D9" w:rsidP="008A4C11">
      <w:pPr>
        <w:tabs>
          <w:tab w:val="left" w:pos="3976"/>
        </w:tabs>
        <w:ind w:left="0" w:right="5" w:firstLine="284"/>
        <w:rPr>
          <w:i/>
          <w:sz w:val="18"/>
          <w:szCs w:val="18"/>
        </w:rPr>
      </w:pPr>
    </w:p>
    <w:p w:rsidR="00CA34D9" w:rsidRPr="00CA34D9" w:rsidRDefault="00CA34D9" w:rsidP="008A4C11">
      <w:pPr>
        <w:tabs>
          <w:tab w:val="left" w:pos="3976"/>
        </w:tabs>
        <w:ind w:left="0" w:right="5" w:firstLine="284"/>
        <w:jc w:val="center"/>
        <w:rPr>
          <w:sz w:val="18"/>
          <w:szCs w:val="18"/>
        </w:rPr>
      </w:pPr>
      <w:r w:rsidRPr="00CA34D9">
        <w:rPr>
          <w:sz w:val="18"/>
          <w:szCs w:val="18"/>
        </w:rPr>
        <w:t>Порядок организации ярмарки выходного дня</w:t>
      </w:r>
    </w:p>
    <w:p w:rsidR="00CA34D9" w:rsidRPr="00CA34D9" w:rsidRDefault="00CA34D9" w:rsidP="008A4C11">
      <w:pPr>
        <w:tabs>
          <w:tab w:val="left" w:pos="3976"/>
        </w:tabs>
        <w:ind w:left="0" w:right="5" w:firstLine="284"/>
        <w:jc w:val="center"/>
        <w:rPr>
          <w:sz w:val="18"/>
          <w:szCs w:val="18"/>
        </w:rPr>
      </w:pPr>
      <w:r w:rsidRPr="00CA34D9">
        <w:rPr>
          <w:sz w:val="18"/>
          <w:szCs w:val="18"/>
        </w:rPr>
        <w:t>и продажи товаров на ней</w:t>
      </w:r>
    </w:p>
    <w:p w:rsidR="00CA34D9" w:rsidRPr="00CA34D9" w:rsidRDefault="00CA34D9" w:rsidP="008A4C11">
      <w:pPr>
        <w:tabs>
          <w:tab w:val="left" w:pos="3976"/>
        </w:tabs>
        <w:ind w:left="0" w:right="5" w:firstLine="284"/>
        <w:jc w:val="center"/>
        <w:rPr>
          <w:sz w:val="18"/>
          <w:szCs w:val="18"/>
        </w:rPr>
      </w:pPr>
    </w:p>
    <w:p w:rsidR="00CA34D9" w:rsidRPr="00CA34D9" w:rsidRDefault="00CA34D9" w:rsidP="008A4C11">
      <w:pPr>
        <w:tabs>
          <w:tab w:val="left" w:pos="3976"/>
        </w:tabs>
        <w:ind w:left="0" w:right="5" w:firstLine="284"/>
        <w:rPr>
          <w:sz w:val="18"/>
          <w:szCs w:val="18"/>
        </w:rPr>
      </w:pPr>
      <w:r w:rsidRPr="00CA34D9">
        <w:rPr>
          <w:sz w:val="18"/>
          <w:szCs w:val="18"/>
        </w:rPr>
        <w:t xml:space="preserve">1. </w:t>
      </w:r>
      <w:proofErr w:type="gramStart"/>
      <w:r w:rsidRPr="00CA34D9">
        <w:rPr>
          <w:sz w:val="18"/>
          <w:szCs w:val="18"/>
        </w:rPr>
        <w:t>Настоящий порядок организации ярмарки выходного дня и продажи товаров на ней (далее – 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w:t>
      </w:r>
      <w:proofErr w:type="gramEnd"/>
      <w:r w:rsidRPr="00CA34D9">
        <w:rPr>
          <w:sz w:val="18"/>
          <w:szCs w:val="18"/>
        </w:rPr>
        <w:t xml:space="preserve"> к организации продажи товаров (выполнения работ, оказания услуг) на ярмарках, организованных на территории Иркутской области». </w:t>
      </w:r>
    </w:p>
    <w:p w:rsidR="00CA34D9" w:rsidRPr="00CA34D9" w:rsidRDefault="00CA34D9" w:rsidP="008A4C11">
      <w:pPr>
        <w:tabs>
          <w:tab w:val="left" w:pos="3976"/>
        </w:tabs>
        <w:ind w:left="0" w:right="5" w:firstLine="284"/>
        <w:rPr>
          <w:sz w:val="18"/>
          <w:szCs w:val="18"/>
        </w:rPr>
      </w:pPr>
      <w:r w:rsidRPr="00CA34D9">
        <w:rPr>
          <w:sz w:val="18"/>
          <w:szCs w:val="18"/>
        </w:rPr>
        <w:t xml:space="preserve">2. Настоящий Порядок регулирует вопросы организации ярмарки выходного дня (далее – ярмарка). </w:t>
      </w:r>
    </w:p>
    <w:p w:rsidR="00CA34D9" w:rsidRPr="00CA34D9" w:rsidRDefault="00CA34D9" w:rsidP="008A4C11">
      <w:pPr>
        <w:tabs>
          <w:tab w:val="left" w:pos="3976"/>
        </w:tabs>
        <w:ind w:left="0" w:right="5" w:firstLine="284"/>
        <w:rPr>
          <w:sz w:val="18"/>
          <w:szCs w:val="18"/>
        </w:rPr>
      </w:pPr>
      <w:r w:rsidRPr="00CA34D9">
        <w:rPr>
          <w:sz w:val="18"/>
          <w:szCs w:val="18"/>
        </w:rPr>
        <w:t>3. Организатор ярмарки – администрация Хомутовского муниципального образования в лице отдела муниципального заказа и реализации муниципальных программ. Адрес местонахождения: Российская Федерация, Иркутская обл., с. Хомутово, ул. Кирова, 7А, тел. +7(3952) 696-501, 696-164.</w:t>
      </w:r>
    </w:p>
    <w:p w:rsidR="00CA34D9" w:rsidRPr="00CA34D9" w:rsidRDefault="00CA34D9" w:rsidP="008A4C11">
      <w:pPr>
        <w:tabs>
          <w:tab w:val="left" w:pos="3976"/>
        </w:tabs>
        <w:ind w:left="0" w:right="5" w:firstLine="284"/>
        <w:rPr>
          <w:sz w:val="18"/>
          <w:szCs w:val="18"/>
        </w:rPr>
      </w:pPr>
      <w:r w:rsidRPr="00CA34D9">
        <w:rPr>
          <w:sz w:val="18"/>
          <w:szCs w:val="18"/>
        </w:rPr>
        <w:t xml:space="preserve">4. Цель организации ярмарки – обеспечение жителей и гостей Хомутовского муниципального образования сельскохозяйственной продукцией. </w:t>
      </w:r>
    </w:p>
    <w:p w:rsidR="00CA34D9" w:rsidRPr="00CA34D9" w:rsidRDefault="00CA34D9" w:rsidP="008A4C11">
      <w:pPr>
        <w:tabs>
          <w:tab w:val="left" w:pos="3976"/>
        </w:tabs>
        <w:ind w:left="0" w:right="5" w:firstLine="284"/>
        <w:rPr>
          <w:sz w:val="18"/>
          <w:szCs w:val="18"/>
        </w:rPr>
      </w:pPr>
      <w:r w:rsidRPr="00CA34D9">
        <w:rPr>
          <w:sz w:val="18"/>
          <w:szCs w:val="18"/>
        </w:rPr>
        <w:t xml:space="preserve">5. Место и время проведения ярмарки – Российская Федерация, Иркутская обл., д. Позднякова, ул. Ручейная, 1. Ярмарка проводится с 01 февраля по 31 декабря 2024 года каждые субботу и воскресенье с 10 часов до 17 часов. </w:t>
      </w:r>
    </w:p>
    <w:p w:rsidR="00CA34D9" w:rsidRPr="00CA34D9" w:rsidRDefault="00CA34D9" w:rsidP="008A4C11">
      <w:pPr>
        <w:tabs>
          <w:tab w:val="left" w:pos="3976"/>
        </w:tabs>
        <w:ind w:left="0" w:right="5" w:firstLine="284"/>
        <w:rPr>
          <w:sz w:val="18"/>
          <w:szCs w:val="18"/>
        </w:rPr>
      </w:pPr>
      <w:r w:rsidRPr="00CA34D9">
        <w:rPr>
          <w:sz w:val="18"/>
          <w:szCs w:val="18"/>
        </w:rPr>
        <w:t>6. Ярмарка является специализированной.</w:t>
      </w:r>
    </w:p>
    <w:p w:rsidR="00CA34D9" w:rsidRPr="00CA34D9" w:rsidRDefault="00CA34D9" w:rsidP="008A4C11">
      <w:pPr>
        <w:tabs>
          <w:tab w:val="left" w:pos="3976"/>
        </w:tabs>
        <w:ind w:left="0" w:right="5" w:firstLine="284"/>
        <w:rPr>
          <w:sz w:val="18"/>
          <w:szCs w:val="18"/>
        </w:rPr>
      </w:pPr>
      <w:r w:rsidRPr="00CA34D9">
        <w:rPr>
          <w:sz w:val="18"/>
          <w:szCs w:val="18"/>
        </w:rPr>
        <w:t>7. Участниками ярмарки могут быть юридические лица, индивидуальные предприниматели, а также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
    <w:p w:rsidR="00CA34D9" w:rsidRPr="00CA34D9" w:rsidRDefault="00886647" w:rsidP="008A4C11">
      <w:pPr>
        <w:tabs>
          <w:tab w:val="left" w:pos="3976"/>
        </w:tabs>
        <w:ind w:left="0" w:right="5" w:firstLine="284"/>
        <w:rPr>
          <w:sz w:val="18"/>
          <w:szCs w:val="18"/>
        </w:rPr>
      </w:pPr>
      <w:r>
        <w:rPr>
          <w:sz w:val="18"/>
          <w:szCs w:val="18"/>
        </w:rPr>
        <w:t>8.</w:t>
      </w:r>
      <w:r w:rsidR="00CA34D9" w:rsidRPr="00CA34D9">
        <w:rPr>
          <w:sz w:val="18"/>
          <w:szCs w:val="18"/>
        </w:rPr>
        <w:t>Организатор ярмарки:</w:t>
      </w:r>
    </w:p>
    <w:p w:rsidR="00CA34D9" w:rsidRPr="00CA34D9" w:rsidRDefault="00CA34D9" w:rsidP="008A4C11">
      <w:pPr>
        <w:tabs>
          <w:tab w:val="left" w:pos="3976"/>
        </w:tabs>
        <w:ind w:left="0" w:right="5" w:firstLine="284"/>
        <w:rPr>
          <w:sz w:val="18"/>
          <w:szCs w:val="18"/>
        </w:rPr>
      </w:pPr>
      <w:r w:rsidRPr="00CA34D9">
        <w:rPr>
          <w:sz w:val="18"/>
          <w:szCs w:val="18"/>
        </w:rPr>
        <w:t xml:space="preserve">- разрабатывает и утверждает план мероприятий по организации ярмарки и продажи товаров (выполнения работ, оказания услуг) на ней, а </w:t>
      </w:r>
      <w:proofErr w:type="spellStart"/>
      <w:r w:rsidRPr="00CA34D9">
        <w:rPr>
          <w:sz w:val="18"/>
          <w:szCs w:val="18"/>
        </w:rPr>
        <w:t>акже</w:t>
      </w:r>
      <w:proofErr w:type="spellEnd"/>
      <w:r w:rsidRPr="00CA34D9">
        <w:rPr>
          <w:sz w:val="18"/>
          <w:szCs w:val="18"/>
        </w:rPr>
        <w:t xml:space="preserve"> определяет режим работы ярмарки, порядок организации ярмарки, порядок предоставления мест для продажи товаров (выполнения работ, оказания услуг) на ярмарке; </w:t>
      </w:r>
    </w:p>
    <w:p w:rsidR="00CA34D9" w:rsidRPr="00CA34D9" w:rsidRDefault="00CA34D9" w:rsidP="008A4C11">
      <w:pPr>
        <w:tabs>
          <w:tab w:val="left" w:pos="3976"/>
        </w:tabs>
        <w:ind w:left="0" w:right="5" w:firstLine="284"/>
        <w:rPr>
          <w:sz w:val="18"/>
          <w:szCs w:val="18"/>
        </w:rPr>
      </w:pPr>
      <w:r w:rsidRPr="00CA34D9">
        <w:rPr>
          <w:sz w:val="18"/>
          <w:szCs w:val="18"/>
        </w:rPr>
        <w:t xml:space="preserve">- опубликовывает в газете «Вестник Хомутовского поселения» и размещает на официальном сайте администрации Хомутовского муниципального образования в информационно-телекоммуникационной сети «Интернет» информацию о плане мероприятий по организации ярмарки и продажи товаров (выполнения работ, оказания услуг) на ней; </w:t>
      </w:r>
    </w:p>
    <w:p w:rsidR="00CA34D9" w:rsidRPr="00CA34D9" w:rsidRDefault="00CA34D9" w:rsidP="008A4C11">
      <w:pPr>
        <w:tabs>
          <w:tab w:val="left" w:pos="3976"/>
        </w:tabs>
        <w:ind w:left="0" w:right="5" w:firstLine="284"/>
        <w:rPr>
          <w:sz w:val="18"/>
          <w:szCs w:val="18"/>
        </w:rPr>
      </w:pPr>
      <w:r w:rsidRPr="00CA34D9">
        <w:rPr>
          <w:sz w:val="18"/>
          <w:szCs w:val="18"/>
        </w:rPr>
        <w:t xml:space="preserve">- способствует привлечению участников для продажи товаров (выполнения работ, оказания услуг) на ярмарке. </w:t>
      </w:r>
    </w:p>
    <w:p w:rsidR="00CA34D9" w:rsidRPr="00CA34D9" w:rsidRDefault="00CA34D9" w:rsidP="008A4C11">
      <w:pPr>
        <w:tabs>
          <w:tab w:val="left" w:pos="3976"/>
        </w:tabs>
        <w:ind w:left="0" w:right="5" w:firstLine="284"/>
        <w:rPr>
          <w:sz w:val="18"/>
          <w:szCs w:val="18"/>
        </w:rPr>
      </w:pPr>
      <w:r w:rsidRPr="00CA34D9">
        <w:rPr>
          <w:sz w:val="18"/>
          <w:szCs w:val="18"/>
        </w:rPr>
        <w:t xml:space="preserve">В процессе организации ярмарки обеспечивает: </w:t>
      </w:r>
    </w:p>
    <w:p w:rsidR="00CA34D9" w:rsidRPr="00CA34D9" w:rsidRDefault="00886647" w:rsidP="008A4C11">
      <w:pPr>
        <w:tabs>
          <w:tab w:val="left" w:pos="3976"/>
        </w:tabs>
        <w:ind w:left="0" w:right="5" w:firstLine="284"/>
        <w:rPr>
          <w:sz w:val="18"/>
          <w:szCs w:val="18"/>
        </w:rPr>
      </w:pPr>
      <w:r>
        <w:rPr>
          <w:sz w:val="18"/>
          <w:szCs w:val="18"/>
        </w:rPr>
        <w:t>-</w:t>
      </w:r>
      <w:r w:rsidR="00CA34D9" w:rsidRPr="00CA34D9">
        <w:rPr>
          <w:sz w:val="18"/>
          <w:szCs w:val="18"/>
        </w:rPr>
        <w:t xml:space="preserve">соблюдение на территории, на которой организуется проведение ярмарки, установленных законодательством Российской требований пожарной безопасности, охраны общественного порядка; </w:t>
      </w:r>
    </w:p>
    <w:p w:rsidR="00CA34D9" w:rsidRPr="00CA34D9" w:rsidRDefault="00CA34D9" w:rsidP="008A4C11">
      <w:pPr>
        <w:tabs>
          <w:tab w:val="left" w:pos="3976"/>
        </w:tabs>
        <w:ind w:left="0" w:right="5" w:firstLine="284"/>
        <w:rPr>
          <w:sz w:val="18"/>
          <w:szCs w:val="18"/>
        </w:rPr>
      </w:pPr>
      <w:r w:rsidRPr="00CA34D9">
        <w:rPr>
          <w:sz w:val="18"/>
          <w:szCs w:val="18"/>
        </w:rPr>
        <w:t xml:space="preserve">- проверку соответствия занимаемых участниками ярмарки мест </w:t>
      </w:r>
      <w:proofErr w:type="gramStart"/>
      <w:r w:rsidRPr="00CA34D9">
        <w:rPr>
          <w:sz w:val="18"/>
          <w:szCs w:val="18"/>
        </w:rPr>
        <w:t>для продажи товаров согласно схеме размещения мест для продажи товаров на ярмарке в соответствии с приложением</w:t>
      </w:r>
      <w:proofErr w:type="gramEnd"/>
      <w:r w:rsidRPr="00CA34D9">
        <w:rPr>
          <w:sz w:val="18"/>
          <w:szCs w:val="18"/>
        </w:rPr>
        <w:t xml:space="preserve"> к настоящему Порядку; </w:t>
      </w:r>
    </w:p>
    <w:p w:rsidR="00CA34D9" w:rsidRPr="00CA34D9" w:rsidRDefault="00CA34D9" w:rsidP="008A4C11">
      <w:pPr>
        <w:tabs>
          <w:tab w:val="left" w:pos="3976"/>
        </w:tabs>
        <w:ind w:left="0" w:right="5" w:firstLine="284"/>
        <w:rPr>
          <w:sz w:val="18"/>
          <w:szCs w:val="18"/>
        </w:rPr>
      </w:pPr>
      <w:r w:rsidRPr="00CA34D9">
        <w:rPr>
          <w:sz w:val="18"/>
          <w:szCs w:val="18"/>
        </w:rPr>
        <w:t>- исполнение иных обязанностей, предусмотренных законодательством Российской Федерации.</w:t>
      </w:r>
    </w:p>
    <w:p w:rsidR="00CA34D9" w:rsidRPr="00CA34D9" w:rsidRDefault="00CA34D9" w:rsidP="008A4C11">
      <w:pPr>
        <w:tabs>
          <w:tab w:val="left" w:pos="3976"/>
        </w:tabs>
        <w:ind w:left="0" w:right="5" w:firstLine="284"/>
        <w:rPr>
          <w:sz w:val="18"/>
          <w:szCs w:val="18"/>
        </w:rPr>
      </w:pPr>
      <w:r w:rsidRPr="00CA34D9">
        <w:rPr>
          <w:sz w:val="18"/>
          <w:szCs w:val="18"/>
        </w:rPr>
        <w:t>9. Участники ярмарки обеспечивают:</w:t>
      </w:r>
    </w:p>
    <w:p w:rsidR="00CA34D9" w:rsidRPr="00CA34D9" w:rsidRDefault="00CA34D9" w:rsidP="008A4C11">
      <w:pPr>
        <w:tabs>
          <w:tab w:val="left" w:pos="3976"/>
        </w:tabs>
        <w:ind w:left="0" w:right="5" w:firstLine="284"/>
        <w:rPr>
          <w:sz w:val="18"/>
          <w:szCs w:val="18"/>
        </w:rPr>
      </w:pPr>
      <w:r w:rsidRPr="00CA34D9">
        <w:rPr>
          <w:sz w:val="18"/>
          <w:szCs w:val="18"/>
        </w:rPr>
        <w:t xml:space="preserve">- соблюдение соответствия занимаемых мест для продажи товаров схеме размещения мест для продажи товаров на ярмарке; </w:t>
      </w:r>
    </w:p>
    <w:p w:rsidR="00CA34D9" w:rsidRPr="00CA34D9" w:rsidRDefault="00CA34D9" w:rsidP="008A4C11">
      <w:pPr>
        <w:tabs>
          <w:tab w:val="left" w:pos="3976"/>
        </w:tabs>
        <w:ind w:left="0" w:right="5" w:firstLine="284"/>
        <w:rPr>
          <w:sz w:val="18"/>
          <w:szCs w:val="18"/>
        </w:rPr>
      </w:pPr>
      <w:r w:rsidRPr="00CA34D9">
        <w:rPr>
          <w:sz w:val="18"/>
          <w:szCs w:val="18"/>
        </w:rPr>
        <w:t xml:space="preserve">- хранение в течение всего периода действия ярмарки документов, подтверждающих предоставление торгового места на ярмарке; </w:t>
      </w:r>
    </w:p>
    <w:p w:rsidR="00CA34D9" w:rsidRPr="00CA34D9" w:rsidRDefault="00CA34D9" w:rsidP="008A4C11">
      <w:pPr>
        <w:tabs>
          <w:tab w:val="left" w:pos="3976"/>
        </w:tabs>
        <w:ind w:left="0" w:right="5" w:firstLine="284"/>
        <w:rPr>
          <w:sz w:val="18"/>
          <w:szCs w:val="18"/>
        </w:rPr>
      </w:pPr>
      <w:r w:rsidRPr="00CA34D9">
        <w:rPr>
          <w:sz w:val="18"/>
          <w:szCs w:val="18"/>
        </w:rPr>
        <w:t xml:space="preserve">- исполнение иных обязанностей, предусмотренных законодательством Российской Федерации. </w:t>
      </w:r>
    </w:p>
    <w:p w:rsidR="00CA34D9" w:rsidRPr="00CA34D9" w:rsidRDefault="00CA34D9" w:rsidP="008A4C11">
      <w:pPr>
        <w:tabs>
          <w:tab w:val="left" w:pos="3976"/>
        </w:tabs>
        <w:ind w:left="0" w:right="5" w:firstLine="284"/>
        <w:rPr>
          <w:sz w:val="18"/>
          <w:szCs w:val="18"/>
        </w:rPr>
      </w:pPr>
      <w:r w:rsidRPr="00CA34D9">
        <w:rPr>
          <w:sz w:val="18"/>
          <w:szCs w:val="18"/>
        </w:rPr>
        <w:t>10. Ассортиментный перечень товаров, подлежащих реализации на ярмарке, включает:</w:t>
      </w:r>
    </w:p>
    <w:p w:rsidR="00CA34D9" w:rsidRPr="00CA34D9" w:rsidRDefault="00CA34D9" w:rsidP="008A4C11">
      <w:pPr>
        <w:tabs>
          <w:tab w:val="left" w:pos="3976"/>
        </w:tabs>
        <w:ind w:left="0" w:right="5" w:firstLine="284"/>
        <w:rPr>
          <w:sz w:val="18"/>
          <w:szCs w:val="18"/>
        </w:rPr>
      </w:pPr>
      <w:r w:rsidRPr="00CA34D9">
        <w:rPr>
          <w:sz w:val="18"/>
          <w:szCs w:val="18"/>
        </w:rPr>
        <w:t>- Рассада;</w:t>
      </w:r>
    </w:p>
    <w:p w:rsidR="00CA34D9" w:rsidRPr="00CA34D9" w:rsidRDefault="00CA34D9" w:rsidP="008A4C11">
      <w:pPr>
        <w:tabs>
          <w:tab w:val="left" w:pos="3976"/>
        </w:tabs>
        <w:ind w:left="0" w:right="5" w:firstLine="284"/>
        <w:rPr>
          <w:sz w:val="18"/>
          <w:szCs w:val="18"/>
        </w:rPr>
      </w:pPr>
      <w:r w:rsidRPr="00CA34D9">
        <w:rPr>
          <w:sz w:val="18"/>
          <w:szCs w:val="18"/>
        </w:rPr>
        <w:lastRenderedPageBreak/>
        <w:t>- Кустарники;</w:t>
      </w:r>
    </w:p>
    <w:p w:rsidR="00CA34D9" w:rsidRPr="00CA34D9" w:rsidRDefault="00CA34D9" w:rsidP="008A4C11">
      <w:pPr>
        <w:tabs>
          <w:tab w:val="left" w:pos="3976"/>
        </w:tabs>
        <w:ind w:left="0" w:right="5" w:firstLine="284"/>
        <w:rPr>
          <w:sz w:val="18"/>
          <w:szCs w:val="18"/>
        </w:rPr>
      </w:pPr>
      <w:r w:rsidRPr="00CA34D9">
        <w:rPr>
          <w:sz w:val="18"/>
          <w:szCs w:val="18"/>
        </w:rPr>
        <w:t>- Саженцы;</w:t>
      </w:r>
    </w:p>
    <w:p w:rsidR="00CA34D9" w:rsidRPr="00CA34D9" w:rsidRDefault="00CA34D9" w:rsidP="008A4C11">
      <w:pPr>
        <w:tabs>
          <w:tab w:val="left" w:pos="3976"/>
        </w:tabs>
        <w:ind w:left="0" w:right="5" w:firstLine="284"/>
        <w:rPr>
          <w:sz w:val="18"/>
          <w:szCs w:val="18"/>
        </w:rPr>
      </w:pPr>
      <w:r w:rsidRPr="00CA34D9">
        <w:rPr>
          <w:sz w:val="18"/>
          <w:szCs w:val="18"/>
        </w:rPr>
        <w:t>- Овощи, фрукты;</w:t>
      </w:r>
    </w:p>
    <w:p w:rsidR="00CA34D9" w:rsidRPr="00CA34D9" w:rsidRDefault="00CA34D9" w:rsidP="008A4C11">
      <w:pPr>
        <w:tabs>
          <w:tab w:val="left" w:pos="3976"/>
        </w:tabs>
        <w:ind w:left="0" w:right="5" w:firstLine="284"/>
        <w:rPr>
          <w:sz w:val="18"/>
          <w:szCs w:val="18"/>
        </w:rPr>
      </w:pPr>
      <w:r w:rsidRPr="00CA34D9">
        <w:rPr>
          <w:sz w:val="18"/>
          <w:szCs w:val="18"/>
        </w:rPr>
        <w:t>- Семена.</w:t>
      </w:r>
    </w:p>
    <w:p w:rsidR="00CA34D9" w:rsidRPr="00CA34D9" w:rsidRDefault="00CA34D9" w:rsidP="008A4C11">
      <w:pPr>
        <w:tabs>
          <w:tab w:val="left" w:pos="3976"/>
        </w:tabs>
        <w:ind w:left="0" w:right="5" w:firstLine="284"/>
        <w:rPr>
          <w:sz w:val="18"/>
          <w:szCs w:val="18"/>
        </w:rPr>
      </w:pPr>
      <w:r w:rsidRPr="00CA34D9">
        <w:rPr>
          <w:sz w:val="18"/>
          <w:szCs w:val="18"/>
        </w:rPr>
        <w:t xml:space="preserve">11. На ярмарке запрещается продажа товаров, изъятых из оборота или ограниченных в обороте в соответствии с нормативными правовыми актами Российской Федерации. </w:t>
      </w:r>
    </w:p>
    <w:p w:rsidR="00CA34D9" w:rsidRPr="00CA34D9" w:rsidRDefault="00CA34D9" w:rsidP="008A4C11">
      <w:pPr>
        <w:tabs>
          <w:tab w:val="left" w:pos="3976"/>
        </w:tabs>
        <w:ind w:left="0" w:right="5" w:firstLine="284"/>
        <w:rPr>
          <w:sz w:val="18"/>
          <w:szCs w:val="18"/>
        </w:rPr>
      </w:pPr>
      <w:r w:rsidRPr="00CA34D9">
        <w:rPr>
          <w:sz w:val="18"/>
          <w:szCs w:val="18"/>
        </w:rPr>
        <w:t>12. Участники ярмарки в целях доведения до сведения покупателя необходимой и достоверной информации должны иметь при себе следующие документы:</w:t>
      </w:r>
    </w:p>
    <w:p w:rsidR="00CA34D9" w:rsidRPr="00CA34D9" w:rsidRDefault="00CA34D9" w:rsidP="008A4C11">
      <w:pPr>
        <w:tabs>
          <w:tab w:val="left" w:pos="3976"/>
        </w:tabs>
        <w:ind w:left="0" w:right="5" w:firstLine="284"/>
        <w:rPr>
          <w:sz w:val="18"/>
          <w:szCs w:val="18"/>
        </w:rPr>
      </w:pPr>
      <w:r w:rsidRPr="00CA34D9">
        <w:rPr>
          <w:sz w:val="18"/>
          <w:szCs w:val="18"/>
        </w:rPr>
        <w:t>12.1. Индивидуальные предприниматели и юридические лица:</w:t>
      </w:r>
    </w:p>
    <w:p w:rsidR="00CA34D9" w:rsidRPr="00CA34D9" w:rsidRDefault="00CA34D9" w:rsidP="008A4C11">
      <w:pPr>
        <w:tabs>
          <w:tab w:val="left" w:pos="3976"/>
        </w:tabs>
        <w:ind w:left="0" w:right="5" w:firstLine="284"/>
        <w:rPr>
          <w:sz w:val="18"/>
          <w:szCs w:val="18"/>
        </w:rPr>
      </w:pPr>
      <w:r w:rsidRPr="00CA34D9">
        <w:rPr>
          <w:sz w:val="18"/>
          <w:szCs w:val="18"/>
        </w:rPr>
        <w:t>- документ, подтверждающий факт внесения сведений о юридическом лице (индивидуальном предпринимателе) в Единый государственный реестр юридических лиц (индивидуальных предпринимателей);</w:t>
      </w:r>
    </w:p>
    <w:p w:rsidR="00CA34D9" w:rsidRPr="00CA34D9" w:rsidRDefault="00886647" w:rsidP="008A4C11">
      <w:pPr>
        <w:tabs>
          <w:tab w:val="left" w:pos="3976"/>
        </w:tabs>
        <w:ind w:left="0" w:right="5" w:firstLine="284"/>
        <w:rPr>
          <w:sz w:val="18"/>
          <w:szCs w:val="18"/>
        </w:rPr>
      </w:pPr>
      <w:r>
        <w:rPr>
          <w:sz w:val="18"/>
          <w:szCs w:val="18"/>
        </w:rPr>
        <w:t>-</w:t>
      </w:r>
      <w:r w:rsidR="00CA34D9" w:rsidRPr="00CA34D9">
        <w:rPr>
          <w:sz w:val="18"/>
          <w:szCs w:val="18"/>
        </w:rPr>
        <w:t>учетное удостоверение на получение места на ярмарке;</w:t>
      </w:r>
    </w:p>
    <w:p w:rsidR="00CA34D9" w:rsidRPr="00CA34D9" w:rsidRDefault="00886647" w:rsidP="008A4C11">
      <w:pPr>
        <w:tabs>
          <w:tab w:val="left" w:pos="3976"/>
        </w:tabs>
        <w:ind w:left="0" w:right="5" w:firstLine="284"/>
        <w:rPr>
          <w:sz w:val="18"/>
          <w:szCs w:val="18"/>
        </w:rPr>
      </w:pPr>
      <w:r>
        <w:rPr>
          <w:sz w:val="18"/>
          <w:szCs w:val="18"/>
        </w:rPr>
        <w:t>-</w:t>
      </w:r>
      <w:r w:rsidR="00CA34D9" w:rsidRPr="00CA34D9">
        <w:rPr>
          <w:sz w:val="18"/>
          <w:szCs w:val="18"/>
        </w:rPr>
        <w:t xml:space="preserve">документы, подтверждающие качество и безопасность реализуемых товаров (при необходимости) в соответствии с законодательством Российской Федерации. </w:t>
      </w:r>
    </w:p>
    <w:p w:rsidR="00CA34D9" w:rsidRPr="00CA34D9" w:rsidRDefault="00CA34D9" w:rsidP="008A4C11">
      <w:pPr>
        <w:tabs>
          <w:tab w:val="left" w:pos="3976"/>
        </w:tabs>
        <w:ind w:left="0" w:right="5" w:firstLine="284"/>
        <w:rPr>
          <w:sz w:val="18"/>
          <w:szCs w:val="18"/>
        </w:rPr>
      </w:pPr>
      <w:r w:rsidRPr="00CA34D9">
        <w:rPr>
          <w:sz w:val="18"/>
          <w:szCs w:val="18"/>
        </w:rPr>
        <w:t xml:space="preserve">12.2. </w:t>
      </w:r>
      <w:proofErr w:type="gramStart"/>
      <w:r w:rsidRPr="00CA34D9">
        <w:rPr>
          <w:sz w:val="18"/>
          <w:szCs w:val="18"/>
        </w:rPr>
        <w:t>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CA34D9" w:rsidRPr="00CA34D9" w:rsidRDefault="00886647" w:rsidP="008A4C11">
      <w:pPr>
        <w:tabs>
          <w:tab w:val="left" w:pos="3976"/>
        </w:tabs>
        <w:ind w:left="0" w:right="5" w:firstLine="284"/>
        <w:rPr>
          <w:sz w:val="18"/>
          <w:szCs w:val="18"/>
        </w:rPr>
      </w:pPr>
      <w:r>
        <w:rPr>
          <w:sz w:val="18"/>
          <w:szCs w:val="18"/>
        </w:rPr>
        <w:t>-</w:t>
      </w:r>
      <w:r w:rsidR="00CA34D9" w:rsidRPr="00CA34D9">
        <w:rPr>
          <w:sz w:val="18"/>
          <w:szCs w:val="18"/>
        </w:rPr>
        <w:t>паспорт или иной документ, удостоверяющий личность;</w:t>
      </w:r>
    </w:p>
    <w:p w:rsidR="00CA34D9" w:rsidRPr="00CA34D9" w:rsidRDefault="00886647" w:rsidP="008A4C11">
      <w:pPr>
        <w:tabs>
          <w:tab w:val="left" w:pos="3976"/>
        </w:tabs>
        <w:ind w:left="0" w:right="5" w:firstLine="284"/>
        <w:rPr>
          <w:sz w:val="18"/>
          <w:szCs w:val="18"/>
        </w:rPr>
      </w:pPr>
      <w:r>
        <w:rPr>
          <w:sz w:val="18"/>
          <w:szCs w:val="18"/>
        </w:rPr>
        <w:t>-</w:t>
      </w:r>
      <w:r w:rsidR="00CA34D9" w:rsidRPr="00CA34D9">
        <w:rPr>
          <w:sz w:val="18"/>
          <w:szCs w:val="18"/>
        </w:rPr>
        <w:t>учетное удостоверение на получение места на ярмарке;</w:t>
      </w:r>
    </w:p>
    <w:p w:rsidR="00CA34D9" w:rsidRPr="00CA34D9" w:rsidRDefault="00886647" w:rsidP="008A4C11">
      <w:pPr>
        <w:tabs>
          <w:tab w:val="left" w:pos="3976"/>
        </w:tabs>
        <w:ind w:left="0" w:right="5" w:firstLine="284"/>
        <w:rPr>
          <w:sz w:val="18"/>
          <w:szCs w:val="18"/>
        </w:rPr>
      </w:pPr>
      <w:r>
        <w:rPr>
          <w:sz w:val="18"/>
          <w:szCs w:val="18"/>
        </w:rPr>
        <w:t>-</w:t>
      </w:r>
      <w:r w:rsidR="00CA34D9" w:rsidRPr="00CA34D9">
        <w:rPr>
          <w:sz w:val="18"/>
          <w:szCs w:val="18"/>
        </w:rPr>
        <w:t>документы, подтверждающие качество и безопасность реализуемых товаров (при необходимости) в соответствии с законодательством Российской Федерации.</w:t>
      </w:r>
    </w:p>
    <w:p w:rsidR="00CA34D9" w:rsidRPr="00CA34D9" w:rsidRDefault="00CA34D9" w:rsidP="008A4C11">
      <w:pPr>
        <w:tabs>
          <w:tab w:val="left" w:pos="3976"/>
        </w:tabs>
        <w:ind w:left="0" w:right="5" w:firstLine="284"/>
        <w:rPr>
          <w:sz w:val="18"/>
          <w:szCs w:val="18"/>
        </w:rPr>
      </w:pPr>
      <w:r w:rsidRPr="00CA34D9">
        <w:rPr>
          <w:sz w:val="18"/>
          <w:szCs w:val="18"/>
        </w:rPr>
        <w:t>13. Участники ярмарки обязаны:</w:t>
      </w:r>
    </w:p>
    <w:p w:rsidR="00CA34D9" w:rsidRPr="00CA34D9" w:rsidRDefault="00CA34D9" w:rsidP="008A4C11">
      <w:pPr>
        <w:tabs>
          <w:tab w:val="left" w:pos="3976"/>
        </w:tabs>
        <w:ind w:left="0" w:right="5" w:firstLine="284"/>
        <w:rPr>
          <w:sz w:val="18"/>
          <w:szCs w:val="18"/>
        </w:rPr>
      </w:pPr>
      <w:r w:rsidRPr="00CA34D9">
        <w:rPr>
          <w:sz w:val="18"/>
          <w:szCs w:val="18"/>
        </w:rPr>
        <w:t xml:space="preserve">13.1. </w:t>
      </w:r>
      <w:proofErr w:type="gramStart"/>
      <w:r w:rsidRPr="00CA34D9">
        <w:rPr>
          <w:sz w:val="18"/>
          <w:szCs w:val="18"/>
        </w:rPr>
        <w:t xml:space="preserve">Соблюдать требования, предусмотренные законодательством Российской Федерации и Иркутской области в сфере обеспечения санитарно-эпидемиологического благополучия населения, пожарной безопасности, охраны окружающей среды, ветеринарии, защиты прав потребителей, требования, предъявляемые к продаже отдельных видов товаров, и другие требования. </w:t>
      </w:r>
      <w:proofErr w:type="gramEnd"/>
    </w:p>
    <w:p w:rsidR="00CA34D9" w:rsidRPr="00CA34D9" w:rsidRDefault="00CA34D9" w:rsidP="008A4C11">
      <w:pPr>
        <w:tabs>
          <w:tab w:val="left" w:pos="3976"/>
        </w:tabs>
        <w:ind w:left="0" w:right="5" w:firstLine="284"/>
        <w:rPr>
          <w:sz w:val="18"/>
          <w:szCs w:val="18"/>
        </w:rPr>
      </w:pPr>
      <w:r w:rsidRPr="00CA34D9">
        <w:rPr>
          <w:sz w:val="18"/>
          <w:szCs w:val="18"/>
        </w:rPr>
        <w:t xml:space="preserve">13.2. Соблюдать установленный организатором ярмарки режим работы и требования настоящего Порядка. </w:t>
      </w:r>
    </w:p>
    <w:p w:rsidR="00CA34D9" w:rsidRPr="00CA34D9" w:rsidRDefault="00CA34D9" w:rsidP="008A4C11">
      <w:pPr>
        <w:tabs>
          <w:tab w:val="left" w:pos="3976"/>
        </w:tabs>
        <w:ind w:left="0" w:right="5" w:firstLine="284"/>
        <w:rPr>
          <w:sz w:val="18"/>
          <w:szCs w:val="18"/>
        </w:rPr>
      </w:pPr>
      <w:r w:rsidRPr="00CA34D9">
        <w:rPr>
          <w:sz w:val="18"/>
          <w:szCs w:val="18"/>
        </w:rPr>
        <w:t xml:space="preserve">13.3. Обеспечивать наличие на рабочем месте и доведение до сведения покупателей в наглядной и доступной форме необходимой и достоверной информации о реализуемых товарах для предоставления возможности правильного выбора товаров: </w:t>
      </w:r>
    </w:p>
    <w:p w:rsidR="00CA34D9" w:rsidRPr="00CA34D9" w:rsidRDefault="00CA34D9" w:rsidP="008A4C11">
      <w:pPr>
        <w:tabs>
          <w:tab w:val="left" w:pos="3976"/>
        </w:tabs>
        <w:ind w:left="0" w:right="5" w:firstLine="284"/>
        <w:rPr>
          <w:sz w:val="18"/>
          <w:szCs w:val="18"/>
        </w:rPr>
      </w:pPr>
      <w:r w:rsidRPr="00CA34D9">
        <w:rPr>
          <w:sz w:val="18"/>
          <w:szCs w:val="18"/>
        </w:rPr>
        <w:t xml:space="preserve">- вывески с информацией о наименовании хозяйствующего субъекта, осуществляющего торговую деятельность; </w:t>
      </w:r>
    </w:p>
    <w:p w:rsidR="00CA34D9" w:rsidRPr="00CA34D9" w:rsidRDefault="00CA34D9" w:rsidP="008A4C11">
      <w:pPr>
        <w:tabs>
          <w:tab w:val="left" w:pos="3976"/>
        </w:tabs>
        <w:ind w:left="0" w:right="5" w:firstLine="284"/>
        <w:rPr>
          <w:sz w:val="18"/>
          <w:szCs w:val="18"/>
        </w:rPr>
      </w:pPr>
      <w:r w:rsidRPr="00CA34D9">
        <w:rPr>
          <w:sz w:val="18"/>
          <w:szCs w:val="18"/>
        </w:rPr>
        <w:t xml:space="preserve">- оформленных ценников с указанием наименования товара, сорта (при его наличии), цены за вес или единицу товара, изготовителя товара, даты оформления ценника, а также подписи материально ответственного лица или печати организации; </w:t>
      </w:r>
    </w:p>
    <w:p w:rsidR="00CA34D9" w:rsidRPr="00CA34D9" w:rsidRDefault="00CA34D9" w:rsidP="008A4C11">
      <w:pPr>
        <w:tabs>
          <w:tab w:val="left" w:pos="3976"/>
        </w:tabs>
        <w:ind w:left="0" w:right="5" w:firstLine="284"/>
        <w:rPr>
          <w:sz w:val="18"/>
          <w:szCs w:val="18"/>
        </w:rPr>
      </w:pPr>
      <w:proofErr w:type="gramStart"/>
      <w:r w:rsidRPr="00CA34D9">
        <w:rPr>
          <w:sz w:val="18"/>
          <w:szCs w:val="18"/>
        </w:rPr>
        <w:t xml:space="preserve">- документов, подтверждающих соответствие товаров установленным требованиям (сертификат или декларация о соответствии либо их копии, заверенные в установленном порядке), качественного удостоверения, товарно-сопроводительных и ветеринарных сопроводительных документов, оригиналов заключения государственной лаборатории ветеринарно-санитарной экспертизы (при необходимости). </w:t>
      </w:r>
      <w:proofErr w:type="gramEnd"/>
    </w:p>
    <w:p w:rsidR="00CA34D9" w:rsidRPr="00CA34D9" w:rsidRDefault="00CA34D9" w:rsidP="008A4C11">
      <w:pPr>
        <w:tabs>
          <w:tab w:val="left" w:pos="3976"/>
        </w:tabs>
        <w:ind w:left="0" w:right="5" w:firstLine="284"/>
        <w:rPr>
          <w:sz w:val="18"/>
          <w:szCs w:val="18"/>
        </w:rPr>
      </w:pPr>
      <w:r w:rsidRPr="00CA34D9">
        <w:rPr>
          <w:sz w:val="18"/>
          <w:szCs w:val="18"/>
        </w:rPr>
        <w:t>13.4. Не производить передачу права на использование места третьим лицам.</w:t>
      </w:r>
    </w:p>
    <w:p w:rsidR="00CA34D9" w:rsidRPr="00CA34D9" w:rsidRDefault="00CA34D9" w:rsidP="008A4C11">
      <w:pPr>
        <w:tabs>
          <w:tab w:val="left" w:pos="3976"/>
        </w:tabs>
        <w:ind w:left="0" w:right="5" w:firstLine="284"/>
        <w:rPr>
          <w:sz w:val="18"/>
          <w:szCs w:val="18"/>
        </w:rPr>
      </w:pPr>
      <w:r w:rsidRPr="00CA34D9">
        <w:rPr>
          <w:sz w:val="18"/>
          <w:szCs w:val="18"/>
        </w:rPr>
        <w:t xml:space="preserve">13.5. Осуществлять свою деятельность на ярмарке только в пределах предоставленного места. </w:t>
      </w:r>
    </w:p>
    <w:p w:rsidR="00CA34D9" w:rsidRPr="00CA34D9" w:rsidRDefault="00CA34D9" w:rsidP="008A4C11">
      <w:pPr>
        <w:tabs>
          <w:tab w:val="left" w:pos="3976"/>
        </w:tabs>
        <w:ind w:left="0" w:right="5" w:firstLine="284"/>
        <w:rPr>
          <w:sz w:val="18"/>
          <w:szCs w:val="18"/>
        </w:rPr>
      </w:pPr>
      <w:r w:rsidRPr="00CA34D9">
        <w:rPr>
          <w:sz w:val="18"/>
          <w:szCs w:val="18"/>
        </w:rPr>
        <w:t xml:space="preserve">13.6. Не производить переустройство или переоборудование места без предварительного согласования с администратором ярмарки. Размещение дополнительного торгового оборудования, выходящего за пределы торгового места, осуществляется только по согласованию с администратором ярмарки. </w:t>
      </w:r>
    </w:p>
    <w:p w:rsidR="00CA34D9" w:rsidRPr="00CA34D9" w:rsidRDefault="00CA34D9" w:rsidP="008A4C11">
      <w:pPr>
        <w:tabs>
          <w:tab w:val="left" w:pos="3976"/>
        </w:tabs>
        <w:ind w:left="0" w:right="5" w:firstLine="284"/>
        <w:rPr>
          <w:sz w:val="18"/>
          <w:szCs w:val="18"/>
        </w:rPr>
      </w:pPr>
      <w:r w:rsidRPr="00CA34D9">
        <w:rPr>
          <w:sz w:val="18"/>
          <w:szCs w:val="18"/>
        </w:rPr>
        <w:t>13.7. Соблюдать установленный на ярмарке ассортимент реализуемых товаров.</w:t>
      </w:r>
    </w:p>
    <w:p w:rsidR="00CA34D9" w:rsidRPr="00CA34D9" w:rsidRDefault="00CA34D9" w:rsidP="008A4C11">
      <w:pPr>
        <w:tabs>
          <w:tab w:val="left" w:pos="3976"/>
        </w:tabs>
        <w:ind w:left="0" w:right="5" w:firstLine="284"/>
        <w:rPr>
          <w:sz w:val="18"/>
          <w:szCs w:val="18"/>
        </w:rPr>
      </w:pPr>
    </w:p>
    <w:p w:rsidR="00CA34D9" w:rsidRPr="00886647" w:rsidRDefault="00CA34D9" w:rsidP="008A4C11">
      <w:pPr>
        <w:tabs>
          <w:tab w:val="left" w:pos="3976"/>
        </w:tabs>
        <w:ind w:left="0" w:right="5" w:firstLine="284"/>
        <w:jc w:val="right"/>
        <w:rPr>
          <w:i/>
          <w:sz w:val="18"/>
          <w:szCs w:val="18"/>
        </w:rPr>
      </w:pPr>
      <w:r w:rsidRPr="00886647">
        <w:rPr>
          <w:i/>
          <w:sz w:val="18"/>
          <w:szCs w:val="18"/>
        </w:rPr>
        <w:t>Начальник отдела МЗ и РМП                                                     Дубровина Е.Н.</w:t>
      </w:r>
      <w:r w:rsidRPr="00886647">
        <w:rPr>
          <w:i/>
          <w:sz w:val="18"/>
          <w:szCs w:val="18"/>
        </w:rPr>
        <w:tab/>
      </w:r>
    </w:p>
    <w:p w:rsidR="00CA34D9" w:rsidRPr="00886647" w:rsidRDefault="00CA34D9" w:rsidP="008A4C11">
      <w:pPr>
        <w:tabs>
          <w:tab w:val="left" w:pos="3976"/>
        </w:tabs>
        <w:ind w:left="0" w:right="5" w:firstLine="284"/>
        <w:jc w:val="right"/>
        <w:rPr>
          <w:i/>
          <w:sz w:val="18"/>
          <w:szCs w:val="18"/>
        </w:rPr>
      </w:pPr>
      <w:r w:rsidRPr="00886647">
        <w:rPr>
          <w:i/>
          <w:sz w:val="18"/>
          <w:szCs w:val="18"/>
        </w:rPr>
        <w:t xml:space="preserve">                                                         </w:t>
      </w:r>
    </w:p>
    <w:p w:rsidR="00CA34D9" w:rsidRPr="00886647" w:rsidRDefault="00CA34D9" w:rsidP="008A4C11">
      <w:pPr>
        <w:tabs>
          <w:tab w:val="left" w:pos="3976"/>
        </w:tabs>
        <w:ind w:left="0" w:right="5" w:firstLine="284"/>
        <w:jc w:val="right"/>
        <w:rPr>
          <w:i/>
          <w:sz w:val="18"/>
          <w:szCs w:val="18"/>
        </w:rPr>
      </w:pPr>
    </w:p>
    <w:p w:rsidR="00CA34D9" w:rsidRPr="00886647" w:rsidRDefault="00CA34D9" w:rsidP="008A4C11">
      <w:pPr>
        <w:tabs>
          <w:tab w:val="left" w:pos="3976"/>
        </w:tabs>
        <w:ind w:left="0" w:right="5" w:firstLine="284"/>
        <w:jc w:val="right"/>
        <w:rPr>
          <w:i/>
          <w:sz w:val="18"/>
          <w:szCs w:val="18"/>
        </w:rPr>
      </w:pPr>
      <w:r w:rsidRPr="00886647">
        <w:rPr>
          <w:i/>
          <w:sz w:val="18"/>
          <w:szCs w:val="18"/>
        </w:rPr>
        <w:t xml:space="preserve"> Приложение </w:t>
      </w:r>
    </w:p>
    <w:p w:rsidR="00CA34D9" w:rsidRPr="00886647" w:rsidRDefault="00CA34D9" w:rsidP="008A4C11">
      <w:pPr>
        <w:tabs>
          <w:tab w:val="left" w:pos="3976"/>
        </w:tabs>
        <w:ind w:left="0" w:right="5" w:firstLine="284"/>
        <w:jc w:val="right"/>
        <w:rPr>
          <w:i/>
          <w:sz w:val="18"/>
          <w:szCs w:val="18"/>
        </w:rPr>
      </w:pPr>
      <w:r w:rsidRPr="00886647">
        <w:rPr>
          <w:i/>
          <w:sz w:val="18"/>
          <w:szCs w:val="18"/>
        </w:rPr>
        <w:t xml:space="preserve">     к Порядку организации ярмарки</w:t>
      </w:r>
    </w:p>
    <w:p w:rsidR="00CA34D9" w:rsidRPr="00886647" w:rsidRDefault="00CA34D9" w:rsidP="008A4C11">
      <w:pPr>
        <w:tabs>
          <w:tab w:val="left" w:pos="3976"/>
        </w:tabs>
        <w:ind w:left="0" w:right="5" w:firstLine="284"/>
        <w:jc w:val="right"/>
        <w:rPr>
          <w:i/>
          <w:sz w:val="18"/>
          <w:szCs w:val="18"/>
        </w:rPr>
      </w:pPr>
      <w:r w:rsidRPr="00886647">
        <w:rPr>
          <w:i/>
          <w:sz w:val="18"/>
          <w:szCs w:val="18"/>
        </w:rPr>
        <w:t xml:space="preserve">выходного дня и продажи </w:t>
      </w:r>
    </w:p>
    <w:p w:rsidR="00CA34D9" w:rsidRPr="00886647" w:rsidRDefault="00CA34D9" w:rsidP="008A4C11">
      <w:pPr>
        <w:tabs>
          <w:tab w:val="left" w:pos="3976"/>
        </w:tabs>
        <w:ind w:left="0" w:right="5" w:firstLine="284"/>
        <w:jc w:val="right"/>
        <w:rPr>
          <w:i/>
          <w:sz w:val="18"/>
          <w:szCs w:val="18"/>
        </w:rPr>
      </w:pPr>
      <w:r w:rsidRPr="00886647">
        <w:rPr>
          <w:i/>
          <w:sz w:val="18"/>
          <w:szCs w:val="18"/>
        </w:rPr>
        <w:t>товаров на ней</w:t>
      </w:r>
    </w:p>
    <w:p w:rsidR="00CA34D9" w:rsidRPr="00CA34D9" w:rsidRDefault="00CA34D9" w:rsidP="008A4C11">
      <w:pPr>
        <w:tabs>
          <w:tab w:val="left" w:pos="3976"/>
        </w:tabs>
        <w:ind w:left="0" w:right="5" w:firstLine="284"/>
        <w:rPr>
          <w:sz w:val="18"/>
          <w:szCs w:val="18"/>
        </w:rPr>
      </w:pPr>
      <w:r w:rsidRPr="00CA34D9">
        <w:rPr>
          <w:sz w:val="18"/>
          <w:szCs w:val="18"/>
        </w:rPr>
        <w:tab/>
      </w:r>
    </w:p>
    <w:p w:rsidR="00CA34D9" w:rsidRDefault="00CA34D9" w:rsidP="008A4C11">
      <w:pPr>
        <w:tabs>
          <w:tab w:val="left" w:pos="3976"/>
        </w:tabs>
        <w:ind w:left="0" w:right="5" w:firstLine="284"/>
        <w:jc w:val="center"/>
        <w:rPr>
          <w:sz w:val="18"/>
          <w:szCs w:val="18"/>
        </w:rPr>
      </w:pPr>
      <w:r w:rsidRPr="00CA34D9">
        <w:rPr>
          <w:sz w:val="18"/>
          <w:szCs w:val="18"/>
        </w:rPr>
        <w:t>Схема размещения мест для продажи товаров на ярмарке выходного дня</w:t>
      </w:r>
    </w:p>
    <w:p w:rsidR="00886647" w:rsidRDefault="00886647" w:rsidP="008A4C11">
      <w:pPr>
        <w:tabs>
          <w:tab w:val="left" w:pos="3976"/>
        </w:tabs>
        <w:ind w:left="0" w:right="5" w:firstLine="284"/>
        <w:jc w:val="center"/>
        <w:rPr>
          <w:sz w:val="18"/>
          <w:szCs w:val="18"/>
        </w:rPr>
      </w:pPr>
    </w:p>
    <w:p w:rsidR="00886647" w:rsidRDefault="00886647" w:rsidP="008A4C11">
      <w:pPr>
        <w:tabs>
          <w:tab w:val="left" w:pos="3976"/>
        </w:tabs>
        <w:ind w:left="0" w:right="5" w:firstLine="284"/>
        <w:rPr>
          <w:sz w:val="18"/>
          <w:szCs w:val="18"/>
        </w:rPr>
      </w:pPr>
      <w:r>
        <w:rPr>
          <w:noProof/>
          <w:sz w:val="18"/>
          <w:szCs w:val="18"/>
        </w:rPr>
        <w:drawing>
          <wp:inline distT="0" distB="0" distL="0" distR="0" wp14:anchorId="46D1397C" wp14:editId="639725B3">
            <wp:extent cx="5934093" cy="2603090"/>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885" cy="2604753"/>
                    </a:xfrm>
                    <a:prstGeom prst="rect">
                      <a:avLst/>
                    </a:prstGeom>
                    <a:noFill/>
                  </pic:spPr>
                </pic:pic>
              </a:graphicData>
            </a:graphic>
          </wp:inline>
        </w:drawing>
      </w:r>
    </w:p>
    <w:p w:rsidR="008A4C11" w:rsidRDefault="008A4C11" w:rsidP="008A4C11">
      <w:pPr>
        <w:tabs>
          <w:tab w:val="left" w:pos="3976"/>
        </w:tabs>
        <w:ind w:left="0" w:right="5" w:firstLine="284"/>
        <w:rPr>
          <w:sz w:val="18"/>
          <w:szCs w:val="18"/>
        </w:rPr>
      </w:pPr>
    </w:p>
    <w:p w:rsidR="008A4C11" w:rsidRPr="008A4C11" w:rsidRDefault="008A4C11" w:rsidP="008A4C11">
      <w:pPr>
        <w:tabs>
          <w:tab w:val="left" w:pos="3976"/>
        </w:tabs>
        <w:ind w:left="0" w:right="5" w:firstLine="284"/>
        <w:jc w:val="right"/>
        <w:rPr>
          <w:i/>
          <w:sz w:val="18"/>
          <w:szCs w:val="18"/>
        </w:rPr>
      </w:pPr>
      <w:r w:rsidRPr="008A4C11">
        <w:rPr>
          <w:i/>
          <w:sz w:val="18"/>
          <w:szCs w:val="18"/>
        </w:rPr>
        <w:t>Начальник отдела МЗ и РМП                                                     Дубровина Е.Н.</w:t>
      </w:r>
    </w:p>
    <w:p w:rsidR="008A4C11" w:rsidRPr="008A4C11" w:rsidRDefault="008A4C11" w:rsidP="008A4C11">
      <w:pPr>
        <w:tabs>
          <w:tab w:val="left" w:pos="3976"/>
        </w:tabs>
        <w:ind w:left="0" w:right="5" w:firstLine="284"/>
        <w:jc w:val="right"/>
        <w:rPr>
          <w:i/>
          <w:sz w:val="18"/>
          <w:szCs w:val="18"/>
        </w:rPr>
      </w:pPr>
      <w:r w:rsidRPr="008A4C11">
        <w:rPr>
          <w:i/>
          <w:sz w:val="18"/>
          <w:szCs w:val="18"/>
        </w:rPr>
        <w:lastRenderedPageBreak/>
        <w:t>Приложение №3</w:t>
      </w:r>
    </w:p>
    <w:p w:rsidR="008A4C11" w:rsidRPr="008A4C11" w:rsidRDefault="008A4C11" w:rsidP="008A4C11">
      <w:pPr>
        <w:tabs>
          <w:tab w:val="left" w:pos="3976"/>
        </w:tabs>
        <w:ind w:left="0" w:right="5" w:firstLine="284"/>
        <w:jc w:val="right"/>
        <w:rPr>
          <w:i/>
          <w:sz w:val="18"/>
          <w:szCs w:val="18"/>
        </w:rPr>
      </w:pPr>
      <w:r w:rsidRPr="008A4C11">
        <w:rPr>
          <w:i/>
          <w:sz w:val="18"/>
          <w:szCs w:val="18"/>
        </w:rPr>
        <w:t>Утвержден</w:t>
      </w:r>
    </w:p>
    <w:p w:rsidR="008A4C11" w:rsidRPr="008A4C11" w:rsidRDefault="008A4C11" w:rsidP="008A4C11">
      <w:pPr>
        <w:tabs>
          <w:tab w:val="left" w:pos="3976"/>
        </w:tabs>
        <w:ind w:left="0" w:right="5" w:firstLine="284"/>
        <w:jc w:val="right"/>
        <w:rPr>
          <w:i/>
          <w:sz w:val="18"/>
          <w:szCs w:val="18"/>
        </w:rPr>
      </w:pPr>
      <w:r w:rsidRPr="008A4C11">
        <w:rPr>
          <w:i/>
          <w:sz w:val="18"/>
          <w:szCs w:val="18"/>
        </w:rPr>
        <w:t xml:space="preserve"> Постановлением администрации </w:t>
      </w:r>
    </w:p>
    <w:p w:rsidR="008A4C11" w:rsidRPr="008A4C11" w:rsidRDefault="008A4C11" w:rsidP="008A4C11">
      <w:pPr>
        <w:tabs>
          <w:tab w:val="left" w:pos="3976"/>
        </w:tabs>
        <w:ind w:left="0" w:right="5" w:firstLine="284"/>
        <w:jc w:val="right"/>
        <w:rPr>
          <w:i/>
          <w:sz w:val="18"/>
          <w:szCs w:val="18"/>
        </w:rPr>
      </w:pPr>
      <w:r w:rsidRPr="008A4C11">
        <w:rPr>
          <w:i/>
          <w:sz w:val="18"/>
          <w:szCs w:val="18"/>
        </w:rPr>
        <w:t>Хомутовского муниципального образования</w:t>
      </w:r>
    </w:p>
    <w:p w:rsidR="008A4C11" w:rsidRPr="008A4C11" w:rsidRDefault="008A4C11" w:rsidP="008A4C11">
      <w:pPr>
        <w:tabs>
          <w:tab w:val="left" w:pos="3976"/>
        </w:tabs>
        <w:ind w:left="0" w:right="5" w:firstLine="284"/>
        <w:jc w:val="right"/>
        <w:rPr>
          <w:i/>
          <w:sz w:val="18"/>
          <w:szCs w:val="18"/>
        </w:rPr>
      </w:pPr>
      <w:r w:rsidRPr="008A4C11">
        <w:rPr>
          <w:i/>
          <w:sz w:val="18"/>
          <w:szCs w:val="18"/>
        </w:rPr>
        <w:t>от_</w:t>
      </w:r>
      <w:r>
        <w:rPr>
          <w:i/>
          <w:sz w:val="18"/>
          <w:szCs w:val="18"/>
          <w:u w:val="single"/>
        </w:rPr>
        <w:t>23.01.2023</w:t>
      </w:r>
      <w:r w:rsidRPr="008A4C11">
        <w:rPr>
          <w:i/>
          <w:sz w:val="18"/>
          <w:szCs w:val="18"/>
        </w:rPr>
        <w:t>_№_</w:t>
      </w:r>
      <w:r>
        <w:rPr>
          <w:i/>
          <w:sz w:val="18"/>
          <w:szCs w:val="18"/>
          <w:u w:val="single"/>
        </w:rPr>
        <w:t>8 о/д</w:t>
      </w:r>
    </w:p>
    <w:p w:rsidR="008A4C11" w:rsidRPr="008A4C11" w:rsidRDefault="008A4C11" w:rsidP="008A4C11">
      <w:pPr>
        <w:tabs>
          <w:tab w:val="left" w:pos="3976"/>
        </w:tabs>
        <w:ind w:left="0" w:right="5" w:firstLine="284"/>
        <w:rPr>
          <w:sz w:val="18"/>
          <w:szCs w:val="18"/>
        </w:rPr>
      </w:pPr>
    </w:p>
    <w:p w:rsidR="008A4C11" w:rsidRPr="008A4C11" w:rsidRDefault="008A4C11" w:rsidP="008A4C11">
      <w:pPr>
        <w:tabs>
          <w:tab w:val="left" w:pos="3976"/>
        </w:tabs>
        <w:ind w:left="0" w:right="5" w:firstLine="284"/>
        <w:jc w:val="center"/>
        <w:rPr>
          <w:sz w:val="18"/>
          <w:szCs w:val="18"/>
        </w:rPr>
      </w:pPr>
      <w:r w:rsidRPr="008A4C11">
        <w:rPr>
          <w:sz w:val="18"/>
          <w:szCs w:val="18"/>
        </w:rPr>
        <w:t>Порядок предоставления мест</w:t>
      </w:r>
    </w:p>
    <w:p w:rsidR="008A4C11" w:rsidRPr="008A4C11" w:rsidRDefault="008A4C11" w:rsidP="008A4C11">
      <w:pPr>
        <w:tabs>
          <w:tab w:val="left" w:pos="3976"/>
        </w:tabs>
        <w:ind w:left="0" w:right="5" w:firstLine="284"/>
        <w:jc w:val="center"/>
        <w:rPr>
          <w:sz w:val="18"/>
          <w:szCs w:val="18"/>
        </w:rPr>
      </w:pPr>
      <w:r w:rsidRPr="008A4C11">
        <w:rPr>
          <w:sz w:val="18"/>
          <w:szCs w:val="18"/>
        </w:rPr>
        <w:t>для продажи товаров на ярмарке выходного дня</w:t>
      </w:r>
    </w:p>
    <w:p w:rsidR="008A4C11" w:rsidRPr="008A4C11" w:rsidRDefault="008A4C11" w:rsidP="008A4C11">
      <w:pPr>
        <w:tabs>
          <w:tab w:val="left" w:pos="3976"/>
        </w:tabs>
        <w:ind w:left="0" w:right="5" w:firstLine="284"/>
        <w:rPr>
          <w:sz w:val="18"/>
          <w:szCs w:val="18"/>
        </w:rPr>
      </w:pPr>
    </w:p>
    <w:p w:rsidR="008A4C11" w:rsidRPr="008A4C11" w:rsidRDefault="008A4C11" w:rsidP="008A4C11">
      <w:pPr>
        <w:tabs>
          <w:tab w:val="left" w:pos="3976"/>
        </w:tabs>
        <w:ind w:left="0" w:right="5" w:firstLine="284"/>
        <w:rPr>
          <w:sz w:val="18"/>
          <w:szCs w:val="18"/>
        </w:rPr>
      </w:pPr>
      <w:r w:rsidRPr="008A4C11">
        <w:rPr>
          <w:sz w:val="18"/>
          <w:szCs w:val="18"/>
        </w:rPr>
        <w:t xml:space="preserve">1. Порядок предоставления мест для продажи товаров на ярмарке выходного дня (далее – Порядок) регулирует вопросы размещения и предоставления торговых мест на ярмарке выходного дня (далее – ярмарка). </w:t>
      </w:r>
    </w:p>
    <w:p w:rsidR="008A4C11" w:rsidRPr="008A4C11" w:rsidRDefault="008A4C11" w:rsidP="008A4C11">
      <w:pPr>
        <w:tabs>
          <w:tab w:val="left" w:pos="3976"/>
        </w:tabs>
        <w:ind w:left="0" w:right="5" w:firstLine="284"/>
        <w:rPr>
          <w:sz w:val="18"/>
          <w:szCs w:val="18"/>
        </w:rPr>
      </w:pPr>
      <w:r w:rsidRPr="008A4C11">
        <w:rPr>
          <w:sz w:val="18"/>
          <w:szCs w:val="18"/>
        </w:rPr>
        <w:t xml:space="preserve">2. Отдел муниципального заказа и реализации муниципальных программ администрации Хомутовского муниципального образования (далее – отдел МЗ и РМП) обеспечивает равный доступ к участию в ярмарке и предоставление мест для реализации товаров участникам ярмарки, в том числе мест для продажи товаров с автотранспортных средств. </w:t>
      </w:r>
    </w:p>
    <w:p w:rsidR="008A4C11" w:rsidRPr="008A4C11" w:rsidRDefault="008A4C11" w:rsidP="008A4C11">
      <w:pPr>
        <w:tabs>
          <w:tab w:val="left" w:pos="3976"/>
        </w:tabs>
        <w:ind w:left="0" w:right="5" w:firstLine="284"/>
        <w:rPr>
          <w:sz w:val="18"/>
          <w:szCs w:val="18"/>
        </w:rPr>
      </w:pPr>
      <w:r w:rsidRPr="008A4C11">
        <w:rPr>
          <w:sz w:val="18"/>
          <w:szCs w:val="18"/>
        </w:rPr>
        <w:t xml:space="preserve">3. Общее количество мест для продажи товаров на ярмарке – 5 (пять). </w:t>
      </w:r>
    </w:p>
    <w:p w:rsidR="008A4C11" w:rsidRPr="008A4C11" w:rsidRDefault="008A4C11" w:rsidP="008A4C11">
      <w:pPr>
        <w:tabs>
          <w:tab w:val="left" w:pos="3976"/>
        </w:tabs>
        <w:ind w:left="0" w:right="5" w:firstLine="284"/>
        <w:rPr>
          <w:sz w:val="18"/>
          <w:szCs w:val="18"/>
        </w:rPr>
      </w:pPr>
      <w:r w:rsidRPr="008A4C11">
        <w:rPr>
          <w:sz w:val="18"/>
          <w:szCs w:val="18"/>
        </w:rPr>
        <w:t xml:space="preserve">4. Места на ярмарке предоставляются на безвозмездной основе.  </w:t>
      </w:r>
    </w:p>
    <w:p w:rsidR="008A4C11" w:rsidRPr="008A4C11" w:rsidRDefault="008A4C11" w:rsidP="008A4C11">
      <w:pPr>
        <w:tabs>
          <w:tab w:val="left" w:pos="3976"/>
        </w:tabs>
        <w:ind w:left="0" w:right="5" w:firstLine="284"/>
        <w:rPr>
          <w:sz w:val="18"/>
          <w:szCs w:val="18"/>
        </w:rPr>
      </w:pPr>
      <w:r w:rsidRPr="008A4C11">
        <w:rPr>
          <w:sz w:val="18"/>
          <w:szCs w:val="18"/>
        </w:rPr>
        <w:t xml:space="preserve">5. </w:t>
      </w:r>
      <w:proofErr w:type="gramStart"/>
      <w:r w:rsidRPr="008A4C11">
        <w:rPr>
          <w:sz w:val="18"/>
          <w:szCs w:val="18"/>
        </w:rPr>
        <w:t>Места на ярмарке 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 согласно схеме размещения мест для продажи товаров на ярмарке в соответствии с приложением к Порядку организации ярмарки выходного дня и продажи товаров на ней.</w:t>
      </w:r>
      <w:proofErr w:type="gramEnd"/>
    </w:p>
    <w:p w:rsidR="008A4C11" w:rsidRPr="008A4C11" w:rsidRDefault="008A4C11" w:rsidP="008A4C11">
      <w:pPr>
        <w:tabs>
          <w:tab w:val="left" w:pos="3976"/>
        </w:tabs>
        <w:ind w:left="0" w:right="5" w:firstLine="284"/>
        <w:rPr>
          <w:sz w:val="18"/>
          <w:szCs w:val="18"/>
        </w:rPr>
      </w:pPr>
      <w:r w:rsidRPr="008A4C11">
        <w:rPr>
          <w:sz w:val="18"/>
          <w:szCs w:val="18"/>
        </w:rPr>
        <w:t xml:space="preserve">6. Для участия в ярмарке юридические лица, индивидуальные предприниматели и граждане, указанные в п. 5 настоящего Порядка, предоставляют в отдел МЗ и РМП заявку на участие в ярмарке с приложением соответствующих документов по форме в соответствии с приложением № 1 к настоящему Порядку. Заявка направляется любым доступным способом (личное представление, посредством почтового отправления либо по электронной почте). </w:t>
      </w:r>
    </w:p>
    <w:p w:rsidR="008A4C11" w:rsidRPr="008A4C11" w:rsidRDefault="008A4C11" w:rsidP="008A4C11">
      <w:pPr>
        <w:tabs>
          <w:tab w:val="left" w:pos="3976"/>
        </w:tabs>
        <w:ind w:left="0" w:right="5" w:firstLine="284"/>
        <w:rPr>
          <w:sz w:val="18"/>
          <w:szCs w:val="18"/>
        </w:rPr>
      </w:pPr>
      <w:r w:rsidRPr="008A4C11">
        <w:rPr>
          <w:sz w:val="18"/>
          <w:szCs w:val="18"/>
        </w:rPr>
        <w:t>7. Заявки на участие в ярмарке принимаются весь период действия ярмарки. Поданные заявки рассматриваются в течение одного рабочего дня со дня их поступления.</w:t>
      </w:r>
    </w:p>
    <w:p w:rsidR="008A4C11" w:rsidRPr="008A4C11" w:rsidRDefault="008A4C11" w:rsidP="008A4C11">
      <w:pPr>
        <w:tabs>
          <w:tab w:val="left" w:pos="3976"/>
        </w:tabs>
        <w:ind w:left="0" w:right="5" w:firstLine="284"/>
        <w:rPr>
          <w:sz w:val="18"/>
          <w:szCs w:val="18"/>
        </w:rPr>
      </w:pPr>
      <w:r w:rsidRPr="008A4C11">
        <w:rPr>
          <w:sz w:val="18"/>
          <w:szCs w:val="18"/>
        </w:rPr>
        <w:t xml:space="preserve">8. При превышении количества желающих принять участие в ярмарке лимита мест, места предоставляются участникам, первым подавшим заявку на предоставление места. </w:t>
      </w:r>
    </w:p>
    <w:p w:rsidR="008A4C11" w:rsidRPr="008A4C11" w:rsidRDefault="008A4C11" w:rsidP="008A4C11">
      <w:pPr>
        <w:tabs>
          <w:tab w:val="left" w:pos="3976"/>
        </w:tabs>
        <w:ind w:left="0" w:right="5" w:firstLine="284"/>
        <w:rPr>
          <w:sz w:val="18"/>
          <w:szCs w:val="18"/>
        </w:rPr>
      </w:pPr>
      <w:r w:rsidRPr="008A4C11">
        <w:rPr>
          <w:sz w:val="18"/>
          <w:szCs w:val="18"/>
        </w:rPr>
        <w:t xml:space="preserve">9. Решение о предоставлении места оформляется в виде учетного удостоверения в соответствии с приложением № 2 к настоящему Порядку. Учетное удостоверение выдается участнику ярмарки в день принятия решения о предоставлении торгового места на ярмарке. </w:t>
      </w:r>
    </w:p>
    <w:p w:rsidR="008A4C11" w:rsidRPr="008A4C11" w:rsidRDefault="008A4C11" w:rsidP="008A4C11">
      <w:pPr>
        <w:tabs>
          <w:tab w:val="left" w:pos="3976"/>
        </w:tabs>
        <w:ind w:left="0" w:right="5" w:firstLine="284"/>
        <w:rPr>
          <w:sz w:val="18"/>
          <w:szCs w:val="18"/>
        </w:rPr>
      </w:pPr>
      <w:r w:rsidRPr="008A4C11">
        <w:rPr>
          <w:sz w:val="18"/>
          <w:szCs w:val="18"/>
        </w:rPr>
        <w:t xml:space="preserve">10. Основанием для отказа в предоставлении места на ярмарке является: </w:t>
      </w:r>
    </w:p>
    <w:p w:rsidR="008A4C11" w:rsidRPr="008A4C11" w:rsidRDefault="008A4C11" w:rsidP="008A4C11">
      <w:pPr>
        <w:tabs>
          <w:tab w:val="left" w:pos="3976"/>
        </w:tabs>
        <w:ind w:left="0" w:right="5" w:firstLine="284"/>
        <w:rPr>
          <w:sz w:val="18"/>
          <w:szCs w:val="18"/>
        </w:rPr>
      </w:pPr>
      <w:r w:rsidRPr="008A4C11">
        <w:rPr>
          <w:sz w:val="18"/>
          <w:szCs w:val="18"/>
        </w:rPr>
        <w:t xml:space="preserve">- несоблюдение условий и сроков подачи заявки на предоставление места для продажи товаров (выполнения работ, оказания услуг) на ярмарке; </w:t>
      </w:r>
    </w:p>
    <w:p w:rsidR="008A4C11" w:rsidRPr="008A4C11" w:rsidRDefault="008A4C11" w:rsidP="008A4C11">
      <w:pPr>
        <w:tabs>
          <w:tab w:val="left" w:pos="3976"/>
        </w:tabs>
        <w:ind w:left="0" w:right="5" w:firstLine="284"/>
        <w:rPr>
          <w:sz w:val="18"/>
          <w:szCs w:val="18"/>
        </w:rPr>
      </w:pPr>
      <w:r w:rsidRPr="008A4C11">
        <w:rPr>
          <w:sz w:val="18"/>
          <w:szCs w:val="18"/>
        </w:rPr>
        <w:t xml:space="preserve">- непредставление или предоставление не в полном объеме документов, необходимых участникам ярмарки для продажи товаров (выполнения работ, оказания услуг) на ярмарке, предусмотренных в порядке организации ярмарки выходного дня и продажи товаров на ней; </w:t>
      </w:r>
    </w:p>
    <w:p w:rsidR="008A4C11" w:rsidRPr="008A4C11" w:rsidRDefault="008A4C11" w:rsidP="008A4C11">
      <w:pPr>
        <w:tabs>
          <w:tab w:val="left" w:pos="3976"/>
        </w:tabs>
        <w:ind w:left="0" w:right="5" w:firstLine="284"/>
        <w:rPr>
          <w:sz w:val="18"/>
          <w:szCs w:val="18"/>
        </w:rPr>
      </w:pPr>
      <w:r w:rsidRPr="008A4C11">
        <w:rPr>
          <w:sz w:val="18"/>
          <w:szCs w:val="18"/>
        </w:rPr>
        <w:t>- несоответствие предлагаемого заявителем вида (группы) товаров (работ, услуг) на ярмарке, предусмотренных в порядке организации ярмарки выходного дня и продажи товаров на ней;</w:t>
      </w:r>
    </w:p>
    <w:p w:rsidR="008A4C11" w:rsidRPr="008A4C11" w:rsidRDefault="008A4C11" w:rsidP="008A4C11">
      <w:pPr>
        <w:tabs>
          <w:tab w:val="left" w:pos="3976"/>
        </w:tabs>
        <w:ind w:left="0" w:right="5" w:firstLine="284"/>
        <w:rPr>
          <w:sz w:val="18"/>
          <w:szCs w:val="18"/>
        </w:rPr>
      </w:pPr>
      <w:r w:rsidRPr="008A4C11">
        <w:rPr>
          <w:sz w:val="18"/>
          <w:szCs w:val="18"/>
        </w:rPr>
        <w:t>-  превышение количества желающих принять участие в ярмарке лимита мест.</w:t>
      </w:r>
    </w:p>
    <w:p w:rsidR="008A4C11" w:rsidRPr="008A4C11" w:rsidRDefault="008A4C11" w:rsidP="008A4C11">
      <w:pPr>
        <w:tabs>
          <w:tab w:val="left" w:pos="3976"/>
        </w:tabs>
        <w:ind w:left="0" w:right="5" w:firstLine="284"/>
        <w:rPr>
          <w:sz w:val="18"/>
          <w:szCs w:val="18"/>
        </w:rPr>
      </w:pPr>
      <w:r w:rsidRPr="008A4C11">
        <w:rPr>
          <w:sz w:val="18"/>
          <w:szCs w:val="18"/>
        </w:rPr>
        <w:t xml:space="preserve">11. Уведомление об отказе в предоставлении места на ярмарке направляется заявителю в день принятия такого решения по электронной почте с последующей досылкой посредством почтового отправления либо вручается лично. Форма уведомления об отказе в предоставлении места на ярмарке определена в приложении № 3 к настоящему Порядку. </w:t>
      </w:r>
    </w:p>
    <w:p w:rsidR="008A4C11" w:rsidRPr="008A4C11" w:rsidRDefault="008A4C11" w:rsidP="008A4C11">
      <w:pPr>
        <w:tabs>
          <w:tab w:val="left" w:pos="3976"/>
        </w:tabs>
        <w:ind w:left="0" w:right="5" w:firstLine="284"/>
        <w:rPr>
          <w:sz w:val="18"/>
          <w:szCs w:val="18"/>
        </w:rPr>
      </w:pPr>
      <w:r w:rsidRPr="008A4C11">
        <w:rPr>
          <w:sz w:val="18"/>
          <w:szCs w:val="18"/>
        </w:rPr>
        <w:t>12. Въезд на территорию ярмарки и размещение участников ярмарки осуществляется только по предъявлению учетного удостоверения, выданного отделом МЗ и РМП.</w:t>
      </w:r>
    </w:p>
    <w:p w:rsidR="008A4C11" w:rsidRPr="008A4C11" w:rsidRDefault="008A4C11" w:rsidP="008A4C11">
      <w:pPr>
        <w:tabs>
          <w:tab w:val="left" w:pos="3976"/>
        </w:tabs>
        <w:ind w:left="0" w:right="141" w:firstLine="284"/>
        <w:rPr>
          <w:sz w:val="18"/>
          <w:szCs w:val="18"/>
        </w:rPr>
      </w:pPr>
    </w:p>
    <w:p w:rsidR="008A4C11" w:rsidRPr="008A4C11" w:rsidRDefault="008A4C11" w:rsidP="008A4C11">
      <w:pPr>
        <w:tabs>
          <w:tab w:val="left" w:pos="3976"/>
        </w:tabs>
        <w:ind w:left="0" w:right="141" w:firstLine="284"/>
        <w:jc w:val="right"/>
        <w:rPr>
          <w:i/>
          <w:sz w:val="18"/>
          <w:szCs w:val="18"/>
        </w:rPr>
      </w:pPr>
    </w:p>
    <w:p w:rsidR="008A4C11" w:rsidRPr="008A4C11" w:rsidRDefault="008A4C11" w:rsidP="008A4C11">
      <w:pPr>
        <w:tabs>
          <w:tab w:val="left" w:pos="3976"/>
        </w:tabs>
        <w:ind w:left="0" w:right="141" w:firstLine="284"/>
        <w:jc w:val="right"/>
        <w:rPr>
          <w:i/>
          <w:sz w:val="18"/>
          <w:szCs w:val="18"/>
        </w:rPr>
      </w:pPr>
      <w:r w:rsidRPr="008A4C11">
        <w:rPr>
          <w:i/>
          <w:sz w:val="18"/>
          <w:szCs w:val="18"/>
        </w:rPr>
        <w:t>Начальник отдела МЗ и РМП                                                     Дубровина Е.Н.</w:t>
      </w:r>
    </w:p>
    <w:p w:rsidR="008A4C11" w:rsidRPr="008A4C11" w:rsidRDefault="008A4C11" w:rsidP="008A4C11">
      <w:pPr>
        <w:tabs>
          <w:tab w:val="left" w:pos="3976"/>
          <w:tab w:val="left" w:pos="10065"/>
        </w:tabs>
        <w:ind w:left="0" w:right="141" w:firstLine="284"/>
        <w:jc w:val="right"/>
        <w:rPr>
          <w:i/>
          <w:sz w:val="18"/>
          <w:szCs w:val="18"/>
        </w:rPr>
      </w:pPr>
      <w:r w:rsidRPr="008A4C11">
        <w:rPr>
          <w:i/>
          <w:sz w:val="18"/>
          <w:szCs w:val="18"/>
        </w:rPr>
        <w:tab/>
      </w:r>
    </w:p>
    <w:p w:rsidR="008A4C11" w:rsidRPr="008A4C11" w:rsidRDefault="008A4C11" w:rsidP="008A4C11">
      <w:pPr>
        <w:tabs>
          <w:tab w:val="left" w:pos="3976"/>
        </w:tabs>
        <w:ind w:left="0" w:right="141" w:firstLine="284"/>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Default="008A4C11" w:rsidP="008A4C11">
      <w:pPr>
        <w:tabs>
          <w:tab w:val="left" w:pos="10490"/>
        </w:tabs>
        <w:spacing w:after="200" w:line="276" w:lineRule="auto"/>
        <w:ind w:left="720" w:right="-153" w:firstLine="0"/>
        <w:contextualSpacing/>
        <w:jc w:val="right"/>
        <w:rPr>
          <w:i/>
          <w:sz w:val="18"/>
          <w:szCs w:val="18"/>
        </w:rPr>
      </w:pPr>
    </w:p>
    <w:p w:rsidR="008A4C11" w:rsidRPr="008A4C11" w:rsidRDefault="008A4C11" w:rsidP="008A4C11">
      <w:pPr>
        <w:tabs>
          <w:tab w:val="left" w:pos="10490"/>
        </w:tabs>
        <w:spacing w:after="200" w:line="276" w:lineRule="auto"/>
        <w:ind w:left="720" w:right="-153" w:firstLine="0"/>
        <w:contextualSpacing/>
        <w:jc w:val="right"/>
        <w:rPr>
          <w:i/>
          <w:sz w:val="18"/>
          <w:szCs w:val="18"/>
        </w:rPr>
      </w:pPr>
      <w:r w:rsidRPr="008A4C11">
        <w:rPr>
          <w:i/>
          <w:sz w:val="18"/>
          <w:szCs w:val="18"/>
        </w:rPr>
        <w:lastRenderedPageBreak/>
        <w:t xml:space="preserve">Приложение № 1 </w:t>
      </w:r>
    </w:p>
    <w:p w:rsidR="008A4C11" w:rsidRPr="008A4C11" w:rsidRDefault="008A4C11" w:rsidP="008A4C11">
      <w:pPr>
        <w:tabs>
          <w:tab w:val="left" w:pos="10490"/>
        </w:tabs>
        <w:spacing w:after="200" w:line="276" w:lineRule="auto"/>
        <w:ind w:left="0" w:right="-153" w:firstLine="0"/>
        <w:contextualSpacing/>
        <w:jc w:val="right"/>
        <w:rPr>
          <w:i/>
          <w:sz w:val="18"/>
          <w:szCs w:val="18"/>
        </w:rPr>
      </w:pPr>
      <w:r w:rsidRPr="008A4C11">
        <w:rPr>
          <w:i/>
          <w:sz w:val="18"/>
          <w:szCs w:val="18"/>
        </w:rPr>
        <w:t xml:space="preserve">к Порядку предоставления мест для продажи товаров </w:t>
      </w:r>
    </w:p>
    <w:p w:rsidR="008A4C11" w:rsidRPr="008A4C11" w:rsidRDefault="008A4C11" w:rsidP="008A4C11">
      <w:pPr>
        <w:tabs>
          <w:tab w:val="left" w:pos="10490"/>
        </w:tabs>
        <w:spacing w:after="200" w:line="276" w:lineRule="auto"/>
        <w:ind w:left="0" w:right="-153" w:firstLine="0"/>
        <w:contextualSpacing/>
        <w:jc w:val="right"/>
        <w:rPr>
          <w:i/>
          <w:sz w:val="18"/>
          <w:szCs w:val="18"/>
        </w:rPr>
      </w:pPr>
      <w:r w:rsidRPr="008A4C11">
        <w:rPr>
          <w:i/>
          <w:sz w:val="18"/>
          <w:szCs w:val="18"/>
        </w:rPr>
        <w:t>на ярмарке выходного дня</w:t>
      </w:r>
    </w:p>
    <w:p w:rsidR="008A4C11" w:rsidRPr="008A4C11" w:rsidRDefault="008A4C11" w:rsidP="008A4C11">
      <w:pPr>
        <w:tabs>
          <w:tab w:val="left" w:pos="10490"/>
        </w:tabs>
        <w:spacing w:after="200" w:line="276" w:lineRule="auto"/>
        <w:ind w:left="0" w:right="-153" w:firstLine="0"/>
        <w:contextualSpacing/>
        <w:jc w:val="right"/>
        <w:rPr>
          <w:sz w:val="18"/>
          <w:szCs w:val="18"/>
        </w:rPr>
      </w:pPr>
    </w:p>
    <w:p w:rsidR="008A4C11" w:rsidRPr="008A4C11" w:rsidRDefault="008A4C11" w:rsidP="008A4C11">
      <w:pPr>
        <w:widowControl w:val="0"/>
        <w:autoSpaceDE w:val="0"/>
        <w:autoSpaceDN w:val="0"/>
        <w:adjustRightInd w:val="0"/>
        <w:ind w:left="0" w:firstLine="0"/>
        <w:jc w:val="center"/>
        <w:rPr>
          <w:b/>
          <w:bCs/>
          <w:sz w:val="18"/>
          <w:szCs w:val="18"/>
        </w:rPr>
      </w:pPr>
      <w:r w:rsidRPr="008A4C11">
        <w:rPr>
          <w:b/>
          <w:bCs/>
          <w:sz w:val="18"/>
          <w:szCs w:val="18"/>
        </w:rPr>
        <w:t xml:space="preserve">Форма заявки на участие в ярмарке выходного дня </w:t>
      </w:r>
    </w:p>
    <w:p w:rsidR="008A4C11" w:rsidRPr="008A4C11" w:rsidRDefault="008A4C11" w:rsidP="008A4C11">
      <w:pPr>
        <w:tabs>
          <w:tab w:val="left" w:pos="10490"/>
        </w:tabs>
        <w:spacing w:after="200" w:line="276" w:lineRule="auto"/>
        <w:ind w:left="0" w:right="-153" w:firstLine="0"/>
        <w:contextualSpacing/>
        <w:jc w:val="right"/>
        <w:rPr>
          <w:sz w:val="18"/>
          <w:szCs w:val="18"/>
        </w:rPr>
      </w:pPr>
    </w:p>
    <w:p w:rsidR="008A4C11" w:rsidRPr="008A4C11" w:rsidRDefault="008A4C11" w:rsidP="008A4C11">
      <w:pPr>
        <w:shd w:val="clear" w:color="auto" w:fill="FFFFFF"/>
        <w:spacing w:after="200"/>
        <w:ind w:left="567" w:right="-1" w:firstLine="0"/>
        <w:contextualSpacing/>
        <w:jc w:val="right"/>
        <w:rPr>
          <w:sz w:val="18"/>
          <w:szCs w:val="18"/>
        </w:rPr>
      </w:pPr>
      <w:r w:rsidRPr="008A4C11">
        <w:rPr>
          <w:sz w:val="18"/>
          <w:szCs w:val="18"/>
        </w:rPr>
        <w:t>Главе администрации</w:t>
      </w:r>
    </w:p>
    <w:p w:rsidR="008A4C11" w:rsidRPr="008A4C11" w:rsidRDefault="008A4C11" w:rsidP="008A4C11">
      <w:pPr>
        <w:shd w:val="clear" w:color="auto" w:fill="FFFFFF"/>
        <w:spacing w:after="200"/>
        <w:ind w:left="567" w:right="-1" w:firstLine="0"/>
        <w:contextualSpacing/>
        <w:jc w:val="right"/>
        <w:rPr>
          <w:sz w:val="18"/>
          <w:szCs w:val="18"/>
        </w:rPr>
      </w:pPr>
      <w:r w:rsidRPr="008A4C11">
        <w:rPr>
          <w:sz w:val="18"/>
          <w:szCs w:val="18"/>
        </w:rPr>
        <w:t>Хомутовского муниципального   образования</w:t>
      </w:r>
    </w:p>
    <w:p w:rsidR="008A4C11" w:rsidRPr="008A4C11" w:rsidRDefault="008A4C11" w:rsidP="008A4C11">
      <w:pPr>
        <w:shd w:val="clear" w:color="auto" w:fill="FFFFFF"/>
        <w:spacing w:after="200"/>
        <w:ind w:left="567" w:right="-1" w:firstLine="0"/>
        <w:contextualSpacing/>
        <w:jc w:val="right"/>
        <w:rPr>
          <w:sz w:val="18"/>
          <w:szCs w:val="18"/>
        </w:rPr>
      </w:pPr>
      <w:r w:rsidRPr="008A4C11">
        <w:rPr>
          <w:sz w:val="18"/>
          <w:szCs w:val="18"/>
        </w:rPr>
        <w:t xml:space="preserve">В.М. </w:t>
      </w:r>
      <w:proofErr w:type="spellStart"/>
      <w:r w:rsidRPr="008A4C11">
        <w:rPr>
          <w:sz w:val="18"/>
          <w:szCs w:val="18"/>
        </w:rPr>
        <w:t>Колмаченко</w:t>
      </w:r>
      <w:proofErr w:type="spellEnd"/>
    </w:p>
    <w:p w:rsidR="008A4C11" w:rsidRPr="008A4C11" w:rsidRDefault="008A4C11" w:rsidP="008A4C11">
      <w:pPr>
        <w:shd w:val="clear" w:color="auto" w:fill="FFFFFF"/>
        <w:spacing w:after="200"/>
        <w:ind w:left="567" w:right="-1" w:firstLine="0"/>
        <w:contextualSpacing/>
        <w:jc w:val="right"/>
        <w:rPr>
          <w:sz w:val="18"/>
          <w:szCs w:val="18"/>
        </w:rPr>
      </w:pPr>
    </w:p>
    <w:p w:rsidR="008A4C11" w:rsidRPr="008A4C11" w:rsidRDefault="008A4C11" w:rsidP="008A4C11">
      <w:pPr>
        <w:shd w:val="clear" w:color="auto" w:fill="FFFFFF"/>
        <w:spacing w:after="200"/>
        <w:ind w:left="567" w:right="-1" w:firstLine="0"/>
        <w:contextualSpacing/>
        <w:jc w:val="right"/>
        <w:rPr>
          <w:sz w:val="18"/>
          <w:szCs w:val="18"/>
        </w:rPr>
      </w:pPr>
      <w:r w:rsidRPr="008A4C11">
        <w:rPr>
          <w:sz w:val="18"/>
          <w:szCs w:val="18"/>
        </w:rPr>
        <w:t>от_______________________________________</w:t>
      </w:r>
    </w:p>
    <w:p w:rsidR="008A4C11" w:rsidRPr="008A4C11" w:rsidRDefault="008A4C11" w:rsidP="008A4C11">
      <w:pPr>
        <w:shd w:val="clear" w:color="auto" w:fill="FFFFFF"/>
        <w:spacing w:after="200"/>
        <w:ind w:left="567" w:right="-1" w:firstLine="0"/>
        <w:contextualSpacing/>
        <w:jc w:val="right"/>
        <w:rPr>
          <w:sz w:val="18"/>
          <w:szCs w:val="18"/>
        </w:rPr>
      </w:pPr>
      <w:r w:rsidRPr="008A4C11">
        <w:rPr>
          <w:sz w:val="18"/>
          <w:szCs w:val="18"/>
        </w:rPr>
        <w:t xml:space="preserve">_________________________________________ </w:t>
      </w:r>
    </w:p>
    <w:p w:rsidR="008A4C11" w:rsidRPr="008A4C11" w:rsidRDefault="008A4C11" w:rsidP="008A4C11">
      <w:pPr>
        <w:shd w:val="clear" w:color="auto" w:fill="FFFFFF"/>
        <w:spacing w:after="200"/>
        <w:ind w:left="567" w:right="-1" w:firstLine="0"/>
        <w:contextualSpacing/>
        <w:jc w:val="right"/>
        <w:rPr>
          <w:sz w:val="18"/>
          <w:szCs w:val="18"/>
        </w:rPr>
      </w:pPr>
      <w:proofErr w:type="gramStart"/>
      <w:r w:rsidRPr="008A4C11">
        <w:rPr>
          <w:sz w:val="18"/>
          <w:szCs w:val="18"/>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8A4C11" w:rsidRPr="008A4C11" w:rsidRDefault="008A4C11" w:rsidP="008A4C11">
      <w:pPr>
        <w:shd w:val="clear" w:color="auto" w:fill="FFFFFF"/>
        <w:spacing w:after="200"/>
        <w:ind w:left="567" w:right="-1" w:firstLine="0"/>
        <w:contextualSpacing/>
        <w:jc w:val="right"/>
        <w:rPr>
          <w:sz w:val="18"/>
          <w:szCs w:val="18"/>
        </w:rPr>
      </w:pPr>
      <w:r w:rsidRPr="008A4C11">
        <w:rPr>
          <w:sz w:val="18"/>
          <w:szCs w:val="18"/>
        </w:rPr>
        <w:t xml:space="preserve">_________________________________________________ </w:t>
      </w:r>
    </w:p>
    <w:p w:rsidR="008A4C11" w:rsidRPr="008A4C11" w:rsidRDefault="008A4C11" w:rsidP="008A4C11">
      <w:pPr>
        <w:shd w:val="clear" w:color="auto" w:fill="FFFFFF"/>
        <w:spacing w:after="200"/>
        <w:ind w:left="567" w:right="-1" w:firstLine="0"/>
        <w:contextualSpacing/>
        <w:jc w:val="right"/>
        <w:rPr>
          <w:sz w:val="18"/>
          <w:szCs w:val="18"/>
        </w:rPr>
      </w:pPr>
      <w:r w:rsidRPr="008A4C11">
        <w:rPr>
          <w:sz w:val="18"/>
          <w:szCs w:val="18"/>
        </w:rPr>
        <w:t>почтовый индекс и адрес, телефон, адрес электронной почты)</w:t>
      </w:r>
    </w:p>
    <w:p w:rsidR="008A4C11" w:rsidRPr="008A4C11" w:rsidRDefault="008A4C11" w:rsidP="008A4C11">
      <w:pPr>
        <w:shd w:val="clear" w:color="auto" w:fill="FFFFFF"/>
        <w:spacing w:after="200"/>
        <w:ind w:left="567" w:right="-1" w:firstLine="0"/>
        <w:contextualSpacing/>
        <w:rPr>
          <w:sz w:val="18"/>
          <w:szCs w:val="18"/>
        </w:rPr>
      </w:pPr>
    </w:p>
    <w:p w:rsidR="008A4C11" w:rsidRPr="008A4C11" w:rsidRDefault="008A4C11" w:rsidP="008A4C11">
      <w:pPr>
        <w:shd w:val="clear" w:color="auto" w:fill="FFFFFF"/>
        <w:spacing w:after="200"/>
        <w:ind w:left="567" w:right="-1" w:firstLine="0"/>
        <w:contextualSpacing/>
        <w:jc w:val="center"/>
        <w:rPr>
          <w:b/>
          <w:sz w:val="18"/>
          <w:szCs w:val="18"/>
        </w:rPr>
      </w:pPr>
    </w:p>
    <w:p w:rsidR="008A4C11" w:rsidRPr="008A4C11" w:rsidRDefault="008A4C11" w:rsidP="008A4C11">
      <w:pPr>
        <w:shd w:val="clear" w:color="auto" w:fill="FFFFFF"/>
        <w:spacing w:after="200"/>
        <w:ind w:left="567" w:right="-1" w:firstLine="0"/>
        <w:contextualSpacing/>
        <w:jc w:val="center"/>
        <w:rPr>
          <w:b/>
          <w:sz w:val="18"/>
          <w:szCs w:val="18"/>
        </w:rPr>
      </w:pPr>
      <w:r w:rsidRPr="008A4C11">
        <w:rPr>
          <w:b/>
          <w:sz w:val="18"/>
          <w:szCs w:val="18"/>
        </w:rPr>
        <w:t xml:space="preserve">ЗАЯВКА </w:t>
      </w:r>
    </w:p>
    <w:p w:rsidR="008A4C11" w:rsidRPr="008A4C11" w:rsidRDefault="008A4C11" w:rsidP="008A4C11">
      <w:pPr>
        <w:shd w:val="clear" w:color="auto" w:fill="FFFFFF"/>
        <w:spacing w:after="200"/>
        <w:ind w:left="567" w:right="-1" w:firstLine="0"/>
        <w:contextualSpacing/>
        <w:jc w:val="center"/>
        <w:rPr>
          <w:b/>
          <w:sz w:val="18"/>
          <w:szCs w:val="18"/>
        </w:rPr>
      </w:pPr>
      <w:r w:rsidRPr="008A4C11">
        <w:rPr>
          <w:b/>
          <w:sz w:val="18"/>
          <w:szCs w:val="18"/>
        </w:rPr>
        <w:t>на участие в ярмарке выходного дня</w:t>
      </w:r>
    </w:p>
    <w:p w:rsidR="008A4C11" w:rsidRPr="008A4C11" w:rsidRDefault="008A4C11" w:rsidP="008A4C11">
      <w:pPr>
        <w:shd w:val="clear" w:color="auto" w:fill="FFFFFF"/>
        <w:spacing w:after="200"/>
        <w:ind w:left="567" w:right="-1" w:firstLine="0"/>
        <w:contextualSpacing/>
        <w:jc w:val="center"/>
        <w:rPr>
          <w:sz w:val="18"/>
          <w:szCs w:val="18"/>
        </w:rPr>
      </w:pPr>
    </w:p>
    <w:p w:rsidR="008A4C11" w:rsidRPr="008A4C11" w:rsidRDefault="008A4C11" w:rsidP="008A4C11">
      <w:pPr>
        <w:ind w:left="0" w:firstLine="567"/>
        <w:rPr>
          <w:sz w:val="18"/>
          <w:szCs w:val="18"/>
        </w:rPr>
      </w:pPr>
      <w:r w:rsidRPr="008A4C11">
        <w:rPr>
          <w:sz w:val="18"/>
          <w:szCs w:val="18"/>
        </w:rPr>
        <w:t xml:space="preserve">Прошу предоставить место для продажи товаров на ярмарке выходного дня, проводимой с _____________ по _______________ 2024 года по адресу: д. Позднякова, ул. Ручейная, 1. </w:t>
      </w:r>
    </w:p>
    <w:p w:rsidR="008A4C11" w:rsidRPr="008A4C11" w:rsidRDefault="008A4C11" w:rsidP="008A4C11">
      <w:pPr>
        <w:ind w:left="0" w:firstLine="567"/>
        <w:rPr>
          <w:sz w:val="18"/>
          <w:szCs w:val="18"/>
        </w:rPr>
      </w:pPr>
      <w:r w:rsidRPr="008A4C11">
        <w:rPr>
          <w:sz w:val="18"/>
          <w:szCs w:val="18"/>
        </w:rPr>
        <w:t>Ассортимент товаров:</w:t>
      </w:r>
    </w:p>
    <w:p w:rsidR="008A4C11" w:rsidRPr="008A4C11" w:rsidRDefault="008A4C11" w:rsidP="008A4C11">
      <w:pPr>
        <w:ind w:left="0" w:firstLine="567"/>
        <w:rPr>
          <w:sz w:val="18"/>
          <w:szCs w:val="18"/>
        </w:rPr>
      </w:pPr>
      <w:r w:rsidRPr="008A4C11">
        <w:rPr>
          <w:sz w:val="18"/>
          <w:szCs w:val="18"/>
        </w:rPr>
        <w:t xml:space="preserve">______________________________________________________________ </w:t>
      </w:r>
    </w:p>
    <w:p w:rsidR="008A4C11" w:rsidRPr="008A4C11" w:rsidRDefault="008A4C11" w:rsidP="008A4C11">
      <w:pPr>
        <w:ind w:left="0" w:firstLine="567"/>
        <w:rPr>
          <w:sz w:val="18"/>
          <w:szCs w:val="18"/>
        </w:rPr>
      </w:pPr>
      <w:r w:rsidRPr="008A4C11">
        <w:rPr>
          <w:sz w:val="18"/>
          <w:szCs w:val="18"/>
        </w:rPr>
        <w:t>______________________________________________________________</w:t>
      </w:r>
    </w:p>
    <w:p w:rsidR="008A4C11" w:rsidRPr="008A4C11" w:rsidRDefault="008A4C11" w:rsidP="008A4C11">
      <w:pPr>
        <w:ind w:left="0" w:firstLine="567"/>
        <w:rPr>
          <w:sz w:val="18"/>
          <w:szCs w:val="18"/>
        </w:rPr>
      </w:pPr>
      <w:r w:rsidRPr="008A4C11">
        <w:rPr>
          <w:sz w:val="18"/>
          <w:szCs w:val="18"/>
        </w:rPr>
        <w:t>______________________________________________________________</w:t>
      </w:r>
    </w:p>
    <w:p w:rsidR="008A4C11" w:rsidRPr="008A4C11" w:rsidRDefault="008A4C11" w:rsidP="008A4C11">
      <w:pPr>
        <w:ind w:left="0" w:firstLine="567"/>
        <w:rPr>
          <w:sz w:val="18"/>
          <w:szCs w:val="18"/>
        </w:rPr>
      </w:pPr>
      <w:r w:rsidRPr="008A4C11">
        <w:rPr>
          <w:sz w:val="18"/>
          <w:szCs w:val="18"/>
        </w:rPr>
        <w:t xml:space="preserve"> </w:t>
      </w:r>
    </w:p>
    <w:p w:rsidR="008A4C11" w:rsidRPr="008A4C11" w:rsidRDefault="008A4C11" w:rsidP="008A4C11">
      <w:pPr>
        <w:ind w:left="0" w:firstLine="567"/>
        <w:rPr>
          <w:sz w:val="18"/>
          <w:szCs w:val="18"/>
        </w:rPr>
      </w:pPr>
      <w:r w:rsidRPr="008A4C11">
        <w:rPr>
          <w:sz w:val="18"/>
          <w:szCs w:val="18"/>
        </w:rPr>
        <w:t>с использованием торгового оборудования:</w:t>
      </w:r>
    </w:p>
    <w:p w:rsidR="008A4C11" w:rsidRPr="008A4C11" w:rsidRDefault="008A4C11" w:rsidP="008A4C11">
      <w:pPr>
        <w:ind w:left="0" w:firstLine="567"/>
        <w:rPr>
          <w:sz w:val="18"/>
          <w:szCs w:val="18"/>
        </w:rPr>
      </w:pPr>
      <w:r w:rsidRPr="008A4C11">
        <w:rPr>
          <w:sz w:val="18"/>
          <w:szCs w:val="18"/>
        </w:rPr>
        <w:t>______________________________________________________________</w:t>
      </w:r>
    </w:p>
    <w:p w:rsidR="008A4C11" w:rsidRPr="008A4C11" w:rsidRDefault="008A4C11" w:rsidP="008A4C11">
      <w:pPr>
        <w:ind w:left="0" w:firstLine="567"/>
        <w:rPr>
          <w:sz w:val="18"/>
          <w:szCs w:val="18"/>
        </w:rPr>
      </w:pPr>
      <w:r w:rsidRPr="008A4C11">
        <w:rPr>
          <w:sz w:val="18"/>
          <w:szCs w:val="18"/>
        </w:rPr>
        <w:t>______________________________________________________________</w:t>
      </w:r>
    </w:p>
    <w:p w:rsidR="008A4C11" w:rsidRPr="008A4C11" w:rsidRDefault="008A4C11" w:rsidP="008A4C11">
      <w:pPr>
        <w:ind w:left="0" w:firstLine="567"/>
        <w:jc w:val="center"/>
        <w:rPr>
          <w:sz w:val="18"/>
          <w:szCs w:val="18"/>
        </w:rPr>
      </w:pPr>
      <w:r w:rsidRPr="008A4C11">
        <w:rPr>
          <w:sz w:val="18"/>
          <w:szCs w:val="18"/>
        </w:rPr>
        <w:t>(тип торгового оборудования)</w:t>
      </w:r>
    </w:p>
    <w:p w:rsidR="008A4C11" w:rsidRPr="008A4C11" w:rsidRDefault="008A4C11" w:rsidP="008A4C11">
      <w:pPr>
        <w:shd w:val="clear" w:color="auto" w:fill="FFFFFF"/>
        <w:spacing w:after="200"/>
        <w:ind w:left="0" w:right="-1" w:firstLine="0"/>
        <w:contextualSpacing/>
        <w:rPr>
          <w:sz w:val="18"/>
          <w:szCs w:val="18"/>
        </w:rPr>
      </w:pPr>
      <w:r w:rsidRPr="008A4C11">
        <w:rPr>
          <w:sz w:val="18"/>
          <w:szCs w:val="18"/>
        </w:rPr>
        <w:t xml:space="preserve"> </w:t>
      </w:r>
    </w:p>
    <w:p w:rsidR="008A4C11" w:rsidRPr="008A4C11" w:rsidRDefault="008A4C11" w:rsidP="008A4C11">
      <w:pPr>
        <w:ind w:left="0" w:firstLine="0"/>
        <w:rPr>
          <w:sz w:val="18"/>
          <w:szCs w:val="18"/>
        </w:rPr>
      </w:pPr>
      <w:r w:rsidRPr="008A4C11">
        <w:rPr>
          <w:sz w:val="18"/>
          <w:szCs w:val="18"/>
        </w:rPr>
        <w:t xml:space="preserve">Приложение: </w:t>
      </w:r>
    </w:p>
    <w:p w:rsidR="008A4C11" w:rsidRPr="008A4C11" w:rsidRDefault="008A4C11" w:rsidP="008A4C11">
      <w:pPr>
        <w:ind w:left="0" w:firstLine="0"/>
        <w:rPr>
          <w:b/>
          <w:sz w:val="18"/>
          <w:szCs w:val="18"/>
        </w:rPr>
      </w:pPr>
      <w:r w:rsidRPr="008A4C11">
        <w:rPr>
          <w:b/>
          <w:sz w:val="18"/>
          <w:szCs w:val="18"/>
        </w:rPr>
        <w:t>Для физических лиц:</w:t>
      </w:r>
    </w:p>
    <w:p w:rsidR="008A4C11" w:rsidRPr="008A4C11" w:rsidRDefault="008A4C11" w:rsidP="008A4C11">
      <w:pPr>
        <w:ind w:left="0" w:firstLine="0"/>
        <w:rPr>
          <w:sz w:val="18"/>
          <w:szCs w:val="18"/>
        </w:rPr>
      </w:pPr>
      <w:r w:rsidRPr="008A4C11">
        <w:rPr>
          <w:sz w:val="18"/>
          <w:szCs w:val="18"/>
        </w:rPr>
        <w:t>1.</w:t>
      </w:r>
      <w:r w:rsidRPr="008A4C11">
        <w:rPr>
          <w:sz w:val="18"/>
          <w:szCs w:val="18"/>
        </w:rPr>
        <w:tab/>
        <w:t>Копия документа, удостоверяющего личность.</w:t>
      </w:r>
    </w:p>
    <w:p w:rsidR="008A4C11" w:rsidRPr="008A4C11" w:rsidRDefault="008A4C11" w:rsidP="008A4C11">
      <w:pPr>
        <w:ind w:left="0" w:firstLine="0"/>
        <w:rPr>
          <w:b/>
          <w:sz w:val="18"/>
          <w:szCs w:val="18"/>
        </w:rPr>
      </w:pPr>
      <w:r w:rsidRPr="008A4C11">
        <w:rPr>
          <w:b/>
          <w:sz w:val="18"/>
          <w:szCs w:val="18"/>
        </w:rPr>
        <w:t>Для юридических лиц:</w:t>
      </w:r>
    </w:p>
    <w:p w:rsidR="008A4C11" w:rsidRPr="008A4C11" w:rsidRDefault="008A4C11" w:rsidP="008A4C11">
      <w:pPr>
        <w:ind w:left="0" w:firstLine="0"/>
        <w:rPr>
          <w:sz w:val="18"/>
          <w:szCs w:val="18"/>
        </w:rPr>
      </w:pPr>
      <w:r w:rsidRPr="008A4C11">
        <w:rPr>
          <w:sz w:val="18"/>
          <w:szCs w:val="18"/>
        </w:rPr>
        <w:t>1.</w:t>
      </w:r>
      <w:r w:rsidRPr="008A4C11">
        <w:rPr>
          <w:sz w:val="18"/>
          <w:szCs w:val="18"/>
        </w:rPr>
        <w:tab/>
        <w:t>Выписка из Единого государственного реестра юридических лиц.</w:t>
      </w:r>
    </w:p>
    <w:p w:rsidR="008A4C11" w:rsidRPr="008A4C11" w:rsidRDefault="008A4C11" w:rsidP="008A4C11">
      <w:pPr>
        <w:ind w:left="0" w:firstLine="0"/>
        <w:rPr>
          <w:sz w:val="18"/>
          <w:szCs w:val="18"/>
        </w:rPr>
      </w:pPr>
      <w:r w:rsidRPr="008A4C11">
        <w:rPr>
          <w:sz w:val="18"/>
          <w:szCs w:val="18"/>
        </w:rPr>
        <w:t>2.</w:t>
      </w:r>
      <w:r w:rsidRPr="008A4C11">
        <w:rPr>
          <w:sz w:val="18"/>
          <w:szCs w:val="18"/>
        </w:rPr>
        <w:tab/>
        <w:t>Копия документа, подтверждающего полномочия руководителя.</w:t>
      </w:r>
    </w:p>
    <w:p w:rsidR="008A4C11" w:rsidRPr="008A4C11" w:rsidRDefault="008A4C11" w:rsidP="008A4C11">
      <w:pPr>
        <w:ind w:left="0" w:firstLine="0"/>
        <w:rPr>
          <w:sz w:val="18"/>
          <w:szCs w:val="18"/>
        </w:rPr>
      </w:pPr>
      <w:r w:rsidRPr="008A4C11">
        <w:rPr>
          <w:sz w:val="18"/>
          <w:szCs w:val="18"/>
        </w:rPr>
        <w:t>3.</w:t>
      </w:r>
      <w:r w:rsidRPr="008A4C11">
        <w:rPr>
          <w:sz w:val="18"/>
          <w:szCs w:val="18"/>
        </w:rPr>
        <w:tab/>
        <w:t>Копия документа, удостоверяющего права (полномочия) представителя юридического лица, если с заявлением обращается представитель юридического лица (приказ, доверенность).</w:t>
      </w:r>
    </w:p>
    <w:p w:rsidR="008A4C11" w:rsidRPr="008A4C11" w:rsidRDefault="008A4C11" w:rsidP="008A4C11">
      <w:pPr>
        <w:ind w:left="0" w:firstLine="0"/>
        <w:rPr>
          <w:b/>
          <w:sz w:val="18"/>
          <w:szCs w:val="18"/>
        </w:rPr>
      </w:pPr>
      <w:r w:rsidRPr="008A4C11">
        <w:rPr>
          <w:b/>
          <w:sz w:val="18"/>
          <w:szCs w:val="18"/>
        </w:rPr>
        <w:t>Для индивидуальных предпринимателей:</w:t>
      </w:r>
    </w:p>
    <w:p w:rsidR="008A4C11" w:rsidRPr="008A4C11" w:rsidRDefault="008A4C11" w:rsidP="008A4C11">
      <w:pPr>
        <w:ind w:left="0" w:firstLine="0"/>
        <w:rPr>
          <w:sz w:val="18"/>
          <w:szCs w:val="18"/>
        </w:rPr>
      </w:pPr>
      <w:r w:rsidRPr="008A4C11">
        <w:rPr>
          <w:sz w:val="18"/>
          <w:szCs w:val="18"/>
        </w:rPr>
        <w:t>1.</w:t>
      </w:r>
      <w:r w:rsidRPr="008A4C11">
        <w:rPr>
          <w:sz w:val="18"/>
          <w:szCs w:val="18"/>
        </w:rPr>
        <w:tab/>
        <w:t>Выписка из Единого государственного реестра индивидуальных предпринимателей.</w:t>
      </w:r>
    </w:p>
    <w:p w:rsidR="008A4C11" w:rsidRPr="008A4C11" w:rsidRDefault="008A4C11" w:rsidP="008A4C11">
      <w:pPr>
        <w:ind w:left="0" w:firstLine="0"/>
        <w:rPr>
          <w:sz w:val="18"/>
          <w:szCs w:val="18"/>
        </w:rPr>
      </w:pPr>
      <w:r w:rsidRPr="008A4C11">
        <w:rPr>
          <w:sz w:val="18"/>
          <w:szCs w:val="18"/>
        </w:rPr>
        <w:t>2.</w:t>
      </w:r>
      <w:r w:rsidRPr="008A4C11">
        <w:rPr>
          <w:sz w:val="18"/>
          <w:szCs w:val="18"/>
        </w:rPr>
        <w:tab/>
        <w:t>Копия документа, удостоверяющего личность.</w:t>
      </w:r>
    </w:p>
    <w:p w:rsidR="008A4C11" w:rsidRPr="008A4C11" w:rsidRDefault="008A4C11" w:rsidP="008A4C11">
      <w:pPr>
        <w:ind w:left="0" w:firstLine="0"/>
        <w:rPr>
          <w:sz w:val="18"/>
          <w:szCs w:val="18"/>
        </w:rPr>
      </w:pPr>
      <w:r w:rsidRPr="008A4C11">
        <w:rPr>
          <w:sz w:val="18"/>
          <w:szCs w:val="18"/>
        </w:rPr>
        <w:t>3.</w:t>
      </w:r>
      <w:r w:rsidRPr="008A4C11">
        <w:rPr>
          <w:sz w:val="18"/>
          <w:szCs w:val="18"/>
        </w:rPr>
        <w:tab/>
        <w:t>Копия документа, удостоверяющего права (полномочия) представителя индивидуального предпринимателя, если с заявлением обращается представитель (приказ, доверенность).</w:t>
      </w:r>
    </w:p>
    <w:p w:rsidR="008A4C11" w:rsidRPr="008A4C11" w:rsidRDefault="008A4C11" w:rsidP="008A4C11">
      <w:pPr>
        <w:ind w:left="0" w:right="-1" w:firstLine="0"/>
        <w:rPr>
          <w:sz w:val="18"/>
          <w:szCs w:val="18"/>
        </w:rPr>
      </w:pPr>
    </w:p>
    <w:p w:rsidR="008A4C11" w:rsidRPr="008A4C11" w:rsidRDefault="008A4C11" w:rsidP="008A4C11">
      <w:pPr>
        <w:ind w:left="0" w:right="-1" w:firstLine="0"/>
        <w:rPr>
          <w:sz w:val="18"/>
          <w:szCs w:val="18"/>
        </w:rPr>
      </w:pPr>
      <w:r w:rsidRPr="008A4C11">
        <w:rPr>
          <w:sz w:val="18"/>
          <w:szCs w:val="18"/>
        </w:rPr>
        <w:t xml:space="preserve"> Подпись                                                                                  Дата________</w:t>
      </w:r>
    </w:p>
    <w:p w:rsidR="008A4C11" w:rsidRPr="008A4C11" w:rsidRDefault="008A4C11" w:rsidP="008A4C11">
      <w:pPr>
        <w:shd w:val="clear" w:color="auto" w:fill="FFFFFF"/>
        <w:tabs>
          <w:tab w:val="left" w:pos="3544"/>
          <w:tab w:val="left" w:pos="5529"/>
        </w:tabs>
        <w:spacing w:after="200"/>
        <w:ind w:left="1843" w:right="-1" w:hanging="1418"/>
        <w:contextualSpacing/>
        <w:rPr>
          <w:sz w:val="28"/>
          <w:szCs w:val="28"/>
        </w:rPr>
      </w:pPr>
      <w:r w:rsidRPr="008A4C11">
        <w:rPr>
          <w:sz w:val="28"/>
          <w:szCs w:val="28"/>
        </w:rPr>
        <w:t xml:space="preserve">                                                     </w:t>
      </w:r>
    </w:p>
    <w:p w:rsidR="008A4C11" w:rsidRDefault="008A4C11"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713164" w:rsidRDefault="00713164" w:rsidP="008A4C11">
      <w:pPr>
        <w:tabs>
          <w:tab w:val="left" w:pos="10490"/>
        </w:tabs>
        <w:spacing w:after="200" w:line="276" w:lineRule="auto"/>
        <w:ind w:left="0" w:right="-153" w:firstLine="0"/>
        <w:contextualSpacing/>
        <w:jc w:val="right"/>
        <w:rPr>
          <w:i/>
        </w:rPr>
      </w:pPr>
    </w:p>
    <w:p w:rsidR="008A4C11" w:rsidRPr="00713164" w:rsidRDefault="008A4C11" w:rsidP="00064281">
      <w:pPr>
        <w:pStyle w:val="af9"/>
        <w:tabs>
          <w:tab w:val="left" w:pos="10490"/>
        </w:tabs>
        <w:ind w:right="-153"/>
        <w:jc w:val="right"/>
        <w:rPr>
          <w:i/>
          <w:sz w:val="18"/>
          <w:szCs w:val="18"/>
        </w:rPr>
      </w:pPr>
      <w:r w:rsidRPr="00713164">
        <w:rPr>
          <w:i/>
          <w:sz w:val="18"/>
          <w:szCs w:val="18"/>
        </w:rPr>
        <w:lastRenderedPageBreak/>
        <w:tab/>
        <w:t>Приложение № 2</w:t>
      </w:r>
    </w:p>
    <w:p w:rsidR="008A4C11" w:rsidRPr="008A4C11" w:rsidRDefault="008A4C11" w:rsidP="00064281">
      <w:pPr>
        <w:tabs>
          <w:tab w:val="left" w:pos="10490"/>
        </w:tabs>
        <w:spacing w:line="276" w:lineRule="auto"/>
        <w:ind w:left="0" w:right="-153" w:firstLine="0"/>
        <w:contextualSpacing/>
        <w:jc w:val="right"/>
        <w:rPr>
          <w:i/>
          <w:sz w:val="18"/>
          <w:szCs w:val="18"/>
        </w:rPr>
      </w:pPr>
      <w:r w:rsidRPr="008A4C11">
        <w:rPr>
          <w:i/>
          <w:sz w:val="18"/>
          <w:szCs w:val="18"/>
        </w:rPr>
        <w:t xml:space="preserve">к Порядку предоставления мест для продажи товаров </w:t>
      </w:r>
    </w:p>
    <w:p w:rsidR="008A4C11" w:rsidRPr="008A4C11" w:rsidRDefault="008A4C11" w:rsidP="00064281">
      <w:pPr>
        <w:tabs>
          <w:tab w:val="left" w:pos="10490"/>
        </w:tabs>
        <w:spacing w:line="276" w:lineRule="auto"/>
        <w:ind w:left="0" w:right="-153" w:firstLine="0"/>
        <w:contextualSpacing/>
        <w:jc w:val="right"/>
        <w:rPr>
          <w:i/>
          <w:sz w:val="18"/>
          <w:szCs w:val="18"/>
        </w:rPr>
      </w:pPr>
      <w:r w:rsidRPr="008A4C11">
        <w:rPr>
          <w:i/>
          <w:sz w:val="18"/>
          <w:szCs w:val="18"/>
        </w:rPr>
        <w:t>на ярмарке выходного дня</w:t>
      </w:r>
    </w:p>
    <w:p w:rsidR="008A4C11" w:rsidRPr="008A4C11" w:rsidRDefault="008A4C11" w:rsidP="00064281">
      <w:pPr>
        <w:tabs>
          <w:tab w:val="left" w:pos="10490"/>
        </w:tabs>
        <w:spacing w:line="276" w:lineRule="auto"/>
        <w:ind w:left="0" w:right="-153" w:firstLine="0"/>
        <w:contextualSpacing/>
        <w:jc w:val="center"/>
        <w:rPr>
          <w:i/>
          <w:sz w:val="18"/>
          <w:szCs w:val="18"/>
        </w:rPr>
      </w:pPr>
    </w:p>
    <w:p w:rsidR="008A4C11" w:rsidRPr="008A4C11" w:rsidRDefault="008A4C11" w:rsidP="00064281">
      <w:pPr>
        <w:widowControl w:val="0"/>
        <w:autoSpaceDE w:val="0"/>
        <w:autoSpaceDN w:val="0"/>
        <w:adjustRightInd w:val="0"/>
        <w:ind w:left="0" w:firstLine="0"/>
        <w:jc w:val="center"/>
        <w:rPr>
          <w:b/>
          <w:bCs/>
          <w:sz w:val="18"/>
          <w:szCs w:val="18"/>
        </w:rPr>
      </w:pPr>
      <w:r w:rsidRPr="008A4C11">
        <w:rPr>
          <w:b/>
          <w:bCs/>
          <w:sz w:val="18"/>
          <w:szCs w:val="18"/>
        </w:rPr>
        <w:t>УЧЕТНОЕ УДОСТОВЕРЕНИЕ № _____</w:t>
      </w:r>
    </w:p>
    <w:p w:rsidR="008A4C11" w:rsidRPr="008A4C11" w:rsidRDefault="008A4C11" w:rsidP="00064281">
      <w:pPr>
        <w:widowControl w:val="0"/>
        <w:autoSpaceDE w:val="0"/>
        <w:autoSpaceDN w:val="0"/>
        <w:adjustRightInd w:val="0"/>
        <w:ind w:left="0" w:firstLine="0"/>
        <w:jc w:val="center"/>
        <w:rPr>
          <w:b/>
          <w:bCs/>
          <w:sz w:val="18"/>
          <w:szCs w:val="18"/>
        </w:rPr>
      </w:pPr>
      <w:r w:rsidRPr="008A4C11">
        <w:rPr>
          <w:b/>
          <w:bCs/>
          <w:sz w:val="18"/>
          <w:szCs w:val="18"/>
        </w:rPr>
        <w:t>на получение места на ярмарке выходного дня</w:t>
      </w:r>
    </w:p>
    <w:p w:rsidR="008A4C11" w:rsidRPr="008A4C11" w:rsidRDefault="008A4C11" w:rsidP="00064281">
      <w:pPr>
        <w:widowControl w:val="0"/>
        <w:autoSpaceDE w:val="0"/>
        <w:autoSpaceDN w:val="0"/>
        <w:adjustRightInd w:val="0"/>
        <w:ind w:left="0" w:firstLine="0"/>
        <w:jc w:val="left"/>
        <w:rPr>
          <w:b/>
          <w:bCs/>
          <w:sz w:val="18"/>
          <w:szCs w:val="18"/>
        </w:rPr>
      </w:pPr>
    </w:p>
    <w:p w:rsidR="008A4C11" w:rsidRPr="008A4C11" w:rsidRDefault="008A4C11" w:rsidP="00064281">
      <w:pPr>
        <w:ind w:left="0" w:firstLine="0"/>
        <w:jc w:val="left"/>
        <w:rPr>
          <w:sz w:val="18"/>
          <w:szCs w:val="18"/>
        </w:rPr>
      </w:pPr>
      <w:r w:rsidRPr="008A4C11">
        <w:rPr>
          <w:sz w:val="18"/>
          <w:szCs w:val="18"/>
        </w:rPr>
        <w:t>Дата «</w:t>
      </w:r>
      <w:r w:rsidRPr="008A4C11">
        <w:rPr>
          <w:sz w:val="18"/>
          <w:szCs w:val="18"/>
          <w:u w:val="single"/>
        </w:rPr>
        <w:t xml:space="preserve"> __ </w:t>
      </w:r>
      <w:r w:rsidRPr="008A4C11">
        <w:rPr>
          <w:sz w:val="18"/>
          <w:szCs w:val="18"/>
        </w:rPr>
        <w:t xml:space="preserve">» </w:t>
      </w:r>
      <w:r w:rsidRPr="008A4C11">
        <w:rPr>
          <w:sz w:val="18"/>
          <w:szCs w:val="18"/>
          <w:u w:val="single"/>
        </w:rPr>
        <w:t xml:space="preserve"> ______________</w:t>
      </w:r>
      <w:r w:rsidRPr="008A4C11">
        <w:rPr>
          <w:sz w:val="18"/>
          <w:szCs w:val="18"/>
        </w:rPr>
        <w:t xml:space="preserve"> 202___г.</w:t>
      </w:r>
    </w:p>
    <w:p w:rsidR="008A4C11" w:rsidRPr="008A4C11" w:rsidRDefault="008A4C11" w:rsidP="00064281">
      <w:pPr>
        <w:ind w:left="0" w:firstLine="0"/>
        <w:jc w:val="left"/>
        <w:rPr>
          <w:sz w:val="18"/>
          <w:szCs w:val="18"/>
          <w:u w:val="single"/>
        </w:rPr>
      </w:pPr>
      <w:r w:rsidRPr="008A4C11">
        <w:rPr>
          <w:sz w:val="18"/>
          <w:szCs w:val="18"/>
        </w:rPr>
        <w:br/>
        <w:t>Выдано (участнику ярмарки*): _______________________________________</w:t>
      </w:r>
    </w:p>
    <w:p w:rsidR="008A4C11" w:rsidRPr="008A4C11" w:rsidRDefault="008A4C11" w:rsidP="00064281">
      <w:pPr>
        <w:ind w:left="0" w:firstLine="0"/>
        <w:jc w:val="left"/>
        <w:rPr>
          <w:sz w:val="18"/>
          <w:szCs w:val="18"/>
        </w:rPr>
      </w:pPr>
    </w:p>
    <w:p w:rsidR="008A4C11" w:rsidRPr="008A4C11" w:rsidRDefault="008A4C11" w:rsidP="00064281">
      <w:pPr>
        <w:ind w:left="0" w:firstLine="0"/>
        <w:jc w:val="left"/>
        <w:rPr>
          <w:sz w:val="18"/>
          <w:szCs w:val="18"/>
        </w:rPr>
      </w:pPr>
      <w:r w:rsidRPr="008A4C11">
        <w:rPr>
          <w:sz w:val="18"/>
          <w:szCs w:val="18"/>
        </w:rPr>
        <w:t>№ места торговли__________________________</w:t>
      </w:r>
    </w:p>
    <w:p w:rsidR="008A4C11" w:rsidRPr="008A4C11" w:rsidRDefault="008A4C11" w:rsidP="00064281">
      <w:pPr>
        <w:ind w:left="0" w:firstLine="0"/>
        <w:jc w:val="left"/>
        <w:rPr>
          <w:sz w:val="18"/>
          <w:szCs w:val="18"/>
        </w:rPr>
      </w:pPr>
    </w:p>
    <w:p w:rsidR="008A4C11" w:rsidRPr="008A4C11" w:rsidRDefault="008A4C11" w:rsidP="00064281">
      <w:pPr>
        <w:ind w:left="0" w:firstLine="0"/>
        <w:jc w:val="left"/>
        <w:rPr>
          <w:sz w:val="18"/>
          <w:szCs w:val="18"/>
        </w:rPr>
      </w:pPr>
      <w:r w:rsidRPr="008A4C11">
        <w:rPr>
          <w:sz w:val="18"/>
          <w:szCs w:val="18"/>
        </w:rPr>
        <w:t>Ассортимент товара: ________________________________________________</w:t>
      </w:r>
    </w:p>
    <w:p w:rsidR="008A4C11" w:rsidRPr="008A4C11" w:rsidRDefault="008A4C11" w:rsidP="00064281">
      <w:pPr>
        <w:ind w:left="0" w:firstLine="0"/>
        <w:jc w:val="left"/>
        <w:rPr>
          <w:sz w:val="18"/>
          <w:szCs w:val="18"/>
        </w:rPr>
      </w:pPr>
    </w:p>
    <w:p w:rsidR="008A4C11" w:rsidRPr="008A4C11" w:rsidRDefault="008A4C11" w:rsidP="00064281">
      <w:pPr>
        <w:ind w:left="0" w:firstLine="0"/>
        <w:jc w:val="left"/>
        <w:rPr>
          <w:sz w:val="18"/>
          <w:szCs w:val="18"/>
        </w:rPr>
      </w:pPr>
      <w:r w:rsidRPr="008A4C11">
        <w:rPr>
          <w:sz w:val="18"/>
          <w:szCs w:val="18"/>
        </w:rPr>
        <w:t>__________________________________________________________________</w:t>
      </w:r>
    </w:p>
    <w:p w:rsidR="008A4C11" w:rsidRPr="008A4C11" w:rsidRDefault="008A4C11" w:rsidP="00064281">
      <w:pPr>
        <w:ind w:left="0" w:firstLine="0"/>
        <w:jc w:val="left"/>
        <w:rPr>
          <w:sz w:val="18"/>
          <w:szCs w:val="18"/>
        </w:rPr>
      </w:pPr>
    </w:p>
    <w:p w:rsidR="008A4C11" w:rsidRPr="008A4C11" w:rsidRDefault="008A4C11" w:rsidP="00064281">
      <w:pPr>
        <w:ind w:left="0" w:firstLine="0"/>
        <w:jc w:val="left"/>
        <w:rPr>
          <w:sz w:val="18"/>
          <w:szCs w:val="18"/>
        </w:rPr>
      </w:pPr>
      <w:r w:rsidRPr="008A4C11">
        <w:rPr>
          <w:sz w:val="18"/>
          <w:szCs w:val="18"/>
        </w:rPr>
        <w:t>__________________________________________________________________</w:t>
      </w:r>
    </w:p>
    <w:p w:rsidR="008A4C11" w:rsidRPr="008A4C11" w:rsidRDefault="008A4C11" w:rsidP="00064281">
      <w:pPr>
        <w:ind w:left="0" w:firstLine="0"/>
        <w:jc w:val="left"/>
        <w:rPr>
          <w:sz w:val="18"/>
          <w:szCs w:val="18"/>
        </w:rPr>
      </w:pPr>
    </w:p>
    <w:p w:rsidR="008A4C11" w:rsidRPr="008A4C11" w:rsidRDefault="008A4C11" w:rsidP="00064281">
      <w:pPr>
        <w:ind w:left="0" w:firstLine="0"/>
        <w:jc w:val="left"/>
        <w:rPr>
          <w:sz w:val="18"/>
          <w:szCs w:val="18"/>
        </w:rPr>
      </w:pPr>
      <w:r w:rsidRPr="008A4C11">
        <w:rPr>
          <w:sz w:val="18"/>
          <w:szCs w:val="18"/>
        </w:rPr>
        <w:t>Срок действия: _________________________________________</w:t>
      </w:r>
    </w:p>
    <w:p w:rsidR="008A4C11" w:rsidRPr="008A4C11" w:rsidRDefault="008A4C11" w:rsidP="00064281">
      <w:pPr>
        <w:ind w:left="0" w:firstLine="0"/>
        <w:rPr>
          <w:sz w:val="18"/>
          <w:szCs w:val="18"/>
        </w:rPr>
      </w:pPr>
    </w:p>
    <w:p w:rsidR="008A4C11" w:rsidRPr="008A4C11" w:rsidRDefault="008A4C11" w:rsidP="00064281">
      <w:pPr>
        <w:ind w:left="0" w:firstLine="0"/>
        <w:rPr>
          <w:sz w:val="18"/>
          <w:szCs w:val="18"/>
        </w:rPr>
      </w:pPr>
      <w:r w:rsidRPr="008A4C11">
        <w:rPr>
          <w:sz w:val="18"/>
          <w:szCs w:val="18"/>
        </w:rPr>
        <w:t xml:space="preserve">Примечание. </w:t>
      </w:r>
    </w:p>
    <w:p w:rsidR="008A4C11" w:rsidRPr="008A4C11" w:rsidRDefault="008A4C11" w:rsidP="00064281">
      <w:pPr>
        <w:ind w:left="0" w:firstLine="0"/>
        <w:rPr>
          <w:sz w:val="18"/>
          <w:szCs w:val="18"/>
        </w:rPr>
      </w:pPr>
      <w:r w:rsidRPr="008A4C11">
        <w:rPr>
          <w:sz w:val="18"/>
          <w:szCs w:val="18"/>
        </w:rPr>
        <w:t xml:space="preserve">На ярмарке запрещается продажа: </w:t>
      </w:r>
    </w:p>
    <w:p w:rsidR="008A4C11" w:rsidRPr="008A4C11" w:rsidRDefault="008A4C11" w:rsidP="00064281">
      <w:pPr>
        <w:ind w:left="0" w:firstLine="0"/>
        <w:rPr>
          <w:sz w:val="18"/>
          <w:szCs w:val="18"/>
        </w:rPr>
      </w:pPr>
      <w:r w:rsidRPr="008A4C11">
        <w:rPr>
          <w:sz w:val="18"/>
          <w:szCs w:val="18"/>
        </w:rPr>
        <w:t xml:space="preserve">а) товаров, изъятых из оборота или ограниченных в обороте в соответствии с законодательством Российской Федерации; </w:t>
      </w:r>
    </w:p>
    <w:p w:rsidR="008A4C11" w:rsidRPr="008A4C11" w:rsidRDefault="008A4C11" w:rsidP="00064281">
      <w:pPr>
        <w:ind w:left="0" w:firstLine="0"/>
        <w:rPr>
          <w:sz w:val="18"/>
          <w:szCs w:val="18"/>
        </w:rPr>
      </w:pPr>
      <w:r w:rsidRPr="008A4C11">
        <w:rPr>
          <w:sz w:val="18"/>
          <w:szCs w:val="18"/>
        </w:rPr>
        <w:t xml:space="preserve">б) товаров, не включенных в ассортимент, определенный порядком организации ярмарки выходного дня и продажи товаров на ней, утвержденным постановлением администрации Хомутовского муниципального образования </w:t>
      </w:r>
      <w:proofErr w:type="gramStart"/>
      <w:r w:rsidRPr="008A4C11">
        <w:rPr>
          <w:sz w:val="18"/>
          <w:szCs w:val="18"/>
        </w:rPr>
        <w:t>от</w:t>
      </w:r>
      <w:proofErr w:type="gramEnd"/>
      <w:r w:rsidRPr="008A4C11">
        <w:rPr>
          <w:sz w:val="18"/>
          <w:szCs w:val="18"/>
        </w:rPr>
        <w:t xml:space="preserve"> ____________________ № ________</w:t>
      </w:r>
    </w:p>
    <w:p w:rsidR="008A4C11" w:rsidRPr="008A4C11" w:rsidRDefault="008A4C11" w:rsidP="00064281">
      <w:pPr>
        <w:ind w:left="0" w:firstLine="0"/>
        <w:rPr>
          <w:sz w:val="18"/>
          <w:szCs w:val="18"/>
        </w:rPr>
      </w:pPr>
    </w:p>
    <w:p w:rsidR="008A4C11" w:rsidRPr="008A4C11" w:rsidRDefault="008A4C11" w:rsidP="00064281">
      <w:pPr>
        <w:ind w:left="0" w:firstLine="0"/>
        <w:rPr>
          <w:sz w:val="18"/>
          <w:szCs w:val="18"/>
        </w:rPr>
      </w:pPr>
    </w:p>
    <w:p w:rsidR="008A4C11" w:rsidRPr="008A4C11" w:rsidRDefault="008A4C11" w:rsidP="00064281">
      <w:pPr>
        <w:ind w:left="0" w:firstLine="0"/>
        <w:rPr>
          <w:sz w:val="18"/>
          <w:szCs w:val="18"/>
        </w:rPr>
      </w:pPr>
      <w:r w:rsidRPr="008A4C11">
        <w:rPr>
          <w:sz w:val="18"/>
          <w:szCs w:val="18"/>
        </w:rPr>
        <w:t>Начальник отдела МЗ и РМП                      _____________           Дубровина Е.Н.</w:t>
      </w:r>
    </w:p>
    <w:p w:rsidR="008A4C11" w:rsidRPr="008A4C11" w:rsidRDefault="008A4C11" w:rsidP="00064281">
      <w:pPr>
        <w:tabs>
          <w:tab w:val="left" w:pos="10490"/>
        </w:tabs>
        <w:spacing w:line="276" w:lineRule="auto"/>
        <w:ind w:left="0" w:right="-153" w:firstLine="0"/>
        <w:contextualSpacing/>
        <w:jc w:val="right"/>
        <w:rPr>
          <w:sz w:val="18"/>
          <w:szCs w:val="18"/>
        </w:rPr>
      </w:pPr>
    </w:p>
    <w:p w:rsidR="008A4C11" w:rsidRDefault="008A4C11" w:rsidP="00064281">
      <w:pPr>
        <w:tabs>
          <w:tab w:val="left" w:pos="10490"/>
        </w:tabs>
        <w:spacing w:line="276" w:lineRule="auto"/>
        <w:ind w:left="0" w:right="-153" w:firstLine="0"/>
        <w:contextualSpacing/>
        <w:jc w:val="right"/>
        <w:rPr>
          <w:sz w:val="18"/>
          <w:szCs w:val="18"/>
        </w:rPr>
      </w:pPr>
    </w:p>
    <w:p w:rsidR="00064281" w:rsidRPr="008A4C11" w:rsidRDefault="00064281" w:rsidP="00064281">
      <w:pPr>
        <w:tabs>
          <w:tab w:val="left" w:pos="10490"/>
        </w:tabs>
        <w:spacing w:line="276" w:lineRule="auto"/>
        <w:ind w:left="0" w:right="-153" w:firstLine="0"/>
        <w:contextualSpacing/>
        <w:jc w:val="right"/>
        <w:rPr>
          <w:sz w:val="18"/>
          <w:szCs w:val="18"/>
        </w:rPr>
      </w:pPr>
    </w:p>
    <w:p w:rsidR="008A4C11" w:rsidRPr="008A4C11" w:rsidRDefault="008A4C11" w:rsidP="00064281">
      <w:pPr>
        <w:tabs>
          <w:tab w:val="left" w:pos="10490"/>
        </w:tabs>
        <w:spacing w:line="276" w:lineRule="auto"/>
        <w:ind w:left="720" w:right="-153" w:firstLine="0"/>
        <w:contextualSpacing/>
        <w:jc w:val="right"/>
        <w:rPr>
          <w:i/>
          <w:sz w:val="18"/>
          <w:szCs w:val="18"/>
        </w:rPr>
      </w:pPr>
      <w:r w:rsidRPr="008A4C11">
        <w:rPr>
          <w:i/>
          <w:sz w:val="18"/>
          <w:szCs w:val="18"/>
        </w:rPr>
        <w:t>Приложение № 3</w:t>
      </w:r>
    </w:p>
    <w:p w:rsidR="008A4C11" w:rsidRPr="008A4C11" w:rsidRDefault="008A4C11" w:rsidP="00064281">
      <w:pPr>
        <w:tabs>
          <w:tab w:val="left" w:pos="10490"/>
        </w:tabs>
        <w:spacing w:line="276" w:lineRule="auto"/>
        <w:ind w:left="0" w:right="-153" w:firstLine="0"/>
        <w:contextualSpacing/>
        <w:jc w:val="right"/>
        <w:rPr>
          <w:i/>
          <w:sz w:val="18"/>
          <w:szCs w:val="18"/>
        </w:rPr>
      </w:pPr>
      <w:r w:rsidRPr="008A4C11">
        <w:rPr>
          <w:i/>
          <w:sz w:val="18"/>
          <w:szCs w:val="18"/>
        </w:rPr>
        <w:t xml:space="preserve">к Порядку предоставления мест для продажи товаров </w:t>
      </w:r>
    </w:p>
    <w:p w:rsidR="008A4C11" w:rsidRPr="008A4C11" w:rsidRDefault="008A4C11" w:rsidP="00064281">
      <w:pPr>
        <w:tabs>
          <w:tab w:val="left" w:pos="10490"/>
        </w:tabs>
        <w:spacing w:line="276" w:lineRule="auto"/>
        <w:ind w:left="0" w:right="-153" w:firstLine="0"/>
        <w:contextualSpacing/>
        <w:jc w:val="right"/>
        <w:rPr>
          <w:i/>
          <w:sz w:val="18"/>
          <w:szCs w:val="18"/>
        </w:rPr>
      </w:pPr>
      <w:r w:rsidRPr="008A4C11">
        <w:rPr>
          <w:i/>
          <w:sz w:val="18"/>
          <w:szCs w:val="18"/>
        </w:rPr>
        <w:t>на ярмарке выходного дня</w:t>
      </w:r>
    </w:p>
    <w:p w:rsidR="008A4C11" w:rsidRDefault="008A4C11" w:rsidP="00064281">
      <w:pPr>
        <w:tabs>
          <w:tab w:val="left" w:pos="10490"/>
        </w:tabs>
        <w:spacing w:line="276" w:lineRule="auto"/>
        <w:ind w:left="0" w:right="-153" w:firstLine="0"/>
        <w:contextualSpacing/>
        <w:jc w:val="right"/>
        <w:rPr>
          <w:sz w:val="18"/>
          <w:szCs w:val="18"/>
        </w:rPr>
      </w:pPr>
    </w:p>
    <w:p w:rsidR="00064281" w:rsidRPr="008A4C11" w:rsidRDefault="00064281" w:rsidP="00064281">
      <w:pPr>
        <w:tabs>
          <w:tab w:val="left" w:pos="10490"/>
        </w:tabs>
        <w:spacing w:line="276" w:lineRule="auto"/>
        <w:ind w:left="0" w:right="-153" w:firstLine="0"/>
        <w:contextualSpacing/>
        <w:jc w:val="right"/>
        <w:rPr>
          <w:sz w:val="18"/>
          <w:szCs w:val="18"/>
        </w:rPr>
      </w:pPr>
    </w:p>
    <w:p w:rsidR="008A4C11" w:rsidRPr="008A4C11" w:rsidRDefault="008A4C11" w:rsidP="00064281">
      <w:pPr>
        <w:spacing w:line="276" w:lineRule="auto"/>
        <w:ind w:left="0" w:firstLine="0"/>
        <w:jc w:val="left"/>
        <w:rPr>
          <w:rFonts w:ascii="Calibri" w:hAnsi="Calibri"/>
          <w:sz w:val="18"/>
          <w:szCs w:val="18"/>
        </w:rPr>
      </w:pPr>
    </w:p>
    <w:p w:rsidR="008A4C11" w:rsidRPr="008A4C11" w:rsidRDefault="008A4C11" w:rsidP="00064281">
      <w:pPr>
        <w:widowControl w:val="0"/>
        <w:autoSpaceDE w:val="0"/>
        <w:autoSpaceDN w:val="0"/>
        <w:adjustRightInd w:val="0"/>
        <w:ind w:left="0" w:firstLine="0"/>
        <w:jc w:val="center"/>
        <w:rPr>
          <w:b/>
          <w:bCs/>
          <w:sz w:val="18"/>
          <w:szCs w:val="18"/>
        </w:rPr>
      </w:pPr>
      <w:r w:rsidRPr="008A4C11">
        <w:rPr>
          <w:b/>
          <w:bCs/>
          <w:sz w:val="18"/>
          <w:szCs w:val="18"/>
        </w:rPr>
        <w:t>Форма уведомления</w:t>
      </w:r>
    </w:p>
    <w:p w:rsidR="008A4C11" w:rsidRPr="008A4C11" w:rsidRDefault="008A4C11" w:rsidP="00064281">
      <w:pPr>
        <w:widowControl w:val="0"/>
        <w:autoSpaceDE w:val="0"/>
        <w:autoSpaceDN w:val="0"/>
        <w:adjustRightInd w:val="0"/>
        <w:ind w:left="0" w:firstLine="0"/>
        <w:jc w:val="center"/>
        <w:rPr>
          <w:b/>
          <w:bCs/>
          <w:sz w:val="18"/>
          <w:szCs w:val="18"/>
        </w:rPr>
      </w:pPr>
      <w:r w:rsidRPr="008A4C11">
        <w:rPr>
          <w:b/>
          <w:bCs/>
          <w:sz w:val="18"/>
          <w:szCs w:val="18"/>
        </w:rPr>
        <w:t xml:space="preserve">об отказе в предоставления места на ярмарке выходного дня </w:t>
      </w:r>
    </w:p>
    <w:tbl>
      <w:tblPr>
        <w:tblpPr w:leftFromText="180" w:rightFromText="180" w:vertAnchor="text" w:horzAnchor="margin" w:tblpY="364"/>
        <w:tblW w:w="0" w:type="auto"/>
        <w:tblLook w:val="01E0" w:firstRow="1" w:lastRow="1" w:firstColumn="1" w:lastColumn="1" w:noHBand="0" w:noVBand="0"/>
      </w:tblPr>
      <w:tblGrid>
        <w:gridCol w:w="3396"/>
        <w:gridCol w:w="6890"/>
      </w:tblGrid>
      <w:tr w:rsidR="00713164" w:rsidRPr="008A4C11" w:rsidTr="00713164">
        <w:trPr>
          <w:trHeight w:val="2139"/>
        </w:trPr>
        <w:tc>
          <w:tcPr>
            <w:tcW w:w="3396" w:type="dxa"/>
            <w:shd w:val="clear" w:color="auto" w:fill="auto"/>
          </w:tcPr>
          <w:p w:rsidR="00713164" w:rsidRPr="008A4C11" w:rsidRDefault="00713164" w:rsidP="00064281">
            <w:pPr>
              <w:autoSpaceDE w:val="0"/>
              <w:autoSpaceDN w:val="0"/>
              <w:adjustRightInd w:val="0"/>
              <w:spacing w:line="276" w:lineRule="auto"/>
              <w:ind w:left="0" w:right="-346" w:firstLine="0"/>
              <w:jc w:val="center"/>
              <w:outlineLvl w:val="1"/>
              <w:rPr>
                <w:color w:val="000000"/>
                <w:spacing w:val="8"/>
                <w:kern w:val="144"/>
                <w:sz w:val="18"/>
                <w:szCs w:val="18"/>
              </w:rPr>
            </w:pPr>
          </w:p>
          <w:p w:rsidR="00713164" w:rsidRPr="008A4C11" w:rsidRDefault="00713164" w:rsidP="00064281">
            <w:pPr>
              <w:autoSpaceDE w:val="0"/>
              <w:autoSpaceDN w:val="0"/>
              <w:adjustRightInd w:val="0"/>
              <w:spacing w:line="276" w:lineRule="auto"/>
              <w:ind w:left="0" w:right="-346" w:firstLine="0"/>
              <w:jc w:val="center"/>
              <w:outlineLvl w:val="1"/>
              <w:rPr>
                <w:color w:val="000000"/>
                <w:spacing w:val="8"/>
                <w:kern w:val="144"/>
                <w:sz w:val="18"/>
                <w:szCs w:val="18"/>
              </w:rPr>
            </w:pPr>
          </w:p>
        </w:tc>
        <w:tc>
          <w:tcPr>
            <w:tcW w:w="6890" w:type="dxa"/>
            <w:shd w:val="clear" w:color="auto" w:fill="auto"/>
          </w:tcPr>
          <w:p w:rsidR="00713164" w:rsidRPr="008A4C11" w:rsidRDefault="00713164" w:rsidP="00064281">
            <w:pPr>
              <w:spacing w:line="276" w:lineRule="auto"/>
              <w:ind w:left="0" w:firstLine="0"/>
              <w:rPr>
                <w:color w:val="000000"/>
                <w:spacing w:val="8"/>
                <w:kern w:val="144"/>
                <w:sz w:val="18"/>
                <w:szCs w:val="18"/>
              </w:rPr>
            </w:pPr>
            <w:r w:rsidRPr="008A4C11">
              <w:rPr>
                <w:color w:val="000000"/>
                <w:spacing w:val="8"/>
                <w:kern w:val="144"/>
                <w:sz w:val="18"/>
                <w:szCs w:val="18"/>
              </w:rPr>
              <w:t xml:space="preserve"> ____________________________________________________________</w:t>
            </w:r>
          </w:p>
          <w:p w:rsidR="00713164" w:rsidRPr="008A4C11" w:rsidRDefault="00713164" w:rsidP="00064281">
            <w:pPr>
              <w:spacing w:line="276" w:lineRule="auto"/>
              <w:ind w:left="0" w:firstLine="0"/>
              <w:jc w:val="center"/>
              <w:rPr>
                <w:color w:val="000000"/>
                <w:spacing w:val="8"/>
                <w:kern w:val="144"/>
                <w:sz w:val="18"/>
                <w:szCs w:val="18"/>
              </w:rPr>
            </w:pPr>
            <w:r w:rsidRPr="008A4C11">
              <w:rPr>
                <w:color w:val="000000"/>
                <w:spacing w:val="8"/>
                <w:kern w:val="144"/>
                <w:sz w:val="18"/>
                <w:szCs w:val="18"/>
              </w:rPr>
              <w:t>наименование</w:t>
            </w:r>
          </w:p>
          <w:p w:rsidR="00713164" w:rsidRPr="008A4C11" w:rsidRDefault="00713164" w:rsidP="00064281">
            <w:pPr>
              <w:spacing w:line="276" w:lineRule="auto"/>
              <w:ind w:left="0" w:firstLine="0"/>
              <w:rPr>
                <w:color w:val="000000"/>
                <w:spacing w:val="8"/>
                <w:kern w:val="144"/>
                <w:sz w:val="18"/>
                <w:szCs w:val="18"/>
              </w:rPr>
            </w:pPr>
            <w:r w:rsidRPr="008A4C11">
              <w:rPr>
                <w:color w:val="000000"/>
                <w:spacing w:val="8"/>
                <w:kern w:val="144"/>
                <w:sz w:val="18"/>
                <w:szCs w:val="18"/>
              </w:rPr>
              <w:t>______________________________________________________________</w:t>
            </w:r>
          </w:p>
          <w:p w:rsidR="00713164" w:rsidRPr="008A4C11" w:rsidRDefault="00713164" w:rsidP="00064281">
            <w:pPr>
              <w:spacing w:line="276" w:lineRule="auto"/>
              <w:ind w:left="0" w:firstLine="0"/>
              <w:jc w:val="center"/>
              <w:rPr>
                <w:color w:val="000000"/>
                <w:spacing w:val="8"/>
                <w:kern w:val="144"/>
                <w:sz w:val="18"/>
                <w:szCs w:val="18"/>
              </w:rPr>
            </w:pPr>
            <w:r w:rsidRPr="008A4C11">
              <w:rPr>
                <w:color w:val="000000"/>
                <w:spacing w:val="8"/>
                <w:kern w:val="144"/>
                <w:sz w:val="18"/>
                <w:szCs w:val="18"/>
              </w:rPr>
              <w:t>(юридический, почтовый адрес)</w:t>
            </w:r>
          </w:p>
          <w:p w:rsidR="00713164" w:rsidRPr="008A4C11" w:rsidRDefault="00713164" w:rsidP="00064281">
            <w:pPr>
              <w:spacing w:line="276" w:lineRule="auto"/>
              <w:ind w:left="0" w:firstLine="0"/>
              <w:rPr>
                <w:color w:val="000000"/>
                <w:spacing w:val="8"/>
                <w:kern w:val="144"/>
                <w:sz w:val="18"/>
                <w:szCs w:val="18"/>
              </w:rPr>
            </w:pPr>
            <w:r w:rsidRPr="008A4C11">
              <w:rPr>
                <w:color w:val="000000"/>
                <w:spacing w:val="8"/>
                <w:kern w:val="144"/>
                <w:sz w:val="18"/>
                <w:szCs w:val="18"/>
              </w:rPr>
              <w:t>_____________________________________________________________</w:t>
            </w:r>
          </w:p>
          <w:p w:rsidR="00713164" w:rsidRPr="008A4C11" w:rsidRDefault="00713164" w:rsidP="00064281">
            <w:pPr>
              <w:autoSpaceDE w:val="0"/>
              <w:autoSpaceDN w:val="0"/>
              <w:adjustRightInd w:val="0"/>
              <w:spacing w:line="276" w:lineRule="auto"/>
              <w:ind w:left="0" w:right="-346" w:firstLine="0"/>
              <w:jc w:val="center"/>
              <w:outlineLvl w:val="1"/>
              <w:rPr>
                <w:color w:val="000000"/>
                <w:spacing w:val="8"/>
                <w:kern w:val="144"/>
                <w:sz w:val="18"/>
                <w:szCs w:val="18"/>
              </w:rPr>
            </w:pPr>
            <w:r w:rsidRPr="008A4C11">
              <w:rPr>
                <w:color w:val="000000"/>
                <w:spacing w:val="8"/>
                <w:kern w:val="144"/>
                <w:sz w:val="18"/>
                <w:szCs w:val="18"/>
              </w:rPr>
              <w:t>контактная информация (номер телефона, адрес электронной почты)</w:t>
            </w:r>
          </w:p>
        </w:tc>
      </w:tr>
    </w:tbl>
    <w:p w:rsidR="008A4C11" w:rsidRPr="008A4C11" w:rsidRDefault="008A4C11" w:rsidP="00064281">
      <w:pPr>
        <w:autoSpaceDE w:val="0"/>
        <w:autoSpaceDN w:val="0"/>
        <w:adjustRightInd w:val="0"/>
        <w:spacing w:line="276" w:lineRule="auto"/>
        <w:ind w:left="-567" w:right="-346" w:firstLine="0"/>
        <w:jc w:val="center"/>
        <w:outlineLvl w:val="1"/>
        <w:rPr>
          <w:color w:val="000000"/>
          <w:spacing w:val="8"/>
          <w:kern w:val="144"/>
          <w:sz w:val="18"/>
          <w:szCs w:val="18"/>
        </w:rPr>
      </w:pPr>
      <w:r w:rsidRPr="008A4C11">
        <w:rPr>
          <w:color w:val="000000"/>
          <w:spacing w:val="8"/>
          <w:kern w:val="144"/>
          <w:sz w:val="18"/>
          <w:szCs w:val="18"/>
        </w:rPr>
        <w:t>Уведомление</w:t>
      </w:r>
    </w:p>
    <w:p w:rsidR="008A4C11" w:rsidRPr="008A4C11" w:rsidRDefault="008A4C11" w:rsidP="00064281">
      <w:pPr>
        <w:autoSpaceDE w:val="0"/>
        <w:autoSpaceDN w:val="0"/>
        <w:adjustRightInd w:val="0"/>
        <w:spacing w:line="276" w:lineRule="auto"/>
        <w:ind w:left="0" w:right="-346" w:firstLine="0"/>
        <w:jc w:val="center"/>
        <w:outlineLvl w:val="1"/>
        <w:rPr>
          <w:color w:val="000000"/>
          <w:spacing w:val="8"/>
          <w:kern w:val="144"/>
          <w:sz w:val="18"/>
          <w:szCs w:val="18"/>
        </w:rPr>
      </w:pPr>
    </w:p>
    <w:p w:rsidR="008A4C11" w:rsidRPr="008A4C11" w:rsidRDefault="008A4C11" w:rsidP="00064281">
      <w:pPr>
        <w:spacing w:line="276" w:lineRule="auto"/>
        <w:ind w:left="0" w:firstLine="709"/>
        <w:rPr>
          <w:color w:val="000000"/>
          <w:spacing w:val="2"/>
          <w:kern w:val="144"/>
          <w:sz w:val="18"/>
          <w:szCs w:val="18"/>
        </w:rPr>
      </w:pPr>
      <w:r w:rsidRPr="008A4C11">
        <w:rPr>
          <w:color w:val="000000"/>
          <w:spacing w:val="2"/>
          <w:kern w:val="144"/>
          <w:sz w:val="18"/>
          <w:szCs w:val="18"/>
        </w:rPr>
        <w:t xml:space="preserve">Администрация Хомутовского муниципального образования, извещает Вас об отказе в </w:t>
      </w:r>
      <w:r w:rsidRPr="008A4C11">
        <w:rPr>
          <w:color w:val="000000"/>
          <w:spacing w:val="8"/>
          <w:kern w:val="144"/>
          <w:sz w:val="18"/>
          <w:szCs w:val="18"/>
        </w:rPr>
        <w:t xml:space="preserve">предоставлении места </w:t>
      </w:r>
      <w:r w:rsidRPr="008A4C11">
        <w:rPr>
          <w:color w:val="000000"/>
          <w:spacing w:val="2"/>
          <w:kern w:val="144"/>
          <w:sz w:val="18"/>
          <w:szCs w:val="18"/>
        </w:rPr>
        <w:t>на ярмарке выходного дня по причине</w:t>
      </w:r>
      <w:r w:rsidRPr="008A4C11">
        <w:rPr>
          <w:color w:val="000000"/>
          <w:spacing w:val="8"/>
          <w:kern w:val="144"/>
          <w:sz w:val="18"/>
          <w:szCs w:val="18"/>
        </w:rPr>
        <w:t>:__________________________________________________________</w:t>
      </w:r>
    </w:p>
    <w:p w:rsidR="008A4C11" w:rsidRPr="008A4C11" w:rsidRDefault="008A4C11" w:rsidP="00064281">
      <w:pPr>
        <w:autoSpaceDE w:val="0"/>
        <w:autoSpaceDN w:val="0"/>
        <w:adjustRightInd w:val="0"/>
        <w:spacing w:line="276" w:lineRule="auto"/>
        <w:ind w:left="567" w:right="-346" w:firstLine="0"/>
        <w:outlineLvl w:val="1"/>
        <w:rPr>
          <w:color w:val="000000"/>
          <w:sz w:val="18"/>
          <w:szCs w:val="18"/>
        </w:rPr>
      </w:pPr>
      <w:r w:rsidRPr="008A4C11">
        <w:rPr>
          <w:color w:val="000000"/>
          <w:sz w:val="18"/>
          <w:szCs w:val="18"/>
        </w:rPr>
        <w:t xml:space="preserve">                                                                                      </w:t>
      </w:r>
    </w:p>
    <w:p w:rsidR="008A4C11" w:rsidRPr="008A4C11" w:rsidRDefault="008A4C11" w:rsidP="00064281">
      <w:pPr>
        <w:autoSpaceDE w:val="0"/>
        <w:autoSpaceDN w:val="0"/>
        <w:adjustRightInd w:val="0"/>
        <w:spacing w:line="276" w:lineRule="auto"/>
        <w:ind w:left="0" w:firstLine="0"/>
        <w:rPr>
          <w:color w:val="000000"/>
          <w:sz w:val="18"/>
          <w:szCs w:val="18"/>
        </w:rPr>
      </w:pPr>
      <w:r w:rsidRPr="008A4C11">
        <w:rPr>
          <w:color w:val="000000"/>
          <w:sz w:val="18"/>
          <w:szCs w:val="18"/>
        </w:rPr>
        <w:t>«______» ___ 20___ г.                                                  _________ /___________________/</w:t>
      </w:r>
    </w:p>
    <w:p w:rsidR="008A4C11" w:rsidRDefault="008A4C11" w:rsidP="00064281">
      <w:pPr>
        <w:autoSpaceDE w:val="0"/>
        <w:autoSpaceDN w:val="0"/>
        <w:adjustRightInd w:val="0"/>
        <w:spacing w:line="276" w:lineRule="auto"/>
        <w:ind w:left="567" w:firstLine="0"/>
        <w:jc w:val="left"/>
        <w:rPr>
          <w:color w:val="000000"/>
          <w:sz w:val="18"/>
          <w:szCs w:val="18"/>
        </w:rPr>
      </w:pPr>
      <w:r w:rsidRPr="008A4C11">
        <w:rPr>
          <w:color w:val="000000"/>
          <w:sz w:val="18"/>
          <w:szCs w:val="18"/>
        </w:rPr>
        <w:t xml:space="preserve">                                                                                   (подпись)                 (Ф.И.О.)</w:t>
      </w:r>
    </w:p>
    <w:p w:rsidR="00B61EBB" w:rsidRDefault="00B61EBB" w:rsidP="008A4C11">
      <w:pPr>
        <w:autoSpaceDE w:val="0"/>
        <w:autoSpaceDN w:val="0"/>
        <w:adjustRightInd w:val="0"/>
        <w:spacing w:after="200" w:line="276" w:lineRule="auto"/>
        <w:ind w:left="567" w:firstLine="0"/>
        <w:jc w:val="left"/>
        <w:rPr>
          <w:color w:val="000000"/>
          <w:sz w:val="18"/>
          <w:szCs w:val="18"/>
        </w:rPr>
      </w:pPr>
    </w:p>
    <w:p w:rsidR="00B61EBB" w:rsidRDefault="00B61EBB" w:rsidP="008A4C11">
      <w:pPr>
        <w:autoSpaceDE w:val="0"/>
        <w:autoSpaceDN w:val="0"/>
        <w:adjustRightInd w:val="0"/>
        <w:spacing w:after="200" w:line="276" w:lineRule="auto"/>
        <w:ind w:left="567" w:firstLine="0"/>
        <w:jc w:val="left"/>
        <w:rPr>
          <w:color w:val="000000"/>
          <w:sz w:val="18"/>
          <w:szCs w:val="18"/>
        </w:rPr>
      </w:pPr>
    </w:p>
    <w:p w:rsidR="00064281" w:rsidRDefault="00064281" w:rsidP="008A4C11">
      <w:pPr>
        <w:autoSpaceDE w:val="0"/>
        <w:autoSpaceDN w:val="0"/>
        <w:adjustRightInd w:val="0"/>
        <w:spacing w:after="200" w:line="276" w:lineRule="auto"/>
        <w:ind w:left="567" w:firstLine="0"/>
        <w:jc w:val="left"/>
        <w:rPr>
          <w:color w:val="000000"/>
          <w:sz w:val="18"/>
          <w:szCs w:val="18"/>
        </w:rPr>
      </w:pPr>
    </w:p>
    <w:p w:rsidR="00064281" w:rsidRDefault="00064281" w:rsidP="008A4C11">
      <w:pPr>
        <w:autoSpaceDE w:val="0"/>
        <w:autoSpaceDN w:val="0"/>
        <w:adjustRightInd w:val="0"/>
        <w:spacing w:after="200" w:line="276" w:lineRule="auto"/>
        <w:ind w:left="567" w:firstLine="0"/>
        <w:jc w:val="left"/>
        <w:rPr>
          <w:color w:val="000000"/>
          <w:sz w:val="18"/>
          <w:szCs w:val="18"/>
        </w:rPr>
      </w:pPr>
    </w:p>
    <w:p w:rsidR="00064281" w:rsidRDefault="00064281" w:rsidP="008A4C11">
      <w:pPr>
        <w:autoSpaceDE w:val="0"/>
        <w:autoSpaceDN w:val="0"/>
        <w:adjustRightInd w:val="0"/>
        <w:spacing w:after="200" w:line="276" w:lineRule="auto"/>
        <w:ind w:left="567" w:firstLine="0"/>
        <w:jc w:val="left"/>
        <w:rPr>
          <w:color w:val="000000"/>
          <w:sz w:val="18"/>
          <w:szCs w:val="18"/>
        </w:rPr>
      </w:pPr>
    </w:p>
    <w:p w:rsidR="00B61EBB" w:rsidRPr="007A6408" w:rsidRDefault="00B61EBB" w:rsidP="00B61EBB">
      <w:pPr>
        <w:tabs>
          <w:tab w:val="left" w:pos="426"/>
          <w:tab w:val="left" w:pos="3976"/>
        </w:tabs>
        <w:ind w:left="0" w:right="5" w:firstLine="426"/>
        <w:jc w:val="center"/>
        <w:rPr>
          <w:b/>
          <w:sz w:val="18"/>
          <w:szCs w:val="18"/>
        </w:rPr>
      </w:pPr>
      <w:r w:rsidRPr="007A6408">
        <w:rPr>
          <w:sz w:val="18"/>
          <w:szCs w:val="18"/>
        </w:rPr>
        <w:lastRenderedPageBreak/>
        <w:t>РОССИЙСКАЯ ФЕДЕРАЦИЯ</w:t>
      </w:r>
    </w:p>
    <w:p w:rsidR="00B61EBB" w:rsidRPr="007A6408" w:rsidRDefault="00B61EBB" w:rsidP="00B61EBB">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B61EBB" w:rsidRPr="007A6408" w:rsidRDefault="00B61EBB" w:rsidP="00B61EBB">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B61EBB" w:rsidRDefault="00B61EBB" w:rsidP="00B61EBB">
      <w:pPr>
        <w:tabs>
          <w:tab w:val="left" w:pos="426"/>
          <w:tab w:val="left" w:pos="3976"/>
        </w:tabs>
        <w:ind w:left="426" w:right="5" w:firstLine="426"/>
        <w:jc w:val="center"/>
        <w:rPr>
          <w:b/>
          <w:bCs/>
          <w:sz w:val="18"/>
          <w:szCs w:val="18"/>
        </w:rPr>
      </w:pPr>
      <w:r w:rsidRPr="007A6408">
        <w:rPr>
          <w:b/>
          <w:bCs/>
          <w:sz w:val="18"/>
          <w:szCs w:val="18"/>
        </w:rPr>
        <w:t>АДМИНИСТРАЦИЯ</w:t>
      </w:r>
    </w:p>
    <w:p w:rsidR="00B61EBB" w:rsidRDefault="00B61EBB" w:rsidP="00B61EBB">
      <w:pPr>
        <w:tabs>
          <w:tab w:val="left" w:pos="426"/>
          <w:tab w:val="left" w:pos="3976"/>
        </w:tabs>
        <w:ind w:left="426" w:right="5" w:firstLine="426"/>
        <w:jc w:val="center"/>
        <w:rPr>
          <w:b/>
          <w:bCs/>
          <w:sz w:val="18"/>
          <w:szCs w:val="18"/>
        </w:rPr>
      </w:pPr>
      <w:r>
        <w:rPr>
          <w:b/>
          <w:bCs/>
          <w:sz w:val="18"/>
          <w:szCs w:val="18"/>
        </w:rPr>
        <w:t>ПОСТАНОВЛЕНИЕ</w:t>
      </w:r>
    </w:p>
    <w:p w:rsidR="00B61EBB" w:rsidRPr="007A6408" w:rsidRDefault="00B61EBB" w:rsidP="00B61EBB">
      <w:pPr>
        <w:tabs>
          <w:tab w:val="left" w:pos="426"/>
          <w:tab w:val="left" w:pos="3976"/>
        </w:tabs>
        <w:ind w:left="426" w:right="5" w:firstLine="426"/>
        <w:jc w:val="center"/>
        <w:rPr>
          <w:b/>
          <w:bCs/>
          <w:sz w:val="18"/>
          <w:szCs w:val="18"/>
        </w:rPr>
      </w:pPr>
    </w:p>
    <w:p w:rsidR="00B61EBB" w:rsidRPr="007A6408" w:rsidRDefault="00B61EBB" w:rsidP="00B61EBB">
      <w:pPr>
        <w:tabs>
          <w:tab w:val="left" w:pos="426"/>
          <w:tab w:val="left" w:pos="3976"/>
        </w:tabs>
        <w:ind w:left="426" w:right="5" w:firstLine="426"/>
        <w:rPr>
          <w:sz w:val="18"/>
          <w:szCs w:val="18"/>
        </w:rPr>
      </w:pPr>
      <w:r>
        <w:rPr>
          <w:bCs/>
          <w:sz w:val="18"/>
          <w:szCs w:val="18"/>
          <w:u w:val="single"/>
        </w:rPr>
        <w:t>23.01.2024</w:t>
      </w:r>
      <w:r>
        <w:rPr>
          <w:sz w:val="18"/>
          <w:szCs w:val="18"/>
          <w:u w:val="single"/>
        </w:rPr>
        <w:t xml:space="preserve">  № </w:t>
      </w:r>
      <w:r w:rsidR="00A43339">
        <w:rPr>
          <w:sz w:val="18"/>
          <w:szCs w:val="18"/>
          <w:u w:val="single"/>
        </w:rPr>
        <w:t>9</w:t>
      </w:r>
      <w:r>
        <w:rPr>
          <w:sz w:val="18"/>
          <w:szCs w:val="18"/>
          <w:u w:val="single"/>
        </w:rPr>
        <w:t xml:space="preserve"> о/д</w:t>
      </w:r>
    </w:p>
    <w:p w:rsidR="00B61EBB" w:rsidRDefault="00B61EBB" w:rsidP="00B61EBB">
      <w:pPr>
        <w:tabs>
          <w:tab w:val="left" w:pos="426"/>
          <w:tab w:val="left" w:pos="3976"/>
        </w:tabs>
        <w:ind w:left="426" w:right="5" w:firstLine="426"/>
        <w:rPr>
          <w:sz w:val="18"/>
          <w:szCs w:val="18"/>
        </w:rPr>
      </w:pPr>
      <w:r w:rsidRPr="007A6408">
        <w:rPr>
          <w:sz w:val="18"/>
          <w:szCs w:val="18"/>
        </w:rPr>
        <w:t xml:space="preserve">       с. Хомутово </w:t>
      </w:r>
    </w:p>
    <w:p w:rsidR="00B61EBB" w:rsidRPr="007A6408" w:rsidRDefault="00B61EBB" w:rsidP="00B61EBB">
      <w:pPr>
        <w:tabs>
          <w:tab w:val="left" w:pos="426"/>
          <w:tab w:val="left" w:pos="3976"/>
        </w:tabs>
        <w:ind w:left="426" w:right="5" w:firstLine="426"/>
        <w:rPr>
          <w:sz w:val="18"/>
          <w:szCs w:val="18"/>
        </w:rPr>
      </w:pPr>
    </w:p>
    <w:p w:rsidR="00B61EBB" w:rsidRDefault="00A43339" w:rsidP="00B61EBB">
      <w:pPr>
        <w:tabs>
          <w:tab w:val="left" w:pos="3976"/>
        </w:tabs>
        <w:ind w:left="0" w:right="5" w:firstLine="284"/>
        <w:rPr>
          <w:sz w:val="18"/>
          <w:szCs w:val="18"/>
        </w:rPr>
      </w:pPr>
      <w:r w:rsidRPr="00A43339">
        <w:rPr>
          <w:sz w:val="18"/>
          <w:szCs w:val="18"/>
        </w:rPr>
        <w:t>Об организации и проведении на территории Хомутовского муниципального образования ярмарки выходного дня</w:t>
      </w:r>
      <w:r w:rsidR="00B61EBB">
        <w:rPr>
          <w:sz w:val="18"/>
          <w:szCs w:val="18"/>
        </w:rPr>
        <w:t>.</w:t>
      </w:r>
    </w:p>
    <w:p w:rsidR="005B5185" w:rsidRDefault="005B5185" w:rsidP="00B61EBB">
      <w:pPr>
        <w:tabs>
          <w:tab w:val="left" w:pos="3976"/>
        </w:tabs>
        <w:ind w:left="0" w:right="5" w:firstLine="284"/>
        <w:rPr>
          <w:sz w:val="18"/>
          <w:szCs w:val="18"/>
        </w:rPr>
      </w:pPr>
    </w:p>
    <w:p w:rsidR="005B5185" w:rsidRDefault="005B5185" w:rsidP="005B5185">
      <w:pPr>
        <w:tabs>
          <w:tab w:val="left" w:pos="3976"/>
        </w:tabs>
        <w:ind w:left="0" w:right="5" w:firstLine="284"/>
        <w:rPr>
          <w:sz w:val="18"/>
          <w:szCs w:val="18"/>
        </w:rPr>
      </w:pPr>
      <w:proofErr w:type="gramStart"/>
      <w:r w:rsidRPr="005B5185">
        <w:rPr>
          <w:sz w:val="18"/>
          <w:szCs w:val="18"/>
        </w:rPr>
        <w:t xml:space="preserve">Руководствуясь </w:t>
      </w:r>
      <w:proofErr w:type="spellStart"/>
      <w:r w:rsidRPr="005B5185">
        <w:rPr>
          <w:sz w:val="18"/>
          <w:szCs w:val="18"/>
        </w:rPr>
        <w:t>ст.ст</w:t>
      </w:r>
      <w:proofErr w:type="spellEnd"/>
      <w:r w:rsidRPr="005B5185">
        <w:rPr>
          <w:sz w:val="18"/>
          <w:szCs w:val="18"/>
        </w:rPr>
        <w:t>. 7,16 Федерального закона от 06.10.2003 № 131-ФЗ «Об общих принципах организации местного самоуправления в Российской Федерации»,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w:t>
      </w:r>
      <w:proofErr w:type="gramEnd"/>
      <w:r w:rsidRPr="005B5185">
        <w:rPr>
          <w:sz w:val="18"/>
          <w:szCs w:val="18"/>
        </w:rPr>
        <w:t xml:space="preserve"> товаров (выполнения работ и оказания услуг) на ярмарках, организованных на территории Иркутской области», Уставом Хомутовского  муниципального  образования, Администрация Хомутовского муниципального образования</w:t>
      </w:r>
    </w:p>
    <w:p w:rsidR="005B5185" w:rsidRPr="005B5185" w:rsidRDefault="005B5185" w:rsidP="005B5185">
      <w:pPr>
        <w:tabs>
          <w:tab w:val="left" w:pos="3976"/>
        </w:tabs>
        <w:ind w:left="0" w:right="5" w:firstLine="284"/>
        <w:rPr>
          <w:sz w:val="18"/>
          <w:szCs w:val="18"/>
        </w:rPr>
      </w:pPr>
    </w:p>
    <w:p w:rsidR="005B5185" w:rsidRDefault="005B5185" w:rsidP="005B5185">
      <w:pPr>
        <w:tabs>
          <w:tab w:val="left" w:pos="3976"/>
        </w:tabs>
        <w:ind w:left="0" w:right="5" w:firstLine="284"/>
        <w:rPr>
          <w:sz w:val="18"/>
          <w:szCs w:val="18"/>
        </w:rPr>
      </w:pPr>
      <w:r w:rsidRPr="005B5185">
        <w:rPr>
          <w:sz w:val="18"/>
          <w:szCs w:val="18"/>
        </w:rPr>
        <w:t>ПОСТАНОВЛЯЕТ:</w:t>
      </w:r>
    </w:p>
    <w:p w:rsidR="005B5185" w:rsidRPr="005B5185" w:rsidRDefault="005B5185" w:rsidP="005B5185">
      <w:pPr>
        <w:tabs>
          <w:tab w:val="left" w:pos="3976"/>
        </w:tabs>
        <w:ind w:left="0" w:right="5" w:firstLine="284"/>
        <w:rPr>
          <w:sz w:val="18"/>
          <w:szCs w:val="18"/>
        </w:rPr>
      </w:pPr>
    </w:p>
    <w:p w:rsidR="005B5185" w:rsidRPr="005B5185" w:rsidRDefault="005B5185" w:rsidP="005B5185">
      <w:pPr>
        <w:tabs>
          <w:tab w:val="left" w:pos="3976"/>
        </w:tabs>
        <w:ind w:left="0" w:right="5" w:firstLine="284"/>
        <w:rPr>
          <w:sz w:val="18"/>
          <w:szCs w:val="18"/>
        </w:rPr>
      </w:pPr>
      <w:r w:rsidRPr="005B5185">
        <w:rPr>
          <w:sz w:val="18"/>
          <w:szCs w:val="18"/>
        </w:rPr>
        <w:t>1. Организовать и провести с 01.02.2024 по 31.12.2024 каждые субботу и воскресенье с 10 часов до 17 часов ярмарку выходного дня по адресу: д. Талька, ул. Центральная, 25.</w:t>
      </w:r>
    </w:p>
    <w:p w:rsidR="005B5185" w:rsidRPr="005B5185" w:rsidRDefault="005B5185" w:rsidP="005B5185">
      <w:pPr>
        <w:tabs>
          <w:tab w:val="left" w:pos="3976"/>
        </w:tabs>
        <w:ind w:left="0" w:right="5" w:firstLine="284"/>
        <w:rPr>
          <w:sz w:val="18"/>
          <w:szCs w:val="18"/>
        </w:rPr>
      </w:pPr>
      <w:r w:rsidRPr="005B5185">
        <w:rPr>
          <w:sz w:val="18"/>
          <w:szCs w:val="18"/>
        </w:rPr>
        <w:t>2. Утвердить:</w:t>
      </w:r>
    </w:p>
    <w:p w:rsidR="005B5185" w:rsidRPr="005B5185" w:rsidRDefault="005B5185" w:rsidP="005B5185">
      <w:pPr>
        <w:tabs>
          <w:tab w:val="left" w:pos="3976"/>
        </w:tabs>
        <w:ind w:left="0" w:right="5" w:firstLine="284"/>
        <w:rPr>
          <w:sz w:val="18"/>
          <w:szCs w:val="18"/>
        </w:rPr>
      </w:pPr>
      <w:r w:rsidRPr="005B5185">
        <w:rPr>
          <w:sz w:val="18"/>
          <w:szCs w:val="18"/>
        </w:rPr>
        <w:t>2.1. План мероприятий по организации ярмарки выходного дня и продажи товаров на ней (приложение №1).</w:t>
      </w:r>
    </w:p>
    <w:p w:rsidR="005B5185" w:rsidRPr="005B5185" w:rsidRDefault="005B5185" w:rsidP="005B5185">
      <w:pPr>
        <w:tabs>
          <w:tab w:val="left" w:pos="3976"/>
        </w:tabs>
        <w:ind w:left="0" w:right="5" w:firstLine="284"/>
        <w:rPr>
          <w:sz w:val="18"/>
          <w:szCs w:val="18"/>
        </w:rPr>
      </w:pPr>
      <w:r w:rsidRPr="005B5185">
        <w:rPr>
          <w:sz w:val="18"/>
          <w:szCs w:val="18"/>
        </w:rPr>
        <w:t xml:space="preserve">2.2. Порядок организации ярмарки выходного дня и </w:t>
      </w:r>
      <w:proofErr w:type="spellStart"/>
      <w:proofErr w:type="gramStart"/>
      <w:r w:rsidRPr="005B5185">
        <w:rPr>
          <w:sz w:val="18"/>
          <w:szCs w:val="18"/>
        </w:rPr>
        <w:t>и</w:t>
      </w:r>
      <w:proofErr w:type="spellEnd"/>
      <w:proofErr w:type="gramEnd"/>
      <w:r w:rsidRPr="005B5185">
        <w:rPr>
          <w:sz w:val="18"/>
          <w:szCs w:val="18"/>
        </w:rPr>
        <w:t xml:space="preserve"> продажи товаров на ней (приложение №2).</w:t>
      </w:r>
    </w:p>
    <w:p w:rsidR="005B5185" w:rsidRPr="005B5185" w:rsidRDefault="005B5185" w:rsidP="005B5185">
      <w:pPr>
        <w:tabs>
          <w:tab w:val="left" w:pos="3976"/>
        </w:tabs>
        <w:ind w:left="0" w:right="5" w:firstLine="284"/>
        <w:rPr>
          <w:sz w:val="18"/>
          <w:szCs w:val="18"/>
        </w:rPr>
      </w:pPr>
      <w:r w:rsidRPr="005B5185">
        <w:rPr>
          <w:sz w:val="18"/>
          <w:szCs w:val="18"/>
        </w:rPr>
        <w:t>2.3. Порядок предоставления мест для продажи товаров на ярмарке выходного дня (приложение №3).</w:t>
      </w:r>
    </w:p>
    <w:p w:rsidR="005B5185" w:rsidRPr="005B5185" w:rsidRDefault="005B5185" w:rsidP="005B5185">
      <w:pPr>
        <w:tabs>
          <w:tab w:val="left" w:pos="3976"/>
        </w:tabs>
        <w:ind w:left="0" w:right="5" w:firstLine="284"/>
        <w:rPr>
          <w:sz w:val="18"/>
          <w:szCs w:val="18"/>
        </w:rPr>
      </w:pPr>
      <w:r w:rsidRPr="005B5185">
        <w:rPr>
          <w:sz w:val="18"/>
          <w:szCs w:val="18"/>
        </w:rPr>
        <w:t xml:space="preserve">3.  Определить </w:t>
      </w:r>
      <w:proofErr w:type="gramStart"/>
      <w:r w:rsidRPr="005B5185">
        <w:rPr>
          <w:sz w:val="18"/>
          <w:szCs w:val="18"/>
        </w:rPr>
        <w:t>ответственным</w:t>
      </w:r>
      <w:proofErr w:type="gramEnd"/>
      <w:r w:rsidRPr="005B5185">
        <w:rPr>
          <w:sz w:val="18"/>
          <w:szCs w:val="18"/>
        </w:rPr>
        <w:t xml:space="preserve"> за организацию ярмарки выходного дня отдел муниципального заказа и реализации муниципальных программ администрации Хомутовского муниципального образования.</w:t>
      </w:r>
    </w:p>
    <w:p w:rsidR="005B5185" w:rsidRPr="005B5185" w:rsidRDefault="005B5185" w:rsidP="005B5185">
      <w:pPr>
        <w:tabs>
          <w:tab w:val="left" w:pos="3976"/>
        </w:tabs>
        <w:ind w:left="0" w:right="5" w:firstLine="284"/>
        <w:rPr>
          <w:sz w:val="18"/>
          <w:szCs w:val="18"/>
        </w:rPr>
      </w:pPr>
      <w:r w:rsidRPr="005B5185">
        <w:rPr>
          <w:sz w:val="18"/>
          <w:szCs w:val="18"/>
        </w:rPr>
        <w:t xml:space="preserve">4. Опубликовать настоящее постановление в газете «Вестник Хомутовского поселения» и разместить на </w:t>
      </w:r>
      <w:proofErr w:type="gramStart"/>
      <w:r w:rsidRPr="005B5185">
        <w:rPr>
          <w:sz w:val="18"/>
          <w:szCs w:val="18"/>
        </w:rPr>
        <w:t>W</w:t>
      </w:r>
      <w:proofErr w:type="gramEnd"/>
      <w:r w:rsidRPr="005B5185">
        <w:rPr>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5B5185" w:rsidRPr="005B5185" w:rsidRDefault="005B5185" w:rsidP="005B5185">
      <w:pPr>
        <w:tabs>
          <w:tab w:val="left" w:pos="3976"/>
        </w:tabs>
        <w:ind w:left="0" w:right="5" w:firstLine="284"/>
        <w:rPr>
          <w:sz w:val="18"/>
          <w:szCs w:val="18"/>
        </w:rPr>
      </w:pPr>
      <w:r w:rsidRPr="005B5185">
        <w:rPr>
          <w:sz w:val="18"/>
          <w:szCs w:val="18"/>
        </w:rPr>
        <w:t xml:space="preserve">5. </w:t>
      </w:r>
      <w:proofErr w:type="gramStart"/>
      <w:r w:rsidRPr="005B5185">
        <w:rPr>
          <w:sz w:val="18"/>
          <w:szCs w:val="18"/>
        </w:rPr>
        <w:t>Контроль за</w:t>
      </w:r>
      <w:proofErr w:type="gramEnd"/>
      <w:r w:rsidRPr="005B5185">
        <w:rPr>
          <w:sz w:val="18"/>
          <w:szCs w:val="18"/>
        </w:rPr>
        <w:t xml:space="preserve"> исполнением настоящего постановления возложить на   Первого заместителя Главы администрации.</w:t>
      </w:r>
    </w:p>
    <w:p w:rsidR="005B5185" w:rsidRPr="005B5185" w:rsidRDefault="005B5185" w:rsidP="005B5185">
      <w:pPr>
        <w:tabs>
          <w:tab w:val="left" w:pos="3976"/>
        </w:tabs>
        <w:ind w:left="0" w:right="5" w:firstLine="284"/>
        <w:rPr>
          <w:sz w:val="18"/>
          <w:szCs w:val="18"/>
        </w:rPr>
      </w:pPr>
    </w:p>
    <w:p w:rsidR="005B5185" w:rsidRPr="005B5185" w:rsidRDefault="005B5185" w:rsidP="005B5185">
      <w:pPr>
        <w:tabs>
          <w:tab w:val="left" w:pos="3976"/>
        </w:tabs>
        <w:ind w:left="0" w:right="5" w:firstLine="284"/>
        <w:rPr>
          <w:sz w:val="18"/>
          <w:szCs w:val="18"/>
        </w:rPr>
      </w:pPr>
    </w:p>
    <w:p w:rsidR="005B5185" w:rsidRPr="005B5185" w:rsidRDefault="005B5185" w:rsidP="005B5185">
      <w:pPr>
        <w:tabs>
          <w:tab w:val="left" w:pos="3976"/>
        </w:tabs>
        <w:ind w:left="0" w:right="5" w:firstLine="284"/>
        <w:jc w:val="right"/>
        <w:rPr>
          <w:i/>
          <w:sz w:val="18"/>
          <w:szCs w:val="18"/>
        </w:rPr>
      </w:pPr>
      <w:r w:rsidRPr="005B5185">
        <w:rPr>
          <w:i/>
          <w:sz w:val="18"/>
          <w:szCs w:val="18"/>
        </w:rPr>
        <w:t xml:space="preserve">Глава администрации                                                                  В.М. </w:t>
      </w:r>
      <w:proofErr w:type="spellStart"/>
      <w:r w:rsidRPr="005B5185">
        <w:rPr>
          <w:i/>
          <w:sz w:val="18"/>
          <w:szCs w:val="18"/>
        </w:rPr>
        <w:t>Колмаченко</w:t>
      </w:r>
      <w:proofErr w:type="spellEnd"/>
    </w:p>
    <w:p w:rsidR="005B5185" w:rsidRPr="005B5185" w:rsidRDefault="005B5185" w:rsidP="005B5185">
      <w:pPr>
        <w:tabs>
          <w:tab w:val="left" w:pos="3976"/>
        </w:tabs>
        <w:ind w:left="0" w:right="5" w:firstLine="284"/>
        <w:jc w:val="right"/>
        <w:rPr>
          <w:i/>
          <w:sz w:val="18"/>
          <w:szCs w:val="18"/>
        </w:rPr>
      </w:pPr>
    </w:p>
    <w:p w:rsidR="005B5185" w:rsidRPr="005B5185" w:rsidRDefault="005B5185" w:rsidP="005B5185">
      <w:pPr>
        <w:tabs>
          <w:tab w:val="left" w:pos="3976"/>
        </w:tabs>
        <w:ind w:left="0" w:right="5" w:firstLine="284"/>
        <w:jc w:val="right"/>
        <w:rPr>
          <w:i/>
          <w:sz w:val="18"/>
          <w:szCs w:val="18"/>
        </w:rPr>
      </w:pPr>
    </w:p>
    <w:p w:rsidR="005B5185" w:rsidRPr="005B5185" w:rsidRDefault="005B5185" w:rsidP="005B5185">
      <w:pPr>
        <w:tabs>
          <w:tab w:val="left" w:pos="3976"/>
        </w:tabs>
        <w:ind w:left="0" w:right="5" w:firstLine="284"/>
        <w:jc w:val="right"/>
        <w:rPr>
          <w:i/>
          <w:sz w:val="18"/>
          <w:szCs w:val="18"/>
        </w:rPr>
      </w:pPr>
      <w:r w:rsidRPr="005B5185">
        <w:rPr>
          <w:i/>
          <w:sz w:val="18"/>
          <w:szCs w:val="18"/>
        </w:rPr>
        <w:t>Приложение №1</w:t>
      </w:r>
    </w:p>
    <w:p w:rsidR="005B5185" w:rsidRPr="005B5185" w:rsidRDefault="005B5185" w:rsidP="005B5185">
      <w:pPr>
        <w:tabs>
          <w:tab w:val="left" w:pos="3976"/>
        </w:tabs>
        <w:ind w:left="0" w:right="5" w:firstLine="284"/>
        <w:jc w:val="right"/>
        <w:rPr>
          <w:i/>
          <w:sz w:val="18"/>
          <w:szCs w:val="18"/>
        </w:rPr>
      </w:pPr>
      <w:r w:rsidRPr="005B5185">
        <w:rPr>
          <w:i/>
          <w:sz w:val="18"/>
          <w:szCs w:val="18"/>
        </w:rPr>
        <w:t>Утвержден</w:t>
      </w:r>
    </w:p>
    <w:p w:rsidR="005B5185" w:rsidRPr="005B5185" w:rsidRDefault="005B5185" w:rsidP="005B5185">
      <w:pPr>
        <w:tabs>
          <w:tab w:val="left" w:pos="3976"/>
        </w:tabs>
        <w:ind w:left="0" w:right="5" w:firstLine="284"/>
        <w:jc w:val="right"/>
        <w:rPr>
          <w:i/>
          <w:sz w:val="18"/>
          <w:szCs w:val="18"/>
        </w:rPr>
      </w:pPr>
      <w:r w:rsidRPr="005B5185">
        <w:rPr>
          <w:i/>
          <w:sz w:val="18"/>
          <w:szCs w:val="18"/>
        </w:rPr>
        <w:t xml:space="preserve"> Постановлением администрации </w:t>
      </w:r>
    </w:p>
    <w:p w:rsidR="005B5185" w:rsidRPr="005B5185" w:rsidRDefault="005B5185" w:rsidP="005B5185">
      <w:pPr>
        <w:tabs>
          <w:tab w:val="left" w:pos="3976"/>
        </w:tabs>
        <w:ind w:left="0" w:right="5" w:firstLine="284"/>
        <w:jc w:val="right"/>
        <w:rPr>
          <w:i/>
          <w:sz w:val="18"/>
          <w:szCs w:val="18"/>
        </w:rPr>
      </w:pPr>
      <w:r w:rsidRPr="005B5185">
        <w:rPr>
          <w:i/>
          <w:sz w:val="18"/>
          <w:szCs w:val="18"/>
        </w:rPr>
        <w:t>Хомутовского муниципального образования</w:t>
      </w:r>
    </w:p>
    <w:p w:rsidR="005B5185" w:rsidRPr="005B5185" w:rsidRDefault="005B5185" w:rsidP="005B5185">
      <w:pPr>
        <w:tabs>
          <w:tab w:val="left" w:pos="3976"/>
        </w:tabs>
        <w:ind w:left="0" w:right="5" w:firstLine="284"/>
        <w:jc w:val="right"/>
        <w:rPr>
          <w:i/>
          <w:sz w:val="18"/>
          <w:szCs w:val="18"/>
        </w:rPr>
      </w:pPr>
      <w:r w:rsidRPr="005B5185">
        <w:rPr>
          <w:i/>
          <w:sz w:val="18"/>
          <w:szCs w:val="18"/>
        </w:rPr>
        <w:t>от_</w:t>
      </w:r>
      <w:r>
        <w:rPr>
          <w:i/>
          <w:sz w:val="18"/>
          <w:szCs w:val="18"/>
          <w:u w:val="single"/>
        </w:rPr>
        <w:t>23.01.2024</w:t>
      </w:r>
      <w:r w:rsidRPr="005B5185">
        <w:rPr>
          <w:i/>
          <w:sz w:val="18"/>
          <w:szCs w:val="18"/>
        </w:rPr>
        <w:t>_№__</w:t>
      </w:r>
      <w:r>
        <w:rPr>
          <w:i/>
          <w:sz w:val="18"/>
          <w:szCs w:val="18"/>
          <w:u w:val="single"/>
        </w:rPr>
        <w:t xml:space="preserve">9 </w:t>
      </w:r>
      <w:r w:rsidR="00DD2F1F">
        <w:rPr>
          <w:i/>
          <w:sz w:val="18"/>
          <w:szCs w:val="18"/>
          <w:u w:val="single"/>
        </w:rPr>
        <w:t>о/д</w:t>
      </w:r>
    </w:p>
    <w:p w:rsidR="005B5185" w:rsidRDefault="005B5185" w:rsidP="005B5185">
      <w:pPr>
        <w:tabs>
          <w:tab w:val="left" w:pos="3976"/>
        </w:tabs>
        <w:ind w:left="0" w:right="5" w:firstLine="284"/>
        <w:rPr>
          <w:sz w:val="18"/>
          <w:szCs w:val="18"/>
        </w:rPr>
      </w:pPr>
    </w:p>
    <w:p w:rsidR="005B5185" w:rsidRPr="005B5185" w:rsidRDefault="005B5185" w:rsidP="005B5185">
      <w:pPr>
        <w:tabs>
          <w:tab w:val="left" w:pos="3976"/>
        </w:tabs>
        <w:ind w:left="0" w:right="5" w:firstLine="284"/>
        <w:rPr>
          <w:sz w:val="18"/>
          <w:szCs w:val="18"/>
        </w:rPr>
      </w:pPr>
    </w:p>
    <w:p w:rsidR="005B5185" w:rsidRDefault="005B5185" w:rsidP="00DD2F1F">
      <w:pPr>
        <w:tabs>
          <w:tab w:val="left" w:pos="3976"/>
        </w:tabs>
        <w:ind w:left="0" w:right="5" w:firstLine="284"/>
        <w:jc w:val="center"/>
        <w:rPr>
          <w:sz w:val="18"/>
          <w:szCs w:val="18"/>
        </w:rPr>
      </w:pPr>
      <w:r w:rsidRPr="005B5185">
        <w:rPr>
          <w:sz w:val="18"/>
          <w:szCs w:val="18"/>
        </w:rPr>
        <w:t>План мероприятий по организации ярмарки выходного дня и продажи товаров на ней</w:t>
      </w:r>
    </w:p>
    <w:p w:rsidR="00DD2F1F" w:rsidRDefault="00DD2F1F" w:rsidP="005B5185">
      <w:pPr>
        <w:tabs>
          <w:tab w:val="left" w:pos="3976"/>
        </w:tabs>
        <w:ind w:left="0" w:right="5" w:firstLine="284"/>
        <w:rPr>
          <w:sz w:val="18"/>
          <w:szCs w:val="18"/>
        </w:rPr>
      </w:pPr>
    </w:p>
    <w:tbl>
      <w:tblPr>
        <w:tblStyle w:val="950"/>
        <w:tblW w:w="10065" w:type="dxa"/>
        <w:tblInd w:w="108" w:type="dxa"/>
        <w:tblLayout w:type="fixed"/>
        <w:tblLook w:val="04A0" w:firstRow="1" w:lastRow="0" w:firstColumn="1" w:lastColumn="0" w:noHBand="0" w:noVBand="1"/>
      </w:tblPr>
      <w:tblGrid>
        <w:gridCol w:w="567"/>
        <w:gridCol w:w="3148"/>
        <w:gridCol w:w="2126"/>
        <w:gridCol w:w="4224"/>
      </w:tblGrid>
      <w:tr w:rsidR="00DD2F1F" w:rsidRPr="00DD2F1F" w:rsidTr="00DD2F1F">
        <w:trPr>
          <w:trHeight w:val="654"/>
        </w:trPr>
        <w:tc>
          <w:tcPr>
            <w:tcW w:w="567" w:type="dxa"/>
            <w:vAlign w:val="center"/>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 xml:space="preserve">№ </w:t>
            </w:r>
            <w:proofErr w:type="gramStart"/>
            <w:r w:rsidRPr="00DD2F1F">
              <w:rPr>
                <w:rFonts w:ascii="Times New Roman" w:eastAsia="Calibri" w:hAnsi="Times New Roman"/>
                <w:sz w:val="18"/>
                <w:szCs w:val="18"/>
                <w:lang w:eastAsia="en-US"/>
              </w:rPr>
              <w:t>п</w:t>
            </w:r>
            <w:proofErr w:type="gramEnd"/>
            <w:r w:rsidRPr="00DD2F1F">
              <w:rPr>
                <w:rFonts w:ascii="Times New Roman" w:eastAsia="Calibri" w:hAnsi="Times New Roman"/>
                <w:sz w:val="18"/>
                <w:szCs w:val="18"/>
                <w:lang w:eastAsia="en-US"/>
              </w:rPr>
              <w:t>/п</w:t>
            </w:r>
          </w:p>
        </w:tc>
        <w:tc>
          <w:tcPr>
            <w:tcW w:w="3148" w:type="dxa"/>
            <w:vAlign w:val="center"/>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Наименование мероприятия</w:t>
            </w:r>
          </w:p>
        </w:tc>
        <w:tc>
          <w:tcPr>
            <w:tcW w:w="2126" w:type="dxa"/>
            <w:vAlign w:val="center"/>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Срок реализации мероприятия</w:t>
            </w:r>
          </w:p>
        </w:tc>
        <w:tc>
          <w:tcPr>
            <w:tcW w:w="4224" w:type="dxa"/>
            <w:vAlign w:val="center"/>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Ответственный исполнитель</w:t>
            </w:r>
          </w:p>
        </w:tc>
      </w:tr>
      <w:tr w:rsidR="00DD2F1F" w:rsidRPr="00DD2F1F" w:rsidTr="00DD2F1F">
        <w:trPr>
          <w:trHeight w:val="257"/>
        </w:trPr>
        <w:tc>
          <w:tcPr>
            <w:tcW w:w="567" w:type="dxa"/>
            <w:vAlign w:val="center"/>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1</w:t>
            </w:r>
          </w:p>
        </w:tc>
        <w:tc>
          <w:tcPr>
            <w:tcW w:w="3148" w:type="dxa"/>
            <w:vAlign w:val="center"/>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2</w:t>
            </w:r>
          </w:p>
        </w:tc>
        <w:tc>
          <w:tcPr>
            <w:tcW w:w="2126" w:type="dxa"/>
            <w:vAlign w:val="center"/>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3</w:t>
            </w:r>
          </w:p>
        </w:tc>
        <w:tc>
          <w:tcPr>
            <w:tcW w:w="4224" w:type="dxa"/>
            <w:vAlign w:val="center"/>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4</w:t>
            </w:r>
          </w:p>
        </w:tc>
      </w:tr>
      <w:tr w:rsidR="00DD2F1F" w:rsidRPr="00DD2F1F" w:rsidTr="00DD2F1F">
        <w:trPr>
          <w:trHeight w:val="642"/>
        </w:trPr>
        <w:tc>
          <w:tcPr>
            <w:tcW w:w="567" w:type="dxa"/>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1</w:t>
            </w:r>
          </w:p>
        </w:tc>
        <w:tc>
          <w:tcPr>
            <w:tcW w:w="3148" w:type="dxa"/>
          </w:tcPr>
          <w:p w:rsidR="00DD2F1F" w:rsidRPr="00DD2F1F" w:rsidRDefault="00DD2F1F" w:rsidP="00DD2F1F">
            <w:pPr>
              <w:rPr>
                <w:rFonts w:ascii="Times New Roman" w:eastAsia="Calibri" w:hAnsi="Times New Roman"/>
                <w:sz w:val="18"/>
                <w:szCs w:val="18"/>
                <w:lang w:eastAsia="en-US"/>
              </w:rPr>
            </w:pPr>
            <w:r w:rsidRPr="00DD2F1F">
              <w:rPr>
                <w:rFonts w:ascii="Times New Roman" w:eastAsia="Calibri" w:hAnsi="Times New Roman"/>
                <w:sz w:val="18"/>
                <w:szCs w:val="18"/>
                <w:lang w:eastAsia="en-US"/>
              </w:rPr>
              <w:t>Прием и регистрация заявок на участие в ярмарке</w:t>
            </w:r>
          </w:p>
        </w:tc>
        <w:tc>
          <w:tcPr>
            <w:tcW w:w="2126" w:type="dxa"/>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Весь период проведения ярмарки</w:t>
            </w:r>
          </w:p>
        </w:tc>
        <w:tc>
          <w:tcPr>
            <w:tcW w:w="4224" w:type="dxa"/>
          </w:tcPr>
          <w:p w:rsidR="00DD2F1F" w:rsidRPr="00DD2F1F" w:rsidRDefault="00DD2F1F" w:rsidP="00DD2F1F">
            <w:pPr>
              <w:rPr>
                <w:rFonts w:ascii="Times New Roman" w:hAnsi="Times New Roman"/>
                <w:spacing w:val="8"/>
                <w:kern w:val="144"/>
                <w:sz w:val="18"/>
                <w:szCs w:val="18"/>
              </w:rPr>
            </w:pPr>
            <w:r w:rsidRPr="00DD2F1F">
              <w:rPr>
                <w:rFonts w:ascii="Times New Roman" w:hAnsi="Times New Roman"/>
                <w:spacing w:val="8"/>
                <w:kern w:val="144"/>
                <w:sz w:val="18"/>
                <w:szCs w:val="18"/>
              </w:rPr>
              <w:t>Отдел МЗ и РМП Администрации Хомутовского муниципального образования</w:t>
            </w:r>
          </w:p>
        </w:tc>
      </w:tr>
      <w:tr w:rsidR="00DD2F1F" w:rsidRPr="00DD2F1F" w:rsidTr="00DD2F1F">
        <w:trPr>
          <w:trHeight w:val="315"/>
        </w:trPr>
        <w:tc>
          <w:tcPr>
            <w:tcW w:w="567" w:type="dxa"/>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2</w:t>
            </w:r>
          </w:p>
        </w:tc>
        <w:tc>
          <w:tcPr>
            <w:tcW w:w="3148" w:type="dxa"/>
          </w:tcPr>
          <w:p w:rsidR="00DD2F1F" w:rsidRPr="00DD2F1F" w:rsidRDefault="00DD2F1F" w:rsidP="00DD2F1F">
            <w:pPr>
              <w:rPr>
                <w:rFonts w:ascii="Times New Roman" w:eastAsia="Calibri" w:hAnsi="Times New Roman"/>
                <w:sz w:val="18"/>
                <w:szCs w:val="18"/>
                <w:lang w:eastAsia="en-US"/>
              </w:rPr>
            </w:pPr>
            <w:r w:rsidRPr="00DD2F1F">
              <w:rPr>
                <w:rFonts w:ascii="Times New Roman" w:eastAsia="Calibri" w:hAnsi="Times New Roman"/>
                <w:sz w:val="18"/>
                <w:szCs w:val="18"/>
                <w:lang w:eastAsia="en-US"/>
              </w:rPr>
              <w:t>Направление уведомлений об отказе в предоставлении места на ярмарке</w:t>
            </w:r>
          </w:p>
        </w:tc>
        <w:tc>
          <w:tcPr>
            <w:tcW w:w="2126" w:type="dxa"/>
          </w:tcPr>
          <w:p w:rsidR="00DD2F1F" w:rsidRPr="00DD2F1F" w:rsidRDefault="00DD2F1F" w:rsidP="00DD2F1F">
            <w:pPr>
              <w:jc w:val="center"/>
              <w:rPr>
                <w:rFonts w:ascii="Times New Roman" w:eastAsia="Calibri" w:hAnsi="Times New Roman"/>
                <w:sz w:val="18"/>
                <w:szCs w:val="18"/>
                <w:lang w:eastAsia="en-US"/>
              </w:rPr>
            </w:pPr>
            <w:r w:rsidRPr="00DD2F1F">
              <w:rPr>
                <w:rFonts w:ascii="Times New Roman" w:eastAsia="Calibri" w:hAnsi="Times New Roman"/>
                <w:sz w:val="18"/>
                <w:szCs w:val="18"/>
                <w:lang w:eastAsia="en-US"/>
              </w:rPr>
              <w:t>Весь период проведения ярмарки</w:t>
            </w:r>
          </w:p>
        </w:tc>
        <w:tc>
          <w:tcPr>
            <w:tcW w:w="4224" w:type="dxa"/>
          </w:tcPr>
          <w:p w:rsidR="00DD2F1F" w:rsidRPr="00DD2F1F" w:rsidRDefault="00DD2F1F" w:rsidP="00DD2F1F">
            <w:pPr>
              <w:rPr>
                <w:rFonts w:ascii="Times New Roman" w:hAnsi="Times New Roman"/>
                <w:sz w:val="18"/>
                <w:szCs w:val="18"/>
              </w:rPr>
            </w:pPr>
            <w:r w:rsidRPr="00DD2F1F">
              <w:rPr>
                <w:rFonts w:ascii="Times New Roman" w:hAnsi="Times New Roman"/>
                <w:spacing w:val="8"/>
                <w:kern w:val="144"/>
                <w:sz w:val="18"/>
                <w:szCs w:val="18"/>
              </w:rPr>
              <w:t>Отдел МЗ и РМП Администрации Хомутовского муниципального образования</w:t>
            </w:r>
          </w:p>
        </w:tc>
      </w:tr>
      <w:tr w:rsidR="00DD2F1F" w:rsidRPr="00DD2F1F" w:rsidTr="00DD2F1F">
        <w:trPr>
          <w:trHeight w:val="315"/>
        </w:trPr>
        <w:tc>
          <w:tcPr>
            <w:tcW w:w="567"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3</w:t>
            </w:r>
          </w:p>
        </w:tc>
        <w:tc>
          <w:tcPr>
            <w:tcW w:w="3148" w:type="dxa"/>
          </w:tcPr>
          <w:p w:rsidR="00DD2F1F" w:rsidRPr="00DD2F1F" w:rsidRDefault="00DD2F1F" w:rsidP="00DD2F1F">
            <w:pP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Выдача разрешений на предоставление торгового места на основании поданных заявлений</w:t>
            </w:r>
          </w:p>
        </w:tc>
        <w:tc>
          <w:tcPr>
            <w:tcW w:w="2126"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Весь период проведения ярмарки</w:t>
            </w:r>
          </w:p>
        </w:tc>
        <w:tc>
          <w:tcPr>
            <w:tcW w:w="4224" w:type="dxa"/>
          </w:tcPr>
          <w:p w:rsidR="00DD2F1F" w:rsidRPr="00DD2F1F" w:rsidRDefault="00DD2F1F" w:rsidP="00DD2F1F">
            <w:pPr>
              <w:rPr>
                <w:rFonts w:ascii="Times New Roman" w:hAnsi="Times New Roman"/>
                <w:sz w:val="18"/>
                <w:szCs w:val="18"/>
              </w:rPr>
            </w:pPr>
            <w:r w:rsidRPr="00DD2F1F">
              <w:rPr>
                <w:rFonts w:ascii="Times New Roman" w:hAnsi="Times New Roman"/>
                <w:spacing w:val="8"/>
                <w:kern w:val="144"/>
                <w:sz w:val="18"/>
                <w:szCs w:val="18"/>
              </w:rPr>
              <w:t>Отдел МЗ и РМП Администрации Хомутовского муниципального образования</w:t>
            </w:r>
          </w:p>
        </w:tc>
      </w:tr>
      <w:tr w:rsidR="00DD2F1F" w:rsidRPr="00DD2F1F" w:rsidTr="00DD2F1F">
        <w:trPr>
          <w:trHeight w:val="1309"/>
        </w:trPr>
        <w:tc>
          <w:tcPr>
            <w:tcW w:w="567"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4</w:t>
            </w:r>
          </w:p>
        </w:tc>
        <w:tc>
          <w:tcPr>
            <w:tcW w:w="3148" w:type="dxa"/>
          </w:tcPr>
          <w:p w:rsidR="00DD2F1F" w:rsidRPr="00DD2F1F" w:rsidRDefault="00DD2F1F" w:rsidP="00DD2F1F">
            <w:pP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Размещение участников ярмарки в соответствии со схемой размещения торговых мест для продажи товаров на ярмарке</w:t>
            </w:r>
          </w:p>
        </w:tc>
        <w:tc>
          <w:tcPr>
            <w:tcW w:w="2126"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Весь период проведения ярмарки</w:t>
            </w:r>
          </w:p>
        </w:tc>
        <w:tc>
          <w:tcPr>
            <w:tcW w:w="4224" w:type="dxa"/>
          </w:tcPr>
          <w:p w:rsidR="00DD2F1F" w:rsidRPr="00DD2F1F" w:rsidRDefault="00DD2F1F" w:rsidP="00DD2F1F">
            <w:pPr>
              <w:rPr>
                <w:rFonts w:ascii="Times New Roman" w:hAnsi="Times New Roman"/>
                <w:sz w:val="18"/>
                <w:szCs w:val="18"/>
              </w:rPr>
            </w:pPr>
            <w:r w:rsidRPr="00DD2F1F">
              <w:rPr>
                <w:rFonts w:ascii="Times New Roman" w:hAnsi="Times New Roman"/>
                <w:spacing w:val="8"/>
                <w:kern w:val="144"/>
                <w:sz w:val="18"/>
                <w:szCs w:val="18"/>
              </w:rPr>
              <w:t>Отдел МЗ и РМП Администрации Хомутовского муниципального образования</w:t>
            </w:r>
          </w:p>
        </w:tc>
      </w:tr>
      <w:tr w:rsidR="00DD2F1F" w:rsidRPr="00DD2F1F" w:rsidTr="00DD2F1F">
        <w:trPr>
          <w:trHeight w:val="448"/>
        </w:trPr>
        <w:tc>
          <w:tcPr>
            <w:tcW w:w="567"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5</w:t>
            </w:r>
          </w:p>
        </w:tc>
        <w:tc>
          <w:tcPr>
            <w:tcW w:w="3148" w:type="dxa"/>
          </w:tcPr>
          <w:p w:rsidR="00DD2F1F" w:rsidRPr="00DD2F1F" w:rsidRDefault="00DD2F1F" w:rsidP="00DD2F1F">
            <w:pP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Реализация товаров участниками ярмарки</w:t>
            </w:r>
          </w:p>
        </w:tc>
        <w:tc>
          <w:tcPr>
            <w:tcW w:w="2126"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Весь период проведения ярмарки</w:t>
            </w:r>
          </w:p>
        </w:tc>
        <w:tc>
          <w:tcPr>
            <w:tcW w:w="4224" w:type="dxa"/>
          </w:tcPr>
          <w:p w:rsidR="00DD2F1F" w:rsidRPr="00DD2F1F" w:rsidRDefault="00DD2F1F" w:rsidP="00DD2F1F">
            <w:pPr>
              <w:rPr>
                <w:rFonts w:ascii="Times New Roman" w:hAnsi="Times New Roman"/>
                <w:sz w:val="18"/>
                <w:szCs w:val="18"/>
              </w:rPr>
            </w:pPr>
            <w:r w:rsidRPr="00DD2F1F">
              <w:rPr>
                <w:rFonts w:ascii="Times New Roman" w:hAnsi="Times New Roman"/>
                <w:spacing w:val="8"/>
                <w:kern w:val="144"/>
                <w:sz w:val="18"/>
                <w:szCs w:val="18"/>
              </w:rPr>
              <w:t>Отдел МЗ и РМП Администрации Хомутовского муниципального образования</w:t>
            </w:r>
          </w:p>
        </w:tc>
      </w:tr>
      <w:tr w:rsidR="00DD2F1F" w:rsidRPr="00DD2F1F" w:rsidTr="00DD2F1F">
        <w:trPr>
          <w:trHeight w:val="328"/>
        </w:trPr>
        <w:tc>
          <w:tcPr>
            <w:tcW w:w="567"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6</w:t>
            </w:r>
          </w:p>
        </w:tc>
        <w:tc>
          <w:tcPr>
            <w:tcW w:w="3148" w:type="dxa"/>
          </w:tcPr>
          <w:p w:rsidR="00DD2F1F" w:rsidRPr="00DD2F1F" w:rsidRDefault="00DD2F1F" w:rsidP="00DD2F1F">
            <w:pP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 xml:space="preserve">Обеспечение </w:t>
            </w:r>
            <w:proofErr w:type="gramStart"/>
            <w:r w:rsidRPr="00DD2F1F">
              <w:rPr>
                <w:rFonts w:ascii="Times New Roman" w:eastAsia="Calibri" w:hAnsi="Times New Roman"/>
                <w:color w:val="000000"/>
                <w:sz w:val="18"/>
                <w:szCs w:val="18"/>
                <w:lang w:eastAsia="en-US"/>
              </w:rPr>
              <w:t>контроля за</w:t>
            </w:r>
            <w:proofErr w:type="gramEnd"/>
            <w:r w:rsidRPr="00DD2F1F">
              <w:rPr>
                <w:rFonts w:ascii="Times New Roman" w:eastAsia="Calibri" w:hAnsi="Times New Roman"/>
                <w:color w:val="000000"/>
                <w:sz w:val="18"/>
                <w:szCs w:val="18"/>
                <w:lang w:eastAsia="en-US"/>
              </w:rPr>
              <w:t xml:space="preserve"> соблюдением установленного ассортимента продаваемых товаров </w:t>
            </w:r>
          </w:p>
        </w:tc>
        <w:tc>
          <w:tcPr>
            <w:tcW w:w="2126"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Весь период проведения ярмарки</w:t>
            </w:r>
          </w:p>
        </w:tc>
        <w:tc>
          <w:tcPr>
            <w:tcW w:w="4224" w:type="dxa"/>
          </w:tcPr>
          <w:p w:rsidR="00DD2F1F" w:rsidRPr="00DD2F1F" w:rsidRDefault="00DD2F1F" w:rsidP="00DD2F1F">
            <w:pPr>
              <w:rPr>
                <w:rFonts w:ascii="Times New Roman" w:hAnsi="Times New Roman"/>
                <w:sz w:val="18"/>
                <w:szCs w:val="18"/>
              </w:rPr>
            </w:pPr>
            <w:r w:rsidRPr="00DD2F1F">
              <w:rPr>
                <w:rFonts w:ascii="Times New Roman" w:hAnsi="Times New Roman"/>
                <w:spacing w:val="8"/>
                <w:kern w:val="144"/>
                <w:sz w:val="18"/>
                <w:szCs w:val="18"/>
              </w:rPr>
              <w:t>Отдел МЗ и РМП Администрации Хомутовского муниципального образования</w:t>
            </w:r>
          </w:p>
        </w:tc>
      </w:tr>
      <w:tr w:rsidR="00DD2F1F" w:rsidRPr="00DD2F1F" w:rsidTr="00DD2F1F">
        <w:trPr>
          <w:trHeight w:val="328"/>
        </w:trPr>
        <w:tc>
          <w:tcPr>
            <w:tcW w:w="567"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7</w:t>
            </w:r>
          </w:p>
        </w:tc>
        <w:tc>
          <w:tcPr>
            <w:tcW w:w="3148" w:type="dxa"/>
          </w:tcPr>
          <w:p w:rsidR="00DD2F1F" w:rsidRPr="00DD2F1F" w:rsidRDefault="00DD2F1F" w:rsidP="00DD2F1F">
            <w:pP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 xml:space="preserve">Обеспечение охраны общественного </w:t>
            </w:r>
            <w:r w:rsidRPr="00DD2F1F">
              <w:rPr>
                <w:rFonts w:ascii="Times New Roman" w:eastAsia="Calibri" w:hAnsi="Times New Roman"/>
                <w:color w:val="000000"/>
                <w:sz w:val="18"/>
                <w:szCs w:val="18"/>
                <w:lang w:eastAsia="en-US"/>
              </w:rPr>
              <w:lastRenderedPageBreak/>
              <w:t>порядка на территории ярмарки</w:t>
            </w:r>
          </w:p>
          <w:p w:rsidR="00DD2F1F" w:rsidRPr="00DD2F1F" w:rsidRDefault="00DD2F1F" w:rsidP="00DD2F1F">
            <w:pPr>
              <w:rPr>
                <w:rFonts w:ascii="Times New Roman" w:eastAsia="Calibri" w:hAnsi="Times New Roman"/>
                <w:color w:val="000000"/>
                <w:sz w:val="18"/>
                <w:szCs w:val="18"/>
                <w:lang w:eastAsia="en-US"/>
              </w:rPr>
            </w:pPr>
          </w:p>
        </w:tc>
        <w:tc>
          <w:tcPr>
            <w:tcW w:w="2126"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lastRenderedPageBreak/>
              <w:t xml:space="preserve">Весь период проведения </w:t>
            </w:r>
            <w:r w:rsidRPr="00DD2F1F">
              <w:rPr>
                <w:rFonts w:ascii="Times New Roman" w:eastAsia="Calibri" w:hAnsi="Times New Roman"/>
                <w:color w:val="000000"/>
                <w:sz w:val="18"/>
                <w:szCs w:val="18"/>
                <w:lang w:eastAsia="en-US"/>
              </w:rPr>
              <w:lastRenderedPageBreak/>
              <w:t>ярмарки</w:t>
            </w:r>
          </w:p>
        </w:tc>
        <w:tc>
          <w:tcPr>
            <w:tcW w:w="4224" w:type="dxa"/>
          </w:tcPr>
          <w:p w:rsidR="00DD2F1F" w:rsidRPr="00DD2F1F" w:rsidRDefault="00DD2F1F" w:rsidP="00DD2F1F">
            <w:pPr>
              <w:rPr>
                <w:rFonts w:ascii="Times New Roman" w:hAnsi="Times New Roman"/>
                <w:sz w:val="18"/>
                <w:szCs w:val="18"/>
              </w:rPr>
            </w:pPr>
            <w:r w:rsidRPr="00DD2F1F">
              <w:rPr>
                <w:rFonts w:ascii="Times New Roman" w:hAnsi="Times New Roman"/>
                <w:spacing w:val="8"/>
                <w:kern w:val="144"/>
                <w:sz w:val="18"/>
                <w:szCs w:val="18"/>
              </w:rPr>
              <w:lastRenderedPageBreak/>
              <w:t xml:space="preserve">МКУ ХЭС Администрации Хомутовского </w:t>
            </w:r>
            <w:r w:rsidRPr="00DD2F1F">
              <w:rPr>
                <w:rFonts w:ascii="Times New Roman" w:hAnsi="Times New Roman"/>
                <w:spacing w:val="8"/>
                <w:kern w:val="144"/>
                <w:sz w:val="18"/>
                <w:szCs w:val="18"/>
              </w:rPr>
              <w:lastRenderedPageBreak/>
              <w:t>муниципального образования</w:t>
            </w:r>
          </w:p>
        </w:tc>
      </w:tr>
      <w:tr w:rsidR="00DD2F1F" w:rsidRPr="00DD2F1F" w:rsidTr="00DD2F1F">
        <w:trPr>
          <w:trHeight w:val="328"/>
        </w:trPr>
        <w:tc>
          <w:tcPr>
            <w:tcW w:w="567"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lastRenderedPageBreak/>
              <w:t>8</w:t>
            </w:r>
          </w:p>
        </w:tc>
        <w:tc>
          <w:tcPr>
            <w:tcW w:w="3148" w:type="dxa"/>
          </w:tcPr>
          <w:p w:rsidR="00DD2F1F" w:rsidRPr="00DD2F1F" w:rsidRDefault="00DD2F1F" w:rsidP="00DD2F1F">
            <w:pP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Обеспечение охраны пожарной безопасности во время проведения ярмарки</w:t>
            </w:r>
          </w:p>
        </w:tc>
        <w:tc>
          <w:tcPr>
            <w:tcW w:w="2126" w:type="dxa"/>
          </w:tcPr>
          <w:p w:rsidR="00DD2F1F" w:rsidRPr="00DD2F1F" w:rsidRDefault="00DD2F1F" w:rsidP="00DD2F1F">
            <w:pPr>
              <w:jc w:val="center"/>
              <w:rPr>
                <w:rFonts w:ascii="Times New Roman" w:eastAsia="Calibri" w:hAnsi="Times New Roman"/>
                <w:color w:val="000000"/>
                <w:sz w:val="18"/>
                <w:szCs w:val="18"/>
                <w:lang w:eastAsia="en-US"/>
              </w:rPr>
            </w:pPr>
            <w:r w:rsidRPr="00DD2F1F">
              <w:rPr>
                <w:rFonts w:ascii="Times New Roman" w:eastAsia="Calibri" w:hAnsi="Times New Roman"/>
                <w:color w:val="000000"/>
                <w:sz w:val="18"/>
                <w:szCs w:val="18"/>
                <w:lang w:eastAsia="en-US"/>
              </w:rPr>
              <w:t>Весь период проведения ярмарки</w:t>
            </w:r>
          </w:p>
        </w:tc>
        <w:tc>
          <w:tcPr>
            <w:tcW w:w="4224" w:type="dxa"/>
          </w:tcPr>
          <w:p w:rsidR="00DD2F1F" w:rsidRPr="00DD2F1F" w:rsidRDefault="00DD2F1F" w:rsidP="00DD2F1F">
            <w:pPr>
              <w:rPr>
                <w:rFonts w:ascii="Times New Roman" w:hAnsi="Times New Roman"/>
                <w:sz w:val="18"/>
                <w:szCs w:val="18"/>
              </w:rPr>
            </w:pPr>
            <w:r w:rsidRPr="00DD2F1F">
              <w:rPr>
                <w:rFonts w:ascii="Times New Roman" w:hAnsi="Times New Roman"/>
                <w:spacing w:val="8"/>
                <w:kern w:val="144"/>
                <w:sz w:val="18"/>
                <w:szCs w:val="18"/>
              </w:rPr>
              <w:t>МКУ ХЭС Администрации Хомутовского муниципального образования</w:t>
            </w:r>
          </w:p>
        </w:tc>
      </w:tr>
    </w:tbl>
    <w:p w:rsidR="00DD2F1F" w:rsidRDefault="00DD2F1F" w:rsidP="005B5185">
      <w:pPr>
        <w:tabs>
          <w:tab w:val="left" w:pos="3976"/>
        </w:tabs>
        <w:ind w:left="0" w:right="5" w:firstLine="284"/>
        <w:rPr>
          <w:sz w:val="18"/>
          <w:szCs w:val="18"/>
        </w:rPr>
      </w:pPr>
    </w:p>
    <w:p w:rsidR="00DD2F1F" w:rsidRDefault="00DD2F1F" w:rsidP="00DD2F1F">
      <w:pPr>
        <w:tabs>
          <w:tab w:val="left" w:pos="3976"/>
        </w:tabs>
        <w:ind w:left="0" w:right="5" w:firstLine="284"/>
        <w:jc w:val="right"/>
        <w:rPr>
          <w:i/>
          <w:sz w:val="18"/>
          <w:szCs w:val="18"/>
        </w:rPr>
      </w:pPr>
    </w:p>
    <w:p w:rsidR="00DD2F1F" w:rsidRPr="00DD2F1F" w:rsidRDefault="00DD2F1F" w:rsidP="00DD2F1F">
      <w:pPr>
        <w:tabs>
          <w:tab w:val="left" w:pos="3976"/>
        </w:tabs>
        <w:ind w:left="0" w:right="5" w:firstLine="284"/>
        <w:jc w:val="right"/>
        <w:rPr>
          <w:i/>
          <w:sz w:val="18"/>
          <w:szCs w:val="18"/>
        </w:rPr>
      </w:pPr>
      <w:r w:rsidRPr="00DD2F1F">
        <w:rPr>
          <w:i/>
          <w:sz w:val="18"/>
          <w:szCs w:val="18"/>
        </w:rPr>
        <w:t>Начальник отдела МЗ и РМП                                                     Дубровина Е.Н.</w:t>
      </w:r>
      <w:r w:rsidRPr="00DD2F1F">
        <w:rPr>
          <w:i/>
          <w:sz w:val="18"/>
          <w:szCs w:val="18"/>
        </w:rPr>
        <w:tab/>
      </w:r>
    </w:p>
    <w:p w:rsidR="00DD2F1F" w:rsidRPr="00DD2F1F" w:rsidRDefault="00DD2F1F" w:rsidP="00DD2F1F">
      <w:pPr>
        <w:tabs>
          <w:tab w:val="left" w:pos="3976"/>
        </w:tabs>
        <w:ind w:left="0" w:right="5" w:firstLine="284"/>
        <w:jc w:val="right"/>
        <w:rPr>
          <w:i/>
          <w:sz w:val="18"/>
          <w:szCs w:val="18"/>
        </w:rPr>
      </w:pPr>
    </w:p>
    <w:p w:rsidR="00DD2F1F" w:rsidRPr="00DD2F1F" w:rsidRDefault="00DD2F1F" w:rsidP="00DD2F1F">
      <w:pPr>
        <w:tabs>
          <w:tab w:val="left" w:pos="3976"/>
        </w:tabs>
        <w:ind w:left="0" w:right="5" w:firstLine="284"/>
        <w:jc w:val="right"/>
        <w:rPr>
          <w:i/>
          <w:sz w:val="18"/>
          <w:szCs w:val="18"/>
        </w:rPr>
      </w:pPr>
    </w:p>
    <w:p w:rsidR="00DD2F1F" w:rsidRPr="00DD2F1F" w:rsidRDefault="00DD2F1F" w:rsidP="00DD2F1F">
      <w:pPr>
        <w:tabs>
          <w:tab w:val="left" w:pos="3976"/>
        </w:tabs>
        <w:ind w:left="0" w:right="5" w:firstLine="284"/>
        <w:jc w:val="right"/>
        <w:rPr>
          <w:i/>
          <w:sz w:val="18"/>
          <w:szCs w:val="18"/>
        </w:rPr>
      </w:pPr>
      <w:r w:rsidRPr="00DD2F1F">
        <w:rPr>
          <w:i/>
          <w:sz w:val="18"/>
          <w:szCs w:val="18"/>
        </w:rPr>
        <w:t>Приложение №2</w:t>
      </w:r>
    </w:p>
    <w:p w:rsidR="00DD2F1F" w:rsidRPr="00DD2F1F" w:rsidRDefault="00DD2F1F" w:rsidP="00DD2F1F">
      <w:pPr>
        <w:tabs>
          <w:tab w:val="left" w:pos="3976"/>
        </w:tabs>
        <w:ind w:left="0" w:right="5" w:firstLine="284"/>
        <w:jc w:val="right"/>
        <w:rPr>
          <w:i/>
          <w:sz w:val="18"/>
          <w:szCs w:val="18"/>
        </w:rPr>
      </w:pPr>
      <w:r w:rsidRPr="00DD2F1F">
        <w:rPr>
          <w:i/>
          <w:sz w:val="18"/>
          <w:szCs w:val="18"/>
        </w:rPr>
        <w:t>Утвержден</w:t>
      </w:r>
    </w:p>
    <w:p w:rsidR="00DD2F1F" w:rsidRPr="00DD2F1F" w:rsidRDefault="00DD2F1F" w:rsidP="00DD2F1F">
      <w:pPr>
        <w:tabs>
          <w:tab w:val="left" w:pos="3976"/>
        </w:tabs>
        <w:ind w:left="0" w:right="5" w:firstLine="284"/>
        <w:jc w:val="right"/>
        <w:rPr>
          <w:i/>
          <w:sz w:val="18"/>
          <w:szCs w:val="18"/>
        </w:rPr>
      </w:pPr>
      <w:r w:rsidRPr="00DD2F1F">
        <w:rPr>
          <w:i/>
          <w:sz w:val="18"/>
          <w:szCs w:val="18"/>
        </w:rPr>
        <w:t xml:space="preserve"> Постановлением администрации </w:t>
      </w:r>
    </w:p>
    <w:p w:rsidR="00DD2F1F" w:rsidRPr="00DD2F1F" w:rsidRDefault="00DD2F1F" w:rsidP="00DD2F1F">
      <w:pPr>
        <w:tabs>
          <w:tab w:val="left" w:pos="3976"/>
        </w:tabs>
        <w:ind w:left="0" w:right="5" w:firstLine="284"/>
        <w:jc w:val="right"/>
        <w:rPr>
          <w:i/>
          <w:sz w:val="18"/>
          <w:szCs w:val="18"/>
        </w:rPr>
      </w:pPr>
      <w:r w:rsidRPr="00DD2F1F">
        <w:rPr>
          <w:i/>
          <w:sz w:val="18"/>
          <w:szCs w:val="18"/>
        </w:rPr>
        <w:t>Хомутовского муниципального образования</w:t>
      </w:r>
    </w:p>
    <w:p w:rsidR="00DD2F1F" w:rsidRPr="00DD2F1F" w:rsidRDefault="00DD2F1F" w:rsidP="00DD2F1F">
      <w:pPr>
        <w:tabs>
          <w:tab w:val="left" w:pos="3976"/>
        </w:tabs>
        <w:ind w:left="0" w:right="5" w:firstLine="284"/>
        <w:jc w:val="right"/>
        <w:rPr>
          <w:i/>
          <w:sz w:val="18"/>
          <w:szCs w:val="18"/>
        </w:rPr>
      </w:pPr>
      <w:r w:rsidRPr="00DD2F1F">
        <w:rPr>
          <w:i/>
          <w:sz w:val="18"/>
          <w:szCs w:val="18"/>
        </w:rPr>
        <w:t>от</w:t>
      </w:r>
      <w:r>
        <w:rPr>
          <w:i/>
          <w:sz w:val="18"/>
          <w:szCs w:val="18"/>
          <w:u w:val="single"/>
        </w:rPr>
        <w:t xml:space="preserve"> </w:t>
      </w:r>
      <w:r w:rsidR="00CF4F10">
        <w:rPr>
          <w:i/>
          <w:sz w:val="18"/>
          <w:szCs w:val="18"/>
          <w:u w:val="single"/>
        </w:rPr>
        <w:t xml:space="preserve">23.01.2024 </w:t>
      </w:r>
      <w:r w:rsidRPr="00DD2F1F">
        <w:rPr>
          <w:i/>
          <w:sz w:val="18"/>
          <w:szCs w:val="18"/>
        </w:rPr>
        <w:t>№_</w:t>
      </w:r>
      <w:r w:rsidR="00CF4F10">
        <w:rPr>
          <w:i/>
          <w:sz w:val="18"/>
          <w:szCs w:val="18"/>
          <w:u w:val="single"/>
        </w:rPr>
        <w:t>9 о/д</w:t>
      </w:r>
    </w:p>
    <w:p w:rsidR="00DD2F1F" w:rsidRPr="00DD2F1F" w:rsidRDefault="00DD2F1F" w:rsidP="00DD2F1F">
      <w:pPr>
        <w:tabs>
          <w:tab w:val="left" w:pos="3976"/>
        </w:tabs>
        <w:ind w:left="0" w:right="5" w:firstLine="284"/>
        <w:jc w:val="right"/>
        <w:rPr>
          <w:i/>
          <w:sz w:val="18"/>
          <w:szCs w:val="18"/>
        </w:rPr>
      </w:pPr>
    </w:p>
    <w:p w:rsidR="00DD2F1F" w:rsidRPr="00DD2F1F" w:rsidRDefault="00DD2F1F" w:rsidP="00DD2F1F">
      <w:pPr>
        <w:tabs>
          <w:tab w:val="left" w:pos="3976"/>
        </w:tabs>
        <w:ind w:left="0" w:right="5" w:firstLine="284"/>
        <w:rPr>
          <w:sz w:val="18"/>
          <w:szCs w:val="18"/>
        </w:rPr>
      </w:pPr>
    </w:p>
    <w:p w:rsidR="00DD2F1F" w:rsidRPr="00DD2F1F" w:rsidRDefault="00DD2F1F" w:rsidP="00CF4F10">
      <w:pPr>
        <w:tabs>
          <w:tab w:val="left" w:pos="3976"/>
        </w:tabs>
        <w:ind w:left="0" w:right="5" w:firstLine="284"/>
        <w:jc w:val="center"/>
        <w:rPr>
          <w:sz w:val="18"/>
          <w:szCs w:val="18"/>
        </w:rPr>
      </w:pPr>
      <w:r w:rsidRPr="00DD2F1F">
        <w:rPr>
          <w:sz w:val="18"/>
          <w:szCs w:val="18"/>
        </w:rPr>
        <w:t>Порядок организации ярмарки выходного дня</w:t>
      </w:r>
    </w:p>
    <w:p w:rsidR="00DD2F1F" w:rsidRPr="00DD2F1F" w:rsidRDefault="00DD2F1F" w:rsidP="00CF4F10">
      <w:pPr>
        <w:tabs>
          <w:tab w:val="left" w:pos="3976"/>
        </w:tabs>
        <w:ind w:left="0" w:right="5" w:firstLine="284"/>
        <w:jc w:val="center"/>
        <w:rPr>
          <w:sz w:val="18"/>
          <w:szCs w:val="18"/>
        </w:rPr>
      </w:pPr>
      <w:r w:rsidRPr="00DD2F1F">
        <w:rPr>
          <w:sz w:val="18"/>
          <w:szCs w:val="18"/>
        </w:rPr>
        <w:t>и продажи товаров на ней</w:t>
      </w:r>
    </w:p>
    <w:p w:rsidR="00DD2F1F" w:rsidRPr="00DD2F1F" w:rsidRDefault="00DD2F1F" w:rsidP="00DD2F1F">
      <w:pPr>
        <w:tabs>
          <w:tab w:val="left" w:pos="3976"/>
        </w:tabs>
        <w:ind w:left="0" w:right="5" w:firstLine="284"/>
        <w:rPr>
          <w:sz w:val="18"/>
          <w:szCs w:val="18"/>
        </w:rPr>
      </w:pPr>
    </w:p>
    <w:p w:rsidR="00DD2F1F" w:rsidRPr="00DD2F1F" w:rsidRDefault="00DD2F1F" w:rsidP="00DD2F1F">
      <w:pPr>
        <w:tabs>
          <w:tab w:val="left" w:pos="3976"/>
        </w:tabs>
        <w:ind w:left="0" w:right="5" w:firstLine="284"/>
        <w:rPr>
          <w:sz w:val="18"/>
          <w:szCs w:val="18"/>
        </w:rPr>
      </w:pPr>
      <w:r w:rsidRPr="00DD2F1F">
        <w:rPr>
          <w:sz w:val="18"/>
          <w:szCs w:val="18"/>
        </w:rPr>
        <w:t xml:space="preserve">1. </w:t>
      </w:r>
      <w:proofErr w:type="gramStart"/>
      <w:r w:rsidRPr="00DD2F1F">
        <w:rPr>
          <w:sz w:val="18"/>
          <w:szCs w:val="18"/>
        </w:rPr>
        <w:t>Настоящий порядок организации ярмарки выходного дня и продажи товаров на ней (далее – 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w:t>
      </w:r>
      <w:proofErr w:type="gramEnd"/>
      <w:r w:rsidRPr="00DD2F1F">
        <w:rPr>
          <w:sz w:val="18"/>
          <w:szCs w:val="18"/>
        </w:rPr>
        <w:t xml:space="preserve"> к организации продажи товаров (выполнения работ, оказания услуг) на ярмарках, организованных на территории Иркутской области». </w:t>
      </w:r>
    </w:p>
    <w:p w:rsidR="00DD2F1F" w:rsidRPr="00DD2F1F" w:rsidRDefault="00DD2F1F" w:rsidP="00DD2F1F">
      <w:pPr>
        <w:tabs>
          <w:tab w:val="left" w:pos="3976"/>
        </w:tabs>
        <w:ind w:left="0" w:right="5" w:firstLine="284"/>
        <w:rPr>
          <w:sz w:val="18"/>
          <w:szCs w:val="18"/>
        </w:rPr>
      </w:pPr>
      <w:r w:rsidRPr="00DD2F1F">
        <w:rPr>
          <w:sz w:val="18"/>
          <w:szCs w:val="18"/>
        </w:rPr>
        <w:t xml:space="preserve">2. Настоящий Порядок регулирует вопросы организации ярмарки выходного дня (далее – ярмарка). </w:t>
      </w:r>
    </w:p>
    <w:p w:rsidR="00DD2F1F" w:rsidRPr="00DD2F1F" w:rsidRDefault="00DD2F1F" w:rsidP="00DD2F1F">
      <w:pPr>
        <w:tabs>
          <w:tab w:val="left" w:pos="3976"/>
        </w:tabs>
        <w:ind w:left="0" w:right="5" w:firstLine="284"/>
        <w:rPr>
          <w:sz w:val="18"/>
          <w:szCs w:val="18"/>
        </w:rPr>
      </w:pPr>
      <w:r w:rsidRPr="00DD2F1F">
        <w:rPr>
          <w:sz w:val="18"/>
          <w:szCs w:val="18"/>
        </w:rPr>
        <w:t>3. Организатор ярмарки – администрация Хомутовского муниципального образования в лице отдела муниципального заказа и реализации муниципальных программ. Адрес местонахождения: Российская Федерация, Иркутская обл., с. Хомутово, ул. Кирова, 7А, тел. +7(3952) 696-501, 696-164.</w:t>
      </w:r>
    </w:p>
    <w:p w:rsidR="00DD2F1F" w:rsidRPr="00DD2F1F" w:rsidRDefault="00DD2F1F" w:rsidP="00DD2F1F">
      <w:pPr>
        <w:tabs>
          <w:tab w:val="left" w:pos="3976"/>
        </w:tabs>
        <w:ind w:left="0" w:right="5" w:firstLine="284"/>
        <w:rPr>
          <w:sz w:val="18"/>
          <w:szCs w:val="18"/>
        </w:rPr>
      </w:pPr>
      <w:r w:rsidRPr="00DD2F1F">
        <w:rPr>
          <w:sz w:val="18"/>
          <w:szCs w:val="18"/>
        </w:rPr>
        <w:t xml:space="preserve">4. Цель организации ярмарки – обеспечение жителей и гостей Хомутовского муниципального образования сельскохозяйственной продукцией. </w:t>
      </w:r>
    </w:p>
    <w:p w:rsidR="00DD2F1F" w:rsidRPr="00DD2F1F" w:rsidRDefault="00DD2F1F" w:rsidP="00DD2F1F">
      <w:pPr>
        <w:tabs>
          <w:tab w:val="left" w:pos="3976"/>
        </w:tabs>
        <w:ind w:left="0" w:right="5" w:firstLine="284"/>
        <w:rPr>
          <w:sz w:val="18"/>
          <w:szCs w:val="18"/>
        </w:rPr>
      </w:pPr>
      <w:r w:rsidRPr="00DD2F1F">
        <w:rPr>
          <w:sz w:val="18"/>
          <w:szCs w:val="18"/>
        </w:rPr>
        <w:t xml:space="preserve">5. Место и время проведения ярмарки – Российская Федерация, Иркутская обл., д. Талька, ул. Центральная, 25. Ярмарка проводится с 01 февраля по 31 декабря 2024 года каждые субботу и воскресенье с 10 часов до 17 часов. </w:t>
      </w:r>
    </w:p>
    <w:p w:rsidR="00DD2F1F" w:rsidRPr="00DD2F1F" w:rsidRDefault="00DD2F1F" w:rsidP="00DD2F1F">
      <w:pPr>
        <w:tabs>
          <w:tab w:val="left" w:pos="3976"/>
        </w:tabs>
        <w:ind w:left="0" w:right="5" w:firstLine="284"/>
        <w:rPr>
          <w:sz w:val="18"/>
          <w:szCs w:val="18"/>
        </w:rPr>
      </w:pPr>
      <w:r w:rsidRPr="00DD2F1F">
        <w:rPr>
          <w:sz w:val="18"/>
          <w:szCs w:val="18"/>
        </w:rPr>
        <w:t>6. Ярмарка является специализированной.</w:t>
      </w:r>
    </w:p>
    <w:p w:rsidR="00DD2F1F" w:rsidRPr="00DD2F1F" w:rsidRDefault="00DD2F1F" w:rsidP="00DD2F1F">
      <w:pPr>
        <w:tabs>
          <w:tab w:val="left" w:pos="3976"/>
        </w:tabs>
        <w:ind w:left="0" w:right="5" w:firstLine="284"/>
        <w:rPr>
          <w:sz w:val="18"/>
          <w:szCs w:val="18"/>
        </w:rPr>
      </w:pPr>
      <w:r w:rsidRPr="00DD2F1F">
        <w:rPr>
          <w:sz w:val="18"/>
          <w:szCs w:val="18"/>
        </w:rPr>
        <w:t>7. Участниками ярмарки могут быть юридические лица, индивидуальные предприниматели, а также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
    <w:p w:rsidR="00DD2F1F" w:rsidRPr="00DD2F1F" w:rsidRDefault="00CF4F10" w:rsidP="00DD2F1F">
      <w:pPr>
        <w:tabs>
          <w:tab w:val="left" w:pos="3976"/>
        </w:tabs>
        <w:ind w:left="0" w:right="5" w:firstLine="284"/>
        <w:rPr>
          <w:sz w:val="18"/>
          <w:szCs w:val="18"/>
        </w:rPr>
      </w:pPr>
      <w:r>
        <w:rPr>
          <w:sz w:val="18"/>
          <w:szCs w:val="18"/>
        </w:rPr>
        <w:t>8.</w:t>
      </w:r>
      <w:r w:rsidR="00DD2F1F" w:rsidRPr="00DD2F1F">
        <w:rPr>
          <w:sz w:val="18"/>
          <w:szCs w:val="18"/>
        </w:rPr>
        <w:t>Организатор ярмарки:</w:t>
      </w:r>
    </w:p>
    <w:p w:rsidR="00DD2F1F" w:rsidRPr="00DD2F1F" w:rsidRDefault="00DD2F1F" w:rsidP="00DD2F1F">
      <w:pPr>
        <w:tabs>
          <w:tab w:val="left" w:pos="3976"/>
        </w:tabs>
        <w:ind w:left="0" w:right="5" w:firstLine="284"/>
        <w:rPr>
          <w:sz w:val="18"/>
          <w:szCs w:val="18"/>
        </w:rPr>
      </w:pPr>
      <w:r w:rsidRPr="00DD2F1F">
        <w:rPr>
          <w:sz w:val="18"/>
          <w:szCs w:val="18"/>
        </w:rPr>
        <w:t xml:space="preserve">- разрабатывает и утверждает план мероприятий по организации ярмарки и продажи товаров (выполнения работ, оказания услуг) на ней, а </w:t>
      </w:r>
      <w:proofErr w:type="spellStart"/>
      <w:r w:rsidRPr="00DD2F1F">
        <w:rPr>
          <w:sz w:val="18"/>
          <w:szCs w:val="18"/>
        </w:rPr>
        <w:t>акже</w:t>
      </w:r>
      <w:proofErr w:type="spellEnd"/>
      <w:r w:rsidRPr="00DD2F1F">
        <w:rPr>
          <w:sz w:val="18"/>
          <w:szCs w:val="18"/>
        </w:rPr>
        <w:t xml:space="preserve"> определяет режим работы ярмарки, порядок организации ярмарки, порядок предоставления мест для продажи товаров (выполнения работ, оказания услуг) на ярмарке; </w:t>
      </w:r>
    </w:p>
    <w:p w:rsidR="00DD2F1F" w:rsidRPr="00DD2F1F" w:rsidRDefault="00DD2F1F" w:rsidP="00DD2F1F">
      <w:pPr>
        <w:tabs>
          <w:tab w:val="left" w:pos="3976"/>
        </w:tabs>
        <w:ind w:left="0" w:right="5" w:firstLine="284"/>
        <w:rPr>
          <w:sz w:val="18"/>
          <w:szCs w:val="18"/>
        </w:rPr>
      </w:pPr>
      <w:r w:rsidRPr="00DD2F1F">
        <w:rPr>
          <w:sz w:val="18"/>
          <w:szCs w:val="18"/>
        </w:rPr>
        <w:t xml:space="preserve">- опубликовывает в газете «Вестник Хомутовского поселения» и размещает на официальном сайте администрации Хомутовского муниципального образования в информационно-телекоммуникационной сети «Интернет» информацию о плане мероприятий по организации ярмарки и продажи товаров (выполнения работ, оказания услуг) на ней; </w:t>
      </w:r>
    </w:p>
    <w:p w:rsidR="00DD2F1F" w:rsidRPr="00DD2F1F" w:rsidRDefault="00DD2F1F" w:rsidP="00DD2F1F">
      <w:pPr>
        <w:tabs>
          <w:tab w:val="left" w:pos="3976"/>
        </w:tabs>
        <w:ind w:left="0" w:right="5" w:firstLine="284"/>
        <w:rPr>
          <w:sz w:val="18"/>
          <w:szCs w:val="18"/>
        </w:rPr>
      </w:pPr>
      <w:r w:rsidRPr="00DD2F1F">
        <w:rPr>
          <w:sz w:val="18"/>
          <w:szCs w:val="18"/>
        </w:rPr>
        <w:t xml:space="preserve">- способствует привлечению участников для продажи товаров (выполнения работ, оказания услуг) на ярмарке. </w:t>
      </w:r>
    </w:p>
    <w:p w:rsidR="00DD2F1F" w:rsidRPr="00DD2F1F" w:rsidRDefault="00DD2F1F" w:rsidP="00DD2F1F">
      <w:pPr>
        <w:tabs>
          <w:tab w:val="left" w:pos="3976"/>
        </w:tabs>
        <w:ind w:left="0" w:right="5" w:firstLine="284"/>
        <w:rPr>
          <w:sz w:val="18"/>
          <w:szCs w:val="18"/>
        </w:rPr>
      </w:pPr>
      <w:r w:rsidRPr="00DD2F1F">
        <w:rPr>
          <w:sz w:val="18"/>
          <w:szCs w:val="18"/>
        </w:rPr>
        <w:t xml:space="preserve">В процессе организации ярмарки обеспечивает: </w:t>
      </w:r>
    </w:p>
    <w:p w:rsidR="00DD2F1F" w:rsidRPr="00DD2F1F" w:rsidRDefault="00CF4F10" w:rsidP="00DD2F1F">
      <w:pPr>
        <w:tabs>
          <w:tab w:val="left" w:pos="3976"/>
        </w:tabs>
        <w:ind w:left="0" w:right="5" w:firstLine="284"/>
        <w:rPr>
          <w:sz w:val="18"/>
          <w:szCs w:val="18"/>
        </w:rPr>
      </w:pPr>
      <w:r>
        <w:rPr>
          <w:sz w:val="18"/>
          <w:szCs w:val="18"/>
        </w:rPr>
        <w:t>-</w:t>
      </w:r>
      <w:r w:rsidR="00DD2F1F" w:rsidRPr="00DD2F1F">
        <w:rPr>
          <w:sz w:val="18"/>
          <w:szCs w:val="18"/>
        </w:rPr>
        <w:t xml:space="preserve">соблюдение на территории, на которой организуется проведение ярмарки, установленных законодательством Российской требований пожарной безопасности, охраны общественного порядка; </w:t>
      </w:r>
    </w:p>
    <w:p w:rsidR="00DD2F1F" w:rsidRPr="00DD2F1F" w:rsidRDefault="00DD2F1F" w:rsidP="00DD2F1F">
      <w:pPr>
        <w:tabs>
          <w:tab w:val="left" w:pos="3976"/>
        </w:tabs>
        <w:ind w:left="0" w:right="5" w:firstLine="284"/>
        <w:rPr>
          <w:sz w:val="18"/>
          <w:szCs w:val="18"/>
        </w:rPr>
      </w:pPr>
      <w:r w:rsidRPr="00DD2F1F">
        <w:rPr>
          <w:sz w:val="18"/>
          <w:szCs w:val="18"/>
        </w:rPr>
        <w:t xml:space="preserve">- проверку соответствия занимаемых участниками ярмарки мест </w:t>
      </w:r>
      <w:proofErr w:type="gramStart"/>
      <w:r w:rsidRPr="00DD2F1F">
        <w:rPr>
          <w:sz w:val="18"/>
          <w:szCs w:val="18"/>
        </w:rPr>
        <w:t>для продажи товаров согласно схеме размещения мест для продажи товаров на ярмарке в соответствии с приложением</w:t>
      </w:r>
      <w:proofErr w:type="gramEnd"/>
      <w:r w:rsidRPr="00DD2F1F">
        <w:rPr>
          <w:sz w:val="18"/>
          <w:szCs w:val="18"/>
        </w:rPr>
        <w:t xml:space="preserve"> к настоящему Порядку; </w:t>
      </w:r>
    </w:p>
    <w:p w:rsidR="00DD2F1F" w:rsidRPr="00DD2F1F" w:rsidRDefault="00DD2F1F" w:rsidP="00DD2F1F">
      <w:pPr>
        <w:tabs>
          <w:tab w:val="left" w:pos="3976"/>
        </w:tabs>
        <w:ind w:left="0" w:right="5" w:firstLine="284"/>
        <w:rPr>
          <w:sz w:val="18"/>
          <w:szCs w:val="18"/>
        </w:rPr>
      </w:pPr>
      <w:r w:rsidRPr="00DD2F1F">
        <w:rPr>
          <w:sz w:val="18"/>
          <w:szCs w:val="18"/>
        </w:rPr>
        <w:t>- исполнение иных обязанностей, предусмотренных законодательством Российской Федерации.</w:t>
      </w:r>
    </w:p>
    <w:p w:rsidR="00DD2F1F" w:rsidRPr="00DD2F1F" w:rsidRDefault="00DD2F1F" w:rsidP="00DD2F1F">
      <w:pPr>
        <w:tabs>
          <w:tab w:val="left" w:pos="3976"/>
        </w:tabs>
        <w:ind w:left="0" w:right="5" w:firstLine="284"/>
        <w:rPr>
          <w:sz w:val="18"/>
          <w:szCs w:val="18"/>
        </w:rPr>
      </w:pPr>
      <w:r w:rsidRPr="00DD2F1F">
        <w:rPr>
          <w:sz w:val="18"/>
          <w:szCs w:val="18"/>
        </w:rPr>
        <w:t>9. Участники ярмарки обеспечивают:</w:t>
      </w:r>
    </w:p>
    <w:p w:rsidR="00DD2F1F" w:rsidRPr="00DD2F1F" w:rsidRDefault="00DD2F1F" w:rsidP="00DD2F1F">
      <w:pPr>
        <w:tabs>
          <w:tab w:val="left" w:pos="3976"/>
        </w:tabs>
        <w:ind w:left="0" w:right="5" w:firstLine="284"/>
        <w:rPr>
          <w:sz w:val="18"/>
          <w:szCs w:val="18"/>
        </w:rPr>
      </w:pPr>
      <w:r w:rsidRPr="00DD2F1F">
        <w:rPr>
          <w:sz w:val="18"/>
          <w:szCs w:val="18"/>
        </w:rPr>
        <w:t xml:space="preserve">- соблюдение соответствия занимаемых мест для продажи товаров схеме размещения мест для продажи товаров на ярмарке; </w:t>
      </w:r>
    </w:p>
    <w:p w:rsidR="00DD2F1F" w:rsidRPr="00DD2F1F" w:rsidRDefault="00DD2F1F" w:rsidP="00DD2F1F">
      <w:pPr>
        <w:tabs>
          <w:tab w:val="left" w:pos="3976"/>
        </w:tabs>
        <w:ind w:left="0" w:right="5" w:firstLine="284"/>
        <w:rPr>
          <w:sz w:val="18"/>
          <w:szCs w:val="18"/>
        </w:rPr>
      </w:pPr>
      <w:r w:rsidRPr="00DD2F1F">
        <w:rPr>
          <w:sz w:val="18"/>
          <w:szCs w:val="18"/>
        </w:rPr>
        <w:t xml:space="preserve">- хранение в течение всего периода действия ярмарки документов, подтверждающих предоставление торгового места на ярмарке; </w:t>
      </w:r>
    </w:p>
    <w:p w:rsidR="00DD2F1F" w:rsidRPr="00DD2F1F" w:rsidRDefault="00DD2F1F" w:rsidP="00DD2F1F">
      <w:pPr>
        <w:tabs>
          <w:tab w:val="left" w:pos="3976"/>
        </w:tabs>
        <w:ind w:left="0" w:right="5" w:firstLine="284"/>
        <w:rPr>
          <w:sz w:val="18"/>
          <w:szCs w:val="18"/>
        </w:rPr>
      </w:pPr>
      <w:r w:rsidRPr="00DD2F1F">
        <w:rPr>
          <w:sz w:val="18"/>
          <w:szCs w:val="18"/>
        </w:rPr>
        <w:t xml:space="preserve">- исполнение иных обязанностей, предусмотренных законодательством Российской Федерации. </w:t>
      </w:r>
    </w:p>
    <w:p w:rsidR="00DD2F1F" w:rsidRPr="00DD2F1F" w:rsidRDefault="00DD2F1F" w:rsidP="00DD2F1F">
      <w:pPr>
        <w:tabs>
          <w:tab w:val="left" w:pos="3976"/>
        </w:tabs>
        <w:ind w:left="0" w:right="5" w:firstLine="284"/>
        <w:rPr>
          <w:sz w:val="18"/>
          <w:szCs w:val="18"/>
        </w:rPr>
      </w:pPr>
      <w:r w:rsidRPr="00DD2F1F">
        <w:rPr>
          <w:sz w:val="18"/>
          <w:szCs w:val="18"/>
        </w:rPr>
        <w:t>10. Ассортиментный перечень товаров, подлежащих реализации на ярмарке, включает:</w:t>
      </w:r>
    </w:p>
    <w:p w:rsidR="00DD2F1F" w:rsidRPr="00DD2F1F" w:rsidRDefault="00DD2F1F" w:rsidP="00DD2F1F">
      <w:pPr>
        <w:tabs>
          <w:tab w:val="left" w:pos="3976"/>
        </w:tabs>
        <w:ind w:left="0" w:right="5" w:firstLine="284"/>
        <w:rPr>
          <w:sz w:val="18"/>
          <w:szCs w:val="18"/>
        </w:rPr>
      </w:pPr>
      <w:r w:rsidRPr="00DD2F1F">
        <w:rPr>
          <w:sz w:val="18"/>
          <w:szCs w:val="18"/>
        </w:rPr>
        <w:t>- Рассада;</w:t>
      </w:r>
    </w:p>
    <w:p w:rsidR="00DD2F1F" w:rsidRPr="00DD2F1F" w:rsidRDefault="00DD2F1F" w:rsidP="00DD2F1F">
      <w:pPr>
        <w:tabs>
          <w:tab w:val="left" w:pos="3976"/>
        </w:tabs>
        <w:ind w:left="0" w:right="5" w:firstLine="284"/>
        <w:rPr>
          <w:sz w:val="18"/>
          <w:szCs w:val="18"/>
        </w:rPr>
      </w:pPr>
      <w:r w:rsidRPr="00DD2F1F">
        <w:rPr>
          <w:sz w:val="18"/>
          <w:szCs w:val="18"/>
        </w:rPr>
        <w:t>- Кустарники;</w:t>
      </w:r>
    </w:p>
    <w:p w:rsidR="00DD2F1F" w:rsidRPr="00DD2F1F" w:rsidRDefault="00DD2F1F" w:rsidP="00DD2F1F">
      <w:pPr>
        <w:tabs>
          <w:tab w:val="left" w:pos="3976"/>
        </w:tabs>
        <w:ind w:left="0" w:right="5" w:firstLine="284"/>
        <w:rPr>
          <w:sz w:val="18"/>
          <w:szCs w:val="18"/>
        </w:rPr>
      </w:pPr>
      <w:r w:rsidRPr="00DD2F1F">
        <w:rPr>
          <w:sz w:val="18"/>
          <w:szCs w:val="18"/>
        </w:rPr>
        <w:t>- Саженцы;</w:t>
      </w:r>
    </w:p>
    <w:p w:rsidR="00DD2F1F" w:rsidRPr="00DD2F1F" w:rsidRDefault="00DD2F1F" w:rsidP="00DD2F1F">
      <w:pPr>
        <w:tabs>
          <w:tab w:val="left" w:pos="3976"/>
        </w:tabs>
        <w:ind w:left="0" w:right="5" w:firstLine="284"/>
        <w:rPr>
          <w:sz w:val="18"/>
          <w:szCs w:val="18"/>
        </w:rPr>
      </w:pPr>
      <w:r w:rsidRPr="00DD2F1F">
        <w:rPr>
          <w:sz w:val="18"/>
          <w:szCs w:val="18"/>
        </w:rPr>
        <w:t>- Овощи, фрукты;</w:t>
      </w:r>
    </w:p>
    <w:p w:rsidR="00DD2F1F" w:rsidRPr="00DD2F1F" w:rsidRDefault="00DD2F1F" w:rsidP="00DD2F1F">
      <w:pPr>
        <w:tabs>
          <w:tab w:val="left" w:pos="3976"/>
        </w:tabs>
        <w:ind w:left="0" w:right="5" w:firstLine="284"/>
        <w:rPr>
          <w:sz w:val="18"/>
          <w:szCs w:val="18"/>
        </w:rPr>
      </w:pPr>
      <w:r w:rsidRPr="00DD2F1F">
        <w:rPr>
          <w:sz w:val="18"/>
          <w:szCs w:val="18"/>
        </w:rPr>
        <w:t>- Семена.</w:t>
      </w:r>
    </w:p>
    <w:p w:rsidR="00DD2F1F" w:rsidRPr="00DD2F1F" w:rsidRDefault="00DD2F1F" w:rsidP="00DD2F1F">
      <w:pPr>
        <w:tabs>
          <w:tab w:val="left" w:pos="3976"/>
        </w:tabs>
        <w:ind w:left="0" w:right="5" w:firstLine="284"/>
        <w:rPr>
          <w:sz w:val="18"/>
          <w:szCs w:val="18"/>
        </w:rPr>
      </w:pPr>
      <w:r w:rsidRPr="00DD2F1F">
        <w:rPr>
          <w:sz w:val="18"/>
          <w:szCs w:val="18"/>
        </w:rPr>
        <w:t xml:space="preserve">11. На ярмарке запрещается продажа товаров, изъятых из оборота или ограниченных в обороте в соответствии с нормативными правовыми актами Российской Федерации. </w:t>
      </w:r>
    </w:p>
    <w:p w:rsidR="00DD2F1F" w:rsidRPr="00DD2F1F" w:rsidRDefault="00DD2F1F" w:rsidP="00DD2F1F">
      <w:pPr>
        <w:tabs>
          <w:tab w:val="left" w:pos="3976"/>
        </w:tabs>
        <w:ind w:left="0" w:right="5" w:firstLine="284"/>
        <w:rPr>
          <w:sz w:val="18"/>
          <w:szCs w:val="18"/>
        </w:rPr>
      </w:pPr>
      <w:r w:rsidRPr="00DD2F1F">
        <w:rPr>
          <w:sz w:val="18"/>
          <w:szCs w:val="18"/>
        </w:rPr>
        <w:t>12. Участники ярмарки в целях доведения до сведения покупателя необходимой и достоверной информации должны иметь при себе следующие документы:</w:t>
      </w:r>
    </w:p>
    <w:p w:rsidR="00DD2F1F" w:rsidRPr="00DD2F1F" w:rsidRDefault="00DD2F1F" w:rsidP="00DD2F1F">
      <w:pPr>
        <w:tabs>
          <w:tab w:val="left" w:pos="3976"/>
        </w:tabs>
        <w:ind w:left="0" w:right="5" w:firstLine="284"/>
        <w:rPr>
          <w:sz w:val="18"/>
          <w:szCs w:val="18"/>
        </w:rPr>
      </w:pPr>
      <w:r w:rsidRPr="00DD2F1F">
        <w:rPr>
          <w:sz w:val="18"/>
          <w:szCs w:val="18"/>
        </w:rPr>
        <w:t>12.1. Индивидуальные предприниматели и юридические лица:</w:t>
      </w:r>
    </w:p>
    <w:p w:rsidR="00DD2F1F" w:rsidRPr="00DD2F1F" w:rsidRDefault="00DD2F1F" w:rsidP="00DD2F1F">
      <w:pPr>
        <w:tabs>
          <w:tab w:val="left" w:pos="3976"/>
        </w:tabs>
        <w:ind w:left="0" w:right="5" w:firstLine="284"/>
        <w:rPr>
          <w:sz w:val="18"/>
          <w:szCs w:val="18"/>
        </w:rPr>
      </w:pPr>
      <w:r w:rsidRPr="00DD2F1F">
        <w:rPr>
          <w:sz w:val="18"/>
          <w:szCs w:val="18"/>
        </w:rPr>
        <w:t>- документ, подтверждающий факт внесения сведений о юридическом лице (индивидуальном предпринимателе) в Единый государственный реестр юридических лиц (индивидуальных предпринимателей);</w:t>
      </w:r>
    </w:p>
    <w:p w:rsidR="00DD2F1F" w:rsidRPr="00DD2F1F" w:rsidRDefault="00CF4F10" w:rsidP="00DD2F1F">
      <w:pPr>
        <w:tabs>
          <w:tab w:val="left" w:pos="3976"/>
        </w:tabs>
        <w:ind w:left="0" w:right="5" w:firstLine="284"/>
        <w:rPr>
          <w:sz w:val="18"/>
          <w:szCs w:val="18"/>
        </w:rPr>
      </w:pPr>
      <w:r>
        <w:rPr>
          <w:sz w:val="18"/>
          <w:szCs w:val="18"/>
        </w:rPr>
        <w:t>-</w:t>
      </w:r>
      <w:r w:rsidR="00DD2F1F" w:rsidRPr="00DD2F1F">
        <w:rPr>
          <w:sz w:val="18"/>
          <w:szCs w:val="18"/>
        </w:rPr>
        <w:t>учетное удостоверение на получение места на ярмарке;</w:t>
      </w:r>
    </w:p>
    <w:p w:rsidR="00DD2F1F" w:rsidRPr="00DD2F1F" w:rsidRDefault="00CF4F10" w:rsidP="00DD2F1F">
      <w:pPr>
        <w:tabs>
          <w:tab w:val="left" w:pos="3976"/>
        </w:tabs>
        <w:ind w:left="0" w:right="5" w:firstLine="284"/>
        <w:rPr>
          <w:sz w:val="18"/>
          <w:szCs w:val="18"/>
        </w:rPr>
      </w:pPr>
      <w:r>
        <w:rPr>
          <w:sz w:val="18"/>
          <w:szCs w:val="18"/>
        </w:rPr>
        <w:lastRenderedPageBreak/>
        <w:t>-</w:t>
      </w:r>
      <w:r w:rsidR="00DD2F1F" w:rsidRPr="00DD2F1F">
        <w:rPr>
          <w:sz w:val="18"/>
          <w:szCs w:val="18"/>
        </w:rPr>
        <w:t xml:space="preserve">документы, подтверждающие качество и безопасность реализуемых товаров (при необходимости) в соответствии с законодательством Российской Федерации. </w:t>
      </w:r>
    </w:p>
    <w:p w:rsidR="00DD2F1F" w:rsidRPr="00DD2F1F" w:rsidRDefault="00DD2F1F" w:rsidP="00DD2F1F">
      <w:pPr>
        <w:tabs>
          <w:tab w:val="left" w:pos="3976"/>
        </w:tabs>
        <w:ind w:left="0" w:right="5" w:firstLine="284"/>
        <w:rPr>
          <w:sz w:val="18"/>
          <w:szCs w:val="18"/>
        </w:rPr>
      </w:pPr>
      <w:r w:rsidRPr="00DD2F1F">
        <w:rPr>
          <w:sz w:val="18"/>
          <w:szCs w:val="18"/>
        </w:rPr>
        <w:t xml:space="preserve">12.2. </w:t>
      </w:r>
      <w:proofErr w:type="gramStart"/>
      <w:r w:rsidRPr="00DD2F1F">
        <w:rPr>
          <w:sz w:val="18"/>
          <w:szCs w:val="18"/>
        </w:rPr>
        <w:t>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DD2F1F" w:rsidRPr="00DD2F1F" w:rsidRDefault="00CF4F10" w:rsidP="00DD2F1F">
      <w:pPr>
        <w:tabs>
          <w:tab w:val="left" w:pos="3976"/>
        </w:tabs>
        <w:ind w:left="0" w:right="5" w:firstLine="284"/>
        <w:rPr>
          <w:sz w:val="18"/>
          <w:szCs w:val="18"/>
        </w:rPr>
      </w:pPr>
      <w:r>
        <w:rPr>
          <w:sz w:val="18"/>
          <w:szCs w:val="18"/>
        </w:rPr>
        <w:t>-</w:t>
      </w:r>
      <w:r w:rsidR="00DD2F1F" w:rsidRPr="00DD2F1F">
        <w:rPr>
          <w:sz w:val="18"/>
          <w:szCs w:val="18"/>
        </w:rPr>
        <w:t>паспорт или иной документ, удостоверяющий личность;</w:t>
      </w:r>
    </w:p>
    <w:p w:rsidR="00DD2F1F" w:rsidRPr="00DD2F1F" w:rsidRDefault="00CF4F10" w:rsidP="00DD2F1F">
      <w:pPr>
        <w:tabs>
          <w:tab w:val="left" w:pos="3976"/>
        </w:tabs>
        <w:ind w:left="0" w:right="5" w:firstLine="284"/>
        <w:rPr>
          <w:sz w:val="18"/>
          <w:szCs w:val="18"/>
        </w:rPr>
      </w:pPr>
      <w:r>
        <w:rPr>
          <w:sz w:val="18"/>
          <w:szCs w:val="18"/>
        </w:rPr>
        <w:t>-</w:t>
      </w:r>
      <w:r w:rsidR="00DD2F1F" w:rsidRPr="00DD2F1F">
        <w:rPr>
          <w:sz w:val="18"/>
          <w:szCs w:val="18"/>
        </w:rPr>
        <w:t>учетное удостоверение на получение места на ярмарке;</w:t>
      </w:r>
    </w:p>
    <w:p w:rsidR="00DD2F1F" w:rsidRPr="00DD2F1F" w:rsidRDefault="00CF4F10" w:rsidP="00DD2F1F">
      <w:pPr>
        <w:tabs>
          <w:tab w:val="left" w:pos="3976"/>
        </w:tabs>
        <w:ind w:left="0" w:right="5" w:firstLine="284"/>
        <w:rPr>
          <w:sz w:val="18"/>
          <w:szCs w:val="18"/>
        </w:rPr>
      </w:pPr>
      <w:r>
        <w:rPr>
          <w:sz w:val="18"/>
          <w:szCs w:val="18"/>
        </w:rPr>
        <w:t>-</w:t>
      </w:r>
      <w:r w:rsidR="00DD2F1F" w:rsidRPr="00DD2F1F">
        <w:rPr>
          <w:sz w:val="18"/>
          <w:szCs w:val="18"/>
        </w:rPr>
        <w:t>документы, подтверждающие качество и безопасность реализуемых товаров (при необходимости) в соответствии с законодательством Российской Федерации.</w:t>
      </w:r>
    </w:p>
    <w:p w:rsidR="00DD2F1F" w:rsidRPr="00DD2F1F" w:rsidRDefault="00DD2F1F" w:rsidP="00DD2F1F">
      <w:pPr>
        <w:tabs>
          <w:tab w:val="left" w:pos="3976"/>
        </w:tabs>
        <w:ind w:left="0" w:right="5" w:firstLine="284"/>
        <w:rPr>
          <w:sz w:val="18"/>
          <w:szCs w:val="18"/>
        </w:rPr>
      </w:pPr>
      <w:r w:rsidRPr="00DD2F1F">
        <w:rPr>
          <w:sz w:val="18"/>
          <w:szCs w:val="18"/>
        </w:rPr>
        <w:t>13. Участники ярмарки обязаны:</w:t>
      </w:r>
    </w:p>
    <w:p w:rsidR="00DD2F1F" w:rsidRPr="00DD2F1F" w:rsidRDefault="00DD2F1F" w:rsidP="00DD2F1F">
      <w:pPr>
        <w:tabs>
          <w:tab w:val="left" w:pos="3976"/>
        </w:tabs>
        <w:ind w:left="0" w:right="5" w:firstLine="284"/>
        <w:rPr>
          <w:sz w:val="18"/>
          <w:szCs w:val="18"/>
        </w:rPr>
      </w:pPr>
      <w:r w:rsidRPr="00DD2F1F">
        <w:rPr>
          <w:sz w:val="18"/>
          <w:szCs w:val="18"/>
        </w:rPr>
        <w:t xml:space="preserve">13.1. </w:t>
      </w:r>
      <w:proofErr w:type="gramStart"/>
      <w:r w:rsidRPr="00DD2F1F">
        <w:rPr>
          <w:sz w:val="18"/>
          <w:szCs w:val="18"/>
        </w:rPr>
        <w:t xml:space="preserve">Соблюдать требования, предусмотренные законодательством Российской Федерации и Иркутской области в сфере обеспечения санитарно-эпидемиологического благополучия населения, пожарной безопасности, охраны окружающей среды, ветеринарии, защиты прав потребителей, требования, предъявляемые к продаже отдельных видов товаров, и другие требования. </w:t>
      </w:r>
      <w:proofErr w:type="gramEnd"/>
    </w:p>
    <w:p w:rsidR="00DD2F1F" w:rsidRPr="00DD2F1F" w:rsidRDefault="00DD2F1F" w:rsidP="00DD2F1F">
      <w:pPr>
        <w:tabs>
          <w:tab w:val="left" w:pos="3976"/>
        </w:tabs>
        <w:ind w:left="0" w:right="5" w:firstLine="284"/>
        <w:rPr>
          <w:sz w:val="18"/>
          <w:szCs w:val="18"/>
        </w:rPr>
      </w:pPr>
      <w:r w:rsidRPr="00DD2F1F">
        <w:rPr>
          <w:sz w:val="18"/>
          <w:szCs w:val="18"/>
        </w:rPr>
        <w:t xml:space="preserve">13.2. Соблюдать установленный организатором ярмарки режим работы и требования настоящего Порядка. </w:t>
      </w:r>
    </w:p>
    <w:p w:rsidR="00DD2F1F" w:rsidRPr="00DD2F1F" w:rsidRDefault="00DD2F1F" w:rsidP="00DD2F1F">
      <w:pPr>
        <w:tabs>
          <w:tab w:val="left" w:pos="3976"/>
        </w:tabs>
        <w:ind w:left="0" w:right="5" w:firstLine="284"/>
        <w:rPr>
          <w:sz w:val="18"/>
          <w:szCs w:val="18"/>
        </w:rPr>
      </w:pPr>
      <w:r w:rsidRPr="00DD2F1F">
        <w:rPr>
          <w:sz w:val="18"/>
          <w:szCs w:val="18"/>
        </w:rPr>
        <w:t xml:space="preserve">13.3. Обеспечивать наличие на рабочем месте и доведение до сведения покупателей в наглядной и доступной форме необходимой и достоверной информации о реализуемых товарах для предоставления возможности правильного выбора товаров: </w:t>
      </w:r>
    </w:p>
    <w:p w:rsidR="00DD2F1F" w:rsidRPr="00DD2F1F" w:rsidRDefault="00DD2F1F" w:rsidP="00DD2F1F">
      <w:pPr>
        <w:tabs>
          <w:tab w:val="left" w:pos="3976"/>
        </w:tabs>
        <w:ind w:left="0" w:right="5" w:firstLine="284"/>
        <w:rPr>
          <w:sz w:val="18"/>
          <w:szCs w:val="18"/>
        </w:rPr>
      </w:pPr>
      <w:r w:rsidRPr="00DD2F1F">
        <w:rPr>
          <w:sz w:val="18"/>
          <w:szCs w:val="18"/>
        </w:rPr>
        <w:t xml:space="preserve">- вывески с информацией о наименовании хозяйствующего субъекта, осуществляющего торговую деятельность; </w:t>
      </w:r>
    </w:p>
    <w:p w:rsidR="00DD2F1F" w:rsidRPr="00DD2F1F" w:rsidRDefault="00DD2F1F" w:rsidP="00DD2F1F">
      <w:pPr>
        <w:tabs>
          <w:tab w:val="left" w:pos="3976"/>
        </w:tabs>
        <w:ind w:left="0" w:right="5" w:firstLine="284"/>
        <w:rPr>
          <w:sz w:val="18"/>
          <w:szCs w:val="18"/>
        </w:rPr>
      </w:pPr>
      <w:r w:rsidRPr="00DD2F1F">
        <w:rPr>
          <w:sz w:val="18"/>
          <w:szCs w:val="18"/>
        </w:rPr>
        <w:t xml:space="preserve">- оформленных ценников с указанием наименования товара, сорта (при его наличии), цены за вес или единицу товара, изготовителя товара, даты оформления ценника, а также подписи материально ответственного лица или печати организации; </w:t>
      </w:r>
    </w:p>
    <w:p w:rsidR="00DD2F1F" w:rsidRPr="00DD2F1F" w:rsidRDefault="00DD2F1F" w:rsidP="00DD2F1F">
      <w:pPr>
        <w:tabs>
          <w:tab w:val="left" w:pos="3976"/>
        </w:tabs>
        <w:ind w:left="0" w:right="5" w:firstLine="284"/>
        <w:rPr>
          <w:sz w:val="18"/>
          <w:szCs w:val="18"/>
        </w:rPr>
      </w:pPr>
      <w:proofErr w:type="gramStart"/>
      <w:r w:rsidRPr="00DD2F1F">
        <w:rPr>
          <w:sz w:val="18"/>
          <w:szCs w:val="18"/>
        </w:rPr>
        <w:t xml:space="preserve">- документов, подтверждающих соответствие товаров установленным требованиям (сертификат или декларация о соответствии либо их копии, заверенные в установленном порядке), качественного удостоверения, товарно-сопроводительных и ветеринарных сопроводительных документов, оригиналов заключения государственной лаборатории ветеринарно-санитарной экспертизы (при необходимости). </w:t>
      </w:r>
      <w:proofErr w:type="gramEnd"/>
    </w:p>
    <w:p w:rsidR="00DD2F1F" w:rsidRPr="00DD2F1F" w:rsidRDefault="00DD2F1F" w:rsidP="00DD2F1F">
      <w:pPr>
        <w:tabs>
          <w:tab w:val="left" w:pos="3976"/>
        </w:tabs>
        <w:ind w:left="0" w:right="5" w:firstLine="284"/>
        <w:rPr>
          <w:sz w:val="18"/>
          <w:szCs w:val="18"/>
        </w:rPr>
      </w:pPr>
      <w:r w:rsidRPr="00DD2F1F">
        <w:rPr>
          <w:sz w:val="18"/>
          <w:szCs w:val="18"/>
        </w:rPr>
        <w:t>13.4. Не производить передачу права на использование места третьим лицам.</w:t>
      </w:r>
    </w:p>
    <w:p w:rsidR="00DD2F1F" w:rsidRPr="00DD2F1F" w:rsidRDefault="00DD2F1F" w:rsidP="00DD2F1F">
      <w:pPr>
        <w:tabs>
          <w:tab w:val="left" w:pos="3976"/>
        </w:tabs>
        <w:ind w:left="0" w:right="5" w:firstLine="284"/>
        <w:rPr>
          <w:sz w:val="18"/>
          <w:szCs w:val="18"/>
        </w:rPr>
      </w:pPr>
      <w:r w:rsidRPr="00DD2F1F">
        <w:rPr>
          <w:sz w:val="18"/>
          <w:szCs w:val="18"/>
        </w:rPr>
        <w:t xml:space="preserve">13.5. Осуществлять свою деятельность на ярмарке только в пределах предоставленного места. </w:t>
      </w:r>
    </w:p>
    <w:p w:rsidR="00DD2F1F" w:rsidRPr="00DD2F1F" w:rsidRDefault="00DD2F1F" w:rsidP="00DD2F1F">
      <w:pPr>
        <w:tabs>
          <w:tab w:val="left" w:pos="3976"/>
        </w:tabs>
        <w:ind w:left="0" w:right="5" w:firstLine="284"/>
        <w:rPr>
          <w:sz w:val="18"/>
          <w:szCs w:val="18"/>
        </w:rPr>
      </w:pPr>
      <w:r w:rsidRPr="00DD2F1F">
        <w:rPr>
          <w:sz w:val="18"/>
          <w:szCs w:val="18"/>
        </w:rPr>
        <w:t xml:space="preserve">13.6. Не производить переустройство или переоборудование места без предварительного согласования с администратором ярмарки. Размещение дополнительного торгового оборудования, выходящего за пределы торгового места, осуществляется только по согласованию с администратором ярмарки. </w:t>
      </w:r>
    </w:p>
    <w:p w:rsidR="00DD2F1F" w:rsidRPr="00DD2F1F" w:rsidRDefault="00DD2F1F" w:rsidP="00DD2F1F">
      <w:pPr>
        <w:tabs>
          <w:tab w:val="left" w:pos="3976"/>
        </w:tabs>
        <w:ind w:left="0" w:right="5" w:firstLine="284"/>
        <w:rPr>
          <w:sz w:val="18"/>
          <w:szCs w:val="18"/>
        </w:rPr>
      </w:pPr>
      <w:r w:rsidRPr="00DD2F1F">
        <w:rPr>
          <w:sz w:val="18"/>
          <w:szCs w:val="18"/>
        </w:rPr>
        <w:t>13.7. Соблюдать установленный на ярмарке ассортимент реализуемых товаров.</w:t>
      </w:r>
    </w:p>
    <w:p w:rsidR="00CF4F10" w:rsidRDefault="00CF4F10" w:rsidP="00DD2F1F">
      <w:pPr>
        <w:tabs>
          <w:tab w:val="left" w:pos="3976"/>
        </w:tabs>
        <w:ind w:left="0" w:right="5" w:firstLine="284"/>
        <w:rPr>
          <w:sz w:val="18"/>
          <w:szCs w:val="18"/>
        </w:rPr>
      </w:pPr>
    </w:p>
    <w:p w:rsidR="00CF4F10" w:rsidRDefault="00CF4F10" w:rsidP="00DD2F1F">
      <w:pPr>
        <w:tabs>
          <w:tab w:val="left" w:pos="3976"/>
        </w:tabs>
        <w:ind w:left="0" w:right="5" w:firstLine="284"/>
        <w:rPr>
          <w:sz w:val="18"/>
          <w:szCs w:val="18"/>
        </w:rPr>
      </w:pPr>
    </w:p>
    <w:p w:rsidR="00B61EBB" w:rsidRPr="00533693" w:rsidRDefault="00DD2F1F" w:rsidP="00533693">
      <w:pPr>
        <w:tabs>
          <w:tab w:val="left" w:pos="3976"/>
        </w:tabs>
        <w:ind w:left="0" w:right="5" w:firstLine="284"/>
        <w:jc w:val="right"/>
        <w:rPr>
          <w:i/>
          <w:sz w:val="18"/>
          <w:szCs w:val="18"/>
        </w:rPr>
      </w:pPr>
      <w:r w:rsidRPr="00533693">
        <w:rPr>
          <w:i/>
          <w:sz w:val="18"/>
          <w:szCs w:val="18"/>
        </w:rPr>
        <w:t>Начальник отдела МЗ и РМП                                                     Дубровина Е.Н.</w:t>
      </w:r>
      <w:r w:rsidRPr="00533693">
        <w:rPr>
          <w:i/>
          <w:sz w:val="18"/>
          <w:szCs w:val="18"/>
        </w:rPr>
        <w:tab/>
      </w:r>
    </w:p>
    <w:p w:rsidR="00533693" w:rsidRPr="00533693" w:rsidRDefault="00533693" w:rsidP="00533693">
      <w:pPr>
        <w:tabs>
          <w:tab w:val="left" w:pos="3976"/>
        </w:tabs>
        <w:ind w:left="0" w:right="5" w:firstLine="284"/>
        <w:jc w:val="right"/>
        <w:rPr>
          <w:i/>
          <w:sz w:val="18"/>
          <w:szCs w:val="18"/>
        </w:rPr>
      </w:pPr>
    </w:p>
    <w:p w:rsidR="00533693" w:rsidRPr="00533693" w:rsidRDefault="00533693" w:rsidP="00533693">
      <w:pPr>
        <w:tabs>
          <w:tab w:val="left" w:pos="3976"/>
        </w:tabs>
        <w:ind w:left="0" w:right="5" w:firstLine="284"/>
        <w:jc w:val="right"/>
        <w:rPr>
          <w:i/>
          <w:sz w:val="18"/>
          <w:szCs w:val="18"/>
        </w:rPr>
      </w:pPr>
      <w:r w:rsidRPr="00533693">
        <w:rPr>
          <w:i/>
          <w:sz w:val="18"/>
          <w:szCs w:val="18"/>
        </w:rPr>
        <w:t xml:space="preserve">                                                   </w:t>
      </w:r>
    </w:p>
    <w:p w:rsidR="00533693" w:rsidRPr="00533693" w:rsidRDefault="00533693" w:rsidP="00533693">
      <w:pPr>
        <w:tabs>
          <w:tab w:val="left" w:pos="3976"/>
        </w:tabs>
        <w:ind w:left="0" w:right="5" w:firstLine="284"/>
        <w:jc w:val="right"/>
        <w:rPr>
          <w:i/>
          <w:sz w:val="18"/>
          <w:szCs w:val="18"/>
        </w:rPr>
      </w:pPr>
      <w:r w:rsidRPr="00533693">
        <w:rPr>
          <w:i/>
          <w:sz w:val="18"/>
          <w:szCs w:val="18"/>
        </w:rPr>
        <w:t xml:space="preserve"> Приложение </w:t>
      </w:r>
    </w:p>
    <w:p w:rsidR="00533693" w:rsidRPr="00533693" w:rsidRDefault="00533693" w:rsidP="00533693">
      <w:pPr>
        <w:tabs>
          <w:tab w:val="left" w:pos="3976"/>
        </w:tabs>
        <w:ind w:left="0" w:right="5" w:firstLine="284"/>
        <w:jc w:val="right"/>
        <w:rPr>
          <w:i/>
          <w:sz w:val="18"/>
          <w:szCs w:val="18"/>
        </w:rPr>
      </w:pPr>
      <w:r w:rsidRPr="00533693">
        <w:rPr>
          <w:i/>
          <w:sz w:val="18"/>
          <w:szCs w:val="18"/>
        </w:rPr>
        <w:t xml:space="preserve">     к Порядку организации ярмарки</w:t>
      </w:r>
    </w:p>
    <w:p w:rsidR="00533693" w:rsidRPr="00533693" w:rsidRDefault="00533693" w:rsidP="00533693">
      <w:pPr>
        <w:tabs>
          <w:tab w:val="left" w:pos="3976"/>
        </w:tabs>
        <w:ind w:left="0" w:right="5" w:firstLine="284"/>
        <w:jc w:val="right"/>
        <w:rPr>
          <w:i/>
          <w:sz w:val="18"/>
          <w:szCs w:val="18"/>
        </w:rPr>
      </w:pPr>
      <w:r w:rsidRPr="00533693">
        <w:rPr>
          <w:i/>
          <w:sz w:val="18"/>
          <w:szCs w:val="18"/>
        </w:rPr>
        <w:t xml:space="preserve">выходного дня и продажи </w:t>
      </w:r>
    </w:p>
    <w:p w:rsidR="00533693" w:rsidRPr="00533693" w:rsidRDefault="00533693" w:rsidP="00533693">
      <w:pPr>
        <w:tabs>
          <w:tab w:val="left" w:pos="3976"/>
        </w:tabs>
        <w:ind w:left="0" w:right="5" w:firstLine="284"/>
        <w:jc w:val="right"/>
        <w:rPr>
          <w:i/>
          <w:sz w:val="18"/>
          <w:szCs w:val="18"/>
        </w:rPr>
      </w:pPr>
      <w:r w:rsidRPr="00533693">
        <w:rPr>
          <w:i/>
          <w:sz w:val="18"/>
          <w:szCs w:val="18"/>
        </w:rPr>
        <w:t>товаров на ней</w:t>
      </w:r>
    </w:p>
    <w:p w:rsidR="00533693" w:rsidRPr="00533693" w:rsidRDefault="00533693" w:rsidP="00533693">
      <w:pPr>
        <w:tabs>
          <w:tab w:val="left" w:pos="3976"/>
        </w:tabs>
        <w:ind w:left="0" w:right="5" w:firstLine="284"/>
        <w:rPr>
          <w:sz w:val="18"/>
          <w:szCs w:val="18"/>
        </w:rPr>
      </w:pPr>
      <w:r w:rsidRPr="00533693">
        <w:rPr>
          <w:sz w:val="18"/>
          <w:szCs w:val="18"/>
        </w:rPr>
        <w:tab/>
      </w:r>
    </w:p>
    <w:p w:rsidR="00533693" w:rsidRPr="00533693" w:rsidRDefault="00533693" w:rsidP="00533693">
      <w:pPr>
        <w:tabs>
          <w:tab w:val="left" w:pos="3976"/>
        </w:tabs>
        <w:ind w:left="0" w:right="5" w:firstLine="284"/>
        <w:rPr>
          <w:sz w:val="18"/>
          <w:szCs w:val="18"/>
        </w:rPr>
      </w:pPr>
    </w:p>
    <w:p w:rsidR="00533693" w:rsidRDefault="00533693" w:rsidP="00533693">
      <w:pPr>
        <w:tabs>
          <w:tab w:val="left" w:pos="3976"/>
        </w:tabs>
        <w:ind w:left="0" w:right="5" w:firstLine="284"/>
        <w:jc w:val="center"/>
        <w:rPr>
          <w:sz w:val="18"/>
          <w:szCs w:val="18"/>
        </w:rPr>
      </w:pPr>
      <w:r w:rsidRPr="00533693">
        <w:rPr>
          <w:sz w:val="18"/>
          <w:szCs w:val="18"/>
        </w:rPr>
        <w:t>Схема размещения мест для продажи товаров на ярмарке выходного дня</w:t>
      </w:r>
    </w:p>
    <w:p w:rsidR="00B61EBB" w:rsidRDefault="00B61EBB" w:rsidP="00533693">
      <w:pPr>
        <w:autoSpaceDE w:val="0"/>
        <w:autoSpaceDN w:val="0"/>
        <w:adjustRightInd w:val="0"/>
        <w:spacing w:line="276" w:lineRule="auto"/>
        <w:ind w:left="567" w:firstLine="0"/>
        <w:jc w:val="left"/>
        <w:rPr>
          <w:color w:val="000000"/>
          <w:sz w:val="18"/>
          <w:szCs w:val="18"/>
        </w:rPr>
      </w:pPr>
    </w:p>
    <w:p w:rsidR="00533693" w:rsidRDefault="00533693" w:rsidP="008A4C11">
      <w:pPr>
        <w:autoSpaceDE w:val="0"/>
        <w:autoSpaceDN w:val="0"/>
        <w:adjustRightInd w:val="0"/>
        <w:spacing w:after="200" w:line="276" w:lineRule="auto"/>
        <w:ind w:left="567" w:firstLine="0"/>
        <w:jc w:val="left"/>
        <w:rPr>
          <w:color w:val="000000"/>
          <w:sz w:val="18"/>
          <w:szCs w:val="18"/>
        </w:rPr>
      </w:pPr>
      <w:r>
        <w:rPr>
          <w:noProof/>
          <w:color w:val="000000"/>
          <w:sz w:val="18"/>
          <w:szCs w:val="18"/>
        </w:rPr>
        <w:drawing>
          <wp:inline distT="0" distB="0" distL="0" distR="0" wp14:anchorId="5B790FA4">
            <wp:extent cx="5937885" cy="3413760"/>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885" cy="3413760"/>
                    </a:xfrm>
                    <a:prstGeom prst="rect">
                      <a:avLst/>
                    </a:prstGeom>
                    <a:noFill/>
                  </pic:spPr>
                </pic:pic>
              </a:graphicData>
            </a:graphic>
          </wp:inline>
        </w:drawing>
      </w:r>
    </w:p>
    <w:p w:rsidR="00533693" w:rsidRPr="00533693" w:rsidRDefault="00533693" w:rsidP="00533693">
      <w:pPr>
        <w:autoSpaceDE w:val="0"/>
        <w:autoSpaceDN w:val="0"/>
        <w:adjustRightInd w:val="0"/>
        <w:spacing w:after="200" w:line="276" w:lineRule="auto"/>
        <w:ind w:left="0" w:firstLine="284"/>
        <w:jc w:val="right"/>
        <w:rPr>
          <w:color w:val="000000"/>
          <w:sz w:val="18"/>
          <w:szCs w:val="18"/>
        </w:rPr>
      </w:pPr>
      <w:r w:rsidRPr="00533693">
        <w:rPr>
          <w:i/>
          <w:color w:val="000000"/>
          <w:sz w:val="18"/>
          <w:szCs w:val="18"/>
        </w:rPr>
        <w:t>Начальник отдела МЗ и РМП                                                     Дубровина Е.Н</w:t>
      </w:r>
      <w:r w:rsidRPr="00533693">
        <w:rPr>
          <w:color w:val="000000"/>
          <w:sz w:val="18"/>
          <w:szCs w:val="18"/>
        </w:rPr>
        <w:t>.</w:t>
      </w:r>
    </w:p>
    <w:p w:rsidR="00533693" w:rsidRPr="00533693" w:rsidRDefault="00533693" w:rsidP="00533693">
      <w:pPr>
        <w:autoSpaceDE w:val="0"/>
        <w:autoSpaceDN w:val="0"/>
        <w:adjustRightInd w:val="0"/>
        <w:spacing w:after="200" w:line="276" w:lineRule="auto"/>
        <w:ind w:left="0" w:firstLine="284"/>
        <w:rPr>
          <w:color w:val="000000"/>
          <w:sz w:val="18"/>
          <w:szCs w:val="18"/>
        </w:rPr>
      </w:pPr>
    </w:p>
    <w:p w:rsidR="00533693" w:rsidRPr="00A709E7" w:rsidRDefault="00533693" w:rsidP="00A709E7">
      <w:pPr>
        <w:autoSpaceDE w:val="0"/>
        <w:autoSpaceDN w:val="0"/>
        <w:adjustRightInd w:val="0"/>
        <w:spacing w:line="276" w:lineRule="auto"/>
        <w:ind w:left="0" w:firstLine="284"/>
        <w:jc w:val="right"/>
        <w:rPr>
          <w:i/>
          <w:color w:val="000000"/>
          <w:sz w:val="18"/>
          <w:szCs w:val="18"/>
        </w:rPr>
      </w:pPr>
      <w:r w:rsidRPr="00A709E7">
        <w:rPr>
          <w:i/>
          <w:color w:val="000000"/>
          <w:sz w:val="18"/>
          <w:szCs w:val="18"/>
        </w:rPr>
        <w:lastRenderedPageBreak/>
        <w:t>Приложение №3</w:t>
      </w:r>
    </w:p>
    <w:p w:rsidR="00533693" w:rsidRPr="00A709E7" w:rsidRDefault="00533693" w:rsidP="00A709E7">
      <w:pPr>
        <w:autoSpaceDE w:val="0"/>
        <w:autoSpaceDN w:val="0"/>
        <w:adjustRightInd w:val="0"/>
        <w:spacing w:line="276" w:lineRule="auto"/>
        <w:ind w:left="0" w:firstLine="284"/>
        <w:jc w:val="right"/>
        <w:rPr>
          <w:i/>
          <w:color w:val="000000"/>
          <w:sz w:val="18"/>
          <w:szCs w:val="18"/>
        </w:rPr>
      </w:pPr>
      <w:r w:rsidRPr="00A709E7">
        <w:rPr>
          <w:i/>
          <w:color w:val="000000"/>
          <w:sz w:val="18"/>
          <w:szCs w:val="18"/>
        </w:rPr>
        <w:t>Утвержден</w:t>
      </w:r>
    </w:p>
    <w:p w:rsidR="00533693" w:rsidRPr="00A709E7" w:rsidRDefault="00533693" w:rsidP="00A709E7">
      <w:pPr>
        <w:autoSpaceDE w:val="0"/>
        <w:autoSpaceDN w:val="0"/>
        <w:adjustRightInd w:val="0"/>
        <w:spacing w:line="276" w:lineRule="auto"/>
        <w:ind w:left="0" w:firstLine="284"/>
        <w:jc w:val="right"/>
        <w:rPr>
          <w:i/>
          <w:color w:val="000000"/>
          <w:sz w:val="18"/>
          <w:szCs w:val="18"/>
        </w:rPr>
      </w:pPr>
      <w:r w:rsidRPr="00A709E7">
        <w:rPr>
          <w:i/>
          <w:color w:val="000000"/>
          <w:sz w:val="18"/>
          <w:szCs w:val="18"/>
        </w:rPr>
        <w:t xml:space="preserve"> Постановлением администрации </w:t>
      </w:r>
    </w:p>
    <w:p w:rsidR="00533693" w:rsidRPr="00A709E7" w:rsidRDefault="00533693" w:rsidP="00A709E7">
      <w:pPr>
        <w:autoSpaceDE w:val="0"/>
        <w:autoSpaceDN w:val="0"/>
        <w:adjustRightInd w:val="0"/>
        <w:spacing w:line="276" w:lineRule="auto"/>
        <w:ind w:left="0" w:firstLine="284"/>
        <w:jc w:val="right"/>
        <w:rPr>
          <w:i/>
          <w:color w:val="000000"/>
          <w:sz w:val="18"/>
          <w:szCs w:val="18"/>
        </w:rPr>
      </w:pPr>
      <w:r w:rsidRPr="00A709E7">
        <w:rPr>
          <w:i/>
          <w:color w:val="000000"/>
          <w:sz w:val="18"/>
          <w:szCs w:val="18"/>
        </w:rPr>
        <w:t>Хомутовского муниципального образования</w:t>
      </w:r>
    </w:p>
    <w:p w:rsidR="00533693" w:rsidRPr="00A709E7" w:rsidRDefault="00533693" w:rsidP="00A709E7">
      <w:pPr>
        <w:autoSpaceDE w:val="0"/>
        <w:autoSpaceDN w:val="0"/>
        <w:adjustRightInd w:val="0"/>
        <w:spacing w:line="276" w:lineRule="auto"/>
        <w:ind w:left="0" w:firstLine="284"/>
        <w:jc w:val="right"/>
        <w:rPr>
          <w:i/>
          <w:color w:val="000000"/>
          <w:sz w:val="18"/>
          <w:szCs w:val="18"/>
        </w:rPr>
      </w:pPr>
      <w:r w:rsidRPr="00A709E7">
        <w:rPr>
          <w:i/>
          <w:color w:val="000000"/>
          <w:sz w:val="18"/>
          <w:szCs w:val="18"/>
        </w:rPr>
        <w:t>от_</w:t>
      </w:r>
      <w:r w:rsidR="00A709E7">
        <w:rPr>
          <w:i/>
          <w:color w:val="000000"/>
          <w:sz w:val="18"/>
          <w:szCs w:val="18"/>
          <w:u w:val="single"/>
        </w:rPr>
        <w:t>23.01.2024</w:t>
      </w:r>
      <w:r w:rsidRPr="00A709E7">
        <w:rPr>
          <w:i/>
          <w:color w:val="000000"/>
          <w:sz w:val="18"/>
          <w:szCs w:val="18"/>
        </w:rPr>
        <w:t>_№_</w:t>
      </w:r>
      <w:r w:rsidR="00A709E7">
        <w:rPr>
          <w:i/>
          <w:color w:val="000000"/>
          <w:sz w:val="18"/>
          <w:szCs w:val="18"/>
          <w:u w:val="single"/>
        </w:rPr>
        <w:t>9 о/д</w:t>
      </w:r>
      <w:r w:rsidRPr="00A709E7">
        <w:rPr>
          <w:i/>
          <w:color w:val="000000"/>
          <w:sz w:val="18"/>
          <w:szCs w:val="18"/>
        </w:rPr>
        <w:t>_</w:t>
      </w:r>
    </w:p>
    <w:p w:rsidR="00533693" w:rsidRPr="00533693" w:rsidRDefault="00533693" w:rsidP="00A709E7">
      <w:pPr>
        <w:autoSpaceDE w:val="0"/>
        <w:autoSpaceDN w:val="0"/>
        <w:adjustRightInd w:val="0"/>
        <w:spacing w:line="276" w:lineRule="auto"/>
        <w:ind w:left="0" w:firstLine="284"/>
        <w:jc w:val="center"/>
        <w:rPr>
          <w:color w:val="000000"/>
          <w:sz w:val="18"/>
          <w:szCs w:val="18"/>
        </w:rPr>
      </w:pPr>
    </w:p>
    <w:p w:rsidR="00533693" w:rsidRPr="00533693" w:rsidRDefault="00533693" w:rsidP="00A709E7">
      <w:pPr>
        <w:autoSpaceDE w:val="0"/>
        <w:autoSpaceDN w:val="0"/>
        <w:adjustRightInd w:val="0"/>
        <w:spacing w:line="276" w:lineRule="auto"/>
        <w:ind w:left="0" w:firstLine="284"/>
        <w:jc w:val="center"/>
        <w:rPr>
          <w:color w:val="000000"/>
          <w:sz w:val="18"/>
          <w:szCs w:val="18"/>
        </w:rPr>
      </w:pPr>
      <w:r w:rsidRPr="00533693">
        <w:rPr>
          <w:color w:val="000000"/>
          <w:sz w:val="18"/>
          <w:szCs w:val="18"/>
        </w:rPr>
        <w:t>Порядок предоставления мест</w:t>
      </w:r>
    </w:p>
    <w:p w:rsidR="00533693" w:rsidRPr="00533693" w:rsidRDefault="00533693" w:rsidP="00A709E7">
      <w:pPr>
        <w:autoSpaceDE w:val="0"/>
        <w:autoSpaceDN w:val="0"/>
        <w:adjustRightInd w:val="0"/>
        <w:spacing w:line="276" w:lineRule="auto"/>
        <w:ind w:left="0" w:firstLine="284"/>
        <w:jc w:val="center"/>
        <w:rPr>
          <w:color w:val="000000"/>
          <w:sz w:val="18"/>
          <w:szCs w:val="18"/>
        </w:rPr>
      </w:pPr>
      <w:r w:rsidRPr="00533693">
        <w:rPr>
          <w:color w:val="000000"/>
          <w:sz w:val="18"/>
          <w:szCs w:val="18"/>
        </w:rPr>
        <w:t>для продажи товаров на ярмарке выходного дня</w:t>
      </w:r>
    </w:p>
    <w:p w:rsidR="00533693" w:rsidRPr="00533693" w:rsidRDefault="00533693" w:rsidP="00A709E7">
      <w:pPr>
        <w:autoSpaceDE w:val="0"/>
        <w:autoSpaceDN w:val="0"/>
        <w:adjustRightInd w:val="0"/>
        <w:spacing w:line="276" w:lineRule="auto"/>
        <w:ind w:left="0" w:firstLine="284"/>
        <w:rPr>
          <w:color w:val="000000"/>
          <w:sz w:val="18"/>
          <w:szCs w:val="18"/>
        </w:rPr>
      </w:pP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1. Порядок предоставления мест для продажи товаров на ярмарке выходного дня (далее – Порядок) регулирует вопросы размещения и предоставления торговых мест на ярмарке выходного дня (далее – ярмарка).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2. Отдел муниципального заказа и реализации муниципальных программ администрации Хомутовского муниципального образования (далее – отдел МЗ и РМП) обеспечивает равный доступ к участию в ярмарке и предоставление мест для реализации товаров участникам ярмарки, в том числе мест для продажи товаров с автотранспортных средств.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3. Общее количество мест для продажи товаров на ярмарке – 5 (пять).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4. Места на ярмарке предоставляются на безвозмездной основе.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5. </w:t>
      </w:r>
      <w:proofErr w:type="gramStart"/>
      <w:r w:rsidRPr="00533693">
        <w:rPr>
          <w:color w:val="000000"/>
          <w:sz w:val="18"/>
          <w:szCs w:val="18"/>
        </w:rPr>
        <w:t>Места на ярмарке 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 согласно схеме размещения мест для продажи товаров на ярмарке в соответствии с приложением к Порядку организации ярмарки выходного дня и продажи товаров на ней.</w:t>
      </w:r>
      <w:proofErr w:type="gramEnd"/>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6. Для участия в ярмарке юридические лица, индивидуальные предприниматели и граждане, указанные в п. 5 настоящего Порядка, предоставляют в отдел МЗ и РМП заявку на участие в ярмарке с приложением соответствующих документов по форме в соответствии с приложением № 1 к настоящему Порядку. Заявка направляется любым доступным способом (личное представление, посредством почтового отправления либо по электронной почте).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7. Заявки на участие в ярмарке принимаются весь период действия ярмарки. Поданные заявки рассматриваются в течение одного рабочего дня со дня их поступления.</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8. При превышении количества желающих принять участие в ярмарке лимита мест, места предоставляются участникам, первым подавшим заявку на предоставление места.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9. Решение о предоставлении места оформляется в виде учетного удостоверения в соответствии с приложением № 2 к настоящему Порядку. Учетное удостоверение выдается участнику ярмарки в день принятия решения о предоставлении торгового места на ярмарке.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10. Основанием для отказа в предоставлении места на ярмарке является: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 несоблюдение условий и сроков подачи заявки на предоставление места для продажи товаров (выполнения работ, оказания услуг) на ярмарке;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xml:space="preserve">- непредставление или предоставление не в полном объеме документов, необходимых участникам ярмарки для продажи товаров (выполнения работ, оказания услуг) на ярмарке, предусмотренных в порядке организации ярмарки выходного дня и продажи товаров на ней; </w:t>
      </w:r>
    </w:p>
    <w:p w:rsidR="00533693" w:rsidRPr="00533693" w:rsidRDefault="00533693" w:rsidP="00A709E7">
      <w:pPr>
        <w:autoSpaceDE w:val="0"/>
        <w:autoSpaceDN w:val="0"/>
        <w:adjustRightInd w:val="0"/>
        <w:spacing w:line="276" w:lineRule="auto"/>
        <w:ind w:left="0" w:firstLine="284"/>
        <w:rPr>
          <w:color w:val="000000"/>
          <w:sz w:val="18"/>
          <w:szCs w:val="18"/>
        </w:rPr>
      </w:pPr>
      <w:r w:rsidRPr="00533693">
        <w:rPr>
          <w:color w:val="000000"/>
          <w:sz w:val="18"/>
          <w:szCs w:val="18"/>
        </w:rPr>
        <w:t>- несоответствие предлагаемого заявителем вида (группы) товаров (работ, услуг) на ярмарке, предусмотренных в порядке организации ярмарки выходного дня и продажи товаров на ней;</w:t>
      </w:r>
    </w:p>
    <w:p w:rsidR="00533693" w:rsidRPr="00533693" w:rsidRDefault="00533693" w:rsidP="007C1749">
      <w:pPr>
        <w:autoSpaceDE w:val="0"/>
        <w:autoSpaceDN w:val="0"/>
        <w:adjustRightInd w:val="0"/>
        <w:spacing w:line="276" w:lineRule="auto"/>
        <w:ind w:left="0" w:firstLine="284"/>
        <w:rPr>
          <w:color w:val="000000"/>
          <w:sz w:val="18"/>
          <w:szCs w:val="18"/>
        </w:rPr>
      </w:pPr>
      <w:r w:rsidRPr="00533693">
        <w:rPr>
          <w:color w:val="000000"/>
          <w:sz w:val="18"/>
          <w:szCs w:val="18"/>
        </w:rPr>
        <w:t>-  превышение количества желающих принять участие в ярмарке лимита мест.</w:t>
      </w:r>
    </w:p>
    <w:p w:rsidR="00533693" w:rsidRPr="00533693" w:rsidRDefault="00533693" w:rsidP="007C1749">
      <w:pPr>
        <w:autoSpaceDE w:val="0"/>
        <w:autoSpaceDN w:val="0"/>
        <w:adjustRightInd w:val="0"/>
        <w:spacing w:line="276" w:lineRule="auto"/>
        <w:ind w:left="0" w:firstLine="284"/>
        <w:rPr>
          <w:color w:val="000000"/>
          <w:sz w:val="18"/>
          <w:szCs w:val="18"/>
        </w:rPr>
      </w:pPr>
      <w:r w:rsidRPr="00533693">
        <w:rPr>
          <w:color w:val="000000"/>
          <w:sz w:val="18"/>
          <w:szCs w:val="18"/>
        </w:rPr>
        <w:t xml:space="preserve">11. Уведомление об отказе в предоставлении места на ярмарке направляется заявителю в день принятия такого решения по электронной почте с последующей досылкой посредством почтового отправления либо вручается лично. Форма уведомления об отказе в предоставлении места на ярмарке определена в приложении № 3 к настоящему Порядку. </w:t>
      </w:r>
    </w:p>
    <w:p w:rsidR="00533693" w:rsidRPr="00533693" w:rsidRDefault="00533693" w:rsidP="007C1749">
      <w:pPr>
        <w:autoSpaceDE w:val="0"/>
        <w:autoSpaceDN w:val="0"/>
        <w:adjustRightInd w:val="0"/>
        <w:spacing w:line="276" w:lineRule="auto"/>
        <w:ind w:left="0" w:firstLine="284"/>
        <w:rPr>
          <w:color w:val="000000"/>
          <w:sz w:val="18"/>
          <w:szCs w:val="18"/>
        </w:rPr>
      </w:pPr>
      <w:r w:rsidRPr="00533693">
        <w:rPr>
          <w:color w:val="000000"/>
          <w:sz w:val="18"/>
          <w:szCs w:val="18"/>
        </w:rPr>
        <w:t>12. Въезд на территорию ярмарки и размещение участников ярмарки осуществляется только по предъявлению учетного удостоверения, выданного отделом МЗ и РМП.</w:t>
      </w:r>
    </w:p>
    <w:p w:rsidR="00533693" w:rsidRPr="00533693" w:rsidRDefault="00533693" w:rsidP="007C1749">
      <w:pPr>
        <w:autoSpaceDE w:val="0"/>
        <w:autoSpaceDN w:val="0"/>
        <w:adjustRightInd w:val="0"/>
        <w:spacing w:line="276" w:lineRule="auto"/>
        <w:ind w:left="0" w:firstLine="284"/>
        <w:rPr>
          <w:color w:val="000000"/>
          <w:sz w:val="18"/>
          <w:szCs w:val="18"/>
        </w:rPr>
      </w:pPr>
    </w:p>
    <w:p w:rsidR="00533693" w:rsidRPr="00533693" w:rsidRDefault="00533693" w:rsidP="007C1749">
      <w:pPr>
        <w:autoSpaceDE w:val="0"/>
        <w:autoSpaceDN w:val="0"/>
        <w:adjustRightInd w:val="0"/>
        <w:spacing w:line="276" w:lineRule="auto"/>
        <w:ind w:left="0" w:firstLine="284"/>
        <w:rPr>
          <w:color w:val="000000"/>
          <w:sz w:val="18"/>
          <w:szCs w:val="18"/>
        </w:rPr>
      </w:pPr>
    </w:p>
    <w:p w:rsidR="005B5185" w:rsidRPr="00AD6934" w:rsidRDefault="00533693" w:rsidP="007C1749">
      <w:pPr>
        <w:autoSpaceDE w:val="0"/>
        <w:autoSpaceDN w:val="0"/>
        <w:adjustRightInd w:val="0"/>
        <w:spacing w:line="276" w:lineRule="auto"/>
        <w:ind w:left="0" w:firstLine="284"/>
        <w:jc w:val="right"/>
        <w:rPr>
          <w:i/>
          <w:color w:val="000000"/>
          <w:sz w:val="18"/>
          <w:szCs w:val="18"/>
        </w:rPr>
      </w:pPr>
      <w:r w:rsidRPr="00AD6934">
        <w:rPr>
          <w:i/>
          <w:color w:val="000000"/>
          <w:sz w:val="18"/>
          <w:szCs w:val="18"/>
        </w:rPr>
        <w:t xml:space="preserve">Начальник отдела МЗ и РМП                                 </w:t>
      </w:r>
      <w:r w:rsidR="00AD6934" w:rsidRPr="00AD6934">
        <w:rPr>
          <w:i/>
          <w:color w:val="000000"/>
          <w:sz w:val="18"/>
          <w:szCs w:val="18"/>
        </w:rPr>
        <w:t xml:space="preserve">                    Дубровина Е</w:t>
      </w:r>
      <w:proofErr w:type="gramStart"/>
      <w:r w:rsidR="00AD6934" w:rsidRPr="00AD6934">
        <w:rPr>
          <w:i/>
          <w:color w:val="000000"/>
          <w:sz w:val="18"/>
          <w:szCs w:val="18"/>
        </w:rPr>
        <w:t>,Н</w:t>
      </w:r>
      <w:proofErr w:type="gramEnd"/>
      <w:r w:rsidR="00AD6934" w:rsidRPr="00AD6934">
        <w:rPr>
          <w:i/>
          <w:color w:val="000000"/>
          <w:sz w:val="18"/>
          <w:szCs w:val="18"/>
        </w:rPr>
        <w:t>.</w:t>
      </w:r>
    </w:p>
    <w:p w:rsidR="00AD6934" w:rsidRPr="00AD6934" w:rsidRDefault="00AD6934" w:rsidP="007C1749">
      <w:pPr>
        <w:autoSpaceDE w:val="0"/>
        <w:autoSpaceDN w:val="0"/>
        <w:adjustRightInd w:val="0"/>
        <w:spacing w:line="276" w:lineRule="auto"/>
        <w:ind w:left="0" w:firstLine="284"/>
        <w:jc w:val="right"/>
        <w:rPr>
          <w:i/>
          <w:color w:val="000000"/>
          <w:sz w:val="18"/>
          <w:szCs w:val="18"/>
        </w:rPr>
      </w:pPr>
    </w:p>
    <w:p w:rsidR="00AD6934" w:rsidRPr="00AD6934" w:rsidRDefault="00AD6934" w:rsidP="007C1749">
      <w:pPr>
        <w:autoSpaceDE w:val="0"/>
        <w:autoSpaceDN w:val="0"/>
        <w:adjustRightInd w:val="0"/>
        <w:spacing w:line="276" w:lineRule="auto"/>
        <w:ind w:left="0" w:firstLine="284"/>
        <w:jc w:val="right"/>
        <w:rPr>
          <w:i/>
          <w:color w:val="000000"/>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064281" w:rsidRDefault="00064281" w:rsidP="007C1749">
      <w:pPr>
        <w:tabs>
          <w:tab w:val="left" w:pos="10490"/>
        </w:tabs>
        <w:spacing w:after="200" w:line="276" w:lineRule="auto"/>
        <w:ind w:left="0" w:firstLine="284"/>
        <w:contextualSpacing/>
        <w:jc w:val="right"/>
        <w:rPr>
          <w:i/>
          <w:sz w:val="18"/>
          <w:szCs w:val="18"/>
        </w:rPr>
      </w:pPr>
    </w:p>
    <w:p w:rsidR="00AD6934" w:rsidRPr="00AD6934" w:rsidRDefault="00AD6934" w:rsidP="007C1749">
      <w:pPr>
        <w:tabs>
          <w:tab w:val="left" w:pos="10490"/>
        </w:tabs>
        <w:spacing w:after="200" w:line="276" w:lineRule="auto"/>
        <w:ind w:left="0" w:firstLine="284"/>
        <w:contextualSpacing/>
        <w:jc w:val="right"/>
        <w:rPr>
          <w:i/>
          <w:sz w:val="18"/>
          <w:szCs w:val="18"/>
        </w:rPr>
      </w:pPr>
      <w:r w:rsidRPr="00AD6934">
        <w:rPr>
          <w:i/>
          <w:sz w:val="18"/>
          <w:szCs w:val="18"/>
        </w:rPr>
        <w:lastRenderedPageBreak/>
        <w:t xml:space="preserve">Приложение № 1 </w:t>
      </w:r>
    </w:p>
    <w:p w:rsidR="00AD6934" w:rsidRPr="00AD6934" w:rsidRDefault="00AD6934" w:rsidP="007C1749">
      <w:pPr>
        <w:tabs>
          <w:tab w:val="left" w:pos="10490"/>
        </w:tabs>
        <w:spacing w:after="200" w:line="276" w:lineRule="auto"/>
        <w:ind w:left="0" w:firstLine="284"/>
        <w:contextualSpacing/>
        <w:jc w:val="right"/>
        <w:rPr>
          <w:i/>
          <w:sz w:val="18"/>
          <w:szCs w:val="18"/>
        </w:rPr>
      </w:pPr>
      <w:r w:rsidRPr="00AD6934">
        <w:rPr>
          <w:i/>
          <w:sz w:val="18"/>
          <w:szCs w:val="18"/>
        </w:rPr>
        <w:t xml:space="preserve">к Порядку предоставления мест для продажи товаров </w:t>
      </w:r>
    </w:p>
    <w:p w:rsidR="00AD6934" w:rsidRPr="00AD6934" w:rsidRDefault="00AD6934" w:rsidP="007C1749">
      <w:pPr>
        <w:tabs>
          <w:tab w:val="left" w:pos="10490"/>
        </w:tabs>
        <w:spacing w:after="200" w:line="276" w:lineRule="auto"/>
        <w:ind w:left="0" w:firstLine="284"/>
        <w:contextualSpacing/>
        <w:jc w:val="right"/>
        <w:rPr>
          <w:i/>
          <w:sz w:val="18"/>
          <w:szCs w:val="18"/>
        </w:rPr>
      </w:pPr>
      <w:r w:rsidRPr="00AD6934">
        <w:rPr>
          <w:i/>
          <w:sz w:val="18"/>
          <w:szCs w:val="18"/>
        </w:rPr>
        <w:t>на ярмарке выходного дня</w:t>
      </w: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widowControl w:val="0"/>
        <w:autoSpaceDE w:val="0"/>
        <w:autoSpaceDN w:val="0"/>
        <w:adjustRightInd w:val="0"/>
        <w:ind w:left="0" w:firstLine="284"/>
        <w:jc w:val="center"/>
        <w:rPr>
          <w:b/>
          <w:bCs/>
          <w:sz w:val="18"/>
          <w:szCs w:val="18"/>
        </w:rPr>
      </w:pPr>
      <w:r w:rsidRPr="00AD6934">
        <w:rPr>
          <w:b/>
          <w:bCs/>
          <w:sz w:val="18"/>
          <w:szCs w:val="18"/>
        </w:rPr>
        <w:t xml:space="preserve">Форма заявки на участие в ярмарке выходного дня </w:t>
      </w: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shd w:val="clear" w:color="auto" w:fill="FFFFFF"/>
        <w:spacing w:after="200"/>
        <w:ind w:left="0" w:firstLine="284"/>
        <w:contextualSpacing/>
        <w:jc w:val="right"/>
        <w:rPr>
          <w:sz w:val="18"/>
          <w:szCs w:val="18"/>
        </w:rPr>
      </w:pPr>
      <w:r w:rsidRPr="00AD6934">
        <w:rPr>
          <w:sz w:val="18"/>
          <w:szCs w:val="18"/>
        </w:rPr>
        <w:t>Главе администрации</w:t>
      </w:r>
    </w:p>
    <w:p w:rsidR="00AD6934" w:rsidRPr="00AD6934" w:rsidRDefault="00AD6934" w:rsidP="007C1749">
      <w:pPr>
        <w:shd w:val="clear" w:color="auto" w:fill="FFFFFF"/>
        <w:spacing w:after="200"/>
        <w:ind w:left="0" w:firstLine="284"/>
        <w:contextualSpacing/>
        <w:jc w:val="right"/>
        <w:rPr>
          <w:sz w:val="18"/>
          <w:szCs w:val="18"/>
        </w:rPr>
      </w:pPr>
      <w:r w:rsidRPr="00AD6934">
        <w:rPr>
          <w:sz w:val="18"/>
          <w:szCs w:val="18"/>
        </w:rPr>
        <w:t>Хомутовского муниципального   образования</w:t>
      </w:r>
    </w:p>
    <w:p w:rsidR="00AD6934" w:rsidRPr="00AD6934" w:rsidRDefault="00AD6934" w:rsidP="007C1749">
      <w:pPr>
        <w:shd w:val="clear" w:color="auto" w:fill="FFFFFF"/>
        <w:spacing w:after="200"/>
        <w:ind w:left="0" w:firstLine="284"/>
        <w:contextualSpacing/>
        <w:jc w:val="right"/>
        <w:rPr>
          <w:sz w:val="18"/>
          <w:szCs w:val="18"/>
        </w:rPr>
      </w:pPr>
      <w:r w:rsidRPr="00AD6934">
        <w:rPr>
          <w:sz w:val="18"/>
          <w:szCs w:val="18"/>
        </w:rPr>
        <w:t xml:space="preserve">В.М. </w:t>
      </w:r>
      <w:proofErr w:type="spellStart"/>
      <w:r w:rsidRPr="00AD6934">
        <w:rPr>
          <w:sz w:val="18"/>
          <w:szCs w:val="18"/>
        </w:rPr>
        <w:t>Колмаченко</w:t>
      </w:r>
      <w:proofErr w:type="spellEnd"/>
    </w:p>
    <w:p w:rsidR="00AD6934" w:rsidRPr="00AD6934" w:rsidRDefault="00AD6934" w:rsidP="007C1749">
      <w:pPr>
        <w:shd w:val="clear" w:color="auto" w:fill="FFFFFF"/>
        <w:spacing w:after="200"/>
        <w:ind w:left="0" w:firstLine="284"/>
        <w:contextualSpacing/>
        <w:jc w:val="right"/>
        <w:rPr>
          <w:sz w:val="18"/>
          <w:szCs w:val="18"/>
        </w:rPr>
      </w:pPr>
    </w:p>
    <w:p w:rsidR="00AD6934" w:rsidRPr="00AD6934" w:rsidRDefault="00AD6934" w:rsidP="007C1749">
      <w:pPr>
        <w:shd w:val="clear" w:color="auto" w:fill="FFFFFF"/>
        <w:spacing w:after="200"/>
        <w:ind w:left="0" w:firstLine="284"/>
        <w:contextualSpacing/>
        <w:jc w:val="right"/>
        <w:rPr>
          <w:sz w:val="18"/>
          <w:szCs w:val="18"/>
        </w:rPr>
      </w:pPr>
      <w:r w:rsidRPr="00AD6934">
        <w:rPr>
          <w:sz w:val="18"/>
          <w:szCs w:val="18"/>
        </w:rPr>
        <w:t>от_______________________________________</w:t>
      </w:r>
    </w:p>
    <w:p w:rsidR="00AD6934" w:rsidRPr="00AD6934" w:rsidRDefault="00AD6934" w:rsidP="007C1749">
      <w:pPr>
        <w:shd w:val="clear" w:color="auto" w:fill="FFFFFF"/>
        <w:spacing w:after="200"/>
        <w:ind w:left="0" w:firstLine="284"/>
        <w:contextualSpacing/>
        <w:jc w:val="right"/>
        <w:rPr>
          <w:sz w:val="18"/>
          <w:szCs w:val="18"/>
        </w:rPr>
      </w:pPr>
      <w:r w:rsidRPr="00AD6934">
        <w:rPr>
          <w:sz w:val="18"/>
          <w:szCs w:val="18"/>
        </w:rPr>
        <w:t xml:space="preserve">_________________________________________ </w:t>
      </w:r>
    </w:p>
    <w:p w:rsidR="00AD6934" w:rsidRPr="00AD6934" w:rsidRDefault="00AD6934" w:rsidP="007C1749">
      <w:pPr>
        <w:shd w:val="clear" w:color="auto" w:fill="FFFFFF"/>
        <w:spacing w:after="200"/>
        <w:ind w:left="0" w:firstLine="284"/>
        <w:contextualSpacing/>
        <w:jc w:val="right"/>
        <w:rPr>
          <w:sz w:val="18"/>
          <w:szCs w:val="18"/>
        </w:rPr>
      </w:pPr>
      <w:proofErr w:type="gramStart"/>
      <w:r w:rsidRPr="00AD6934">
        <w:rPr>
          <w:sz w:val="18"/>
          <w:szCs w:val="18"/>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AD6934" w:rsidRPr="00AD6934" w:rsidRDefault="00AD6934" w:rsidP="007C1749">
      <w:pPr>
        <w:shd w:val="clear" w:color="auto" w:fill="FFFFFF"/>
        <w:spacing w:after="200"/>
        <w:ind w:left="0" w:firstLine="284"/>
        <w:contextualSpacing/>
        <w:jc w:val="right"/>
        <w:rPr>
          <w:sz w:val="18"/>
          <w:szCs w:val="18"/>
        </w:rPr>
      </w:pPr>
      <w:r w:rsidRPr="00AD6934">
        <w:rPr>
          <w:sz w:val="18"/>
          <w:szCs w:val="18"/>
        </w:rPr>
        <w:t xml:space="preserve">_________________________________________________ </w:t>
      </w:r>
    </w:p>
    <w:p w:rsidR="00AD6934" w:rsidRPr="00AD6934" w:rsidRDefault="00AD6934" w:rsidP="007C1749">
      <w:pPr>
        <w:shd w:val="clear" w:color="auto" w:fill="FFFFFF"/>
        <w:spacing w:after="200"/>
        <w:ind w:left="0" w:firstLine="284"/>
        <w:contextualSpacing/>
        <w:jc w:val="right"/>
        <w:rPr>
          <w:sz w:val="18"/>
          <w:szCs w:val="18"/>
        </w:rPr>
      </w:pPr>
      <w:r w:rsidRPr="00AD6934">
        <w:rPr>
          <w:sz w:val="18"/>
          <w:szCs w:val="18"/>
        </w:rPr>
        <w:t>почтовый индекс и адрес, телефон, адрес электронной почты)</w:t>
      </w:r>
    </w:p>
    <w:p w:rsidR="00AD6934" w:rsidRPr="00AD6934" w:rsidRDefault="00AD6934" w:rsidP="007C1749">
      <w:pPr>
        <w:shd w:val="clear" w:color="auto" w:fill="FFFFFF"/>
        <w:spacing w:after="200"/>
        <w:ind w:left="0" w:firstLine="284"/>
        <w:contextualSpacing/>
        <w:rPr>
          <w:sz w:val="18"/>
          <w:szCs w:val="18"/>
        </w:rPr>
      </w:pPr>
    </w:p>
    <w:p w:rsidR="00AD6934" w:rsidRPr="00AD6934" w:rsidRDefault="00AD6934" w:rsidP="007C1749">
      <w:pPr>
        <w:shd w:val="clear" w:color="auto" w:fill="FFFFFF"/>
        <w:spacing w:after="200"/>
        <w:ind w:left="0" w:firstLine="284"/>
        <w:contextualSpacing/>
        <w:jc w:val="center"/>
        <w:rPr>
          <w:b/>
          <w:sz w:val="18"/>
          <w:szCs w:val="18"/>
        </w:rPr>
      </w:pPr>
    </w:p>
    <w:p w:rsidR="00AD6934" w:rsidRPr="00AD6934" w:rsidRDefault="00AD6934" w:rsidP="007C1749">
      <w:pPr>
        <w:shd w:val="clear" w:color="auto" w:fill="FFFFFF"/>
        <w:spacing w:after="200"/>
        <w:ind w:left="0" w:firstLine="284"/>
        <w:contextualSpacing/>
        <w:jc w:val="center"/>
        <w:rPr>
          <w:b/>
          <w:sz w:val="18"/>
          <w:szCs w:val="18"/>
        </w:rPr>
      </w:pPr>
      <w:r w:rsidRPr="00AD6934">
        <w:rPr>
          <w:b/>
          <w:sz w:val="18"/>
          <w:szCs w:val="18"/>
        </w:rPr>
        <w:t xml:space="preserve">ЗАЯВКА </w:t>
      </w:r>
    </w:p>
    <w:p w:rsidR="00AD6934" w:rsidRPr="00AD6934" w:rsidRDefault="00AD6934" w:rsidP="007C1749">
      <w:pPr>
        <w:shd w:val="clear" w:color="auto" w:fill="FFFFFF"/>
        <w:spacing w:after="200"/>
        <w:ind w:left="0" w:firstLine="284"/>
        <w:contextualSpacing/>
        <w:jc w:val="center"/>
        <w:rPr>
          <w:b/>
          <w:sz w:val="18"/>
          <w:szCs w:val="18"/>
        </w:rPr>
      </w:pPr>
      <w:r w:rsidRPr="00AD6934">
        <w:rPr>
          <w:b/>
          <w:sz w:val="18"/>
          <w:szCs w:val="18"/>
        </w:rPr>
        <w:t>на участие в ярмарке выходного дня</w:t>
      </w:r>
    </w:p>
    <w:p w:rsidR="00AD6934" w:rsidRPr="00AD6934" w:rsidRDefault="00AD6934" w:rsidP="007C1749">
      <w:pPr>
        <w:shd w:val="clear" w:color="auto" w:fill="FFFFFF"/>
        <w:spacing w:after="200"/>
        <w:ind w:left="0" w:firstLine="284"/>
        <w:contextualSpacing/>
        <w:jc w:val="center"/>
        <w:rPr>
          <w:sz w:val="18"/>
          <w:szCs w:val="18"/>
        </w:rPr>
      </w:pPr>
    </w:p>
    <w:p w:rsidR="00064281" w:rsidRDefault="00AD6934" w:rsidP="007C1749">
      <w:pPr>
        <w:ind w:left="0" w:firstLine="284"/>
        <w:rPr>
          <w:sz w:val="18"/>
          <w:szCs w:val="18"/>
        </w:rPr>
      </w:pPr>
      <w:r w:rsidRPr="00AD6934">
        <w:rPr>
          <w:sz w:val="18"/>
          <w:szCs w:val="18"/>
        </w:rPr>
        <w:t>Прошу предоставить место для продажи товаров на ярмарке выходного дня, проводимой</w:t>
      </w:r>
    </w:p>
    <w:p w:rsidR="00AD6934" w:rsidRPr="00AD6934" w:rsidRDefault="00AD6934" w:rsidP="007C1749">
      <w:pPr>
        <w:ind w:left="0" w:firstLine="284"/>
        <w:rPr>
          <w:sz w:val="18"/>
          <w:szCs w:val="18"/>
        </w:rPr>
      </w:pPr>
      <w:r w:rsidRPr="00AD6934">
        <w:rPr>
          <w:sz w:val="18"/>
          <w:szCs w:val="18"/>
        </w:rPr>
        <w:t xml:space="preserve"> с _____________ по _______________ 2024 года по адресу: д. л. Талька, ул. Центральная, 25. </w:t>
      </w:r>
    </w:p>
    <w:p w:rsidR="00AD6934" w:rsidRPr="00AD6934" w:rsidRDefault="00AD6934" w:rsidP="007C1749">
      <w:pPr>
        <w:ind w:left="0" w:firstLine="284"/>
        <w:rPr>
          <w:sz w:val="18"/>
          <w:szCs w:val="18"/>
        </w:rPr>
      </w:pPr>
      <w:r w:rsidRPr="00AD6934">
        <w:rPr>
          <w:sz w:val="18"/>
          <w:szCs w:val="18"/>
        </w:rPr>
        <w:t>Ассортимент товаров:</w:t>
      </w:r>
    </w:p>
    <w:p w:rsidR="00AD6934" w:rsidRPr="00AD6934" w:rsidRDefault="00AD6934" w:rsidP="007C1749">
      <w:pPr>
        <w:ind w:left="0" w:firstLine="284"/>
        <w:rPr>
          <w:sz w:val="18"/>
          <w:szCs w:val="18"/>
        </w:rPr>
      </w:pPr>
      <w:r w:rsidRPr="00AD6934">
        <w:rPr>
          <w:sz w:val="18"/>
          <w:szCs w:val="18"/>
        </w:rPr>
        <w:t xml:space="preserve">______________________________________________________________ </w:t>
      </w:r>
    </w:p>
    <w:p w:rsidR="00AD6934" w:rsidRPr="00AD6934" w:rsidRDefault="00AD6934" w:rsidP="007C1749">
      <w:pPr>
        <w:ind w:left="0" w:firstLine="284"/>
        <w:rPr>
          <w:sz w:val="18"/>
          <w:szCs w:val="18"/>
        </w:rPr>
      </w:pPr>
      <w:r w:rsidRPr="00AD6934">
        <w:rPr>
          <w:sz w:val="18"/>
          <w:szCs w:val="18"/>
        </w:rPr>
        <w:t>______________________________________________________________</w:t>
      </w:r>
    </w:p>
    <w:p w:rsidR="00AD6934" w:rsidRPr="00AD6934" w:rsidRDefault="00AD6934" w:rsidP="007C1749">
      <w:pPr>
        <w:ind w:left="0" w:firstLine="284"/>
        <w:rPr>
          <w:sz w:val="18"/>
          <w:szCs w:val="18"/>
        </w:rPr>
      </w:pPr>
      <w:r w:rsidRPr="00AD6934">
        <w:rPr>
          <w:sz w:val="18"/>
          <w:szCs w:val="18"/>
        </w:rPr>
        <w:t>______________________________________________________________</w:t>
      </w:r>
    </w:p>
    <w:p w:rsidR="00AD6934" w:rsidRPr="00AD6934" w:rsidRDefault="00AD6934" w:rsidP="007C1749">
      <w:pPr>
        <w:ind w:left="0" w:firstLine="284"/>
        <w:rPr>
          <w:sz w:val="18"/>
          <w:szCs w:val="18"/>
        </w:rPr>
      </w:pPr>
      <w:r w:rsidRPr="00AD6934">
        <w:rPr>
          <w:sz w:val="18"/>
          <w:szCs w:val="18"/>
        </w:rPr>
        <w:t xml:space="preserve"> </w:t>
      </w:r>
    </w:p>
    <w:p w:rsidR="00AD6934" w:rsidRPr="00AD6934" w:rsidRDefault="00AD6934" w:rsidP="007C1749">
      <w:pPr>
        <w:ind w:left="0" w:firstLine="284"/>
        <w:rPr>
          <w:sz w:val="18"/>
          <w:szCs w:val="18"/>
        </w:rPr>
      </w:pPr>
      <w:r w:rsidRPr="00AD6934">
        <w:rPr>
          <w:sz w:val="18"/>
          <w:szCs w:val="18"/>
        </w:rPr>
        <w:t>с использованием торгового оборудования:</w:t>
      </w:r>
    </w:p>
    <w:p w:rsidR="00AD6934" w:rsidRPr="00AD6934" w:rsidRDefault="00AD6934" w:rsidP="007C1749">
      <w:pPr>
        <w:ind w:left="0" w:firstLine="284"/>
        <w:rPr>
          <w:sz w:val="18"/>
          <w:szCs w:val="18"/>
        </w:rPr>
      </w:pPr>
      <w:r w:rsidRPr="00AD6934">
        <w:rPr>
          <w:sz w:val="18"/>
          <w:szCs w:val="18"/>
        </w:rPr>
        <w:t>______________________________________________________________</w:t>
      </w:r>
    </w:p>
    <w:p w:rsidR="00AD6934" w:rsidRPr="00AD6934" w:rsidRDefault="00AD6934" w:rsidP="007C1749">
      <w:pPr>
        <w:ind w:left="0" w:firstLine="284"/>
        <w:rPr>
          <w:sz w:val="18"/>
          <w:szCs w:val="18"/>
        </w:rPr>
      </w:pPr>
      <w:r w:rsidRPr="00AD6934">
        <w:rPr>
          <w:sz w:val="18"/>
          <w:szCs w:val="18"/>
        </w:rPr>
        <w:t>______________________________________________________________</w:t>
      </w:r>
    </w:p>
    <w:p w:rsidR="00AD6934" w:rsidRPr="00AD6934" w:rsidRDefault="00AD6934" w:rsidP="007C1749">
      <w:pPr>
        <w:ind w:left="0" w:firstLine="284"/>
        <w:jc w:val="center"/>
        <w:rPr>
          <w:sz w:val="18"/>
          <w:szCs w:val="18"/>
        </w:rPr>
      </w:pPr>
      <w:r w:rsidRPr="00AD6934">
        <w:rPr>
          <w:sz w:val="18"/>
          <w:szCs w:val="18"/>
        </w:rPr>
        <w:t>(тип торгового оборудования)</w:t>
      </w:r>
    </w:p>
    <w:p w:rsidR="00AD6934" w:rsidRPr="00AD6934" w:rsidRDefault="00AD6934" w:rsidP="007C1749">
      <w:pPr>
        <w:shd w:val="clear" w:color="auto" w:fill="FFFFFF"/>
        <w:spacing w:after="200"/>
        <w:ind w:left="0" w:firstLine="284"/>
        <w:contextualSpacing/>
        <w:rPr>
          <w:sz w:val="18"/>
          <w:szCs w:val="18"/>
        </w:rPr>
      </w:pPr>
      <w:r w:rsidRPr="00AD6934">
        <w:rPr>
          <w:sz w:val="18"/>
          <w:szCs w:val="18"/>
        </w:rPr>
        <w:t xml:space="preserve"> </w:t>
      </w:r>
    </w:p>
    <w:p w:rsidR="00AD6934" w:rsidRPr="00AD6934" w:rsidRDefault="00AD6934" w:rsidP="007C1749">
      <w:pPr>
        <w:ind w:left="0" w:firstLine="284"/>
        <w:rPr>
          <w:sz w:val="18"/>
          <w:szCs w:val="18"/>
        </w:rPr>
      </w:pPr>
      <w:r w:rsidRPr="00AD6934">
        <w:rPr>
          <w:sz w:val="18"/>
          <w:szCs w:val="18"/>
        </w:rPr>
        <w:t xml:space="preserve">Приложение: </w:t>
      </w:r>
    </w:p>
    <w:p w:rsidR="00AD6934" w:rsidRPr="00AD6934" w:rsidRDefault="00AD6934" w:rsidP="007C1749">
      <w:pPr>
        <w:ind w:left="0" w:firstLine="284"/>
        <w:rPr>
          <w:b/>
          <w:sz w:val="18"/>
          <w:szCs w:val="18"/>
        </w:rPr>
      </w:pPr>
      <w:r w:rsidRPr="00AD6934">
        <w:rPr>
          <w:b/>
          <w:sz w:val="18"/>
          <w:szCs w:val="18"/>
        </w:rPr>
        <w:t>Для физических лиц:</w:t>
      </w:r>
    </w:p>
    <w:p w:rsidR="00AD6934" w:rsidRPr="00AD6934" w:rsidRDefault="00AD6934" w:rsidP="007C1749">
      <w:pPr>
        <w:ind w:left="0" w:firstLine="284"/>
        <w:rPr>
          <w:sz w:val="18"/>
          <w:szCs w:val="18"/>
        </w:rPr>
      </w:pPr>
      <w:r w:rsidRPr="00AD6934">
        <w:rPr>
          <w:sz w:val="18"/>
          <w:szCs w:val="18"/>
        </w:rPr>
        <w:t>1.</w:t>
      </w:r>
      <w:r w:rsidRPr="00AD6934">
        <w:rPr>
          <w:sz w:val="18"/>
          <w:szCs w:val="18"/>
        </w:rPr>
        <w:tab/>
        <w:t>Копия документа, удостоверяющего личность.</w:t>
      </w:r>
    </w:p>
    <w:p w:rsidR="00AD6934" w:rsidRPr="00AD6934" w:rsidRDefault="00AD6934" w:rsidP="007C1749">
      <w:pPr>
        <w:ind w:left="0" w:firstLine="284"/>
        <w:rPr>
          <w:b/>
          <w:sz w:val="18"/>
          <w:szCs w:val="18"/>
        </w:rPr>
      </w:pPr>
      <w:r w:rsidRPr="00AD6934">
        <w:rPr>
          <w:b/>
          <w:sz w:val="18"/>
          <w:szCs w:val="18"/>
        </w:rPr>
        <w:t>Для юридических лиц:</w:t>
      </w:r>
    </w:p>
    <w:p w:rsidR="00AD6934" w:rsidRPr="00AD6934" w:rsidRDefault="00AD6934" w:rsidP="007C1749">
      <w:pPr>
        <w:ind w:left="0" w:firstLine="284"/>
        <w:rPr>
          <w:sz w:val="18"/>
          <w:szCs w:val="18"/>
        </w:rPr>
      </w:pPr>
      <w:r w:rsidRPr="00AD6934">
        <w:rPr>
          <w:sz w:val="18"/>
          <w:szCs w:val="18"/>
        </w:rPr>
        <w:t>1.</w:t>
      </w:r>
      <w:r w:rsidRPr="00AD6934">
        <w:rPr>
          <w:sz w:val="18"/>
          <w:szCs w:val="18"/>
        </w:rPr>
        <w:tab/>
        <w:t>Выписка из Единого государственного реестра юридических лиц.</w:t>
      </w:r>
    </w:p>
    <w:p w:rsidR="00AD6934" w:rsidRPr="00AD6934" w:rsidRDefault="00AD6934" w:rsidP="007C1749">
      <w:pPr>
        <w:ind w:left="0" w:firstLine="284"/>
        <w:rPr>
          <w:sz w:val="18"/>
          <w:szCs w:val="18"/>
        </w:rPr>
      </w:pPr>
      <w:r w:rsidRPr="00AD6934">
        <w:rPr>
          <w:sz w:val="18"/>
          <w:szCs w:val="18"/>
        </w:rPr>
        <w:t>2.</w:t>
      </w:r>
      <w:r w:rsidRPr="00AD6934">
        <w:rPr>
          <w:sz w:val="18"/>
          <w:szCs w:val="18"/>
        </w:rPr>
        <w:tab/>
        <w:t>Копия документа, подтверждающего полномочия руководителя.</w:t>
      </w:r>
    </w:p>
    <w:p w:rsidR="00AD6934" w:rsidRPr="00AD6934" w:rsidRDefault="00AD6934" w:rsidP="007C1749">
      <w:pPr>
        <w:ind w:left="0" w:firstLine="284"/>
        <w:rPr>
          <w:sz w:val="18"/>
          <w:szCs w:val="18"/>
        </w:rPr>
      </w:pPr>
      <w:r w:rsidRPr="00AD6934">
        <w:rPr>
          <w:sz w:val="18"/>
          <w:szCs w:val="18"/>
        </w:rPr>
        <w:t>3.</w:t>
      </w:r>
      <w:r w:rsidRPr="00AD6934">
        <w:rPr>
          <w:sz w:val="18"/>
          <w:szCs w:val="18"/>
        </w:rPr>
        <w:tab/>
        <w:t>Копия документа, удостоверяющего права (полномочия) представителя юридического лица, если с заявлением обращается представитель юридического лица (приказ, доверенность).</w:t>
      </w:r>
    </w:p>
    <w:p w:rsidR="00AD6934" w:rsidRPr="00AD6934" w:rsidRDefault="00AD6934" w:rsidP="007C1749">
      <w:pPr>
        <w:ind w:left="0" w:firstLine="284"/>
        <w:rPr>
          <w:b/>
          <w:sz w:val="18"/>
          <w:szCs w:val="18"/>
        </w:rPr>
      </w:pPr>
      <w:r w:rsidRPr="00AD6934">
        <w:rPr>
          <w:b/>
          <w:sz w:val="18"/>
          <w:szCs w:val="18"/>
        </w:rPr>
        <w:t>Для индивидуальных предпринимателей:</w:t>
      </w:r>
    </w:p>
    <w:p w:rsidR="00AD6934" w:rsidRPr="00AD6934" w:rsidRDefault="00AD6934" w:rsidP="007C1749">
      <w:pPr>
        <w:ind w:left="0" w:firstLine="284"/>
        <w:rPr>
          <w:sz w:val="18"/>
          <w:szCs w:val="18"/>
        </w:rPr>
      </w:pPr>
      <w:r w:rsidRPr="00AD6934">
        <w:rPr>
          <w:sz w:val="18"/>
          <w:szCs w:val="18"/>
        </w:rPr>
        <w:t>1.</w:t>
      </w:r>
      <w:r w:rsidRPr="00AD6934">
        <w:rPr>
          <w:sz w:val="18"/>
          <w:szCs w:val="18"/>
        </w:rPr>
        <w:tab/>
        <w:t>Выписка из Единого государственного реестра индивидуальных предпринимателей.</w:t>
      </w:r>
    </w:p>
    <w:p w:rsidR="00AD6934" w:rsidRPr="00AD6934" w:rsidRDefault="00AD6934" w:rsidP="007C1749">
      <w:pPr>
        <w:ind w:left="0" w:firstLine="284"/>
        <w:rPr>
          <w:sz w:val="18"/>
          <w:szCs w:val="18"/>
        </w:rPr>
      </w:pPr>
      <w:r w:rsidRPr="00AD6934">
        <w:rPr>
          <w:sz w:val="18"/>
          <w:szCs w:val="18"/>
        </w:rPr>
        <w:t>2.</w:t>
      </w:r>
      <w:r w:rsidRPr="00AD6934">
        <w:rPr>
          <w:sz w:val="18"/>
          <w:szCs w:val="18"/>
        </w:rPr>
        <w:tab/>
        <w:t>Копия документа, удостоверяющего личность.</w:t>
      </w:r>
    </w:p>
    <w:p w:rsidR="00AD6934" w:rsidRPr="00AD6934" w:rsidRDefault="00AD6934" w:rsidP="007C1749">
      <w:pPr>
        <w:ind w:left="0" w:firstLine="284"/>
        <w:rPr>
          <w:sz w:val="18"/>
          <w:szCs w:val="18"/>
        </w:rPr>
      </w:pPr>
      <w:r w:rsidRPr="00AD6934">
        <w:rPr>
          <w:sz w:val="18"/>
          <w:szCs w:val="18"/>
        </w:rPr>
        <w:t>3.</w:t>
      </w:r>
      <w:r w:rsidRPr="00AD6934">
        <w:rPr>
          <w:sz w:val="18"/>
          <w:szCs w:val="18"/>
        </w:rPr>
        <w:tab/>
        <w:t>Копия документа, удостоверяющего права (полномочия) представителя индивидуального предпринимателя, если с заявлением обращается представитель (приказ, доверенность).</w:t>
      </w:r>
    </w:p>
    <w:p w:rsidR="00AD6934" w:rsidRPr="00AD6934" w:rsidRDefault="00AD6934" w:rsidP="007C1749">
      <w:pPr>
        <w:ind w:left="0" w:firstLine="284"/>
        <w:rPr>
          <w:sz w:val="18"/>
          <w:szCs w:val="18"/>
        </w:rPr>
      </w:pPr>
    </w:p>
    <w:p w:rsidR="00AD6934" w:rsidRPr="00AD6934" w:rsidRDefault="00AD6934" w:rsidP="007C1749">
      <w:pPr>
        <w:ind w:left="0" w:firstLine="284"/>
        <w:rPr>
          <w:sz w:val="18"/>
          <w:szCs w:val="18"/>
        </w:rPr>
      </w:pPr>
      <w:r w:rsidRPr="00AD6934">
        <w:rPr>
          <w:sz w:val="18"/>
          <w:szCs w:val="18"/>
        </w:rPr>
        <w:t xml:space="preserve"> Подпись                                                                                  Дата________</w:t>
      </w:r>
    </w:p>
    <w:p w:rsidR="00AD6934" w:rsidRPr="00AD6934" w:rsidRDefault="00AD6934" w:rsidP="007C1749">
      <w:pPr>
        <w:shd w:val="clear" w:color="auto" w:fill="FFFFFF"/>
        <w:tabs>
          <w:tab w:val="left" w:pos="3544"/>
          <w:tab w:val="left" w:pos="5529"/>
        </w:tabs>
        <w:spacing w:after="200"/>
        <w:ind w:left="0" w:firstLine="284"/>
        <w:contextualSpacing/>
        <w:rPr>
          <w:sz w:val="18"/>
          <w:szCs w:val="18"/>
        </w:rPr>
      </w:pPr>
      <w:r w:rsidRPr="00AD6934">
        <w:rPr>
          <w:sz w:val="18"/>
          <w:szCs w:val="18"/>
        </w:rPr>
        <w:t xml:space="preserve">                                                     </w:t>
      </w: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Default="00AD6934" w:rsidP="007C1749">
      <w:pPr>
        <w:tabs>
          <w:tab w:val="left" w:pos="10490"/>
        </w:tabs>
        <w:spacing w:after="200" w:line="276" w:lineRule="auto"/>
        <w:ind w:left="0" w:firstLine="284"/>
        <w:contextualSpacing/>
        <w:jc w:val="right"/>
        <w:rPr>
          <w:sz w:val="18"/>
          <w:szCs w:val="18"/>
        </w:rPr>
      </w:pPr>
    </w:p>
    <w:p w:rsidR="00064281" w:rsidRPr="00AD6934" w:rsidRDefault="00064281"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after="200" w:line="276" w:lineRule="auto"/>
        <w:ind w:left="0" w:firstLine="284"/>
        <w:contextualSpacing/>
        <w:jc w:val="right"/>
        <w:rPr>
          <w:i/>
          <w:sz w:val="18"/>
          <w:szCs w:val="18"/>
        </w:rPr>
      </w:pPr>
      <w:r w:rsidRPr="00AD6934">
        <w:rPr>
          <w:i/>
          <w:sz w:val="18"/>
          <w:szCs w:val="18"/>
        </w:rPr>
        <w:lastRenderedPageBreak/>
        <w:t>Приложение № 2</w:t>
      </w:r>
    </w:p>
    <w:p w:rsidR="00AD6934" w:rsidRPr="00AD6934" w:rsidRDefault="00AD6934" w:rsidP="007C1749">
      <w:pPr>
        <w:tabs>
          <w:tab w:val="left" w:pos="10490"/>
        </w:tabs>
        <w:spacing w:after="200" w:line="276" w:lineRule="auto"/>
        <w:ind w:left="0" w:firstLine="284"/>
        <w:contextualSpacing/>
        <w:jc w:val="right"/>
        <w:rPr>
          <w:i/>
          <w:sz w:val="18"/>
          <w:szCs w:val="18"/>
        </w:rPr>
      </w:pPr>
      <w:r w:rsidRPr="00AD6934">
        <w:rPr>
          <w:i/>
          <w:sz w:val="18"/>
          <w:szCs w:val="18"/>
        </w:rPr>
        <w:t xml:space="preserve">к Порядку предоставления мест для продажи товаров </w:t>
      </w:r>
    </w:p>
    <w:p w:rsidR="00AD6934" w:rsidRPr="00AD6934" w:rsidRDefault="00AD6934" w:rsidP="007C1749">
      <w:pPr>
        <w:tabs>
          <w:tab w:val="left" w:pos="10490"/>
        </w:tabs>
        <w:spacing w:after="200" w:line="276" w:lineRule="auto"/>
        <w:ind w:left="0" w:firstLine="284"/>
        <w:contextualSpacing/>
        <w:jc w:val="right"/>
        <w:rPr>
          <w:i/>
          <w:sz w:val="18"/>
          <w:szCs w:val="18"/>
        </w:rPr>
      </w:pPr>
      <w:r w:rsidRPr="00AD6934">
        <w:rPr>
          <w:i/>
          <w:sz w:val="18"/>
          <w:szCs w:val="18"/>
        </w:rPr>
        <w:t>на ярмарке выходного дня</w:t>
      </w: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widowControl w:val="0"/>
        <w:autoSpaceDE w:val="0"/>
        <w:autoSpaceDN w:val="0"/>
        <w:adjustRightInd w:val="0"/>
        <w:ind w:left="0" w:firstLine="284"/>
        <w:jc w:val="center"/>
        <w:rPr>
          <w:b/>
          <w:bCs/>
          <w:sz w:val="18"/>
          <w:szCs w:val="18"/>
        </w:rPr>
      </w:pPr>
      <w:r w:rsidRPr="00AD6934">
        <w:rPr>
          <w:b/>
          <w:bCs/>
          <w:sz w:val="18"/>
          <w:szCs w:val="18"/>
        </w:rPr>
        <w:t xml:space="preserve">УЧЕТНОЕ УДОСТОВЕРЕНИЕ № _____ </w:t>
      </w:r>
    </w:p>
    <w:p w:rsidR="00AD6934" w:rsidRPr="00AD6934" w:rsidRDefault="00AD6934" w:rsidP="007C1749">
      <w:pPr>
        <w:widowControl w:val="0"/>
        <w:autoSpaceDE w:val="0"/>
        <w:autoSpaceDN w:val="0"/>
        <w:adjustRightInd w:val="0"/>
        <w:ind w:left="0" w:firstLine="284"/>
        <w:jc w:val="center"/>
        <w:rPr>
          <w:b/>
          <w:bCs/>
          <w:sz w:val="18"/>
          <w:szCs w:val="18"/>
        </w:rPr>
      </w:pPr>
      <w:r w:rsidRPr="00AD6934">
        <w:rPr>
          <w:b/>
          <w:bCs/>
          <w:sz w:val="18"/>
          <w:szCs w:val="18"/>
        </w:rPr>
        <w:t>на получение места на ярмарке выходного дня</w:t>
      </w:r>
    </w:p>
    <w:p w:rsidR="00AD6934" w:rsidRPr="00AD6934" w:rsidRDefault="00AD6934" w:rsidP="007C1749">
      <w:pPr>
        <w:widowControl w:val="0"/>
        <w:autoSpaceDE w:val="0"/>
        <w:autoSpaceDN w:val="0"/>
        <w:adjustRightInd w:val="0"/>
        <w:ind w:left="0" w:firstLine="284"/>
        <w:jc w:val="center"/>
        <w:rPr>
          <w:b/>
          <w:bCs/>
          <w:sz w:val="18"/>
          <w:szCs w:val="18"/>
        </w:rPr>
      </w:pPr>
    </w:p>
    <w:p w:rsidR="00AD6934" w:rsidRPr="00AD6934" w:rsidRDefault="00AD6934" w:rsidP="007C1749">
      <w:pPr>
        <w:ind w:left="0" w:firstLine="284"/>
        <w:rPr>
          <w:sz w:val="18"/>
          <w:szCs w:val="18"/>
        </w:rPr>
      </w:pPr>
      <w:r w:rsidRPr="00AD6934">
        <w:rPr>
          <w:sz w:val="18"/>
          <w:szCs w:val="18"/>
        </w:rPr>
        <w:t>Дата «</w:t>
      </w:r>
      <w:r w:rsidRPr="00AD6934">
        <w:rPr>
          <w:sz w:val="18"/>
          <w:szCs w:val="18"/>
          <w:u w:val="single"/>
        </w:rPr>
        <w:t xml:space="preserve"> __ </w:t>
      </w:r>
      <w:r w:rsidRPr="00AD6934">
        <w:rPr>
          <w:sz w:val="18"/>
          <w:szCs w:val="18"/>
        </w:rPr>
        <w:t xml:space="preserve">» </w:t>
      </w:r>
      <w:r w:rsidRPr="00AD6934">
        <w:rPr>
          <w:sz w:val="18"/>
          <w:szCs w:val="18"/>
          <w:u w:val="single"/>
        </w:rPr>
        <w:t xml:space="preserve"> ______________</w:t>
      </w:r>
      <w:r w:rsidRPr="00AD6934">
        <w:rPr>
          <w:sz w:val="18"/>
          <w:szCs w:val="18"/>
        </w:rPr>
        <w:t xml:space="preserve"> 202___г.</w:t>
      </w:r>
    </w:p>
    <w:p w:rsidR="00AD6934" w:rsidRPr="00AD6934" w:rsidRDefault="00AD6934" w:rsidP="007C1749">
      <w:pPr>
        <w:ind w:left="0" w:firstLine="284"/>
        <w:rPr>
          <w:sz w:val="18"/>
          <w:szCs w:val="18"/>
          <w:u w:val="single"/>
        </w:rPr>
      </w:pPr>
      <w:r w:rsidRPr="00AD6934">
        <w:rPr>
          <w:sz w:val="18"/>
          <w:szCs w:val="18"/>
        </w:rPr>
        <w:br/>
        <w:t>Выдано (участнику ярмарки*): _______________________________________</w:t>
      </w:r>
    </w:p>
    <w:p w:rsidR="00AD6934" w:rsidRPr="00AD6934" w:rsidRDefault="00AD6934" w:rsidP="007C1749">
      <w:pPr>
        <w:ind w:left="0" w:firstLine="284"/>
        <w:rPr>
          <w:sz w:val="18"/>
          <w:szCs w:val="18"/>
        </w:rPr>
      </w:pPr>
    </w:p>
    <w:p w:rsidR="00AD6934" w:rsidRPr="00AD6934" w:rsidRDefault="00AD6934" w:rsidP="007C1749">
      <w:pPr>
        <w:ind w:left="0" w:firstLine="284"/>
        <w:rPr>
          <w:sz w:val="18"/>
          <w:szCs w:val="18"/>
        </w:rPr>
      </w:pPr>
      <w:r w:rsidRPr="00AD6934">
        <w:rPr>
          <w:sz w:val="18"/>
          <w:szCs w:val="18"/>
        </w:rPr>
        <w:t>№ места торговли__________________________</w:t>
      </w:r>
      <w:r w:rsidRPr="00AD6934">
        <w:rPr>
          <w:sz w:val="18"/>
          <w:szCs w:val="18"/>
          <w:u w:val="single"/>
        </w:rPr>
        <w:t xml:space="preserve">                                           </w:t>
      </w:r>
    </w:p>
    <w:p w:rsidR="00AD6934" w:rsidRPr="00AD6934" w:rsidRDefault="00AD6934" w:rsidP="007C1749">
      <w:pPr>
        <w:ind w:left="0" w:firstLine="284"/>
        <w:rPr>
          <w:sz w:val="18"/>
          <w:szCs w:val="18"/>
        </w:rPr>
      </w:pPr>
    </w:p>
    <w:p w:rsidR="00AD6934" w:rsidRPr="00AD6934" w:rsidRDefault="00AD6934" w:rsidP="007C1749">
      <w:pPr>
        <w:ind w:left="0" w:firstLine="284"/>
        <w:rPr>
          <w:sz w:val="18"/>
          <w:szCs w:val="18"/>
        </w:rPr>
      </w:pPr>
      <w:r w:rsidRPr="00AD6934">
        <w:rPr>
          <w:sz w:val="18"/>
          <w:szCs w:val="18"/>
        </w:rPr>
        <w:t>Ассортимент товара: ________________________________________________</w:t>
      </w:r>
    </w:p>
    <w:p w:rsidR="00AD6934" w:rsidRPr="00AD6934" w:rsidRDefault="00AD6934" w:rsidP="007C1749">
      <w:pPr>
        <w:ind w:left="0" w:firstLine="284"/>
        <w:rPr>
          <w:sz w:val="18"/>
          <w:szCs w:val="18"/>
        </w:rPr>
      </w:pPr>
    </w:p>
    <w:p w:rsidR="00AD6934" w:rsidRPr="00AD6934" w:rsidRDefault="00AD6934" w:rsidP="007C1749">
      <w:pPr>
        <w:ind w:left="0" w:firstLine="284"/>
        <w:rPr>
          <w:sz w:val="18"/>
          <w:szCs w:val="18"/>
        </w:rPr>
      </w:pPr>
      <w:r w:rsidRPr="00AD6934">
        <w:rPr>
          <w:sz w:val="18"/>
          <w:szCs w:val="18"/>
        </w:rPr>
        <w:t>__________________________________________________________________</w:t>
      </w:r>
    </w:p>
    <w:p w:rsidR="00AD6934" w:rsidRPr="00AD6934" w:rsidRDefault="00AD6934" w:rsidP="007C1749">
      <w:pPr>
        <w:ind w:left="0" w:firstLine="284"/>
        <w:rPr>
          <w:sz w:val="18"/>
          <w:szCs w:val="18"/>
        </w:rPr>
      </w:pPr>
    </w:p>
    <w:p w:rsidR="00AD6934" w:rsidRPr="00AD6934" w:rsidRDefault="00AD6934" w:rsidP="007C1749">
      <w:pPr>
        <w:ind w:left="0" w:firstLine="284"/>
        <w:rPr>
          <w:sz w:val="18"/>
          <w:szCs w:val="18"/>
        </w:rPr>
      </w:pPr>
      <w:r w:rsidRPr="00AD6934">
        <w:rPr>
          <w:sz w:val="18"/>
          <w:szCs w:val="18"/>
        </w:rPr>
        <w:t>__________________________________________________________________</w:t>
      </w:r>
    </w:p>
    <w:p w:rsidR="00AD6934" w:rsidRPr="00AD6934" w:rsidRDefault="00AD6934" w:rsidP="007C1749">
      <w:pPr>
        <w:ind w:left="0" w:firstLine="284"/>
        <w:rPr>
          <w:sz w:val="18"/>
          <w:szCs w:val="18"/>
        </w:rPr>
      </w:pPr>
    </w:p>
    <w:p w:rsidR="00AD6934" w:rsidRPr="00AD6934" w:rsidRDefault="00AD6934" w:rsidP="007C1749">
      <w:pPr>
        <w:ind w:left="0" w:firstLine="284"/>
        <w:rPr>
          <w:sz w:val="18"/>
          <w:szCs w:val="18"/>
        </w:rPr>
      </w:pPr>
      <w:r w:rsidRPr="00AD6934">
        <w:rPr>
          <w:sz w:val="18"/>
          <w:szCs w:val="18"/>
        </w:rPr>
        <w:t>Срок действия: _________________________________________</w:t>
      </w:r>
    </w:p>
    <w:p w:rsidR="00AD6934" w:rsidRPr="00AD6934" w:rsidRDefault="00AD6934" w:rsidP="007C1749">
      <w:pPr>
        <w:ind w:left="0" w:firstLine="284"/>
        <w:rPr>
          <w:sz w:val="18"/>
          <w:szCs w:val="18"/>
        </w:rPr>
      </w:pPr>
    </w:p>
    <w:p w:rsidR="00AD6934" w:rsidRPr="00AD6934" w:rsidRDefault="00AD6934" w:rsidP="007C1749">
      <w:pPr>
        <w:ind w:left="0" w:firstLine="284"/>
        <w:rPr>
          <w:sz w:val="18"/>
          <w:szCs w:val="18"/>
        </w:rPr>
      </w:pPr>
      <w:r w:rsidRPr="00AD6934">
        <w:rPr>
          <w:sz w:val="18"/>
          <w:szCs w:val="18"/>
        </w:rPr>
        <w:t xml:space="preserve">Примечание. </w:t>
      </w:r>
    </w:p>
    <w:p w:rsidR="00AD6934" w:rsidRPr="00AD6934" w:rsidRDefault="00AD6934" w:rsidP="007C1749">
      <w:pPr>
        <w:ind w:left="0" w:firstLine="284"/>
        <w:rPr>
          <w:sz w:val="18"/>
          <w:szCs w:val="18"/>
        </w:rPr>
      </w:pPr>
      <w:r w:rsidRPr="00AD6934">
        <w:rPr>
          <w:sz w:val="18"/>
          <w:szCs w:val="18"/>
        </w:rPr>
        <w:t xml:space="preserve">На ярмарке запрещается продажа: </w:t>
      </w:r>
    </w:p>
    <w:p w:rsidR="00AD6934" w:rsidRPr="00AD6934" w:rsidRDefault="00AD6934" w:rsidP="007C1749">
      <w:pPr>
        <w:ind w:left="0" w:firstLine="284"/>
        <w:rPr>
          <w:sz w:val="18"/>
          <w:szCs w:val="18"/>
        </w:rPr>
      </w:pPr>
      <w:r w:rsidRPr="00AD6934">
        <w:rPr>
          <w:sz w:val="18"/>
          <w:szCs w:val="18"/>
        </w:rPr>
        <w:t xml:space="preserve">а) товаров, изъятых из оборота или ограниченных в обороте в соответствии с законодательством Российской Федерации; </w:t>
      </w:r>
    </w:p>
    <w:p w:rsidR="00AD6934" w:rsidRPr="00AD6934" w:rsidRDefault="00AD6934" w:rsidP="007C1749">
      <w:pPr>
        <w:ind w:left="0" w:firstLine="284"/>
        <w:rPr>
          <w:sz w:val="18"/>
          <w:szCs w:val="18"/>
        </w:rPr>
      </w:pPr>
      <w:r w:rsidRPr="00AD6934">
        <w:rPr>
          <w:sz w:val="18"/>
          <w:szCs w:val="18"/>
        </w:rPr>
        <w:t xml:space="preserve">б) товаров, не включенных в ассортимент, определенный порядком организации ярмарки выходного дня и продажи товаров на ней, утвержденным постановлением администрации Хомутовского муниципального образования </w:t>
      </w:r>
      <w:proofErr w:type="gramStart"/>
      <w:r w:rsidRPr="00AD6934">
        <w:rPr>
          <w:sz w:val="18"/>
          <w:szCs w:val="18"/>
        </w:rPr>
        <w:t>от</w:t>
      </w:r>
      <w:proofErr w:type="gramEnd"/>
      <w:r w:rsidRPr="00AD6934">
        <w:rPr>
          <w:sz w:val="18"/>
          <w:szCs w:val="18"/>
        </w:rPr>
        <w:t xml:space="preserve"> ____________________ № ________</w:t>
      </w:r>
    </w:p>
    <w:p w:rsidR="00AD6934" w:rsidRPr="00AD6934" w:rsidRDefault="00AD6934" w:rsidP="007C1749">
      <w:pPr>
        <w:ind w:left="0" w:firstLine="284"/>
        <w:rPr>
          <w:sz w:val="18"/>
          <w:szCs w:val="18"/>
        </w:rPr>
      </w:pPr>
    </w:p>
    <w:p w:rsidR="00AD6934" w:rsidRPr="00AD6934" w:rsidRDefault="00AD6934" w:rsidP="007C1749">
      <w:pPr>
        <w:ind w:left="0" w:firstLine="284"/>
        <w:rPr>
          <w:sz w:val="18"/>
          <w:szCs w:val="18"/>
        </w:rPr>
      </w:pPr>
    </w:p>
    <w:p w:rsidR="00AD6934" w:rsidRPr="00AD6934" w:rsidRDefault="00AD6934" w:rsidP="007C1749">
      <w:pPr>
        <w:ind w:left="0" w:firstLine="284"/>
        <w:rPr>
          <w:sz w:val="18"/>
          <w:szCs w:val="18"/>
        </w:rPr>
      </w:pPr>
      <w:r w:rsidRPr="00AD6934">
        <w:rPr>
          <w:sz w:val="18"/>
          <w:szCs w:val="18"/>
        </w:rPr>
        <w:t>Начальник отдела МЗ и РМП                      _____________           Дубровина Е.Н.</w:t>
      </w:r>
    </w:p>
    <w:p w:rsidR="00AD6934" w:rsidRPr="00AD6934" w:rsidRDefault="00AD6934" w:rsidP="007C1749">
      <w:pPr>
        <w:tabs>
          <w:tab w:val="left" w:pos="10490"/>
        </w:tabs>
        <w:spacing w:after="200" w:line="276" w:lineRule="auto"/>
        <w:ind w:left="0" w:firstLine="284"/>
        <w:contextualSpacing/>
        <w:jc w:val="right"/>
        <w:rPr>
          <w:sz w:val="18"/>
          <w:szCs w:val="18"/>
        </w:rPr>
      </w:pPr>
    </w:p>
    <w:p w:rsidR="00AD6934" w:rsidRPr="00AD6934" w:rsidRDefault="00AD6934" w:rsidP="007C1749">
      <w:pPr>
        <w:tabs>
          <w:tab w:val="left" w:pos="10490"/>
        </w:tabs>
        <w:spacing w:line="276" w:lineRule="auto"/>
        <w:ind w:left="0" w:firstLine="284"/>
        <w:contextualSpacing/>
        <w:jc w:val="right"/>
        <w:rPr>
          <w:sz w:val="18"/>
          <w:szCs w:val="18"/>
        </w:rPr>
      </w:pPr>
    </w:p>
    <w:p w:rsidR="00AD6934" w:rsidRPr="00AD6934" w:rsidRDefault="00AD6934" w:rsidP="007C1749">
      <w:pPr>
        <w:tabs>
          <w:tab w:val="left" w:pos="10490"/>
        </w:tabs>
        <w:spacing w:line="276" w:lineRule="auto"/>
        <w:ind w:left="0" w:firstLine="284"/>
        <w:contextualSpacing/>
        <w:jc w:val="right"/>
        <w:rPr>
          <w:i/>
          <w:sz w:val="18"/>
          <w:szCs w:val="18"/>
        </w:rPr>
      </w:pPr>
      <w:r w:rsidRPr="00AD6934">
        <w:rPr>
          <w:i/>
          <w:sz w:val="18"/>
          <w:szCs w:val="18"/>
        </w:rPr>
        <w:t>Приложение № 3</w:t>
      </w:r>
    </w:p>
    <w:p w:rsidR="00AD6934" w:rsidRPr="00AD6934" w:rsidRDefault="00AD6934" w:rsidP="007C1749">
      <w:pPr>
        <w:tabs>
          <w:tab w:val="left" w:pos="10490"/>
        </w:tabs>
        <w:spacing w:line="276" w:lineRule="auto"/>
        <w:ind w:left="0" w:firstLine="284"/>
        <w:contextualSpacing/>
        <w:jc w:val="right"/>
        <w:rPr>
          <w:i/>
          <w:sz w:val="18"/>
          <w:szCs w:val="18"/>
        </w:rPr>
      </w:pPr>
      <w:r w:rsidRPr="00AD6934">
        <w:rPr>
          <w:i/>
          <w:sz w:val="18"/>
          <w:szCs w:val="18"/>
        </w:rPr>
        <w:t xml:space="preserve">к Порядку предоставления мест для продажи товаров </w:t>
      </w:r>
    </w:p>
    <w:p w:rsidR="00AD6934" w:rsidRPr="00AD6934" w:rsidRDefault="00AD6934" w:rsidP="007C1749">
      <w:pPr>
        <w:tabs>
          <w:tab w:val="left" w:pos="10490"/>
        </w:tabs>
        <w:spacing w:line="276" w:lineRule="auto"/>
        <w:ind w:left="0" w:firstLine="284"/>
        <w:contextualSpacing/>
        <w:jc w:val="right"/>
        <w:rPr>
          <w:i/>
          <w:sz w:val="18"/>
          <w:szCs w:val="18"/>
        </w:rPr>
      </w:pPr>
      <w:r w:rsidRPr="00AD6934">
        <w:rPr>
          <w:i/>
          <w:sz w:val="18"/>
          <w:szCs w:val="18"/>
        </w:rPr>
        <w:t>на ярмарке выходного дня</w:t>
      </w:r>
    </w:p>
    <w:p w:rsidR="00AD6934" w:rsidRPr="00AD6934" w:rsidRDefault="00AD6934" w:rsidP="007C1749">
      <w:pPr>
        <w:tabs>
          <w:tab w:val="left" w:pos="10490"/>
        </w:tabs>
        <w:spacing w:line="276" w:lineRule="auto"/>
        <w:ind w:left="0" w:firstLine="284"/>
        <w:contextualSpacing/>
        <w:jc w:val="right"/>
        <w:rPr>
          <w:sz w:val="18"/>
          <w:szCs w:val="18"/>
        </w:rPr>
      </w:pPr>
    </w:p>
    <w:p w:rsidR="00AD6934" w:rsidRPr="00AD6934" w:rsidRDefault="00AD6934" w:rsidP="007C1749">
      <w:pPr>
        <w:spacing w:line="276" w:lineRule="auto"/>
        <w:ind w:left="0" w:firstLine="284"/>
        <w:jc w:val="left"/>
        <w:rPr>
          <w:sz w:val="18"/>
          <w:szCs w:val="18"/>
        </w:rPr>
      </w:pPr>
    </w:p>
    <w:p w:rsidR="00AD6934" w:rsidRPr="00AD6934" w:rsidRDefault="00AD6934" w:rsidP="007C1749">
      <w:pPr>
        <w:widowControl w:val="0"/>
        <w:autoSpaceDE w:val="0"/>
        <w:autoSpaceDN w:val="0"/>
        <w:adjustRightInd w:val="0"/>
        <w:ind w:left="0" w:firstLine="284"/>
        <w:jc w:val="center"/>
        <w:rPr>
          <w:b/>
          <w:bCs/>
          <w:sz w:val="18"/>
          <w:szCs w:val="18"/>
        </w:rPr>
      </w:pPr>
      <w:r w:rsidRPr="00AD6934">
        <w:rPr>
          <w:b/>
          <w:bCs/>
          <w:sz w:val="18"/>
          <w:szCs w:val="18"/>
        </w:rPr>
        <w:t>Форма уведомления</w:t>
      </w:r>
    </w:p>
    <w:p w:rsidR="00AD6934" w:rsidRPr="00AD6934" w:rsidRDefault="00AD6934" w:rsidP="007C1749">
      <w:pPr>
        <w:widowControl w:val="0"/>
        <w:autoSpaceDE w:val="0"/>
        <w:autoSpaceDN w:val="0"/>
        <w:adjustRightInd w:val="0"/>
        <w:ind w:left="0" w:firstLine="284"/>
        <w:jc w:val="center"/>
        <w:rPr>
          <w:b/>
          <w:bCs/>
          <w:sz w:val="18"/>
          <w:szCs w:val="18"/>
        </w:rPr>
      </w:pPr>
      <w:r w:rsidRPr="00AD6934">
        <w:rPr>
          <w:b/>
          <w:bCs/>
          <w:sz w:val="18"/>
          <w:szCs w:val="18"/>
        </w:rPr>
        <w:t xml:space="preserve">об отказе в предоставления места на ярмарке выходного дня </w:t>
      </w:r>
    </w:p>
    <w:p w:rsidR="00AD6934" w:rsidRPr="00AD6934" w:rsidRDefault="00AD6934" w:rsidP="007C1749">
      <w:pPr>
        <w:suppressAutoHyphens/>
        <w:spacing w:line="276" w:lineRule="auto"/>
        <w:ind w:left="0" w:firstLine="284"/>
        <w:jc w:val="center"/>
        <w:rPr>
          <w:b/>
          <w:color w:val="000000"/>
          <w:spacing w:val="2"/>
          <w:kern w:val="144"/>
          <w:sz w:val="18"/>
          <w:szCs w:val="18"/>
        </w:rPr>
      </w:pPr>
    </w:p>
    <w:p w:rsidR="00AD6934" w:rsidRPr="00AD6934" w:rsidRDefault="00AD6934" w:rsidP="007C1749">
      <w:pPr>
        <w:tabs>
          <w:tab w:val="left" w:pos="5245"/>
        </w:tabs>
        <w:spacing w:line="276" w:lineRule="auto"/>
        <w:ind w:left="0" w:firstLine="284"/>
        <w:rPr>
          <w:b/>
          <w:noProof/>
          <w:color w:val="000000"/>
          <w:spacing w:val="8"/>
          <w:kern w:val="144"/>
          <w:sz w:val="18"/>
          <w:szCs w:val="18"/>
        </w:rPr>
      </w:pPr>
    </w:p>
    <w:p w:rsidR="00AD6934" w:rsidRPr="00AD6934" w:rsidRDefault="00AD6934" w:rsidP="007C1749">
      <w:pPr>
        <w:tabs>
          <w:tab w:val="left" w:pos="5245"/>
        </w:tabs>
        <w:spacing w:line="276" w:lineRule="auto"/>
        <w:ind w:left="0" w:firstLine="284"/>
        <w:rPr>
          <w:b/>
          <w:noProof/>
          <w:color w:val="000000"/>
          <w:spacing w:val="8"/>
          <w:kern w:val="144"/>
          <w:sz w:val="18"/>
          <w:szCs w:val="18"/>
        </w:rPr>
      </w:pPr>
    </w:p>
    <w:tbl>
      <w:tblPr>
        <w:tblW w:w="0" w:type="auto"/>
        <w:tblLook w:val="01E0" w:firstRow="1" w:lastRow="1" w:firstColumn="1" w:lastColumn="1" w:noHBand="0" w:noVBand="0"/>
      </w:tblPr>
      <w:tblGrid>
        <w:gridCol w:w="3396"/>
        <w:gridCol w:w="6890"/>
      </w:tblGrid>
      <w:tr w:rsidR="00AD6934" w:rsidRPr="00AD6934" w:rsidTr="005F0319">
        <w:tc>
          <w:tcPr>
            <w:tcW w:w="3510" w:type="dxa"/>
            <w:shd w:val="clear" w:color="auto" w:fill="auto"/>
          </w:tcPr>
          <w:p w:rsidR="00AD6934" w:rsidRPr="00AD6934" w:rsidRDefault="00AD6934" w:rsidP="007C1749">
            <w:pPr>
              <w:autoSpaceDE w:val="0"/>
              <w:autoSpaceDN w:val="0"/>
              <w:adjustRightInd w:val="0"/>
              <w:spacing w:line="276" w:lineRule="auto"/>
              <w:ind w:left="0" w:firstLine="284"/>
              <w:jc w:val="center"/>
              <w:outlineLvl w:val="1"/>
              <w:rPr>
                <w:color w:val="000000"/>
                <w:spacing w:val="8"/>
                <w:kern w:val="144"/>
                <w:sz w:val="18"/>
                <w:szCs w:val="18"/>
              </w:rPr>
            </w:pPr>
          </w:p>
          <w:p w:rsidR="00AD6934" w:rsidRPr="00AD6934" w:rsidRDefault="00AD6934" w:rsidP="007C1749">
            <w:pPr>
              <w:autoSpaceDE w:val="0"/>
              <w:autoSpaceDN w:val="0"/>
              <w:adjustRightInd w:val="0"/>
              <w:spacing w:line="276" w:lineRule="auto"/>
              <w:ind w:left="0" w:firstLine="284"/>
              <w:jc w:val="center"/>
              <w:outlineLvl w:val="1"/>
              <w:rPr>
                <w:color w:val="000000"/>
                <w:spacing w:val="8"/>
                <w:kern w:val="144"/>
                <w:sz w:val="18"/>
                <w:szCs w:val="18"/>
              </w:rPr>
            </w:pPr>
          </w:p>
        </w:tc>
        <w:tc>
          <w:tcPr>
            <w:tcW w:w="6912" w:type="dxa"/>
            <w:shd w:val="clear" w:color="auto" w:fill="auto"/>
          </w:tcPr>
          <w:p w:rsidR="00AD6934" w:rsidRPr="00AD6934" w:rsidRDefault="00AD6934" w:rsidP="007C1749">
            <w:pPr>
              <w:spacing w:line="276" w:lineRule="auto"/>
              <w:ind w:left="0" w:firstLine="284"/>
              <w:rPr>
                <w:color w:val="000000"/>
                <w:spacing w:val="8"/>
                <w:kern w:val="144"/>
                <w:sz w:val="18"/>
                <w:szCs w:val="18"/>
              </w:rPr>
            </w:pPr>
            <w:r w:rsidRPr="00AD6934">
              <w:rPr>
                <w:color w:val="000000"/>
                <w:spacing w:val="8"/>
                <w:kern w:val="144"/>
                <w:sz w:val="18"/>
                <w:szCs w:val="18"/>
              </w:rPr>
              <w:t xml:space="preserve"> ____________________________________________________________</w:t>
            </w:r>
          </w:p>
          <w:p w:rsidR="00AD6934" w:rsidRPr="00AD6934" w:rsidRDefault="00AD6934" w:rsidP="007C1749">
            <w:pPr>
              <w:spacing w:line="276" w:lineRule="auto"/>
              <w:ind w:left="0" w:firstLine="284"/>
              <w:jc w:val="center"/>
              <w:rPr>
                <w:color w:val="000000"/>
                <w:spacing w:val="8"/>
                <w:kern w:val="144"/>
                <w:sz w:val="18"/>
                <w:szCs w:val="18"/>
              </w:rPr>
            </w:pPr>
            <w:r w:rsidRPr="00AD6934">
              <w:rPr>
                <w:color w:val="000000"/>
                <w:spacing w:val="8"/>
                <w:kern w:val="144"/>
                <w:sz w:val="18"/>
                <w:szCs w:val="18"/>
              </w:rPr>
              <w:t>наименование</w:t>
            </w:r>
          </w:p>
          <w:p w:rsidR="00AD6934" w:rsidRPr="00AD6934" w:rsidRDefault="00AD6934" w:rsidP="007C1749">
            <w:pPr>
              <w:spacing w:line="276" w:lineRule="auto"/>
              <w:ind w:left="0" w:firstLine="284"/>
              <w:rPr>
                <w:color w:val="000000"/>
                <w:spacing w:val="8"/>
                <w:kern w:val="144"/>
                <w:sz w:val="18"/>
                <w:szCs w:val="18"/>
              </w:rPr>
            </w:pPr>
            <w:r w:rsidRPr="00AD6934">
              <w:rPr>
                <w:color w:val="000000"/>
                <w:spacing w:val="8"/>
                <w:kern w:val="144"/>
                <w:sz w:val="18"/>
                <w:szCs w:val="18"/>
              </w:rPr>
              <w:t>______________________________________________________________</w:t>
            </w:r>
          </w:p>
          <w:p w:rsidR="00AD6934" w:rsidRPr="00AD6934" w:rsidRDefault="00AD6934" w:rsidP="007C1749">
            <w:pPr>
              <w:spacing w:line="276" w:lineRule="auto"/>
              <w:ind w:left="0" w:firstLine="284"/>
              <w:jc w:val="center"/>
              <w:rPr>
                <w:color w:val="000000"/>
                <w:spacing w:val="8"/>
                <w:kern w:val="144"/>
                <w:sz w:val="18"/>
                <w:szCs w:val="18"/>
              </w:rPr>
            </w:pPr>
            <w:r w:rsidRPr="00AD6934">
              <w:rPr>
                <w:color w:val="000000"/>
                <w:spacing w:val="8"/>
                <w:kern w:val="144"/>
                <w:sz w:val="18"/>
                <w:szCs w:val="18"/>
              </w:rPr>
              <w:t>(юридический, почтовый адрес)</w:t>
            </w:r>
          </w:p>
          <w:p w:rsidR="00AD6934" w:rsidRPr="00AD6934" w:rsidRDefault="00AD6934" w:rsidP="007C1749">
            <w:pPr>
              <w:spacing w:line="276" w:lineRule="auto"/>
              <w:ind w:left="0" w:firstLine="284"/>
              <w:rPr>
                <w:color w:val="000000"/>
                <w:spacing w:val="8"/>
                <w:kern w:val="144"/>
                <w:sz w:val="18"/>
                <w:szCs w:val="18"/>
              </w:rPr>
            </w:pPr>
            <w:r w:rsidRPr="00AD6934">
              <w:rPr>
                <w:color w:val="000000"/>
                <w:spacing w:val="8"/>
                <w:kern w:val="144"/>
                <w:sz w:val="18"/>
                <w:szCs w:val="18"/>
              </w:rPr>
              <w:t>_____________________________________________________________</w:t>
            </w:r>
          </w:p>
          <w:p w:rsidR="00AD6934" w:rsidRPr="00AD6934" w:rsidRDefault="00AD6934" w:rsidP="007C1749">
            <w:pPr>
              <w:autoSpaceDE w:val="0"/>
              <w:autoSpaceDN w:val="0"/>
              <w:adjustRightInd w:val="0"/>
              <w:spacing w:line="276" w:lineRule="auto"/>
              <w:ind w:left="0" w:firstLine="284"/>
              <w:jc w:val="center"/>
              <w:outlineLvl w:val="1"/>
              <w:rPr>
                <w:color w:val="000000"/>
                <w:spacing w:val="8"/>
                <w:kern w:val="144"/>
                <w:sz w:val="18"/>
                <w:szCs w:val="18"/>
              </w:rPr>
            </w:pPr>
            <w:r w:rsidRPr="00AD6934">
              <w:rPr>
                <w:color w:val="000000"/>
                <w:spacing w:val="8"/>
                <w:kern w:val="144"/>
                <w:sz w:val="18"/>
                <w:szCs w:val="18"/>
              </w:rPr>
              <w:t>контактная информация (номер телефона, адрес электронной почты)</w:t>
            </w:r>
          </w:p>
        </w:tc>
      </w:tr>
    </w:tbl>
    <w:p w:rsidR="00AD6934" w:rsidRPr="00AD6934" w:rsidRDefault="00AD6934" w:rsidP="007C1749">
      <w:pPr>
        <w:autoSpaceDE w:val="0"/>
        <w:autoSpaceDN w:val="0"/>
        <w:adjustRightInd w:val="0"/>
        <w:spacing w:line="276" w:lineRule="auto"/>
        <w:ind w:left="0" w:firstLine="284"/>
        <w:jc w:val="left"/>
        <w:outlineLvl w:val="1"/>
        <w:rPr>
          <w:color w:val="000000"/>
          <w:spacing w:val="8"/>
          <w:kern w:val="144"/>
          <w:sz w:val="18"/>
          <w:szCs w:val="18"/>
        </w:rPr>
      </w:pPr>
    </w:p>
    <w:p w:rsidR="00AD6934" w:rsidRPr="00AD6934" w:rsidRDefault="00AD6934" w:rsidP="007C1749">
      <w:pPr>
        <w:autoSpaceDE w:val="0"/>
        <w:autoSpaceDN w:val="0"/>
        <w:adjustRightInd w:val="0"/>
        <w:spacing w:line="276" w:lineRule="auto"/>
        <w:ind w:left="0" w:firstLine="284"/>
        <w:jc w:val="center"/>
        <w:outlineLvl w:val="1"/>
        <w:rPr>
          <w:color w:val="000000"/>
          <w:spacing w:val="8"/>
          <w:kern w:val="144"/>
          <w:sz w:val="18"/>
          <w:szCs w:val="18"/>
        </w:rPr>
      </w:pPr>
      <w:r w:rsidRPr="00AD6934">
        <w:rPr>
          <w:color w:val="000000"/>
          <w:spacing w:val="8"/>
          <w:kern w:val="144"/>
          <w:sz w:val="18"/>
          <w:szCs w:val="18"/>
        </w:rPr>
        <w:t>Уведомление</w:t>
      </w:r>
    </w:p>
    <w:p w:rsidR="00AD6934" w:rsidRPr="00AD6934" w:rsidRDefault="00AD6934" w:rsidP="007C1749">
      <w:pPr>
        <w:autoSpaceDE w:val="0"/>
        <w:autoSpaceDN w:val="0"/>
        <w:adjustRightInd w:val="0"/>
        <w:spacing w:line="276" w:lineRule="auto"/>
        <w:ind w:left="0" w:firstLine="284"/>
        <w:jc w:val="center"/>
        <w:outlineLvl w:val="1"/>
        <w:rPr>
          <w:color w:val="000000"/>
          <w:spacing w:val="8"/>
          <w:kern w:val="144"/>
          <w:sz w:val="18"/>
          <w:szCs w:val="18"/>
        </w:rPr>
      </w:pPr>
    </w:p>
    <w:p w:rsidR="00AD6934" w:rsidRPr="00AD6934" w:rsidRDefault="00AD6934" w:rsidP="007C1749">
      <w:pPr>
        <w:spacing w:line="276" w:lineRule="auto"/>
        <w:ind w:left="0" w:firstLine="284"/>
        <w:rPr>
          <w:color w:val="000000"/>
          <w:spacing w:val="2"/>
          <w:kern w:val="144"/>
          <w:sz w:val="18"/>
          <w:szCs w:val="18"/>
        </w:rPr>
      </w:pPr>
      <w:r w:rsidRPr="00AD6934">
        <w:rPr>
          <w:color w:val="000000"/>
          <w:spacing w:val="2"/>
          <w:kern w:val="144"/>
          <w:sz w:val="18"/>
          <w:szCs w:val="18"/>
        </w:rPr>
        <w:t xml:space="preserve">Администрация Хомутовского муниципального образования, извещает Вас об отказе в </w:t>
      </w:r>
      <w:r w:rsidRPr="00AD6934">
        <w:rPr>
          <w:color w:val="000000"/>
          <w:spacing w:val="8"/>
          <w:kern w:val="144"/>
          <w:sz w:val="18"/>
          <w:szCs w:val="18"/>
        </w:rPr>
        <w:t xml:space="preserve">предоставлении места </w:t>
      </w:r>
      <w:r w:rsidRPr="00AD6934">
        <w:rPr>
          <w:color w:val="000000"/>
          <w:spacing w:val="2"/>
          <w:kern w:val="144"/>
          <w:sz w:val="18"/>
          <w:szCs w:val="18"/>
        </w:rPr>
        <w:t>на ярмарке выходного дня по причине</w:t>
      </w:r>
      <w:r w:rsidRPr="00AD6934">
        <w:rPr>
          <w:color w:val="000000"/>
          <w:spacing w:val="8"/>
          <w:kern w:val="144"/>
          <w:sz w:val="18"/>
          <w:szCs w:val="18"/>
        </w:rPr>
        <w:t>:__________________________________________________________</w:t>
      </w:r>
    </w:p>
    <w:p w:rsidR="00AD6934" w:rsidRPr="00AD6934" w:rsidRDefault="00AD6934" w:rsidP="007C1749">
      <w:pPr>
        <w:autoSpaceDE w:val="0"/>
        <w:autoSpaceDN w:val="0"/>
        <w:adjustRightInd w:val="0"/>
        <w:spacing w:line="276" w:lineRule="auto"/>
        <w:ind w:left="0" w:firstLine="284"/>
        <w:outlineLvl w:val="1"/>
        <w:rPr>
          <w:color w:val="000000"/>
          <w:sz w:val="18"/>
          <w:szCs w:val="18"/>
        </w:rPr>
      </w:pPr>
      <w:r w:rsidRPr="00AD6934">
        <w:rPr>
          <w:color w:val="000000"/>
          <w:sz w:val="18"/>
          <w:szCs w:val="18"/>
        </w:rPr>
        <w:t xml:space="preserve">                                                                                      </w:t>
      </w:r>
    </w:p>
    <w:p w:rsidR="00AD6934" w:rsidRPr="00AD6934" w:rsidRDefault="00AD6934" w:rsidP="007C1749">
      <w:pPr>
        <w:autoSpaceDE w:val="0"/>
        <w:autoSpaceDN w:val="0"/>
        <w:adjustRightInd w:val="0"/>
        <w:spacing w:line="276" w:lineRule="auto"/>
        <w:ind w:left="0" w:firstLine="284"/>
        <w:rPr>
          <w:color w:val="000000"/>
          <w:sz w:val="18"/>
          <w:szCs w:val="18"/>
        </w:rPr>
      </w:pPr>
      <w:r w:rsidRPr="00AD6934">
        <w:rPr>
          <w:color w:val="000000"/>
          <w:sz w:val="18"/>
          <w:szCs w:val="18"/>
        </w:rPr>
        <w:t>«______» ___ 20___ г.                                                  _________ /___________________/</w:t>
      </w:r>
    </w:p>
    <w:p w:rsidR="00AD6934" w:rsidRDefault="00AD6934" w:rsidP="007C1749">
      <w:pPr>
        <w:autoSpaceDE w:val="0"/>
        <w:autoSpaceDN w:val="0"/>
        <w:adjustRightInd w:val="0"/>
        <w:spacing w:line="276" w:lineRule="auto"/>
        <w:ind w:left="0" w:firstLine="284"/>
        <w:jc w:val="left"/>
        <w:rPr>
          <w:color w:val="000000"/>
          <w:sz w:val="18"/>
          <w:szCs w:val="18"/>
        </w:rPr>
      </w:pPr>
      <w:r w:rsidRPr="00AD6934">
        <w:rPr>
          <w:color w:val="000000"/>
          <w:sz w:val="18"/>
          <w:szCs w:val="18"/>
        </w:rPr>
        <w:t xml:space="preserve">                                                                                   (подпись)                 (Ф.И.О.)</w:t>
      </w:r>
    </w:p>
    <w:p w:rsidR="005832D8" w:rsidRDefault="005832D8"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Default="00307CBB" w:rsidP="007C1749">
      <w:pPr>
        <w:autoSpaceDE w:val="0"/>
        <w:autoSpaceDN w:val="0"/>
        <w:adjustRightInd w:val="0"/>
        <w:spacing w:line="276" w:lineRule="auto"/>
        <w:ind w:left="0" w:firstLine="284"/>
        <w:jc w:val="left"/>
        <w:rPr>
          <w:color w:val="000000"/>
          <w:sz w:val="18"/>
          <w:szCs w:val="18"/>
        </w:rPr>
      </w:pPr>
    </w:p>
    <w:p w:rsidR="00307CBB" w:rsidRPr="007A6408" w:rsidRDefault="00307CBB" w:rsidP="00307CBB">
      <w:pPr>
        <w:tabs>
          <w:tab w:val="left" w:pos="426"/>
          <w:tab w:val="left" w:pos="3976"/>
        </w:tabs>
        <w:ind w:left="0" w:right="5" w:firstLine="426"/>
        <w:jc w:val="center"/>
        <w:rPr>
          <w:b/>
          <w:sz w:val="18"/>
          <w:szCs w:val="18"/>
        </w:rPr>
      </w:pPr>
      <w:r w:rsidRPr="007A6408">
        <w:rPr>
          <w:sz w:val="18"/>
          <w:szCs w:val="18"/>
        </w:rPr>
        <w:lastRenderedPageBreak/>
        <w:t>РОССИЙСКАЯ ФЕДЕРАЦИЯ</w:t>
      </w:r>
    </w:p>
    <w:p w:rsidR="00307CBB" w:rsidRPr="007A6408" w:rsidRDefault="00307CBB" w:rsidP="00307CBB">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307CBB" w:rsidRPr="007A6408" w:rsidRDefault="00307CBB" w:rsidP="00307CBB">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307CBB" w:rsidRDefault="00307CBB" w:rsidP="00307CBB">
      <w:pPr>
        <w:tabs>
          <w:tab w:val="left" w:pos="426"/>
          <w:tab w:val="left" w:pos="3976"/>
        </w:tabs>
        <w:ind w:left="426" w:right="5" w:firstLine="426"/>
        <w:jc w:val="center"/>
        <w:rPr>
          <w:b/>
          <w:bCs/>
          <w:sz w:val="18"/>
          <w:szCs w:val="18"/>
        </w:rPr>
      </w:pPr>
      <w:r w:rsidRPr="007A6408">
        <w:rPr>
          <w:b/>
          <w:bCs/>
          <w:sz w:val="18"/>
          <w:szCs w:val="18"/>
        </w:rPr>
        <w:t>АДМИНИСТРАЦИЯ</w:t>
      </w:r>
    </w:p>
    <w:p w:rsidR="00307CBB" w:rsidRDefault="00307CBB" w:rsidP="00307CBB">
      <w:pPr>
        <w:tabs>
          <w:tab w:val="left" w:pos="426"/>
          <w:tab w:val="left" w:pos="3976"/>
        </w:tabs>
        <w:ind w:left="426" w:right="5" w:firstLine="426"/>
        <w:jc w:val="center"/>
        <w:rPr>
          <w:b/>
          <w:bCs/>
          <w:sz w:val="18"/>
          <w:szCs w:val="18"/>
        </w:rPr>
      </w:pPr>
      <w:r>
        <w:rPr>
          <w:b/>
          <w:bCs/>
          <w:sz w:val="18"/>
          <w:szCs w:val="18"/>
        </w:rPr>
        <w:t>ПОСТАНОВЛЕНИЕ</w:t>
      </w:r>
    </w:p>
    <w:p w:rsidR="00307CBB" w:rsidRPr="007A6408" w:rsidRDefault="00307CBB" w:rsidP="00307CBB">
      <w:pPr>
        <w:tabs>
          <w:tab w:val="left" w:pos="426"/>
          <w:tab w:val="left" w:pos="3976"/>
        </w:tabs>
        <w:ind w:left="426" w:right="5" w:firstLine="426"/>
        <w:jc w:val="center"/>
        <w:rPr>
          <w:b/>
          <w:bCs/>
          <w:sz w:val="18"/>
          <w:szCs w:val="18"/>
        </w:rPr>
      </w:pPr>
    </w:p>
    <w:p w:rsidR="00307CBB" w:rsidRPr="007A6408" w:rsidRDefault="00307CBB" w:rsidP="00307CBB">
      <w:pPr>
        <w:tabs>
          <w:tab w:val="left" w:pos="426"/>
          <w:tab w:val="left" w:pos="3976"/>
        </w:tabs>
        <w:ind w:left="426" w:right="5" w:firstLine="426"/>
        <w:rPr>
          <w:sz w:val="18"/>
          <w:szCs w:val="18"/>
        </w:rPr>
      </w:pPr>
      <w:r>
        <w:rPr>
          <w:bCs/>
          <w:sz w:val="18"/>
          <w:szCs w:val="18"/>
          <w:u w:val="single"/>
        </w:rPr>
        <w:t>23.01.2024</w:t>
      </w:r>
      <w:r>
        <w:rPr>
          <w:sz w:val="18"/>
          <w:szCs w:val="18"/>
          <w:u w:val="single"/>
        </w:rPr>
        <w:t xml:space="preserve">  № </w:t>
      </w:r>
      <w:r w:rsidR="006739C7">
        <w:rPr>
          <w:sz w:val="18"/>
          <w:szCs w:val="18"/>
          <w:u w:val="single"/>
        </w:rPr>
        <w:t>10</w:t>
      </w:r>
      <w:r>
        <w:rPr>
          <w:sz w:val="18"/>
          <w:szCs w:val="18"/>
          <w:u w:val="single"/>
        </w:rPr>
        <w:t xml:space="preserve"> о/д</w:t>
      </w:r>
    </w:p>
    <w:p w:rsidR="00307CBB" w:rsidRDefault="00307CBB" w:rsidP="00307CBB">
      <w:pPr>
        <w:tabs>
          <w:tab w:val="left" w:pos="426"/>
          <w:tab w:val="left" w:pos="3976"/>
        </w:tabs>
        <w:ind w:left="426" w:right="5" w:firstLine="426"/>
        <w:rPr>
          <w:sz w:val="18"/>
          <w:szCs w:val="18"/>
        </w:rPr>
      </w:pPr>
      <w:r w:rsidRPr="007A6408">
        <w:rPr>
          <w:sz w:val="18"/>
          <w:szCs w:val="18"/>
        </w:rPr>
        <w:t xml:space="preserve">       с. Хомутово </w:t>
      </w:r>
    </w:p>
    <w:p w:rsidR="00307CBB" w:rsidRPr="007A6408" w:rsidRDefault="00307CBB" w:rsidP="00307CBB">
      <w:pPr>
        <w:tabs>
          <w:tab w:val="left" w:pos="426"/>
          <w:tab w:val="left" w:pos="3976"/>
        </w:tabs>
        <w:ind w:left="426" w:right="5" w:firstLine="426"/>
        <w:rPr>
          <w:sz w:val="18"/>
          <w:szCs w:val="18"/>
        </w:rPr>
      </w:pPr>
    </w:p>
    <w:p w:rsidR="00307CBB" w:rsidRDefault="00AD7BD5" w:rsidP="00307CBB">
      <w:pPr>
        <w:tabs>
          <w:tab w:val="left" w:pos="3976"/>
        </w:tabs>
        <w:ind w:left="0" w:right="5" w:firstLine="284"/>
        <w:rPr>
          <w:sz w:val="18"/>
          <w:szCs w:val="18"/>
        </w:rPr>
      </w:pPr>
      <w:r w:rsidRPr="00AD7BD5">
        <w:rPr>
          <w:sz w:val="18"/>
          <w:szCs w:val="18"/>
        </w:rPr>
        <w:t>Об организации и проведении на территории Хомутовского муниципального образования ярмарки выходного дня</w:t>
      </w:r>
      <w:r w:rsidR="00307CBB">
        <w:rPr>
          <w:sz w:val="18"/>
          <w:szCs w:val="18"/>
        </w:rPr>
        <w:t>.</w:t>
      </w:r>
    </w:p>
    <w:p w:rsidR="00AD7BD5" w:rsidRDefault="00AD7BD5" w:rsidP="00307CBB">
      <w:pPr>
        <w:tabs>
          <w:tab w:val="left" w:pos="3976"/>
        </w:tabs>
        <w:ind w:left="0" w:right="5" w:firstLine="284"/>
        <w:rPr>
          <w:sz w:val="18"/>
          <w:szCs w:val="18"/>
        </w:rPr>
      </w:pPr>
    </w:p>
    <w:p w:rsidR="00AD7BD5" w:rsidRDefault="00AD7BD5" w:rsidP="00AD7BD5">
      <w:pPr>
        <w:tabs>
          <w:tab w:val="left" w:pos="3976"/>
        </w:tabs>
        <w:ind w:left="0" w:right="5" w:firstLine="284"/>
        <w:rPr>
          <w:sz w:val="18"/>
          <w:szCs w:val="18"/>
        </w:rPr>
      </w:pPr>
      <w:proofErr w:type="gramStart"/>
      <w:r w:rsidRPr="00AD7BD5">
        <w:rPr>
          <w:sz w:val="18"/>
          <w:szCs w:val="18"/>
        </w:rPr>
        <w:t xml:space="preserve">Руководствуясь </w:t>
      </w:r>
      <w:proofErr w:type="spellStart"/>
      <w:r w:rsidRPr="00AD7BD5">
        <w:rPr>
          <w:sz w:val="18"/>
          <w:szCs w:val="18"/>
        </w:rPr>
        <w:t>ст.ст</w:t>
      </w:r>
      <w:proofErr w:type="spellEnd"/>
      <w:r w:rsidRPr="00AD7BD5">
        <w:rPr>
          <w:sz w:val="18"/>
          <w:szCs w:val="18"/>
        </w:rPr>
        <w:t>. 7,16 Федерального закона от 06.10.2003 № 131-ФЗ «Об общих принципах организации местного самоуправления в Российской Федерации»,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w:t>
      </w:r>
      <w:proofErr w:type="gramEnd"/>
      <w:r w:rsidRPr="00AD7BD5">
        <w:rPr>
          <w:sz w:val="18"/>
          <w:szCs w:val="18"/>
        </w:rPr>
        <w:t xml:space="preserve"> товаров (выполнения работ и оказания услуг) на ярмарках, организованных на территории Иркутской области», Уставом Хомутовского  муниципального  образования, Администрация Хомутовского муниципального образования</w:t>
      </w:r>
    </w:p>
    <w:p w:rsidR="00AD7BD5" w:rsidRPr="00AD7BD5" w:rsidRDefault="00AD7BD5" w:rsidP="00AD7BD5">
      <w:pPr>
        <w:tabs>
          <w:tab w:val="left" w:pos="3976"/>
        </w:tabs>
        <w:ind w:left="0" w:right="5" w:firstLine="284"/>
        <w:rPr>
          <w:sz w:val="18"/>
          <w:szCs w:val="18"/>
        </w:rPr>
      </w:pPr>
    </w:p>
    <w:p w:rsidR="00AD7BD5" w:rsidRDefault="00AD7BD5" w:rsidP="00AD7BD5">
      <w:pPr>
        <w:tabs>
          <w:tab w:val="left" w:pos="3976"/>
        </w:tabs>
        <w:ind w:left="0" w:right="5" w:firstLine="284"/>
        <w:rPr>
          <w:sz w:val="18"/>
          <w:szCs w:val="18"/>
        </w:rPr>
      </w:pPr>
      <w:r w:rsidRPr="00AD7BD5">
        <w:rPr>
          <w:sz w:val="18"/>
          <w:szCs w:val="18"/>
        </w:rPr>
        <w:t>ПОСТАНОВЛЯЕТ:</w:t>
      </w:r>
    </w:p>
    <w:p w:rsidR="00AD7BD5" w:rsidRPr="00AD7BD5" w:rsidRDefault="00AD7BD5" w:rsidP="00AD7BD5">
      <w:pPr>
        <w:tabs>
          <w:tab w:val="left" w:pos="3976"/>
        </w:tabs>
        <w:ind w:left="0" w:right="5" w:firstLine="284"/>
        <w:rPr>
          <w:sz w:val="18"/>
          <w:szCs w:val="18"/>
        </w:rPr>
      </w:pPr>
    </w:p>
    <w:p w:rsidR="00AD7BD5" w:rsidRPr="00AD7BD5" w:rsidRDefault="00AD7BD5" w:rsidP="00AD7BD5">
      <w:pPr>
        <w:tabs>
          <w:tab w:val="left" w:pos="3976"/>
        </w:tabs>
        <w:ind w:left="0" w:right="5" w:firstLine="284"/>
        <w:rPr>
          <w:sz w:val="18"/>
          <w:szCs w:val="18"/>
        </w:rPr>
      </w:pPr>
      <w:r w:rsidRPr="00AD7BD5">
        <w:rPr>
          <w:sz w:val="18"/>
          <w:szCs w:val="18"/>
        </w:rPr>
        <w:t xml:space="preserve">1. Организовать и провести с 01.02.2024 по 31.12.2024 каждые субботу и воскресенье с 10 часов до 17 часов ярмарку выходного дня по адресу: с. Хомутово, ул. </w:t>
      </w:r>
      <w:proofErr w:type="gramStart"/>
      <w:r w:rsidRPr="00AD7BD5">
        <w:rPr>
          <w:sz w:val="18"/>
          <w:szCs w:val="18"/>
        </w:rPr>
        <w:t>Колхозная</w:t>
      </w:r>
      <w:proofErr w:type="gramEnd"/>
      <w:r w:rsidRPr="00AD7BD5">
        <w:rPr>
          <w:sz w:val="18"/>
          <w:szCs w:val="18"/>
        </w:rPr>
        <w:t>, 139.</w:t>
      </w:r>
    </w:p>
    <w:p w:rsidR="00AD7BD5" w:rsidRPr="00AD7BD5" w:rsidRDefault="00AD7BD5" w:rsidP="00AD7BD5">
      <w:pPr>
        <w:tabs>
          <w:tab w:val="left" w:pos="3976"/>
        </w:tabs>
        <w:ind w:left="0" w:right="5" w:firstLine="284"/>
        <w:rPr>
          <w:sz w:val="18"/>
          <w:szCs w:val="18"/>
        </w:rPr>
      </w:pPr>
      <w:r w:rsidRPr="00AD7BD5">
        <w:rPr>
          <w:sz w:val="18"/>
          <w:szCs w:val="18"/>
        </w:rPr>
        <w:t>2. Утвердить:</w:t>
      </w:r>
    </w:p>
    <w:p w:rsidR="00AD7BD5" w:rsidRPr="00AD7BD5" w:rsidRDefault="00AD7BD5" w:rsidP="00AD7BD5">
      <w:pPr>
        <w:tabs>
          <w:tab w:val="left" w:pos="3976"/>
        </w:tabs>
        <w:ind w:left="0" w:right="5" w:firstLine="284"/>
        <w:rPr>
          <w:sz w:val="18"/>
          <w:szCs w:val="18"/>
        </w:rPr>
      </w:pPr>
      <w:r w:rsidRPr="00AD7BD5">
        <w:rPr>
          <w:sz w:val="18"/>
          <w:szCs w:val="18"/>
        </w:rPr>
        <w:t>2.1. План мероприятий по организации ярмарки выходного дня и продажи товаров на ней (приложение №1).</w:t>
      </w:r>
    </w:p>
    <w:p w:rsidR="00AD7BD5" w:rsidRPr="00AD7BD5" w:rsidRDefault="00AD7BD5" w:rsidP="00AD7BD5">
      <w:pPr>
        <w:tabs>
          <w:tab w:val="left" w:pos="3976"/>
        </w:tabs>
        <w:ind w:left="0" w:right="5" w:firstLine="284"/>
        <w:rPr>
          <w:sz w:val="18"/>
          <w:szCs w:val="18"/>
        </w:rPr>
      </w:pPr>
      <w:r w:rsidRPr="00AD7BD5">
        <w:rPr>
          <w:sz w:val="18"/>
          <w:szCs w:val="18"/>
        </w:rPr>
        <w:t xml:space="preserve">2.2. Порядок организации ярмарки выходного дня и </w:t>
      </w:r>
      <w:proofErr w:type="spellStart"/>
      <w:proofErr w:type="gramStart"/>
      <w:r w:rsidRPr="00AD7BD5">
        <w:rPr>
          <w:sz w:val="18"/>
          <w:szCs w:val="18"/>
        </w:rPr>
        <w:t>и</w:t>
      </w:r>
      <w:proofErr w:type="spellEnd"/>
      <w:proofErr w:type="gramEnd"/>
      <w:r w:rsidRPr="00AD7BD5">
        <w:rPr>
          <w:sz w:val="18"/>
          <w:szCs w:val="18"/>
        </w:rPr>
        <w:t xml:space="preserve"> продажи товаров на ней (приложение №2).</w:t>
      </w:r>
    </w:p>
    <w:p w:rsidR="00AD7BD5" w:rsidRPr="00AD7BD5" w:rsidRDefault="00AD7BD5" w:rsidP="00AD7BD5">
      <w:pPr>
        <w:tabs>
          <w:tab w:val="left" w:pos="3976"/>
        </w:tabs>
        <w:ind w:left="0" w:right="5" w:firstLine="284"/>
        <w:rPr>
          <w:sz w:val="18"/>
          <w:szCs w:val="18"/>
        </w:rPr>
      </w:pPr>
      <w:r w:rsidRPr="00AD7BD5">
        <w:rPr>
          <w:sz w:val="18"/>
          <w:szCs w:val="18"/>
        </w:rPr>
        <w:t>2.3. Порядок предоставления мест для продажи товаров на ярмарке выходного дня (приложение №3).</w:t>
      </w:r>
    </w:p>
    <w:p w:rsidR="00AD7BD5" w:rsidRPr="00AD7BD5" w:rsidRDefault="00AD7BD5" w:rsidP="00AD7BD5">
      <w:pPr>
        <w:tabs>
          <w:tab w:val="left" w:pos="3976"/>
        </w:tabs>
        <w:ind w:left="0" w:right="5" w:firstLine="284"/>
        <w:rPr>
          <w:sz w:val="18"/>
          <w:szCs w:val="18"/>
        </w:rPr>
      </w:pPr>
      <w:r w:rsidRPr="00AD7BD5">
        <w:rPr>
          <w:sz w:val="18"/>
          <w:szCs w:val="18"/>
        </w:rPr>
        <w:t xml:space="preserve">3.  Определить </w:t>
      </w:r>
      <w:proofErr w:type="gramStart"/>
      <w:r w:rsidRPr="00AD7BD5">
        <w:rPr>
          <w:sz w:val="18"/>
          <w:szCs w:val="18"/>
        </w:rPr>
        <w:t>ответственным</w:t>
      </w:r>
      <w:proofErr w:type="gramEnd"/>
      <w:r w:rsidRPr="00AD7BD5">
        <w:rPr>
          <w:sz w:val="18"/>
          <w:szCs w:val="18"/>
        </w:rPr>
        <w:t xml:space="preserve"> за организацию ярмарки выходного дня отдел муниципального заказа и реализации муниципальных программ администрации Хомутовского муниципального образования.</w:t>
      </w:r>
    </w:p>
    <w:p w:rsidR="00AD7BD5" w:rsidRPr="00AD7BD5" w:rsidRDefault="00AD7BD5" w:rsidP="00AD7BD5">
      <w:pPr>
        <w:tabs>
          <w:tab w:val="left" w:pos="3976"/>
        </w:tabs>
        <w:ind w:left="0" w:right="5" w:firstLine="284"/>
        <w:rPr>
          <w:sz w:val="18"/>
          <w:szCs w:val="18"/>
        </w:rPr>
      </w:pPr>
      <w:r w:rsidRPr="00AD7BD5">
        <w:rPr>
          <w:sz w:val="18"/>
          <w:szCs w:val="18"/>
        </w:rPr>
        <w:t xml:space="preserve">4. Опубликовать настоящее постановление в газете «Вестник Хомутовского поселения» и разместить на </w:t>
      </w:r>
      <w:proofErr w:type="gramStart"/>
      <w:r w:rsidRPr="00AD7BD5">
        <w:rPr>
          <w:sz w:val="18"/>
          <w:szCs w:val="18"/>
        </w:rPr>
        <w:t>W</w:t>
      </w:r>
      <w:proofErr w:type="gramEnd"/>
      <w:r w:rsidRPr="00AD7BD5">
        <w:rPr>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AD7BD5" w:rsidRPr="00AD7BD5" w:rsidRDefault="00AD7BD5" w:rsidP="00AD7BD5">
      <w:pPr>
        <w:tabs>
          <w:tab w:val="left" w:pos="3976"/>
        </w:tabs>
        <w:ind w:left="0" w:right="5" w:firstLine="284"/>
        <w:rPr>
          <w:sz w:val="18"/>
          <w:szCs w:val="18"/>
        </w:rPr>
      </w:pPr>
      <w:r w:rsidRPr="00AD7BD5">
        <w:rPr>
          <w:sz w:val="18"/>
          <w:szCs w:val="18"/>
        </w:rPr>
        <w:t xml:space="preserve">5. </w:t>
      </w:r>
      <w:proofErr w:type="gramStart"/>
      <w:r w:rsidRPr="00AD7BD5">
        <w:rPr>
          <w:sz w:val="18"/>
          <w:szCs w:val="18"/>
        </w:rPr>
        <w:t>Контроль за</w:t>
      </w:r>
      <w:proofErr w:type="gramEnd"/>
      <w:r w:rsidRPr="00AD7BD5">
        <w:rPr>
          <w:sz w:val="18"/>
          <w:szCs w:val="18"/>
        </w:rPr>
        <w:t xml:space="preserve"> исполнением настоящего постановления возложить на   Первого заместителя Главы администрации.</w:t>
      </w:r>
    </w:p>
    <w:p w:rsidR="00AD7BD5" w:rsidRPr="00AD7BD5" w:rsidRDefault="00AD7BD5" w:rsidP="00AD7BD5">
      <w:pPr>
        <w:tabs>
          <w:tab w:val="left" w:pos="3976"/>
        </w:tabs>
        <w:ind w:left="0" w:right="5" w:firstLine="284"/>
        <w:rPr>
          <w:sz w:val="18"/>
          <w:szCs w:val="18"/>
        </w:rPr>
      </w:pPr>
    </w:p>
    <w:p w:rsidR="00AD7BD5" w:rsidRPr="00AD7BD5" w:rsidRDefault="00AD7BD5" w:rsidP="00AD7BD5">
      <w:pPr>
        <w:tabs>
          <w:tab w:val="left" w:pos="3976"/>
        </w:tabs>
        <w:ind w:left="0" w:right="5" w:firstLine="284"/>
        <w:jc w:val="right"/>
        <w:rPr>
          <w:i/>
          <w:sz w:val="18"/>
          <w:szCs w:val="18"/>
        </w:rPr>
      </w:pPr>
    </w:p>
    <w:p w:rsidR="00AD7BD5" w:rsidRPr="00AD7BD5" w:rsidRDefault="00AD7BD5" w:rsidP="00AD7BD5">
      <w:pPr>
        <w:tabs>
          <w:tab w:val="left" w:pos="3976"/>
        </w:tabs>
        <w:ind w:left="0" w:right="5" w:firstLine="284"/>
        <w:jc w:val="right"/>
        <w:rPr>
          <w:i/>
          <w:sz w:val="18"/>
          <w:szCs w:val="18"/>
        </w:rPr>
      </w:pPr>
      <w:r w:rsidRPr="00AD7BD5">
        <w:rPr>
          <w:i/>
          <w:sz w:val="18"/>
          <w:szCs w:val="18"/>
        </w:rPr>
        <w:t xml:space="preserve">Глава администрации                                                                  В.М. </w:t>
      </w:r>
      <w:proofErr w:type="spellStart"/>
      <w:r w:rsidRPr="00AD7BD5">
        <w:rPr>
          <w:i/>
          <w:sz w:val="18"/>
          <w:szCs w:val="18"/>
        </w:rPr>
        <w:t>Колмаченко</w:t>
      </w:r>
      <w:proofErr w:type="spellEnd"/>
    </w:p>
    <w:p w:rsidR="00AD7BD5" w:rsidRPr="00AD7BD5" w:rsidRDefault="00AD7BD5" w:rsidP="00AD7BD5">
      <w:pPr>
        <w:tabs>
          <w:tab w:val="left" w:pos="3976"/>
        </w:tabs>
        <w:ind w:left="0" w:right="5" w:firstLine="284"/>
        <w:jc w:val="right"/>
        <w:rPr>
          <w:i/>
          <w:sz w:val="18"/>
          <w:szCs w:val="18"/>
        </w:rPr>
      </w:pPr>
    </w:p>
    <w:p w:rsidR="00AB5888" w:rsidRDefault="00AB5888" w:rsidP="00AD7BD5">
      <w:pPr>
        <w:tabs>
          <w:tab w:val="left" w:pos="3976"/>
        </w:tabs>
        <w:ind w:left="0" w:right="5" w:firstLine="284"/>
        <w:jc w:val="right"/>
        <w:rPr>
          <w:i/>
          <w:sz w:val="18"/>
          <w:szCs w:val="18"/>
        </w:rPr>
      </w:pPr>
    </w:p>
    <w:p w:rsidR="00AD7BD5" w:rsidRPr="00AD7BD5" w:rsidRDefault="00AD7BD5" w:rsidP="00AD7BD5">
      <w:pPr>
        <w:tabs>
          <w:tab w:val="left" w:pos="3976"/>
        </w:tabs>
        <w:ind w:left="0" w:right="5" w:firstLine="284"/>
        <w:jc w:val="right"/>
        <w:rPr>
          <w:i/>
          <w:sz w:val="18"/>
          <w:szCs w:val="18"/>
        </w:rPr>
      </w:pPr>
      <w:r w:rsidRPr="00AD7BD5">
        <w:rPr>
          <w:i/>
          <w:sz w:val="18"/>
          <w:szCs w:val="18"/>
        </w:rPr>
        <w:t>Приложение №1</w:t>
      </w:r>
    </w:p>
    <w:p w:rsidR="00AD7BD5" w:rsidRPr="00AD7BD5" w:rsidRDefault="00AD7BD5" w:rsidP="00AD7BD5">
      <w:pPr>
        <w:tabs>
          <w:tab w:val="left" w:pos="3976"/>
        </w:tabs>
        <w:ind w:left="0" w:right="5" w:firstLine="284"/>
        <w:jc w:val="right"/>
        <w:rPr>
          <w:i/>
          <w:sz w:val="18"/>
          <w:szCs w:val="18"/>
        </w:rPr>
      </w:pPr>
      <w:r w:rsidRPr="00AD7BD5">
        <w:rPr>
          <w:i/>
          <w:sz w:val="18"/>
          <w:szCs w:val="18"/>
        </w:rPr>
        <w:t>Утвержден</w:t>
      </w:r>
    </w:p>
    <w:p w:rsidR="00AD7BD5" w:rsidRPr="00AD7BD5" w:rsidRDefault="00AD7BD5" w:rsidP="00AD7BD5">
      <w:pPr>
        <w:tabs>
          <w:tab w:val="left" w:pos="3976"/>
        </w:tabs>
        <w:ind w:left="0" w:right="5" w:firstLine="284"/>
        <w:jc w:val="right"/>
        <w:rPr>
          <w:i/>
          <w:sz w:val="18"/>
          <w:szCs w:val="18"/>
        </w:rPr>
      </w:pPr>
      <w:r w:rsidRPr="00AD7BD5">
        <w:rPr>
          <w:i/>
          <w:sz w:val="18"/>
          <w:szCs w:val="18"/>
        </w:rPr>
        <w:t xml:space="preserve"> Постановлением администрации </w:t>
      </w:r>
    </w:p>
    <w:p w:rsidR="00AD7BD5" w:rsidRPr="00AD7BD5" w:rsidRDefault="00AD7BD5" w:rsidP="00AD7BD5">
      <w:pPr>
        <w:tabs>
          <w:tab w:val="left" w:pos="3976"/>
        </w:tabs>
        <w:ind w:left="0" w:right="5" w:firstLine="284"/>
        <w:jc w:val="right"/>
        <w:rPr>
          <w:i/>
          <w:sz w:val="18"/>
          <w:szCs w:val="18"/>
        </w:rPr>
      </w:pPr>
      <w:r w:rsidRPr="00AD7BD5">
        <w:rPr>
          <w:i/>
          <w:sz w:val="18"/>
          <w:szCs w:val="18"/>
        </w:rPr>
        <w:t>Хомутовского муниципального образования</w:t>
      </w:r>
    </w:p>
    <w:p w:rsidR="00AD7BD5" w:rsidRPr="00AD7BD5" w:rsidRDefault="00AD7BD5" w:rsidP="00AD7BD5">
      <w:pPr>
        <w:tabs>
          <w:tab w:val="left" w:pos="3976"/>
        </w:tabs>
        <w:ind w:left="0" w:right="5" w:firstLine="284"/>
        <w:jc w:val="right"/>
        <w:rPr>
          <w:i/>
          <w:sz w:val="18"/>
          <w:szCs w:val="18"/>
        </w:rPr>
      </w:pPr>
      <w:r w:rsidRPr="00AD7BD5">
        <w:rPr>
          <w:i/>
          <w:sz w:val="18"/>
          <w:szCs w:val="18"/>
        </w:rPr>
        <w:t>от</w:t>
      </w:r>
      <w:r>
        <w:rPr>
          <w:i/>
          <w:sz w:val="18"/>
          <w:szCs w:val="18"/>
        </w:rPr>
        <w:t xml:space="preserve"> </w:t>
      </w:r>
      <w:r>
        <w:rPr>
          <w:i/>
          <w:sz w:val="18"/>
          <w:szCs w:val="18"/>
          <w:u w:val="single"/>
        </w:rPr>
        <w:t xml:space="preserve">23.01.2024 </w:t>
      </w:r>
      <w:r w:rsidRPr="00AD7BD5">
        <w:rPr>
          <w:i/>
          <w:sz w:val="18"/>
          <w:szCs w:val="18"/>
        </w:rPr>
        <w:t>№</w:t>
      </w:r>
      <w:r w:rsidR="0093484D">
        <w:rPr>
          <w:i/>
          <w:sz w:val="18"/>
          <w:szCs w:val="18"/>
          <w:u w:val="single"/>
        </w:rPr>
        <w:t>10 о/д</w:t>
      </w:r>
    </w:p>
    <w:p w:rsidR="00AD7BD5" w:rsidRDefault="00AD7BD5" w:rsidP="00AD7BD5">
      <w:pPr>
        <w:tabs>
          <w:tab w:val="left" w:pos="3976"/>
        </w:tabs>
        <w:ind w:left="0" w:right="5" w:firstLine="284"/>
        <w:rPr>
          <w:sz w:val="18"/>
          <w:szCs w:val="18"/>
        </w:rPr>
      </w:pPr>
    </w:p>
    <w:p w:rsidR="00AB5888" w:rsidRPr="00AD7BD5" w:rsidRDefault="00AB5888" w:rsidP="00AD7BD5">
      <w:pPr>
        <w:tabs>
          <w:tab w:val="left" w:pos="3976"/>
        </w:tabs>
        <w:ind w:left="0" w:right="5" w:firstLine="284"/>
        <w:rPr>
          <w:sz w:val="18"/>
          <w:szCs w:val="18"/>
        </w:rPr>
      </w:pPr>
    </w:p>
    <w:p w:rsidR="00AD7BD5" w:rsidRDefault="00AD7BD5" w:rsidP="0093484D">
      <w:pPr>
        <w:tabs>
          <w:tab w:val="left" w:pos="3976"/>
        </w:tabs>
        <w:ind w:left="0" w:right="5" w:firstLine="284"/>
        <w:jc w:val="center"/>
        <w:rPr>
          <w:sz w:val="18"/>
          <w:szCs w:val="18"/>
        </w:rPr>
      </w:pPr>
      <w:r w:rsidRPr="00AD7BD5">
        <w:rPr>
          <w:sz w:val="18"/>
          <w:szCs w:val="18"/>
        </w:rPr>
        <w:t>План мероприятий по организации ярмарки выходного дня и продажи товаров на ней</w:t>
      </w:r>
      <w:r w:rsidR="0093484D">
        <w:rPr>
          <w:sz w:val="18"/>
          <w:szCs w:val="18"/>
        </w:rPr>
        <w:t>.</w:t>
      </w:r>
    </w:p>
    <w:p w:rsidR="0093484D" w:rsidRDefault="0093484D" w:rsidP="00AD7BD5">
      <w:pPr>
        <w:tabs>
          <w:tab w:val="left" w:pos="3976"/>
        </w:tabs>
        <w:ind w:left="0" w:right="5" w:firstLine="284"/>
        <w:rPr>
          <w:sz w:val="18"/>
          <w:szCs w:val="18"/>
        </w:rPr>
      </w:pPr>
    </w:p>
    <w:tbl>
      <w:tblPr>
        <w:tblStyle w:val="960"/>
        <w:tblW w:w="10065" w:type="dxa"/>
        <w:tblInd w:w="108" w:type="dxa"/>
        <w:tblLayout w:type="fixed"/>
        <w:tblLook w:val="04A0" w:firstRow="1" w:lastRow="0" w:firstColumn="1" w:lastColumn="0" w:noHBand="0" w:noVBand="1"/>
      </w:tblPr>
      <w:tblGrid>
        <w:gridCol w:w="567"/>
        <w:gridCol w:w="3148"/>
        <w:gridCol w:w="2126"/>
        <w:gridCol w:w="4224"/>
      </w:tblGrid>
      <w:tr w:rsidR="0093484D" w:rsidRPr="0093484D" w:rsidTr="0093484D">
        <w:trPr>
          <w:trHeight w:val="654"/>
        </w:trPr>
        <w:tc>
          <w:tcPr>
            <w:tcW w:w="567" w:type="dxa"/>
            <w:vAlign w:val="center"/>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 xml:space="preserve">№ </w:t>
            </w:r>
            <w:proofErr w:type="gramStart"/>
            <w:r w:rsidRPr="0093484D">
              <w:rPr>
                <w:rFonts w:ascii="Times New Roman" w:eastAsia="Calibri" w:hAnsi="Times New Roman"/>
                <w:sz w:val="18"/>
                <w:szCs w:val="18"/>
                <w:lang w:eastAsia="en-US"/>
              </w:rPr>
              <w:t>п</w:t>
            </w:r>
            <w:proofErr w:type="gramEnd"/>
            <w:r w:rsidRPr="0093484D">
              <w:rPr>
                <w:rFonts w:ascii="Times New Roman" w:eastAsia="Calibri" w:hAnsi="Times New Roman"/>
                <w:sz w:val="18"/>
                <w:szCs w:val="18"/>
                <w:lang w:eastAsia="en-US"/>
              </w:rPr>
              <w:t>/п</w:t>
            </w:r>
          </w:p>
        </w:tc>
        <w:tc>
          <w:tcPr>
            <w:tcW w:w="3148" w:type="dxa"/>
            <w:vAlign w:val="center"/>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Наименование мероприятия</w:t>
            </w:r>
          </w:p>
        </w:tc>
        <w:tc>
          <w:tcPr>
            <w:tcW w:w="2126" w:type="dxa"/>
            <w:vAlign w:val="center"/>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Срок реализации мероприятия</w:t>
            </w:r>
          </w:p>
        </w:tc>
        <w:tc>
          <w:tcPr>
            <w:tcW w:w="4224" w:type="dxa"/>
            <w:vAlign w:val="center"/>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Ответственный исполнитель</w:t>
            </w:r>
          </w:p>
        </w:tc>
      </w:tr>
      <w:tr w:rsidR="0093484D" w:rsidRPr="0093484D" w:rsidTr="0093484D">
        <w:trPr>
          <w:trHeight w:val="257"/>
        </w:trPr>
        <w:tc>
          <w:tcPr>
            <w:tcW w:w="567" w:type="dxa"/>
            <w:vAlign w:val="center"/>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1</w:t>
            </w:r>
          </w:p>
        </w:tc>
        <w:tc>
          <w:tcPr>
            <w:tcW w:w="3148" w:type="dxa"/>
            <w:vAlign w:val="center"/>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2</w:t>
            </w:r>
          </w:p>
        </w:tc>
        <w:tc>
          <w:tcPr>
            <w:tcW w:w="2126" w:type="dxa"/>
            <w:vAlign w:val="center"/>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3</w:t>
            </w:r>
          </w:p>
        </w:tc>
        <w:tc>
          <w:tcPr>
            <w:tcW w:w="4224" w:type="dxa"/>
            <w:vAlign w:val="center"/>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4</w:t>
            </w:r>
          </w:p>
        </w:tc>
      </w:tr>
      <w:tr w:rsidR="0093484D" w:rsidRPr="0093484D" w:rsidTr="0093484D">
        <w:trPr>
          <w:trHeight w:val="642"/>
        </w:trPr>
        <w:tc>
          <w:tcPr>
            <w:tcW w:w="567" w:type="dxa"/>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1</w:t>
            </w:r>
          </w:p>
        </w:tc>
        <w:tc>
          <w:tcPr>
            <w:tcW w:w="3148" w:type="dxa"/>
          </w:tcPr>
          <w:p w:rsidR="0093484D" w:rsidRPr="0093484D" w:rsidRDefault="0093484D" w:rsidP="0093484D">
            <w:pPr>
              <w:spacing w:after="200" w:line="276" w:lineRule="auto"/>
              <w:rPr>
                <w:rFonts w:ascii="Times New Roman" w:eastAsia="Calibri" w:hAnsi="Times New Roman"/>
                <w:sz w:val="18"/>
                <w:szCs w:val="18"/>
                <w:lang w:eastAsia="en-US"/>
              </w:rPr>
            </w:pPr>
            <w:r w:rsidRPr="0093484D">
              <w:rPr>
                <w:rFonts w:ascii="Times New Roman" w:eastAsia="Calibri" w:hAnsi="Times New Roman"/>
                <w:sz w:val="18"/>
                <w:szCs w:val="18"/>
                <w:lang w:eastAsia="en-US"/>
              </w:rPr>
              <w:t>Прием и регистрация заявок на участие в ярмарке</w:t>
            </w:r>
          </w:p>
        </w:tc>
        <w:tc>
          <w:tcPr>
            <w:tcW w:w="2126" w:type="dxa"/>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Весь период проведения ярмарки</w:t>
            </w:r>
          </w:p>
        </w:tc>
        <w:tc>
          <w:tcPr>
            <w:tcW w:w="4224" w:type="dxa"/>
          </w:tcPr>
          <w:p w:rsidR="0093484D" w:rsidRPr="0093484D" w:rsidRDefault="0093484D" w:rsidP="0093484D">
            <w:pPr>
              <w:spacing w:after="200" w:line="276" w:lineRule="auto"/>
              <w:rPr>
                <w:rFonts w:ascii="Times New Roman" w:hAnsi="Times New Roman"/>
                <w:spacing w:val="8"/>
                <w:kern w:val="144"/>
                <w:sz w:val="18"/>
                <w:szCs w:val="18"/>
              </w:rPr>
            </w:pPr>
            <w:r w:rsidRPr="0093484D">
              <w:rPr>
                <w:rFonts w:ascii="Times New Roman" w:hAnsi="Times New Roman"/>
                <w:spacing w:val="8"/>
                <w:kern w:val="144"/>
                <w:sz w:val="18"/>
                <w:szCs w:val="18"/>
              </w:rPr>
              <w:t>Отдел МЗ и РМП Администрации Хомутовского муниципального образования</w:t>
            </w:r>
          </w:p>
        </w:tc>
      </w:tr>
      <w:tr w:rsidR="0093484D" w:rsidRPr="0093484D" w:rsidTr="0093484D">
        <w:trPr>
          <w:trHeight w:val="315"/>
        </w:trPr>
        <w:tc>
          <w:tcPr>
            <w:tcW w:w="567" w:type="dxa"/>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2</w:t>
            </w:r>
          </w:p>
        </w:tc>
        <w:tc>
          <w:tcPr>
            <w:tcW w:w="3148" w:type="dxa"/>
          </w:tcPr>
          <w:p w:rsidR="0093484D" w:rsidRPr="0093484D" w:rsidRDefault="0093484D" w:rsidP="0093484D">
            <w:pPr>
              <w:spacing w:after="200" w:line="276" w:lineRule="auto"/>
              <w:rPr>
                <w:rFonts w:ascii="Times New Roman" w:eastAsia="Calibri" w:hAnsi="Times New Roman"/>
                <w:sz w:val="18"/>
                <w:szCs w:val="18"/>
                <w:lang w:eastAsia="en-US"/>
              </w:rPr>
            </w:pPr>
            <w:r w:rsidRPr="0093484D">
              <w:rPr>
                <w:rFonts w:ascii="Times New Roman" w:eastAsia="Calibri" w:hAnsi="Times New Roman"/>
                <w:sz w:val="18"/>
                <w:szCs w:val="18"/>
                <w:lang w:eastAsia="en-US"/>
              </w:rPr>
              <w:t>Направление уведомлений об отказе в предоставлении места на ярмарке</w:t>
            </w:r>
          </w:p>
        </w:tc>
        <w:tc>
          <w:tcPr>
            <w:tcW w:w="2126" w:type="dxa"/>
          </w:tcPr>
          <w:p w:rsidR="0093484D" w:rsidRPr="0093484D" w:rsidRDefault="0093484D" w:rsidP="0093484D">
            <w:pPr>
              <w:spacing w:after="200" w:line="276" w:lineRule="auto"/>
              <w:jc w:val="center"/>
              <w:rPr>
                <w:rFonts w:ascii="Times New Roman" w:eastAsia="Calibri" w:hAnsi="Times New Roman"/>
                <w:sz w:val="18"/>
                <w:szCs w:val="18"/>
                <w:lang w:eastAsia="en-US"/>
              </w:rPr>
            </w:pPr>
            <w:r w:rsidRPr="0093484D">
              <w:rPr>
                <w:rFonts w:ascii="Times New Roman" w:eastAsia="Calibri" w:hAnsi="Times New Roman"/>
                <w:sz w:val="18"/>
                <w:szCs w:val="18"/>
                <w:lang w:eastAsia="en-US"/>
              </w:rPr>
              <w:t>Весь период проведения ярмарки</w:t>
            </w:r>
          </w:p>
        </w:tc>
        <w:tc>
          <w:tcPr>
            <w:tcW w:w="4224" w:type="dxa"/>
          </w:tcPr>
          <w:p w:rsidR="0093484D" w:rsidRPr="0093484D" w:rsidRDefault="0093484D" w:rsidP="0093484D">
            <w:pPr>
              <w:spacing w:after="200" w:line="276" w:lineRule="auto"/>
              <w:rPr>
                <w:rFonts w:ascii="Times New Roman" w:hAnsi="Times New Roman"/>
                <w:sz w:val="18"/>
                <w:szCs w:val="18"/>
              </w:rPr>
            </w:pPr>
            <w:r w:rsidRPr="0093484D">
              <w:rPr>
                <w:rFonts w:ascii="Times New Roman" w:hAnsi="Times New Roman"/>
                <w:spacing w:val="8"/>
                <w:kern w:val="144"/>
                <w:sz w:val="18"/>
                <w:szCs w:val="18"/>
              </w:rPr>
              <w:t>Отдел МЗ и РМП Администрации Хомутовского муниципального образования</w:t>
            </w:r>
          </w:p>
        </w:tc>
      </w:tr>
      <w:tr w:rsidR="0093484D" w:rsidRPr="0093484D" w:rsidTr="0093484D">
        <w:trPr>
          <w:trHeight w:val="315"/>
        </w:trPr>
        <w:tc>
          <w:tcPr>
            <w:tcW w:w="567"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3</w:t>
            </w:r>
          </w:p>
        </w:tc>
        <w:tc>
          <w:tcPr>
            <w:tcW w:w="3148" w:type="dxa"/>
          </w:tcPr>
          <w:p w:rsidR="0093484D" w:rsidRPr="0093484D" w:rsidRDefault="0093484D" w:rsidP="0093484D">
            <w:pPr>
              <w:spacing w:after="200" w:line="276" w:lineRule="auto"/>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Выдача разрешений на предоставление торгового места на основании поданных заявлений</w:t>
            </w:r>
          </w:p>
        </w:tc>
        <w:tc>
          <w:tcPr>
            <w:tcW w:w="2126"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Весь период проведения ярмарки</w:t>
            </w:r>
          </w:p>
        </w:tc>
        <w:tc>
          <w:tcPr>
            <w:tcW w:w="4224" w:type="dxa"/>
          </w:tcPr>
          <w:p w:rsidR="0093484D" w:rsidRPr="0093484D" w:rsidRDefault="0093484D" w:rsidP="0093484D">
            <w:pPr>
              <w:spacing w:after="200" w:line="276" w:lineRule="auto"/>
              <w:rPr>
                <w:rFonts w:ascii="Times New Roman" w:hAnsi="Times New Roman"/>
                <w:sz w:val="18"/>
                <w:szCs w:val="18"/>
              </w:rPr>
            </w:pPr>
            <w:r w:rsidRPr="0093484D">
              <w:rPr>
                <w:rFonts w:ascii="Times New Roman" w:hAnsi="Times New Roman"/>
                <w:spacing w:val="8"/>
                <w:kern w:val="144"/>
                <w:sz w:val="18"/>
                <w:szCs w:val="18"/>
              </w:rPr>
              <w:t>Отдел МЗ и РМП Администрации Хомутовского муниципального образования</w:t>
            </w:r>
          </w:p>
        </w:tc>
      </w:tr>
      <w:tr w:rsidR="0093484D" w:rsidRPr="0093484D" w:rsidTr="0093484D">
        <w:trPr>
          <w:trHeight w:val="1309"/>
        </w:trPr>
        <w:tc>
          <w:tcPr>
            <w:tcW w:w="567"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4</w:t>
            </w:r>
          </w:p>
        </w:tc>
        <w:tc>
          <w:tcPr>
            <w:tcW w:w="3148" w:type="dxa"/>
          </w:tcPr>
          <w:p w:rsidR="0093484D" w:rsidRPr="0093484D" w:rsidRDefault="0093484D" w:rsidP="0093484D">
            <w:pPr>
              <w:spacing w:after="200" w:line="276" w:lineRule="auto"/>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Размещение участников ярмарки в соответствии со схемой размещения торговых мест для продажи товаров на ярмарке</w:t>
            </w:r>
          </w:p>
        </w:tc>
        <w:tc>
          <w:tcPr>
            <w:tcW w:w="2126"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Весь период проведения ярмарки</w:t>
            </w:r>
          </w:p>
        </w:tc>
        <w:tc>
          <w:tcPr>
            <w:tcW w:w="4224" w:type="dxa"/>
          </w:tcPr>
          <w:p w:rsidR="0093484D" w:rsidRPr="0093484D" w:rsidRDefault="0093484D" w:rsidP="0093484D">
            <w:pPr>
              <w:spacing w:after="200" w:line="276" w:lineRule="auto"/>
              <w:rPr>
                <w:rFonts w:ascii="Times New Roman" w:hAnsi="Times New Roman"/>
                <w:sz w:val="18"/>
                <w:szCs w:val="18"/>
              </w:rPr>
            </w:pPr>
            <w:r w:rsidRPr="0093484D">
              <w:rPr>
                <w:rFonts w:ascii="Times New Roman" w:hAnsi="Times New Roman"/>
                <w:spacing w:val="8"/>
                <w:kern w:val="144"/>
                <w:sz w:val="18"/>
                <w:szCs w:val="18"/>
              </w:rPr>
              <w:t>Отдел МЗ и РМП Администрации Хомутовского муниципального образования</w:t>
            </w:r>
          </w:p>
        </w:tc>
      </w:tr>
      <w:tr w:rsidR="0093484D" w:rsidRPr="0093484D" w:rsidTr="0093484D">
        <w:trPr>
          <w:trHeight w:val="448"/>
        </w:trPr>
        <w:tc>
          <w:tcPr>
            <w:tcW w:w="567"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5</w:t>
            </w:r>
          </w:p>
        </w:tc>
        <w:tc>
          <w:tcPr>
            <w:tcW w:w="3148" w:type="dxa"/>
          </w:tcPr>
          <w:p w:rsidR="0093484D" w:rsidRPr="0093484D" w:rsidRDefault="0093484D" w:rsidP="0093484D">
            <w:pPr>
              <w:spacing w:after="200" w:line="276" w:lineRule="auto"/>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 xml:space="preserve">Реализация товаров участниками </w:t>
            </w:r>
            <w:r w:rsidRPr="0093484D">
              <w:rPr>
                <w:rFonts w:ascii="Times New Roman" w:eastAsia="Calibri" w:hAnsi="Times New Roman"/>
                <w:color w:val="000000"/>
                <w:sz w:val="18"/>
                <w:szCs w:val="18"/>
                <w:lang w:eastAsia="en-US"/>
              </w:rPr>
              <w:lastRenderedPageBreak/>
              <w:t>ярмарки</w:t>
            </w:r>
          </w:p>
        </w:tc>
        <w:tc>
          <w:tcPr>
            <w:tcW w:w="2126"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lastRenderedPageBreak/>
              <w:t xml:space="preserve">Весь период проведения </w:t>
            </w:r>
            <w:r w:rsidRPr="0093484D">
              <w:rPr>
                <w:rFonts w:ascii="Times New Roman" w:eastAsia="Calibri" w:hAnsi="Times New Roman"/>
                <w:color w:val="000000"/>
                <w:sz w:val="18"/>
                <w:szCs w:val="18"/>
                <w:lang w:eastAsia="en-US"/>
              </w:rPr>
              <w:lastRenderedPageBreak/>
              <w:t>ярмарки</w:t>
            </w:r>
          </w:p>
        </w:tc>
        <w:tc>
          <w:tcPr>
            <w:tcW w:w="4224" w:type="dxa"/>
          </w:tcPr>
          <w:p w:rsidR="0093484D" w:rsidRPr="0093484D" w:rsidRDefault="0093484D" w:rsidP="0093484D">
            <w:pPr>
              <w:spacing w:after="200" w:line="276" w:lineRule="auto"/>
              <w:rPr>
                <w:rFonts w:ascii="Times New Roman" w:hAnsi="Times New Roman"/>
                <w:sz w:val="18"/>
                <w:szCs w:val="18"/>
              </w:rPr>
            </w:pPr>
            <w:r w:rsidRPr="0093484D">
              <w:rPr>
                <w:rFonts w:ascii="Times New Roman" w:hAnsi="Times New Roman"/>
                <w:spacing w:val="8"/>
                <w:kern w:val="144"/>
                <w:sz w:val="18"/>
                <w:szCs w:val="18"/>
              </w:rPr>
              <w:lastRenderedPageBreak/>
              <w:t xml:space="preserve">Отдел МЗ и РМП Администрации </w:t>
            </w:r>
            <w:r w:rsidRPr="0093484D">
              <w:rPr>
                <w:rFonts w:ascii="Times New Roman" w:hAnsi="Times New Roman"/>
                <w:spacing w:val="8"/>
                <w:kern w:val="144"/>
                <w:sz w:val="18"/>
                <w:szCs w:val="18"/>
              </w:rPr>
              <w:lastRenderedPageBreak/>
              <w:t>Хомутовского муниципального образования</w:t>
            </w:r>
          </w:p>
        </w:tc>
      </w:tr>
      <w:tr w:rsidR="0093484D" w:rsidRPr="0093484D" w:rsidTr="0093484D">
        <w:trPr>
          <w:trHeight w:val="328"/>
        </w:trPr>
        <w:tc>
          <w:tcPr>
            <w:tcW w:w="567"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lastRenderedPageBreak/>
              <w:t>6</w:t>
            </w:r>
          </w:p>
        </w:tc>
        <w:tc>
          <w:tcPr>
            <w:tcW w:w="3148" w:type="dxa"/>
          </w:tcPr>
          <w:p w:rsidR="0093484D" w:rsidRPr="0093484D" w:rsidRDefault="0093484D" w:rsidP="0093484D">
            <w:pPr>
              <w:spacing w:after="200" w:line="276" w:lineRule="auto"/>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 xml:space="preserve">Обеспечение </w:t>
            </w:r>
            <w:proofErr w:type="gramStart"/>
            <w:r w:rsidRPr="0093484D">
              <w:rPr>
                <w:rFonts w:ascii="Times New Roman" w:eastAsia="Calibri" w:hAnsi="Times New Roman"/>
                <w:color w:val="000000"/>
                <w:sz w:val="18"/>
                <w:szCs w:val="18"/>
                <w:lang w:eastAsia="en-US"/>
              </w:rPr>
              <w:t>контроля за</w:t>
            </w:r>
            <w:proofErr w:type="gramEnd"/>
            <w:r w:rsidRPr="0093484D">
              <w:rPr>
                <w:rFonts w:ascii="Times New Roman" w:eastAsia="Calibri" w:hAnsi="Times New Roman"/>
                <w:color w:val="000000"/>
                <w:sz w:val="18"/>
                <w:szCs w:val="18"/>
                <w:lang w:eastAsia="en-US"/>
              </w:rPr>
              <w:t xml:space="preserve"> соблюдением установленного ассортимента продаваемых товаров </w:t>
            </w:r>
          </w:p>
        </w:tc>
        <w:tc>
          <w:tcPr>
            <w:tcW w:w="2126"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Весь период проведения ярмарки</w:t>
            </w:r>
          </w:p>
        </w:tc>
        <w:tc>
          <w:tcPr>
            <w:tcW w:w="4224" w:type="dxa"/>
          </w:tcPr>
          <w:p w:rsidR="0093484D" w:rsidRPr="0093484D" w:rsidRDefault="0093484D" w:rsidP="0093484D">
            <w:pPr>
              <w:spacing w:after="200" w:line="276" w:lineRule="auto"/>
              <w:rPr>
                <w:rFonts w:ascii="Times New Roman" w:hAnsi="Times New Roman"/>
                <w:sz w:val="18"/>
                <w:szCs w:val="18"/>
              </w:rPr>
            </w:pPr>
            <w:r w:rsidRPr="0093484D">
              <w:rPr>
                <w:rFonts w:ascii="Times New Roman" w:hAnsi="Times New Roman"/>
                <w:spacing w:val="8"/>
                <w:kern w:val="144"/>
                <w:sz w:val="18"/>
                <w:szCs w:val="18"/>
              </w:rPr>
              <w:t>Отдел МЗ и РМП Администрации Хомутовского муниципального образования</w:t>
            </w:r>
          </w:p>
        </w:tc>
      </w:tr>
      <w:tr w:rsidR="0093484D" w:rsidRPr="0093484D" w:rsidTr="0093484D">
        <w:trPr>
          <w:trHeight w:val="328"/>
        </w:trPr>
        <w:tc>
          <w:tcPr>
            <w:tcW w:w="567"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7</w:t>
            </w:r>
          </w:p>
        </w:tc>
        <w:tc>
          <w:tcPr>
            <w:tcW w:w="3148" w:type="dxa"/>
          </w:tcPr>
          <w:p w:rsidR="0093484D" w:rsidRPr="0093484D" w:rsidRDefault="0093484D" w:rsidP="0093484D">
            <w:pPr>
              <w:spacing w:after="200" w:line="276" w:lineRule="auto"/>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Обеспечение охраны общественного порядка на территории ярмарки</w:t>
            </w:r>
          </w:p>
          <w:p w:rsidR="0093484D" w:rsidRPr="0093484D" w:rsidRDefault="0093484D" w:rsidP="0093484D">
            <w:pPr>
              <w:spacing w:after="200" w:line="276" w:lineRule="auto"/>
              <w:rPr>
                <w:rFonts w:ascii="Times New Roman" w:eastAsia="Calibri" w:hAnsi="Times New Roman"/>
                <w:color w:val="000000"/>
                <w:sz w:val="18"/>
                <w:szCs w:val="18"/>
                <w:lang w:eastAsia="en-US"/>
              </w:rPr>
            </w:pPr>
          </w:p>
        </w:tc>
        <w:tc>
          <w:tcPr>
            <w:tcW w:w="2126"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Весь период проведения ярмарки</w:t>
            </w:r>
          </w:p>
        </w:tc>
        <w:tc>
          <w:tcPr>
            <w:tcW w:w="4224" w:type="dxa"/>
          </w:tcPr>
          <w:p w:rsidR="0093484D" w:rsidRPr="0093484D" w:rsidRDefault="0093484D" w:rsidP="0093484D">
            <w:pPr>
              <w:spacing w:after="200" w:line="276" w:lineRule="auto"/>
              <w:rPr>
                <w:rFonts w:ascii="Times New Roman" w:hAnsi="Times New Roman"/>
                <w:sz w:val="18"/>
                <w:szCs w:val="18"/>
              </w:rPr>
            </w:pPr>
            <w:r w:rsidRPr="0093484D">
              <w:rPr>
                <w:rFonts w:ascii="Times New Roman" w:hAnsi="Times New Roman"/>
                <w:spacing w:val="8"/>
                <w:kern w:val="144"/>
                <w:sz w:val="18"/>
                <w:szCs w:val="18"/>
              </w:rPr>
              <w:t>МКУ ХЭС Администрации Хомутовского муниципального образования</w:t>
            </w:r>
          </w:p>
        </w:tc>
      </w:tr>
      <w:tr w:rsidR="0093484D" w:rsidRPr="0093484D" w:rsidTr="0093484D">
        <w:trPr>
          <w:trHeight w:val="328"/>
        </w:trPr>
        <w:tc>
          <w:tcPr>
            <w:tcW w:w="567"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8</w:t>
            </w:r>
          </w:p>
        </w:tc>
        <w:tc>
          <w:tcPr>
            <w:tcW w:w="3148" w:type="dxa"/>
          </w:tcPr>
          <w:p w:rsidR="0093484D" w:rsidRPr="0093484D" w:rsidRDefault="0093484D" w:rsidP="0093484D">
            <w:pPr>
              <w:spacing w:after="200" w:line="276" w:lineRule="auto"/>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Обеспечение охраны пожарной безопасности во время проведения ярмарки</w:t>
            </w:r>
          </w:p>
        </w:tc>
        <w:tc>
          <w:tcPr>
            <w:tcW w:w="2126" w:type="dxa"/>
          </w:tcPr>
          <w:p w:rsidR="0093484D" w:rsidRPr="0093484D" w:rsidRDefault="0093484D" w:rsidP="0093484D">
            <w:pPr>
              <w:spacing w:after="200" w:line="276" w:lineRule="auto"/>
              <w:jc w:val="center"/>
              <w:rPr>
                <w:rFonts w:ascii="Times New Roman" w:eastAsia="Calibri" w:hAnsi="Times New Roman"/>
                <w:color w:val="000000"/>
                <w:sz w:val="18"/>
                <w:szCs w:val="18"/>
                <w:lang w:eastAsia="en-US"/>
              </w:rPr>
            </w:pPr>
            <w:r w:rsidRPr="0093484D">
              <w:rPr>
                <w:rFonts w:ascii="Times New Roman" w:eastAsia="Calibri" w:hAnsi="Times New Roman"/>
                <w:color w:val="000000"/>
                <w:sz w:val="18"/>
                <w:szCs w:val="18"/>
                <w:lang w:eastAsia="en-US"/>
              </w:rPr>
              <w:t>Весь период проведения ярмарки</w:t>
            </w:r>
          </w:p>
        </w:tc>
        <w:tc>
          <w:tcPr>
            <w:tcW w:w="4224" w:type="dxa"/>
          </w:tcPr>
          <w:p w:rsidR="0093484D" w:rsidRPr="0093484D" w:rsidRDefault="0093484D" w:rsidP="0093484D">
            <w:pPr>
              <w:spacing w:after="200" w:line="276" w:lineRule="auto"/>
              <w:rPr>
                <w:rFonts w:ascii="Times New Roman" w:hAnsi="Times New Roman"/>
                <w:sz w:val="18"/>
                <w:szCs w:val="18"/>
              </w:rPr>
            </w:pPr>
            <w:r w:rsidRPr="0093484D">
              <w:rPr>
                <w:rFonts w:ascii="Times New Roman" w:hAnsi="Times New Roman"/>
                <w:spacing w:val="8"/>
                <w:kern w:val="144"/>
                <w:sz w:val="18"/>
                <w:szCs w:val="18"/>
              </w:rPr>
              <w:t>МКУ ХЭС Администрации Хомутовского муниципального образования</w:t>
            </w:r>
          </w:p>
        </w:tc>
      </w:tr>
    </w:tbl>
    <w:p w:rsidR="0093484D" w:rsidRDefault="0093484D" w:rsidP="00AD7BD5">
      <w:pPr>
        <w:tabs>
          <w:tab w:val="left" w:pos="3976"/>
        </w:tabs>
        <w:ind w:left="0" w:right="5" w:firstLine="284"/>
        <w:rPr>
          <w:sz w:val="18"/>
          <w:szCs w:val="18"/>
        </w:rPr>
      </w:pPr>
    </w:p>
    <w:p w:rsidR="00307CBB" w:rsidRPr="0093484D" w:rsidRDefault="00307CBB" w:rsidP="0093484D">
      <w:pPr>
        <w:autoSpaceDE w:val="0"/>
        <w:autoSpaceDN w:val="0"/>
        <w:adjustRightInd w:val="0"/>
        <w:spacing w:line="276" w:lineRule="auto"/>
        <w:ind w:left="0" w:firstLine="284"/>
        <w:jc w:val="right"/>
        <w:rPr>
          <w:i/>
          <w:color w:val="000000"/>
          <w:sz w:val="18"/>
          <w:szCs w:val="18"/>
        </w:rPr>
      </w:pPr>
    </w:p>
    <w:p w:rsidR="0093484D" w:rsidRPr="0093484D" w:rsidRDefault="0093484D" w:rsidP="0093484D">
      <w:pPr>
        <w:autoSpaceDE w:val="0"/>
        <w:autoSpaceDN w:val="0"/>
        <w:adjustRightInd w:val="0"/>
        <w:spacing w:line="276" w:lineRule="auto"/>
        <w:ind w:left="0" w:firstLine="284"/>
        <w:jc w:val="right"/>
        <w:rPr>
          <w:i/>
          <w:color w:val="000000"/>
          <w:sz w:val="18"/>
          <w:szCs w:val="18"/>
        </w:rPr>
      </w:pPr>
      <w:r w:rsidRPr="0093484D">
        <w:rPr>
          <w:i/>
          <w:color w:val="000000"/>
          <w:sz w:val="18"/>
          <w:szCs w:val="18"/>
        </w:rPr>
        <w:t>Начальник отдела МЗ и РМП                                                     Дубровина Е.Н.</w:t>
      </w:r>
      <w:r w:rsidRPr="0093484D">
        <w:rPr>
          <w:i/>
          <w:color w:val="000000"/>
          <w:sz w:val="18"/>
          <w:szCs w:val="18"/>
        </w:rPr>
        <w:tab/>
      </w:r>
    </w:p>
    <w:p w:rsidR="0093484D" w:rsidRDefault="0093484D" w:rsidP="0093484D">
      <w:pPr>
        <w:autoSpaceDE w:val="0"/>
        <w:autoSpaceDN w:val="0"/>
        <w:adjustRightInd w:val="0"/>
        <w:spacing w:line="276" w:lineRule="auto"/>
        <w:ind w:left="0" w:firstLine="284"/>
        <w:jc w:val="right"/>
        <w:rPr>
          <w:i/>
          <w:color w:val="000000"/>
          <w:sz w:val="18"/>
          <w:szCs w:val="18"/>
        </w:rPr>
      </w:pPr>
    </w:p>
    <w:p w:rsidR="00AB5888" w:rsidRDefault="00AB5888" w:rsidP="0093484D">
      <w:pPr>
        <w:autoSpaceDE w:val="0"/>
        <w:autoSpaceDN w:val="0"/>
        <w:adjustRightInd w:val="0"/>
        <w:spacing w:line="276" w:lineRule="auto"/>
        <w:ind w:left="0" w:firstLine="284"/>
        <w:jc w:val="right"/>
        <w:rPr>
          <w:i/>
          <w:color w:val="000000"/>
          <w:sz w:val="18"/>
          <w:szCs w:val="18"/>
        </w:rPr>
      </w:pPr>
    </w:p>
    <w:p w:rsidR="0093484D" w:rsidRPr="0093484D" w:rsidRDefault="0093484D" w:rsidP="0093484D">
      <w:pPr>
        <w:autoSpaceDE w:val="0"/>
        <w:autoSpaceDN w:val="0"/>
        <w:adjustRightInd w:val="0"/>
        <w:spacing w:line="276" w:lineRule="auto"/>
        <w:ind w:left="0" w:firstLine="284"/>
        <w:jc w:val="right"/>
        <w:rPr>
          <w:i/>
          <w:color w:val="000000"/>
          <w:sz w:val="18"/>
          <w:szCs w:val="18"/>
        </w:rPr>
      </w:pPr>
      <w:r w:rsidRPr="0093484D">
        <w:rPr>
          <w:i/>
          <w:color w:val="000000"/>
          <w:sz w:val="18"/>
          <w:szCs w:val="18"/>
        </w:rPr>
        <w:t>Приложение №2</w:t>
      </w:r>
    </w:p>
    <w:p w:rsidR="0093484D" w:rsidRPr="0093484D" w:rsidRDefault="0093484D" w:rsidP="0093484D">
      <w:pPr>
        <w:autoSpaceDE w:val="0"/>
        <w:autoSpaceDN w:val="0"/>
        <w:adjustRightInd w:val="0"/>
        <w:spacing w:line="276" w:lineRule="auto"/>
        <w:ind w:left="0" w:firstLine="284"/>
        <w:jc w:val="right"/>
        <w:rPr>
          <w:i/>
          <w:color w:val="000000"/>
          <w:sz w:val="18"/>
          <w:szCs w:val="18"/>
        </w:rPr>
      </w:pPr>
      <w:r w:rsidRPr="0093484D">
        <w:rPr>
          <w:i/>
          <w:color w:val="000000"/>
          <w:sz w:val="18"/>
          <w:szCs w:val="18"/>
        </w:rPr>
        <w:t>Утвержден</w:t>
      </w:r>
    </w:p>
    <w:p w:rsidR="0093484D" w:rsidRPr="0093484D" w:rsidRDefault="0093484D" w:rsidP="0093484D">
      <w:pPr>
        <w:autoSpaceDE w:val="0"/>
        <w:autoSpaceDN w:val="0"/>
        <w:adjustRightInd w:val="0"/>
        <w:spacing w:line="276" w:lineRule="auto"/>
        <w:ind w:left="0" w:firstLine="284"/>
        <w:jc w:val="right"/>
        <w:rPr>
          <w:i/>
          <w:color w:val="000000"/>
          <w:sz w:val="18"/>
          <w:szCs w:val="18"/>
        </w:rPr>
      </w:pPr>
      <w:r w:rsidRPr="0093484D">
        <w:rPr>
          <w:i/>
          <w:color w:val="000000"/>
          <w:sz w:val="18"/>
          <w:szCs w:val="18"/>
        </w:rPr>
        <w:t xml:space="preserve"> Постановлением администрации </w:t>
      </w:r>
    </w:p>
    <w:p w:rsidR="0093484D" w:rsidRPr="0093484D" w:rsidRDefault="0093484D" w:rsidP="0093484D">
      <w:pPr>
        <w:autoSpaceDE w:val="0"/>
        <w:autoSpaceDN w:val="0"/>
        <w:adjustRightInd w:val="0"/>
        <w:spacing w:line="276" w:lineRule="auto"/>
        <w:ind w:left="0" w:firstLine="284"/>
        <w:jc w:val="right"/>
        <w:rPr>
          <w:i/>
          <w:color w:val="000000"/>
          <w:sz w:val="18"/>
          <w:szCs w:val="18"/>
        </w:rPr>
      </w:pPr>
      <w:r w:rsidRPr="0093484D">
        <w:rPr>
          <w:i/>
          <w:color w:val="000000"/>
          <w:sz w:val="18"/>
          <w:szCs w:val="18"/>
        </w:rPr>
        <w:t>Хомутовского муниципального образования</w:t>
      </w:r>
    </w:p>
    <w:p w:rsidR="0093484D" w:rsidRDefault="0093484D" w:rsidP="0093484D">
      <w:pPr>
        <w:autoSpaceDE w:val="0"/>
        <w:autoSpaceDN w:val="0"/>
        <w:adjustRightInd w:val="0"/>
        <w:spacing w:line="276" w:lineRule="auto"/>
        <w:ind w:left="0" w:firstLine="284"/>
        <w:jc w:val="right"/>
        <w:rPr>
          <w:i/>
          <w:color w:val="000000"/>
          <w:sz w:val="18"/>
          <w:szCs w:val="18"/>
          <w:u w:val="single"/>
        </w:rPr>
      </w:pPr>
      <w:r w:rsidRPr="0093484D">
        <w:rPr>
          <w:i/>
          <w:color w:val="000000"/>
          <w:sz w:val="18"/>
          <w:szCs w:val="18"/>
        </w:rPr>
        <w:t>от_</w:t>
      </w:r>
      <w:r>
        <w:rPr>
          <w:i/>
          <w:color w:val="000000"/>
          <w:sz w:val="18"/>
          <w:szCs w:val="18"/>
          <w:u w:val="single"/>
        </w:rPr>
        <w:t>23.01.2024</w:t>
      </w:r>
      <w:r w:rsidRPr="0093484D">
        <w:rPr>
          <w:i/>
          <w:color w:val="000000"/>
          <w:sz w:val="18"/>
          <w:szCs w:val="18"/>
        </w:rPr>
        <w:t>_№_</w:t>
      </w:r>
      <w:r>
        <w:rPr>
          <w:i/>
          <w:color w:val="000000"/>
          <w:sz w:val="18"/>
          <w:szCs w:val="18"/>
          <w:u w:val="single"/>
        </w:rPr>
        <w:t>10 о/д</w:t>
      </w:r>
    </w:p>
    <w:p w:rsidR="0093484D" w:rsidRPr="0093484D" w:rsidRDefault="0093484D" w:rsidP="0093484D">
      <w:pPr>
        <w:autoSpaceDE w:val="0"/>
        <w:autoSpaceDN w:val="0"/>
        <w:adjustRightInd w:val="0"/>
        <w:spacing w:line="276" w:lineRule="auto"/>
        <w:ind w:left="0" w:firstLine="284"/>
        <w:jc w:val="left"/>
        <w:rPr>
          <w:color w:val="000000"/>
          <w:sz w:val="18"/>
          <w:szCs w:val="18"/>
        </w:rPr>
      </w:pPr>
    </w:p>
    <w:p w:rsidR="0093484D" w:rsidRPr="0093484D" w:rsidRDefault="0093484D" w:rsidP="0093484D">
      <w:pPr>
        <w:autoSpaceDE w:val="0"/>
        <w:autoSpaceDN w:val="0"/>
        <w:adjustRightInd w:val="0"/>
        <w:spacing w:line="276" w:lineRule="auto"/>
        <w:ind w:left="0" w:firstLine="284"/>
        <w:jc w:val="center"/>
        <w:rPr>
          <w:color w:val="000000"/>
          <w:sz w:val="18"/>
          <w:szCs w:val="18"/>
        </w:rPr>
      </w:pPr>
      <w:r w:rsidRPr="0093484D">
        <w:rPr>
          <w:color w:val="000000"/>
          <w:sz w:val="18"/>
          <w:szCs w:val="18"/>
        </w:rPr>
        <w:t>Порядок организации ярмарки выходного дня</w:t>
      </w:r>
    </w:p>
    <w:p w:rsidR="0093484D" w:rsidRPr="0093484D" w:rsidRDefault="0093484D" w:rsidP="0093484D">
      <w:pPr>
        <w:autoSpaceDE w:val="0"/>
        <w:autoSpaceDN w:val="0"/>
        <w:adjustRightInd w:val="0"/>
        <w:spacing w:line="276" w:lineRule="auto"/>
        <w:ind w:left="0" w:firstLine="284"/>
        <w:jc w:val="center"/>
        <w:rPr>
          <w:color w:val="000000"/>
          <w:sz w:val="18"/>
          <w:szCs w:val="18"/>
        </w:rPr>
      </w:pPr>
      <w:r w:rsidRPr="0093484D">
        <w:rPr>
          <w:color w:val="000000"/>
          <w:sz w:val="18"/>
          <w:szCs w:val="18"/>
        </w:rPr>
        <w:t>и продажи товаров на ней</w:t>
      </w:r>
    </w:p>
    <w:p w:rsidR="0093484D" w:rsidRPr="0093484D" w:rsidRDefault="0093484D" w:rsidP="0093484D">
      <w:pPr>
        <w:autoSpaceDE w:val="0"/>
        <w:autoSpaceDN w:val="0"/>
        <w:adjustRightInd w:val="0"/>
        <w:spacing w:line="276" w:lineRule="auto"/>
        <w:ind w:left="0" w:firstLine="284"/>
        <w:jc w:val="left"/>
        <w:rPr>
          <w:color w:val="000000"/>
          <w:sz w:val="18"/>
          <w:szCs w:val="18"/>
        </w:rPr>
      </w:pP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1. </w:t>
      </w:r>
      <w:proofErr w:type="gramStart"/>
      <w:r w:rsidRPr="0093484D">
        <w:rPr>
          <w:color w:val="000000"/>
          <w:sz w:val="18"/>
          <w:szCs w:val="18"/>
        </w:rPr>
        <w:t>Настоящий порядок организации ярмарки выходного дня и продажи товаров на ней (далее – 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w:t>
      </w:r>
      <w:proofErr w:type="gramEnd"/>
      <w:r w:rsidRPr="0093484D">
        <w:rPr>
          <w:color w:val="000000"/>
          <w:sz w:val="18"/>
          <w:szCs w:val="18"/>
        </w:rPr>
        <w:t xml:space="preserve"> к организации продажи товаров (выполнения работ, оказания услуг) на ярмарках, организованных на территории Иркутской области».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2. Настоящий Порядок регулирует вопросы организации ярмарки выходного дня (далее – ярмарка).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3. Организатор ярмарки – администрация Хомутовского муниципального образования в лице отдела муниципального заказа и реализации муниципальных программ. Адрес местонахождения: Российская Федерация, Иркутская обл., с. Хомутово, ул. Кирова, 7А, тел. +7(3952) 696-501, 696-164.</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4. Цель организации ярмарки – обеспечение жителей и гостей Хомутовского муниципального образования сельскохозяйственной продукцией.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5. Место и время проведения ярмарки – Российская Федерация, Иркутская обл., с. Хомутово, ул. Колхозная, 139. Ярмарка проводится с 01 февраля по 31 декабря 2024 года каждые субботу и воскресенье с 10 часов до 17 часов.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6. Ярмарка является специализированной.</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7. Участниками ярмарки могут быть юридические лица, индивидуальные предприниматели, а также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8.</w:t>
      </w:r>
      <w:r w:rsidRPr="0093484D">
        <w:rPr>
          <w:color w:val="000000"/>
          <w:sz w:val="18"/>
          <w:szCs w:val="18"/>
        </w:rPr>
        <w:tab/>
        <w:t>Организатор ярмарки:</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 разрабатывает и утверждает план мероприятий по организации ярмарки и продажи товаров (выполнения работ, оказания услуг) на ней, а </w:t>
      </w:r>
      <w:proofErr w:type="spellStart"/>
      <w:r w:rsidRPr="0093484D">
        <w:rPr>
          <w:color w:val="000000"/>
          <w:sz w:val="18"/>
          <w:szCs w:val="18"/>
        </w:rPr>
        <w:t>акже</w:t>
      </w:r>
      <w:proofErr w:type="spellEnd"/>
      <w:r w:rsidRPr="0093484D">
        <w:rPr>
          <w:color w:val="000000"/>
          <w:sz w:val="18"/>
          <w:szCs w:val="18"/>
        </w:rPr>
        <w:t xml:space="preserve"> определяет режим работы ярмарки, порядок организации ярмарки, порядок предоставления мест для продажи товаров (выполнения работ, оказания услуг) на ярмарке;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 опубликовывает в газете «Вестник Хомутовского поселения» и размещает на официальном сайте администрации Хомутовского муниципального образования в информационно-телекоммуникационной сети «Интернет» информацию о плане мероприятий по организации ярмарки и продажи товаров (выполнения работ, оказания услуг) на ней;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 способствует привлечению участников для продажи товаров (выполнения работ, оказания услуг) на ярмарке.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В процессе организации ярмарки обеспечивает: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w:t>
      </w:r>
      <w:r w:rsidRPr="0093484D">
        <w:rPr>
          <w:color w:val="000000"/>
          <w:sz w:val="18"/>
          <w:szCs w:val="18"/>
        </w:rPr>
        <w:tab/>
        <w:t xml:space="preserve">соблюдение на территории, на которой организуется проведение ярмарки, установленных законодательством Российской требований пожарной безопасности, охраны общественного порядка;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 проверку соответствия занимаемых участниками ярмарки мест </w:t>
      </w:r>
      <w:proofErr w:type="gramStart"/>
      <w:r w:rsidRPr="0093484D">
        <w:rPr>
          <w:color w:val="000000"/>
          <w:sz w:val="18"/>
          <w:szCs w:val="18"/>
        </w:rPr>
        <w:t>для продажи товаров согласно схеме размещения мест для продажи товаров на ярмарке в соответствии с приложением</w:t>
      </w:r>
      <w:proofErr w:type="gramEnd"/>
      <w:r w:rsidRPr="0093484D">
        <w:rPr>
          <w:color w:val="000000"/>
          <w:sz w:val="18"/>
          <w:szCs w:val="18"/>
        </w:rPr>
        <w:t xml:space="preserve"> к настоящему Порядку;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исполнение иных обязанностей, предусмотренных законодательством Российской Федерации.</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9. Участники ярмарки обеспечивают:</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 соблюдение соответствия занимаемых мест для продажи товаров схеме размещения мест для продажи товаров на ярмарке;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lastRenderedPageBreak/>
        <w:t xml:space="preserve">- хранение в течение всего периода действия ярмарки документов, подтверждающих предоставление торгового места на ярмарке;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 исполнение иных обязанностей, предусмотренных законодательством Российской Федерации.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10. Ассортиментный перечень товаров, подлежащих реализации на ярмарке, включает:</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Рассада;</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Кустарники;</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Саженцы;</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Овощи, фрукты;</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Семена.</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11. На ярмарке запрещается продажа товаров, изъятых из оборота или ограниченных в обороте в соответствии с нормативными правовыми актами Российской Федерации.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12. Участники ярмарки в целях доведения до сведения покупателя необходимой и достоверной информации должны иметь при себе следующие документы:</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12.1. Индивидуальные предприниматели и юридические лица:</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документ, подтверждающий факт внесения сведений о юридическом лице (индивидуальном предпринимателе) в Единый государственный реестр юридических лиц (индивидуальных предпринимателей);</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w:t>
      </w:r>
      <w:r w:rsidRPr="0093484D">
        <w:rPr>
          <w:color w:val="000000"/>
          <w:sz w:val="18"/>
          <w:szCs w:val="18"/>
        </w:rPr>
        <w:tab/>
        <w:t>учетное удостоверение на получение места на ярмарке;</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w:t>
      </w:r>
      <w:r w:rsidRPr="0093484D">
        <w:rPr>
          <w:color w:val="000000"/>
          <w:sz w:val="18"/>
          <w:szCs w:val="18"/>
        </w:rPr>
        <w:tab/>
        <w:t xml:space="preserve">документы, подтверждающие качество и безопасность реализуемых товаров (при необходимости) в соответствии с законодательством Российской Федерации.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12.2. </w:t>
      </w:r>
      <w:proofErr w:type="gramStart"/>
      <w:r w:rsidRPr="0093484D">
        <w:rPr>
          <w:color w:val="000000"/>
          <w:sz w:val="18"/>
          <w:szCs w:val="18"/>
        </w:rPr>
        <w:t>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w:t>
      </w:r>
      <w:r w:rsidRPr="0093484D">
        <w:rPr>
          <w:color w:val="000000"/>
          <w:sz w:val="18"/>
          <w:szCs w:val="18"/>
        </w:rPr>
        <w:tab/>
        <w:t>паспорт или иной документ, удостоверяющий личность;</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w:t>
      </w:r>
      <w:r w:rsidRPr="0093484D">
        <w:rPr>
          <w:color w:val="000000"/>
          <w:sz w:val="18"/>
          <w:szCs w:val="18"/>
        </w:rPr>
        <w:tab/>
        <w:t>учетное удостоверение на получение места на ярмарке;</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w:t>
      </w:r>
      <w:r w:rsidRPr="0093484D">
        <w:rPr>
          <w:color w:val="000000"/>
          <w:sz w:val="18"/>
          <w:szCs w:val="18"/>
        </w:rPr>
        <w:tab/>
        <w:t>документы, подтверждающие качество и безопасность реализуемых товаров (при необходимости) в соответствии с законодательством Российской Федерации.</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13. Участники ярмарки обязаны:</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13.1. </w:t>
      </w:r>
      <w:proofErr w:type="gramStart"/>
      <w:r w:rsidRPr="0093484D">
        <w:rPr>
          <w:color w:val="000000"/>
          <w:sz w:val="18"/>
          <w:szCs w:val="18"/>
        </w:rPr>
        <w:t xml:space="preserve">Соблюдать требования, предусмотренные законодательством Российской Федерации и Иркутской области в сфере обеспечения санитарно-эпидемиологического благополучия населения, пожарной безопасности, охраны окружающей среды, ветеринарии, защиты прав потребителей, требования, предъявляемые к продаже отдельных видов товаров, и другие требования. </w:t>
      </w:r>
      <w:proofErr w:type="gramEnd"/>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13.2. Соблюдать установленный организатором ярмарки режим работы и требования настоящего Порядка.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13.3. Обеспечивать наличие на рабочем месте и доведение до сведения покупателей в наглядной и доступной форме необходимой и достоверной информации о реализуемых товарах для предоставления возможности правильного выбора товаров: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 вывески с информацией о наименовании хозяйствующего субъекта, осуществляющего торговую деятельность;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 оформленных ценников с указанием наименования товара, сорта (при его наличии), цены за вес или единицу товара, изготовителя товара, даты оформления ценника, а также подписи материально ответственного лица или печати организации; </w:t>
      </w:r>
    </w:p>
    <w:p w:rsidR="0093484D" w:rsidRPr="0093484D" w:rsidRDefault="0093484D" w:rsidP="00AB5888">
      <w:pPr>
        <w:autoSpaceDE w:val="0"/>
        <w:autoSpaceDN w:val="0"/>
        <w:adjustRightInd w:val="0"/>
        <w:spacing w:line="276" w:lineRule="auto"/>
        <w:ind w:left="0" w:firstLine="284"/>
        <w:rPr>
          <w:color w:val="000000"/>
          <w:sz w:val="18"/>
          <w:szCs w:val="18"/>
        </w:rPr>
      </w:pPr>
      <w:proofErr w:type="gramStart"/>
      <w:r w:rsidRPr="0093484D">
        <w:rPr>
          <w:color w:val="000000"/>
          <w:sz w:val="18"/>
          <w:szCs w:val="18"/>
        </w:rPr>
        <w:t xml:space="preserve">- документов, подтверждающих соответствие товаров установленным требованиям (сертификат или декларация о соответствии либо их копии, заверенные в установленном порядке), качественного удостоверения, товарно-сопроводительных и ветеринарных сопроводительных документов, оригиналов заключения государственной лаборатории ветеринарно-санитарной экспертизы (при необходимости). </w:t>
      </w:r>
      <w:proofErr w:type="gramEnd"/>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13.4. Не производить передачу права на использование места третьим лицам.</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13.5. Осуществлять свою деятельность на ярмарке только в пределах предоставленного места.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 xml:space="preserve">13.6. Не производить переустройство или переоборудование места без предварительного согласования с администратором ярмарки. Размещение дополнительного торгового оборудования, выходящего за пределы торгового места, осуществляется только по согласованию с администратором ярмарки. </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13.7. Соблюдать установленный на ярмарке ассортимент реализуемых товаров.</w:t>
      </w:r>
    </w:p>
    <w:p w:rsidR="0093484D" w:rsidRDefault="0093484D" w:rsidP="00AB5888">
      <w:pPr>
        <w:autoSpaceDE w:val="0"/>
        <w:autoSpaceDN w:val="0"/>
        <w:adjustRightInd w:val="0"/>
        <w:spacing w:line="276" w:lineRule="auto"/>
        <w:ind w:left="0" w:firstLine="284"/>
        <w:jc w:val="right"/>
        <w:rPr>
          <w:i/>
          <w:color w:val="000000"/>
          <w:sz w:val="18"/>
          <w:szCs w:val="18"/>
        </w:rPr>
      </w:pPr>
    </w:p>
    <w:p w:rsidR="00AB5888" w:rsidRPr="00AB5888" w:rsidRDefault="00AB5888" w:rsidP="00AB5888">
      <w:pPr>
        <w:autoSpaceDE w:val="0"/>
        <w:autoSpaceDN w:val="0"/>
        <w:adjustRightInd w:val="0"/>
        <w:spacing w:line="276" w:lineRule="auto"/>
        <w:ind w:left="0" w:firstLine="284"/>
        <w:jc w:val="right"/>
        <w:rPr>
          <w:i/>
          <w:color w:val="000000"/>
          <w:sz w:val="18"/>
          <w:szCs w:val="18"/>
        </w:rPr>
      </w:pPr>
    </w:p>
    <w:p w:rsidR="0093484D" w:rsidRPr="00AB5888" w:rsidRDefault="0093484D" w:rsidP="00AB5888">
      <w:pPr>
        <w:autoSpaceDE w:val="0"/>
        <w:autoSpaceDN w:val="0"/>
        <w:adjustRightInd w:val="0"/>
        <w:spacing w:line="276" w:lineRule="auto"/>
        <w:ind w:left="0" w:firstLine="284"/>
        <w:jc w:val="right"/>
        <w:rPr>
          <w:i/>
          <w:color w:val="000000"/>
          <w:sz w:val="18"/>
          <w:szCs w:val="18"/>
        </w:rPr>
      </w:pPr>
      <w:r w:rsidRPr="00AB5888">
        <w:rPr>
          <w:i/>
          <w:color w:val="000000"/>
          <w:sz w:val="18"/>
          <w:szCs w:val="18"/>
        </w:rPr>
        <w:t>Начальник отдела МЗ и РМП                                                     Дубровина Е.Н.</w:t>
      </w:r>
      <w:r w:rsidRPr="00AB5888">
        <w:rPr>
          <w:i/>
          <w:color w:val="000000"/>
          <w:sz w:val="18"/>
          <w:szCs w:val="18"/>
        </w:rPr>
        <w:tab/>
      </w:r>
    </w:p>
    <w:p w:rsidR="00AB5888" w:rsidRDefault="00AB5888" w:rsidP="00AB5888">
      <w:pPr>
        <w:autoSpaceDE w:val="0"/>
        <w:autoSpaceDN w:val="0"/>
        <w:adjustRightInd w:val="0"/>
        <w:spacing w:line="276" w:lineRule="auto"/>
        <w:ind w:left="0" w:firstLine="284"/>
        <w:jc w:val="right"/>
        <w:rPr>
          <w:i/>
          <w:color w:val="000000"/>
          <w:sz w:val="18"/>
          <w:szCs w:val="18"/>
        </w:rPr>
      </w:pPr>
    </w:p>
    <w:p w:rsidR="0093484D" w:rsidRPr="00AB5888" w:rsidRDefault="0093484D" w:rsidP="00AB5888">
      <w:pPr>
        <w:autoSpaceDE w:val="0"/>
        <w:autoSpaceDN w:val="0"/>
        <w:adjustRightInd w:val="0"/>
        <w:spacing w:line="276" w:lineRule="auto"/>
        <w:ind w:left="0" w:firstLine="284"/>
        <w:jc w:val="right"/>
        <w:rPr>
          <w:i/>
          <w:color w:val="000000"/>
          <w:sz w:val="18"/>
          <w:szCs w:val="18"/>
        </w:rPr>
      </w:pPr>
      <w:r w:rsidRPr="00AB5888">
        <w:rPr>
          <w:i/>
          <w:color w:val="000000"/>
          <w:sz w:val="18"/>
          <w:szCs w:val="18"/>
        </w:rPr>
        <w:t xml:space="preserve">                                                         </w:t>
      </w: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AB5888" w:rsidRDefault="00AB5888" w:rsidP="00AB5888">
      <w:pPr>
        <w:autoSpaceDE w:val="0"/>
        <w:autoSpaceDN w:val="0"/>
        <w:adjustRightInd w:val="0"/>
        <w:spacing w:line="276" w:lineRule="auto"/>
        <w:ind w:left="0" w:firstLine="284"/>
        <w:jc w:val="right"/>
        <w:rPr>
          <w:i/>
          <w:color w:val="000000"/>
          <w:sz w:val="18"/>
          <w:szCs w:val="18"/>
        </w:rPr>
      </w:pPr>
    </w:p>
    <w:p w:rsidR="0093484D" w:rsidRPr="00AB5888" w:rsidRDefault="0093484D" w:rsidP="00AB5888">
      <w:pPr>
        <w:autoSpaceDE w:val="0"/>
        <w:autoSpaceDN w:val="0"/>
        <w:adjustRightInd w:val="0"/>
        <w:spacing w:line="276" w:lineRule="auto"/>
        <w:ind w:left="0" w:firstLine="284"/>
        <w:jc w:val="right"/>
        <w:rPr>
          <w:i/>
          <w:color w:val="000000"/>
          <w:sz w:val="18"/>
          <w:szCs w:val="18"/>
        </w:rPr>
      </w:pPr>
      <w:r w:rsidRPr="00AB5888">
        <w:rPr>
          <w:i/>
          <w:color w:val="000000"/>
          <w:sz w:val="18"/>
          <w:szCs w:val="18"/>
        </w:rPr>
        <w:lastRenderedPageBreak/>
        <w:t xml:space="preserve"> Приложение </w:t>
      </w:r>
    </w:p>
    <w:p w:rsidR="0093484D" w:rsidRPr="00AB5888" w:rsidRDefault="0093484D" w:rsidP="00AB5888">
      <w:pPr>
        <w:autoSpaceDE w:val="0"/>
        <w:autoSpaceDN w:val="0"/>
        <w:adjustRightInd w:val="0"/>
        <w:spacing w:line="276" w:lineRule="auto"/>
        <w:ind w:left="0" w:firstLine="284"/>
        <w:jc w:val="right"/>
        <w:rPr>
          <w:i/>
          <w:color w:val="000000"/>
          <w:sz w:val="18"/>
          <w:szCs w:val="18"/>
        </w:rPr>
      </w:pPr>
      <w:r w:rsidRPr="00AB5888">
        <w:rPr>
          <w:i/>
          <w:color w:val="000000"/>
          <w:sz w:val="18"/>
          <w:szCs w:val="18"/>
        </w:rPr>
        <w:t xml:space="preserve">     к Порядку организации ярмарки</w:t>
      </w:r>
    </w:p>
    <w:p w:rsidR="0093484D" w:rsidRPr="00AB5888" w:rsidRDefault="0093484D" w:rsidP="00AB5888">
      <w:pPr>
        <w:autoSpaceDE w:val="0"/>
        <w:autoSpaceDN w:val="0"/>
        <w:adjustRightInd w:val="0"/>
        <w:spacing w:line="276" w:lineRule="auto"/>
        <w:ind w:left="0" w:firstLine="284"/>
        <w:jc w:val="right"/>
        <w:rPr>
          <w:i/>
          <w:color w:val="000000"/>
          <w:sz w:val="18"/>
          <w:szCs w:val="18"/>
        </w:rPr>
      </w:pPr>
      <w:r w:rsidRPr="00AB5888">
        <w:rPr>
          <w:i/>
          <w:color w:val="000000"/>
          <w:sz w:val="18"/>
          <w:szCs w:val="18"/>
        </w:rPr>
        <w:t xml:space="preserve">выходного дня и продажи </w:t>
      </w:r>
    </w:p>
    <w:p w:rsidR="0093484D" w:rsidRPr="00AB5888" w:rsidRDefault="0093484D" w:rsidP="00AB5888">
      <w:pPr>
        <w:autoSpaceDE w:val="0"/>
        <w:autoSpaceDN w:val="0"/>
        <w:adjustRightInd w:val="0"/>
        <w:spacing w:line="276" w:lineRule="auto"/>
        <w:ind w:left="0" w:firstLine="284"/>
        <w:jc w:val="right"/>
        <w:rPr>
          <w:i/>
          <w:color w:val="000000"/>
          <w:sz w:val="18"/>
          <w:szCs w:val="18"/>
        </w:rPr>
      </w:pPr>
      <w:r w:rsidRPr="00AB5888">
        <w:rPr>
          <w:i/>
          <w:color w:val="000000"/>
          <w:sz w:val="18"/>
          <w:szCs w:val="18"/>
        </w:rPr>
        <w:t>товаров на ней</w:t>
      </w:r>
    </w:p>
    <w:p w:rsidR="0093484D" w:rsidRPr="0093484D" w:rsidRDefault="0093484D" w:rsidP="00AB5888">
      <w:pPr>
        <w:autoSpaceDE w:val="0"/>
        <w:autoSpaceDN w:val="0"/>
        <w:adjustRightInd w:val="0"/>
        <w:spacing w:line="276" w:lineRule="auto"/>
        <w:ind w:left="0" w:firstLine="284"/>
        <w:rPr>
          <w:color w:val="000000"/>
          <w:sz w:val="18"/>
          <w:szCs w:val="18"/>
        </w:rPr>
      </w:pPr>
      <w:r w:rsidRPr="0093484D">
        <w:rPr>
          <w:color w:val="000000"/>
          <w:sz w:val="18"/>
          <w:szCs w:val="18"/>
        </w:rPr>
        <w:tab/>
      </w:r>
    </w:p>
    <w:p w:rsidR="0093484D" w:rsidRPr="0093484D" w:rsidRDefault="0093484D" w:rsidP="00AB5888">
      <w:pPr>
        <w:autoSpaceDE w:val="0"/>
        <w:autoSpaceDN w:val="0"/>
        <w:adjustRightInd w:val="0"/>
        <w:spacing w:line="276" w:lineRule="auto"/>
        <w:ind w:left="0" w:firstLine="284"/>
        <w:rPr>
          <w:color w:val="000000"/>
          <w:sz w:val="18"/>
          <w:szCs w:val="18"/>
        </w:rPr>
      </w:pPr>
    </w:p>
    <w:p w:rsidR="005832D8" w:rsidRDefault="0093484D" w:rsidP="00AB5888">
      <w:pPr>
        <w:autoSpaceDE w:val="0"/>
        <w:autoSpaceDN w:val="0"/>
        <w:adjustRightInd w:val="0"/>
        <w:spacing w:line="276" w:lineRule="auto"/>
        <w:ind w:left="0" w:firstLine="284"/>
        <w:jc w:val="center"/>
        <w:rPr>
          <w:color w:val="000000"/>
          <w:sz w:val="18"/>
          <w:szCs w:val="18"/>
        </w:rPr>
      </w:pPr>
      <w:r w:rsidRPr="0093484D">
        <w:rPr>
          <w:color w:val="000000"/>
          <w:sz w:val="18"/>
          <w:szCs w:val="18"/>
        </w:rPr>
        <w:t>Схема размещения мест для продажи товаров на ярмарке выходного дня</w:t>
      </w:r>
    </w:p>
    <w:p w:rsidR="005832D8" w:rsidRDefault="005832D8" w:rsidP="00AB5888">
      <w:pPr>
        <w:autoSpaceDE w:val="0"/>
        <w:autoSpaceDN w:val="0"/>
        <w:adjustRightInd w:val="0"/>
        <w:spacing w:line="276" w:lineRule="auto"/>
        <w:ind w:left="567" w:firstLine="0"/>
        <w:rPr>
          <w:color w:val="000000"/>
          <w:sz w:val="18"/>
          <w:szCs w:val="18"/>
        </w:rPr>
      </w:pPr>
    </w:p>
    <w:p w:rsidR="00AD6934" w:rsidRPr="00AD6934" w:rsidRDefault="00AB5888" w:rsidP="00AB5888">
      <w:pPr>
        <w:tabs>
          <w:tab w:val="left" w:pos="10490"/>
        </w:tabs>
        <w:spacing w:line="276" w:lineRule="auto"/>
        <w:ind w:left="0" w:right="-153" w:firstLine="0"/>
        <w:contextualSpacing/>
        <w:rPr>
          <w:sz w:val="26"/>
          <w:szCs w:val="26"/>
        </w:rPr>
      </w:pPr>
      <w:r>
        <w:rPr>
          <w:noProof/>
          <w:sz w:val="26"/>
          <w:szCs w:val="26"/>
        </w:rPr>
        <w:drawing>
          <wp:inline distT="0" distB="0" distL="0" distR="0" wp14:anchorId="52AF8F37">
            <wp:extent cx="6371303" cy="3465871"/>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7064" cy="3469005"/>
                    </a:xfrm>
                    <a:prstGeom prst="rect">
                      <a:avLst/>
                    </a:prstGeom>
                    <a:noFill/>
                  </pic:spPr>
                </pic:pic>
              </a:graphicData>
            </a:graphic>
          </wp:inline>
        </w:drawing>
      </w:r>
    </w:p>
    <w:p w:rsidR="00AD6934" w:rsidRDefault="00AD6934" w:rsidP="00AB5888">
      <w:pPr>
        <w:tabs>
          <w:tab w:val="left" w:pos="10490"/>
        </w:tabs>
        <w:spacing w:line="276" w:lineRule="auto"/>
        <w:ind w:left="0" w:right="-153" w:firstLine="0"/>
        <w:contextualSpacing/>
        <w:rPr>
          <w:sz w:val="18"/>
          <w:szCs w:val="18"/>
        </w:rPr>
      </w:pPr>
    </w:p>
    <w:p w:rsidR="00274C4B" w:rsidRPr="005F0319" w:rsidRDefault="00274C4B" w:rsidP="005F0319">
      <w:pPr>
        <w:tabs>
          <w:tab w:val="left" w:pos="10490"/>
        </w:tabs>
        <w:spacing w:line="276" w:lineRule="auto"/>
        <w:ind w:left="0" w:right="-153" w:firstLine="0"/>
        <w:contextualSpacing/>
        <w:jc w:val="right"/>
        <w:rPr>
          <w:i/>
          <w:sz w:val="18"/>
          <w:szCs w:val="18"/>
        </w:rPr>
      </w:pPr>
    </w:p>
    <w:p w:rsidR="00743DDE" w:rsidRPr="005F0319" w:rsidRDefault="00743DDE" w:rsidP="005F0319">
      <w:pPr>
        <w:tabs>
          <w:tab w:val="left" w:pos="10490"/>
        </w:tabs>
        <w:spacing w:line="276" w:lineRule="auto"/>
        <w:ind w:left="0" w:right="-153" w:firstLine="0"/>
        <w:contextualSpacing/>
        <w:jc w:val="right"/>
        <w:rPr>
          <w:i/>
          <w:sz w:val="18"/>
          <w:szCs w:val="18"/>
        </w:rPr>
      </w:pPr>
      <w:r w:rsidRPr="005F0319">
        <w:rPr>
          <w:i/>
          <w:sz w:val="18"/>
          <w:szCs w:val="18"/>
        </w:rPr>
        <w:t>Начальник отдела МЗ и РМП                                                     Дубровина Е.Н.</w:t>
      </w:r>
    </w:p>
    <w:p w:rsidR="00743DDE" w:rsidRPr="005F0319" w:rsidRDefault="00743DDE" w:rsidP="001C12F3">
      <w:pPr>
        <w:tabs>
          <w:tab w:val="left" w:pos="10490"/>
        </w:tabs>
        <w:spacing w:line="276" w:lineRule="auto"/>
        <w:ind w:left="0" w:right="-153" w:firstLine="284"/>
        <w:contextualSpacing/>
        <w:jc w:val="right"/>
        <w:rPr>
          <w:i/>
          <w:sz w:val="18"/>
          <w:szCs w:val="18"/>
        </w:rPr>
      </w:pPr>
    </w:p>
    <w:p w:rsidR="00743DDE" w:rsidRPr="005F0319" w:rsidRDefault="00743DDE" w:rsidP="001C12F3">
      <w:pPr>
        <w:tabs>
          <w:tab w:val="left" w:pos="10490"/>
        </w:tabs>
        <w:spacing w:line="276" w:lineRule="auto"/>
        <w:ind w:left="0" w:right="-153" w:firstLine="284"/>
        <w:contextualSpacing/>
        <w:jc w:val="right"/>
        <w:rPr>
          <w:i/>
          <w:sz w:val="18"/>
          <w:szCs w:val="18"/>
        </w:rPr>
      </w:pPr>
    </w:p>
    <w:p w:rsidR="00743DDE" w:rsidRPr="005F0319" w:rsidRDefault="00743DDE" w:rsidP="001C12F3">
      <w:pPr>
        <w:tabs>
          <w:tab w:val="left" w:pos="10490"/>
        </w:tabs>
        <w:spacing w:line="276" w:lineRule="auto"/>
        <w:ind w:left="0" w:right="-153" w:firstLine="284"/>
        <w:contextualSpacing/>
        <w:jc w:val="right"/>
        <w:rPr>
          <w:i/>
          <w:sz w:val="18"/>
          <w:szCs w:val="18"/>
        </w:rPr>
      </w:pPr>
      <w:r w:rsidRPr="005F0319">
        <w:rPr>
          <w:i/>
          <w:sz w:val="18"/>
          <w:szCs w:val="18"/>
        </w:rPr>
        <w:t>Приложение №3</w:t>
      </w:r>
    </w:p>
    <w:p w:rsidR="00743DDE" w:rsidRPr="005F0319" w:rsidRDefault="00743DDE" w:rsidP="001C12F3">
      <w:pPr>
        <w:tabs>
          <w:tab w:val="left" w:pos="10490"/>
        </w:tabs>
        <w:spacing w:line="276" w:lineRule="auto"/>
        <w:ind w:left="0" w:right="-153" w:firstLine="284"/>
        <w:contextualSpacing/>
        <w:jc w:val="right"/>
        <w:rPr>
          <w:i/>
          <w:sz w:val="18"/>
          <w:szCs w:val="18"/>
        </w:rPr>
      </w:pPr>
      <w:r w:rsidRPr="005F0319">
        <w:rPr>
          <w:i/>
          <w:sz w:val="18"/>
          <w:szCs w:val="18"/>
        </w:rPr>
        <w:t>Утвержден</w:t>
      </w:r>
    </w:p>
    <w:p w:rsidR="00743DDE" w:rsidRPr="005F0319" w:rsidRDefault="00743DDE" w:rsidP="001C12F3">
      <w:pPr>
        <w:tabs>
          <w:tab w:val="left" w:pos="10490"/>
        </w:tabs>
        <w:spacing w:line="276" w:lineRule="auto"/>
        <w:ind w:left="0" w:right="-153" w:firstLine="284"/>
        <w:contextualSpacing/>
        <w:jc w:val="right"/>
        <w:rPr>
          <w:i/>
          <w:sz w:val="18"/>
          <w:szCs w:val="18"/>
        </w:rPr>
      </w:pPr>
      <w:r w:rsidRPr="005F0319">
        <w:rPr>
          <w:i/>
          <w:sz w:val="18"/>
          <w:szCs w:val="18"/>
        </w:rPr>
        <w:t xml:space="preserve"> Постановлением администрации </w:t>
      </w:r>
    </w:p>
    <w:p w:rsidR="00743DDE" w:rsidRPr="005F0319" w:rsidRDefault="00743DDE" w:rsidP="001C12F3">
      <w:pPr>
        <w:tabs>
          <w:tab w:val="left" w:pos="10490"/>
        </w:tabs>
        <w:spacing w:line="276" w:lineRule="auto"/>
        <w:ind w:left="0" w:right="-153" w:firstLine="284"/>
        <w:contextualSpacing/>
        <w:jc w:val="right"/>
        <w:rPr>
          <w:i/>
          <w:sz w:val="18"/>
          <w:szCs w:val="18"/>
        </w:rPr>
      </w:pPr>
      <w:r w:rsidRPr="005F0319">
        <w:rPr>
          <w:i/>
          <w:sz w:val="18"/>
          <w:szCs w:val="18"/>
        </w:rPr>
        <w:t>Хомутовского муниципального образования</w:t>
      </w:r>
    </w:p>
    <w:p w:rsidR="00743DDE" w:rsidRPr="00743DDE" w:rsidRDefault="00743DDE" w:rsidP="001C12F3">
      <w:pPr>
        <w:tabs>
          <w:tab w:val="left" w:pos="10490"/>
        </w:tabs>
        <w:spacing w:line="276" w:lineRule="auto"/>
        <w:ind w:left="0" w:right="-153" w:firstLine="284"/>
        <w:contextualSpacing/>
        <w:jc w:val="right"/>
        <w:rPr>
          <w:sz w:val="18"/>
          <w:szCs w:val="18"/>
        </w:rPr>
      </w:pPr>
      <w:r w:rsidRPr="005F0319">
        <w:rPr>
          <w:i/>
          <w:sz w:val="18"/>
          <w:szCs w:val="18"/>
        </w:rPr>
        <w:t>от_</w:t>
      </w:r>
      <w:r w:rsidR="005F0319">
        <w:rPr>
          <w:i/>
          <w:sz w:val="18"/>
          <w:szCs w:val="18"/>
          <w:u w:val="single"/>
        </w:rPr>
        <w:t xml:space="preserve">23.01.2024 </w:t>
      </w:r>
      <w:r w:rsidRPr="005F0319">
        <w:rPr>
          <w:i/>
          <w:sz w:val="18"/>
          <w:szCs w:val="18"/>
        </w:rPr>
        <w:t>№_</w:t>
      </w:r>
      <w:r w:rsidR="005F0319">
        <w:rPr>
          <w:i/>
          <w:sz w:val="18"/>
          <w:szCs w:val="18"/>
          <w:u w:val="single"/>
        </w:rPr>
        <w:t>10 о/д</w:t>
      </w:r>
    </w:p>
    <w:p w:rsidR="00743DDE" w:rsidRPr="00743DDE" w:rsidRDefault="00743DDE" w:rsidP="001C12F3">
      <w:pPr>
        <w:tabs>
          <w:tab w:val="left" w:pos="10490"/>
        </w:tabs>
        <w:spacing w:line="276" w:lineRule="auto"/>
        <w:ind w:left="0" w:right="-153" w:firstLine="284"/>
        <w:contextualSpacing/>
        <w:rPr>
          <w:sz w:val="18"/>
          <w:szCs w:val="18"/>
        </w:rPr>
      </w:pPr>
    </w:p>
    <w:p w:rsidR="00743DDE" w:rsidRPr="00743DDE" w:rsidRDefault="00743DDE" w:rsidP="001C12F3">
      <w:pPr>
        <w:tabs>
          <w:tab w:val="left" w:pos="10490"/>
        </w:tabs>
        <w:spacing w:line="276" w:lineRule="auto"/>
        <w:ind w:left="0" w:right="-153" w:firstLine="284"/>
        <w:contextualSpacing/>
        <w:jc w:val="center"/>
        <w:rPr>
          <w:sz w:val="18"/>
          <w:szCs w:val="18"/>
        </w:rPr>
      </w:pPr>
      <w:r w:rsidRPr="00743DDE">
        <w:rPr>
          <w:sz w:val="18"/>
          <w:szCs w:val="18"/>
        </w:rPr>
        <w:t>Порядок предоставления мест</w:t>
      </w:r>
    </w:p>
    <w:p w:rsidR="00743DDE" w:rsidRPr="00743DDE" w:rsidRDefault="00743DDE" w:rsidP="001C12F3">
      <w:pPr>
        <w:tabs>
          <w:tab w:val="left" w:pos="10490"/>
        </w:tabs>
        <w:spacing w:line="276" w:lineRule="auto"/>
        <w:ind w:left="0" w:right="-153" w:firstLine="284"/>
        <w:contextualSpacing/>
        <w:jc w:val="center"/>
        <w:rPr>
          <w:sz w:val="18"/>
          <w:szCs w:val="18"/>
        </w:rPr>
      </w:pPr>
      <w:r w:rsidRPr="00743DDE">
        <w:rPr>
          <w:sz w:val="18"/>
          <w:szCs w:val="18"/>
        </w:rPr>
        <w:t>для продажи товаров на ярмарке выходного дня</w:t>
      </w:r>
    </w:p>
    <w:p w:rsidR="00743DDE" w:rsidRPr="00743DDE" w:rsidRDefault="00743DDE" w:rsidP="001C12F3">
      <w:pPr>
        <w:tabs>
          <w:tab w:val="left" w:pos="10490"/>
        </w:tabs>
        <w:spacing w:line="276" w:lineRule="auto"/>
        <w:ind w:left="0" w:right="-153" w:firstLine="284"/>
        <w:contextualSpacing/>
        <w:jc w:val="center"/>
        <w:rPr>
          <w:sz w:val="18"/>
          <w:szCs w:val="18"/>
        </w:rPr>
      </w:pP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1. Порядок предоставления мест для продажи товаров на ярмарке выходного дня (далее – Порядок) регулирует вопросы размещения и предоставления торговых мест на ярмарке выходного дня (далее – ярмарка).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2. Отдел муниципального заказа и реализации муниципальных программ администрации Хомутовского муниципального образования (далее – отдел МЗ и РМП) обеспечивает равный доступ к участию в ярмарке и предоставление мест для реализации товаров участникам ярмарки, в том числе мест для продажи товаров с автотранспортных средств.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3. Общее количество мест для продажи товаров на ярмарке – 5 (пять).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4. Места на ярмарке предоставляются на безвозмездной основе.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5. </w:t>
      </w:r>
      <w:proofErr w:type="gramStart"/>
      <w:r w:rsidRPr="00743DDE">
        <w:rPr>
          <w:sz w:val="18"/>
          <w:szCs w:val="18"/>
        </w:rPr>
        <w:t>Места на ярмарке 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 согласно схеме размещения мест для продажи товаров на ярмарке в соответствии с приложением к Порядку организации ярмарки выходного дня и продажи товаров на ней.</w:t>
      </w:r>
      <w:proofErr w:type="gramEnd"/>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6. Для участия в ярмарке юридические лица, индивидуальные предприниматели и граждане, указанные в п. 5 настоящего Порядка, предоставляют в отдел МЗ и РМП заявку на участие в ярмарке с приложением соответствующих документов по форме в соответствии с приложением № 1 к настоящему Порядку. Заявка направляется любым доступным способом (личное представление, посредством почтового отправления либо по электронной почте).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7. Заявки на участие в ярмарке принимаются весь период действия ярмарки. Поданные заявки рассматриваются в течение одного рабочего дня со дня их поступления.</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lastRenderedPageBreak/>
        <w:t xml:space="preserve">8. При превышении количества желающих принять участие в ярмарке лимита мест, места предоставляются участникам, первым подавшим заявку на предоставление места.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9. Решение о предоставлении места оформляется в виде учетного удостоверения в соответствии с приложением № 2 к настоящему Порядку. Учетное удостоверение выдается участнику ярмарки в день принятия решения о предоставлении торгового места на ярмарке.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10. Основанием для отказа в предоставлении места на ярмарке является: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 несоблюдение условий и сроков подачи заявки на предоставление места для продажи товаров (выполнения работ, оказания услуг) на ярмарке;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 непредставление или предоставление не в полном объеме документов, необходимых участникам ярмарки для продажи товаров (выполнения работ, оказания услуг) на ярмарке, предусмотренных в порядке организации ярмарки выходного дня и продажи товаров на ней;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несоответствие предлагаемого заявителем вида (группы) товаров (работ, услуг) на ярмарке, предусмотренных в порядке организации ярмарки выходного дня и продажи товаров на ней;</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превышение количества желающих принять участие в ярмарке лимита мест.</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 xml:space="preserve">11. Уведомление об отказе в предоставлении места на ярмарке направляется заявителю в день принятия такого решения по электронной почте с последующей досылкой посредством почтового отправления либо вручается лично. Форма уведомления об отказе в предоставлении места на ярмарке определена в приложении № 3 к настоящему Порядку. </w:t>
      </w:r>
    </w:p>
    <w:p w:rsidR="00743DDE" w:rsidRPr="00743DDE" w:rsidRDefault="00743DDE" w:rsidP="001C12F3">
      <w:pPr>
        <w:tabs>
          <w:tab w:val="left" w:pos="10490"/>
        </w:tabs>
        <w:spacing w:line="276" w:lineRule="auto"/>
        <w:ind w:left="0" w:right="-153" w:firstLine="284"/>
        <w:contextualSpacing/>
        <w:rPr>
          <w:sz w:val="18"/>
          <w:szCs w:val="18"/>
        </w:rPr>
      </w:pPr>
      <w:r w:rsidRPr="00743DDE">
        <w:rPr>
          <w:sz w:val="18"/>
          <w:szCs w:val="18"/>
        </w:rPr>
        <w:t>12. Въезд на территорию ярмарки и размещение участников ярмарки осуществляется только по предъявлению учетного удостоверения, выданного отделом МЗ и РМП.</w:t>
      </w:r>
    </w:p>
    <w:p w:rsidR="00743DDE" w:rsidRPr="00743DDE" w:rsidRDefault="00743DDE" w:rsidP="00743DDE">
      <w:pPr>
        <w:tabs>
          <w:tab w:val="left" w:pos="10490"/>
        </w:tabs>
        <w:spacing w:line="276" w:lineRule="auto"/>
        <w:ind w:left="0" w:right="-153" w:firstLine="0"/>
        <w:contextualSpacing/>
        <w:rPr>
          <w:sz w:val="18"/>
          <w:szCs w:val="18"/>
        </w:rPr>
      </w:pPr>
    </w:p>
    <w:p w:rsidR="00743DDE" w:rsidRPr="00AB57CD" w:rsidRDefault="00743DDE" w:rsidP="00AB57CD">
      <w:pPr>
        <w:tabs>
          <w:tab w:val="left" w:pos="10490"/>
        </w:tabs>
        <w:spacing w:line="276" w:lineRule="auto"/>
        <w:ind w:left="0" w:right="-153" w:firstLine="0"/>
        <w:contextualSpacing/>
        <w:jc w:val="right"/>
        <w:rPr>
          <w:i/>
          <w:sz w:val="18"/>
          <w:szCs w:val="18"/>
        </w:rPr>
      </w:pPr>
      <w:r w:rsidRPr="00AB57CD">
        <w:rPr>
          <w:i/>
          <w:sz w:val="18"/>
          <w:szCs w:val="18"/>
        </w:rPr>
        <w:t>Начальник отдела МЗ и РМП                                                     Дубровина Е.Н.</w:t>
      </w:r>
    </w:p>
    <w:p w:rsidR="005F0319" w:rsidRDefault="005F0319" w:rsidP="00AB57CD">
      <w:pPr>
        <w:tabs>
          <w:tab w:val="left" w:pos="10490"/>
        </w:tabs>
        <w:spacing w:line="276" w:lineRule="auto"/>
        <w:ind w:left="0" w:right="-153" w:firstLine="0"/>
        <w:contextualSpacing/>
        <w:jc w:val="right"/>
        <w:rPr>
          <w:i/>
          <w:sz w:val="18"/>
          <w:szCs w:val="18"/>
        </w:rPr>
      </w:pPr>
    </w:p>
    <w:p w:rsidR="005F0319" w:rsidRPr="00AB57CD" w:rsidRDefault="005F0319" w:rsidP="00AB57CD">
      <w:pPr>
        <w:tabs>
          <w:tab w:val="left" w:pos="10490"/>
        </w:tabs>
        <w:spacing w:line="276" w:lineRule="auto"/>
        <w:ind w:left="0" w:right="-153" w:firstLine="426"/>
        <w:contextualSpacing/>
        <w:jc w:val="right"/>
        <w:rPr>
          <w:i/>
          <w:sz w:val="18"/>
          <w:szCs w:val="18"/>
        </w:rPr>
      </w:pPr>
      <w:r w:rsidRPr="00AB57CD">
        <w:rPr>
          <w:i/>
          <w:sz w:val="18"/>
          <w:szCs w:val="18"/>
        </w:rPr>
        <w:t xml:space="preserve">Приложение № 1 </w:t>
      </w:r>
    </w:p>
    <w:p w:rsidR="005F0319" w:rsidRPr="00AB57CD" w:rsidRDefault="005F0319" w:rsidP="00AB57CD">
      <w:pPr>
        <w:tabs>
          <w:tab w:val="left" w:pos="10490"/>
        </w:tabs>
        <w:spacing w:line="276" w:lineRule="auto"/>
        <w:ind w:left="0" w:right="-153" w:firstLine="426"/>
        <w:contextualSpacing/>
        <w:jc w:val="right"/>
        <w:rPr>
          <w:i/>
          <w:sz w:val="18"/>
          <w:szCs w:val="18"/>
        </w:rPr>
      </w:pPr>
      <w:r w:rsidRPr="00AB57CD">
        <w:rPr>
          <w:i/>
          <w:sz w:val="18"/>
          <w:szCs w:val="18"/>
        </w:rPr>
        <w:t xml:space="preserve">к Порядку предоставления мест для продажи товаров </w:t>
      </w:r>
    </w:p>
    <w:p w:rsidR="005F0319" w:rsidRPr="00AB57CD" w:rsidRDefault="005F0319" w:rsidP="00AB57CD">
      <w:pPr>
        <w:tabs>
          <w:tab w:val="left" w:pos="10490"/>
        </w:tabs>
        <w:spacing w:line="276" w:lineRule="auto"/>
        <w:ind w:left="0" w:right="-153" w:firstLine="426"/>
        <w:contextualSpacing/>
        <w:jc w:val="right"/>
        <w:rPr>
          <w:i/>
          <w:sz w:val="18"/>
          <w:szCs w:val="18"/>
        </w:rPr>
      </w:pPr>
      <w:r w:rsidRPr="00AB57CD">
        <w:rPr>
          <w:i/>
          <w:sz w:val="18"/>
          <w:szCs w:val="18"/>
        </w:rPr>
        <w:t>на ярмарке выходного дня</w:t>
      </w:r>
    </w:p>
    <w:p w:rsidR="005F0319" w:rsidRPr="005F0319" w:rsidRDefault="005F0319" w:rsidP="005F0319">
      <w:pPr>
        <w:tabs>
          <w:tab w:val="left" w:pos="10490"/>
        </w:tabs>
        <w:spacing w:line="276" w:lineRule="auto"/>
        <w:ind w:left="0" w:right="-153" w:firstLine="426"/>
        <w:contextualSpacing/>
        <w:jc w:val="right"/>
        <w:rPr>
          <w:sz w:val="18"/>
          <w:szCs w:val="18"/>
        </w:rPr>
      </w:pPr>
    </w:p>
    <w:p w:rsidR="005F0319" w:rsidRPr="005F0319" w:rsidRDefault="005F0319" w:rsidP="005F0319">
      <w:pPr>
        <w:widowControl w:val="0"/>
        <w:autoSpaceDE w:val="0"/>
        <w:autoSpaceDN w:val="0"/>
        <w:adjustRightInd w:val="0"/>
        <w:ind w:left="0" w:firstLine="426"/>
        <w:jc w:val="center"/>
        <w:rPr>
          <w:b/>
          <w:bCs/>
          <w:sz w:val="18"/>
          <w:szCs w:val="18"/>
        </w:rPr>
      </w:pPr>
      <w:r w:rsidRPr="005F0319">
        <w:rPr>
          <w:b/>
          <w:bCs/>
          <w:sz w:val="18"/>
          <w:szCs w:val="18"/>
        </w:rPr>
        <w:t xml:space="preserve">Форма заявки на участие в ярмарке выходного дня </w:t>
      </w:r>
    </w:p>
    <w:p w:rsidR="005F0319" w:rsidRPr="005F0319" w:rsidRDefault="005F0319" w:rsidP="005F0319">
      <w:pPr>
        <w:shd w:val="clear" w:color="auto" w:fill="FFFFFF"/>
        <w:ind w:left="0" w:right="-1" w:firstLine="426"/>
        <w:contextualSpacing/>
        <w:jc w:val="right"/>
        <w:rPr>
          <w:sz w:val="18"/>
          <w:szCs w:val="18"/>
        </w:rPr>
      </w:pPr>
      <w:r w:rsidRPr="005F0319">
        <w:rPr>
          <w:sz w:val="18"/>
          <w:szCs w:val="18"/>
        </w:rPr>
        <w:t>Главе администрации</w:t>
      </w:r>
    </w:p>
    <w:p w:rsidR="005F0319" w:rsidRPr="005F0319" w:rsidRDefault="005F0319" w:rsidP="005F0319">
      <w:pPr>
        <w:shd w:val="clear" w:color="auto" w:fill="FFFFFF"/>
        <w:ind w:left="0" w:right="-1" w:firstLine="426"/>
        <w:contextualSpacing/>
        <w:jc w:val="right"/>
        <w:rPr>
          <w:sz w:val="18"/>
          <w:szCs w:val="18"/>
        </w:rPr>
      </w:pPr>
      <w:r w:rsidRPr="005F0319">
        <w:rPr>
          <w:sz w:val="18"/>
          <w:szCs w:val="18"/>
        </w:rPr>
        <w:t>Хомутовского муниципального   образования</w:t>
      </w:r>
    </w:p>
    <w:p w:rsidR="005F0319" w:rsidRPr="005F0319" w:rsidRDefault="005F0319" w:rsidP="005F0319">
      <w:pPr>
        <w:shd w:val="clear" w:color="auto" w:fill="FFFFFF"/>
        <w:ind w:left="0" w:right="-1" w:firstLine="426"/>
        <w:contextualSpacing/>
        <w:jc w:val="right"/>
        <w:rPr>
          <w:sz w:val="18"/>
          <w:szCs w:val="18"/>
        </w:rPr>
      </w:pPr>
      <w:r w:rsidRPr="005F0319">
        <w:rPr>
          <w:sz w:val="18"/>
          <w:szCs w:val="18"/>
        </w:rPr>
        <w:t xml:space="preserve">В.М. </w:t>
      </w:r>
      <w:proofErr w:type="spellStart"/>
      <w:r w:rsidRPr="005F0319">
        <w:rPr>
          <w:sz w:val="18"/>
          <w:szCs w:val="18"/>
        </w:rPr>
        <w:t>Колмаченко</w:t>
      </w:r>
      <w:proofErr w:type="spellEnd"/>
    </w:p>
    <w:p w:rsidR="005F0319" w:rsidRPr="005F0319" w:rsidRDefault="005F0319" w:rsidP="005F0319">
      <w:pPr>
        <w:shd w:val="clear" w:color="auto" w:fill="FFFFFF"/>
        <w:ind w:left="0" w:right="-1" w:firstLine="426"/>
        <w:contextualSpacing/>
        <w:jc w:val="right"/>
        <w:rPr>
          <w:sz w:val="18"/>
          <w:szCs w:val="18"/>
        </w:rPr>
      </w:pPr>
    </w:p>
    <w:p w:rsidR="005F0319" w:rsidRPr="005F0319" w:rsidRDefault="005F0319" w:rsidP="005F0319">
      <w:pPr>
        <w:shd w:val="clear" w:color="auto" w:fill="FFFFFF"/>
        <w:ind w:left="0" w:right="-1" w:firstLine="426"/>
        <w:contextualSpacing/>
        <w:jc w:val="right"/>
        <w:rPr>
          <w:sz w:val="18"/>
          <w:szCs w:val="18"/>
        </w:rPr>
      </w:pPr>
      <w:r w:rsidRPr="005F0319">
        <w:rPr>
          <w:sz w:val="18"/>
          <w:szCs w:val="18"/>
        </w:rPr>
        <w:t>от_______________________________________</w:t>
      </w:r>
    </w:p>
    <w:p w:rsidR="005F0319" w:rsidRPr="005F0319" w:rsidRDefault="005F0319" w:rsidP="005F0319">
      <w:pPr>
        <w:shd w:val="clear" w:color="auto" w:fill="FFFFFF"/>
        <w:ind w:left="0" w:right="-1" w:firstLine="426"/>
        <w:contextualSpacing/>
        <w:jc w:val="right"/>
        <w:rPr>
          <w:sz w:val="18"/>
          <w:szCs w:val="18"/>
        </w:rPr>
      </w:pPr>
      <w:r w:rsidRPr="005F0319">
        <w:rPr>
          <w:sz w:val="18"/>
          <w:szCs w:val="18"/>
        </w:rPr>
        <w:t xml:space="preserve">_________________________________________ </w:t>
      </w:r>
    </w:p>
    <w:p w:rsidR="005F0319" w:rsidRPr="005F0319" w:rsidRDefault="005F0319" w:rsidP="005F0319">
      <w:pPr>
        <w:shd w:val="clear" w:color="auto" w:fill="FFFFFF"/>
        <w:ind w:left="0" w:right="-1" w:firstLine="426"/>
        <w:contextualSpacing/>
        <w:jc w:val="right"/>
        <w:rPr>
          <w:sz w:val="18"/>
          <w:szCs w:val="18"/>
        </w:rPr>
      </w:pPr>
      <w:proofErr w:type="gramStart"/>
      <w:r w:rsidRPr="005F0319">
        <w:rPr>
          <w:sz w:val="18"/>
          <w:szCs w:val="18"/>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5F0319" w:rsidRPr="005F0319" w:rsidRDefault="005F0319" w:rsidP="005F0319">
      <w:pPr>
        <w:shd w:val="clear" w:color="auto" w:fill="FFFFFF"/>
        <w:ind w:left="0" w:right="-1" w:firstLine="426"/>
        <w:contextualSpacing/>
        <w:jc w:val="right"/>
        <w:rPr>
          <w:sz w:val="18"/>
          <w:szCs w:val="18"/>
        </w:rPr>
      </w:pPr>
      <w:r w:rsidRPr="005F0319">
        <w:rPr>
          <w:sz w:val="18"/>
          <w:szCs w:val="18"/>
        </w:rPr>
        <w:t xml:space="preserve">_________________________________________________ </w:t>
      </w:r>
    </w:p>
    <w:p w:rsidR="005F0319" w:rsidRPr="005F0319" w:rsidRDefault="005F0319" w:rsidP="005F0319">
      <w:pPr>
        <w:shd w:val="clear" w:color="auto" w:fill="FFFFFF"/>
        <w:ind w:left="0" w:right="-1" w:firstLine="426"/>
        <w:contextualSpacing/>
        <w:jc w:val="right"/>
        <w:rPr>
          <w:sz w:val="18"/>
          <w:szCs w:val="18"/>
        </w:rPr>
      </w:pPr>
      <w:r w:rsidRPr="005F0319">
        <w:rPr>
          <w:sz w:val="18"/>
          <w:szCs w:val="18"/>
        </w:rPr>
        <w:t>почтовый индекс и адрес, телефон, адрес электронной почты)</w:t>
      </w:r>
    </w:p>
    <w:p w:rsidR="005F0319" w:rsidRPr="005F0319" w:rsidRDefault="005F0319" w:rsidP="005F0319">
      <w:pPr>
        <w:shd w:val="clear" w:color="auto" w:fill="FFFFFF"/>
        <w:ind w:left="0" w:right="-1" w:firstLine="426"/>
        <w:contextualSpacing/>
        <w:rPr>
          <w:sz w:val="18"/>
          <w:szCs w:val="18"/>
        </w:rPr>
      </w:pPr>
    </w:p>
    <w:p w:rsidR="005F0319" w:rsidRPr="005F0319" w:rsidRDefault="005F0319" w:rsidP="005F0319">
      <w:pPr>
        <w:shd w:val="clear" w:color="auto" w:fill="FFFFFF"/>
        <w:ind w:left="0" w:right="-1" w:firstLine="426"/>
        <w:contextualSpacing/>
        <w:jc w:val="center"/>
        <w:rPr>
          <w:b/>
          <w:sz w:val="18"/>
          <w:szCs w:val="18"/>
        </w:rPr>
      </w:pPr>
      <w:r w:rsidRPr="005F0319">
        <w:rPr>
          <w:b/>
          <w:sz w:val="18"/>
          <w:szCs w:val="18"/>
        </w:rPr>
        <w:t xml:space="preserve">ЗАЯВКА </w:t>
      </w:r>
    </w:p>
    <w:p w:rsidR="005F0319" w:rsidRPr="005F0319" w:rsidRDefault="005F0319" w:rsidP="005F0319">
      <w:pPr>
        <w:shd w:val="clear" w:color="auto" w:fill="FFFFFF"/>
        <w:ind w:left="0" w:right="-1" w:firstLine="426"/>
        <w:contextualSpacing/>
        <w:jc w:val="center"/>
        <w:rPr>
          <w:b/>
          <w:sz w:val="18"/>
          <w:szCs w:val="18"/>
        </w:rPr>
      </w:pPr>
      <w:r w:rsidRPr="005F0319">
        <w:rPr>
          <w:b/>
          <w:sz w:val="18"/>
          <w:szCs w:val="18"/>
        </w:rPr>
        <w:t>на участие в ярмарке выходного дня</w:t>
      </w:r>
    </w:p>
    <w:p w:rsidR="005F0319" w:rsidRPr="005F0319" w:rsidRDefault="005F0319" w:rsidP="005F0319">
      <w:pPr>
        <w:shd w:val="clear" w:color="auto" w:fill="FFFFFF"/>
        <w:ind w:left="0" w:right="-1" w:firstLine="426"/>
        <w:contextualSpacing/>
        <w:jc w:val="center"/>
        <w:rPr>
          <w:sz w:val="18"/>
          <w:szCs w:val="18"/>
        </w:rPr>
      </w:pPr>
    </w:p>
    <w:p w:rsidR="005F0319" w:rsidRPr="005F0319" w:rsidRDefault="005F0319" w:rsidP="005F0319">
      <w:pPr>
        <w:ind w:left="0" w:firstLine="426"/>
        <w:rPr>
          <w:sz w:val="18"/>
          <w:szCs w:val="18"/>
        </w:rPr>
      </w:pPr>
      <w:r w:rsidRPr="005F0319">
        <w:rPr>
          <w:sz w:val="18"/>
          <w:szCs w:val="18"/>
        </w:rPr>
        <w:t xml:space="preserve">Прошу предоставить место для продажи товаров на ярмарке выходного дня, проводимой с _____________ по _______________ 2024 года по адресу: с. Хомутово, ул. </w:t>
      </w:r>
      <w:proofErr w:type="gramStart"/>
      <w:r w:rsidRPr="005F0319">
        <w:rPr>
          <w:sz w:val="18"/>
          <w:szCs w:val="18"/>
        </w:rPr>
        <w:t>Колхозная</w:t>
      </w:r>
      <w:proofErr w:type="gramEnd"/>
      <w:r w:rsidRPr="005F0319">
        <w:rPr>
          <w:sz w:val="18"/>
          <w:szCs w:val="18"/>
        </w:rPr>
        <w:t xml:space="preserve">, 139. </w:t>
      </w:r>
    </w:p>
    <w:p w:rsidR="005F0319" w:rsidRPr="005F0319" w:rsidRDefault="005F0319" w:rsidP="005F0319">
      <w:pPr>
        <w:ind w:left="0" w:firstLine="426"/>
        <w:rPr>
          <w:sz w:val="18"/>
          <w:szCs w:val="18"/>
        </w:rPr>
      </w:pPr>
      <w:r w:rsidRPr="005F0319">
        <w:rPr>
          <w:sz w:val="18"/>
          <w:szCs w:val="18"/>
        </w:rPr>
        <w:t>Ассортимент товаров:</w:t>
      </w:r>
    </w:p>
    <w:p w:rsidR="005F0319" w:rsidRPr="005F0319" w:rsidRDefault="005F0319" w:rsidP="005F0319">
      <w:pPr>
        <w:ind w:left="0" w:firstLine="426"/>
        <w:rPr>
          <w:sz w:val="18"/>
          <w:szCs w:val="18"/>
        </w:rPr>
      </w:pPr>
      <w:r w:rsidRPr="005F0319">
        <w:rPr>
          <w:sz w:val="18"/>
          <w:szCs w:val="18"/>
        </w:rPr>
        <w:t xml:space="preserve">______________________________________________________________ </w:t>
      </w:r>
    </w:p>
    <w:p w:rsidR="005F0319" w:rsidRPr="005F0319" w:rsidRDefault="005F0319" w:rsidP="005F0319">
      <w:pPr>
        <w:ind w:left="0" w:firstLine="426"/>
        <w:rPr>
          <w:sz w:val="18"/>
          <w:szCs w:val="18"/>
        </w:rPr>
      </w:pPr>
      <w:r w:rsidRPr="005F0319">
        <w:rPr>
          <w:sz w:val="18"/>
          <w:szCs w:val="18"/>
        </w:rPr>
        <w:t>______________________________________________________________</w:t>
      </w:r>
    </w:p>
    <w:p w:rsidR="005F0319" w:rsidRPr="005F0319" w:rsidRDefault="005F0319" w:rsidP="005F0319">
      <w:pPr>
        <w:ind w:left="0" w:firstLine="426"/>
        <w:rPr>
          <w:sz w:val="18"/>
          <w:szCs w:val="18"/>
        </w:rPr>
      </w:pPr>
      <w:r w:rsidRPr="005F0319">
        <w:rPr>
          <w:sz w:val="18"/>
          <w:szCs w:val="18"/>
        </w:rPr>
        <w:t>______________________________________________________________</w:t>
      </w:r>
    </w:p>
    <w:p w:rsidR="005F0319" w:rsidRPr="005F0319" w:rsidRDefault="005F0319" w:rsidP="005F0319">
      <w:pPr>
        <w:ind w:left="0" w:firstLine="426"/>
        <w:rPr>
          <w:sz w:val="18"/>
          <w:szCs w:val="18"/>
        </w:rPr>
      </w:pPr>
      <w:r w:rsidRPr="005F0319">
        <w:rPr>
          <w:sz w:val="18"/>
          <w:szCs w:val="18"/>
        </w:rPr>
        <w:t xml:space="preserve"> </w:t>
      </w:r>
    </w:p>
    <w:p w:rsidR="005F0319" w:rsidRPr="005F0319" w:rsidRDefault="005F0319" w:rsidP="005F0319">
      <w:pPr>
        <w:ind w:left="0" w:firstLine="426"/>
        <w:rPr>
          <w:sz w:val="18"/>
          <w:szCs w:val="18"/>
        </w:rPr>
      </w:pPr>
      <w:r w:rsidRPr="005F0319">
        <w:rPr>
          <w:sz w:val="18"/>
          <w:szCs w:val="18"/>
        </w:rPr>
        <w:t>с использованием торгового оборудования:</w:t>
      </w:r>
    </w:p>
    <w:p w:rsidR="005F0319" w:rsidRPr="005F0319" w:rsidRDefault="005F0319" w:rsidP="005F0319">
      <w:pPr>
        <w:ind w:left="0" w:firstLine="426"/>
        <w:rPr>
          <w:sz w:val="18"/>
          <w:szCs w:val="18"/>
        </w:rPr>
      </w:pPr>
      <w:r w:rsidRPr="005F0319">
        <w:rPr>
          <w:sz w:val="18"/>
          <w:szCs w:val="18"/>
        </w:rPr>
        <w:t>______________________________________________________________</w:t>
      </w:r>
    </w:p>
    <w:p w:rsidR="005F0319" w:rsidRPr="005F0319" w:rsidRDefault="005F0319" w:rsidP="005F0319">
      <w:pPr>
        <w:ind w:left="0" w:firstLine="426"/>
        <w:rPr>
          <w:sz w:val="18"/>
          <w:szCs w:val="18"/>
        </w:rPr>
      </w:pPr>
      <w:r w:rsidRPr="005F0319">
        <w:rPr>
          <w:sz w:val="18"/>
          <w:szCs w:val="18"/>
        </w:rPr>
        <w:t>______________________________________________________________</w:t>
      </w:r>
    </w:p>
    <w:p w:rsidR="005F0319" w:rsidRPr="005F0319" w:rsidRDefault="005F0319" w:rsidP="005F0319">
      <w:pPr>
        <w:ind w:left="0" w:firstLine="426"/>
        <w:jc w:val="center"/>
        <w:rPr>
          <w:sz w:val="18"/>
          <w:szCs w:val="18"/>
        </w:rPr>
      </w:pPr>
      <w:r w:rsidRPr="005F0319">
        <w:rPr>
          <w:sz w:val="18"/>
          <w:szCs w:val="18"/>
        </w:rPr>
        <w:t>(тип торгового оборудования)</w:t>
      </w:r>
    </w:p>
    <w:p w:rsidR="005F0319" w:rsidRPr="005F0319" w:rsidRDefault="005F0319" w:rsidP="005F0319">
      <w:pPr>
        <w:shd w:val="clear" w:color="auto" w:fill="FFFFFF"/>
        <w:ind w:left="0" w:right="-1" w:firstLine="426"/>
        <w:contextualSpacing/>
        <w:rPr>
          <w:sz w:val="18"/>
          <w:szCs w:val="18"/>
        </w:rPr>
      </w:pPr>
      <w:r w:rsidRPr="005F0319">
        <w:rPr>
          <w:sz w:val="18"/>
          <w:szCs w:val="18"/>
        </w:rPr>
        <w:t xml:space="preserve"> </w:t>
      </w:r>
    </w:p>
    <w:p w:rsidR="005F0319" w:rsidRPr="005F0319" w:rsidRDefault="005F0319" w:rsidP="005F0319">
      <w:pPr>
        <w:ind w:left="0" w:firstLine="426"/>
        <w:rPr>
          <w:sz w:val="18"/>
          <w:szCs w:val="18"/>
        </w:rPr>
      </w:pPr>
      <w:r w:rsidRPr="005F0319">
        <w:rPr>
          <w:sz w:val="18"/>
          <w:szCs w:val="18"/>
        </w:rPr>
        <w:t xml:space="preserve">Приложение: </w:t>
      </w:r>
    </w:p>
    <w:p w:rsidR="005F0319" w:rsidRPr="005F0319" w:rsidRDefault="005F0319" w:rsidP="005F0319">
      <w:pPr>
        <w:ind w:left="0" w:firstLine="426"/>
        <w:rPr>
          <w:b/>
          <w:sz w:val="18"/>
          <w:szCs w:val="18"/>
        </w:rPr>
      </w:pPr>
      <w:r w:rsidRPr="005F0319">
        <w:rPr>
          <w:b/>
          <w:sz w:val="18"/>
          <w:szCs w:val="18"/>
        </w:rPr>
        <w:t>Для физических лиц:</w:t>
      </w:r>
    </w:p>
    <w:p w:rsidR="005F0319" w:rsidRPr="005F0319" w:rsidRDefault="005F0319" w:rsidP="005F0319">
      <w:pPr>
        <w:ind w:left="0" w:firstLine="426"/>
        <w:rPr>
          <w:sz w:val="18"/>
          <w:szCs w:val="18"/>
        </w:rPr>
      </w:pPr>
      <w:r w:rsidRPr="005F0319">
        <w:rPr>
          <w:sz w:val="18"/>
          <w:szCs w:val="18"/>
        </w:rPr>
        <w:t>1.</w:t>
      </w:r>
      <w:r w:rsidRPr="005F0319">
        <w:rPr>
          <w:sz w:val="18"/>
          <w:szCs w:val="18"/>
        </w:rPr>
        <w:tab/>
        <w:t>Копия документа, удостоверяющего личность.</w:t>
      </w:r>
    </w:p>
    <w:p w:rsidR="005F0319" w:rsidRPr="005F0319" w:rsidRDefault="005F0319" w:rsidP="005F0319">
      <w:pPr>
        <w:ind w:left="0" w:firstLine="426"/>
        <w:rPr>
          <w:b/>
          <w:sz w:val="18"/>
          <w:szCs w:val="18"/>
        </w:rPr>
      </w:pPr>
      <w:r w:rsidRPr="005F0319">
        <w:rPr>
          <w:b/>
          <w:sz w:val="18"/>
          <w:szCs w:val="18"/>
        </w:rPr>
        <w:t>Для юридических лиц:</w:t>
      </w:r>
    </w:p>
    <w:p w:rsidR="005F0319" w:rsidRPr="005F0319" w:rsidRDefault="005F0319" w:rsidP="005F0319">
      <w:pPr>
        <w:ind w:left="0" w:firstLine="426"/>
        <w:rPr>
          <w:sz w:val="18"/>
          <w:szCs w:val="18"/>
        </w:rPr>
      </w:pPr>
      <w:r w:rsidRPr="005F0319">
        <w:rPr>
          <w:sz w:val="18"/>
          <w:szCs w:val="18"/>
        </w:rPr>
        <w:t>1.</w:t>
      </w:r>
      <w:r w:rsidRPr="005F0319">
        <w:rPr>
          <w:sz w:val="18"/>
          <w:szCs w:val="18"/>
        </w:rPr>
        <w:tab/>
        <w:t>Выписка из Единого государственного реестра юридических лиц.</w:t>
      </w:r>
    </w:p>
    <w:p w:rsidR="005F0319" w:rsidRPr="005F0319" w:rsidRDefault="005F0319" w:rsidP="005F0319">
      <w:pPr>
        <w:ind w:left="0" w:firstLine="426"/>
        <w:rPr>
          <w:sz w:val="18"/>
          <w:szCs w:val="18"/>
        </w:rPr>
      </w:pPr>
      <w:r w:rsidRPr="005F0319">
        <w:rPr>
          <w:sz w:val="18"/>
          <w:szCs w:val="18"/>
        </w:rPr>
        <w:t>2.</w:t>
      </w:r>
      <w:r w:rsidRPr="005F0319">
        <w:rPr>
          <w:sz w:val="18"/>
          <w:szCs w:val="18"/>
        </w:rPr>
        <w:tab/>
        <w:t>Копия документа, подтверждающего полномочия руководителя.</w:t>
      </w:r>
    </w:p>
    <w:p w:rsidR="005F0319" w:rsidRPr="005F0319" w:rsidRDefault="005F0319" w:rsidP="005F0319">
      <w:pPr>
        <w:ind w:left="0" w:firstLine="426"/>
        <w:rPr>
          <w:sz w:val="18"/>
          <w:szCs w:val="18"/>
        </w:rPr>
      </w:pPr>
      <w:r w:rsidRPr="005F0319">
        <w:rPr>
          <w:sz w:val="18"/>
          <w:szCs w:val="18"/>
        </w:rPr>
        <w:t>3.</w:t>
      </w:r>
      <w:r w:rsidRPr="005F0319">
        <w:rPr>
          <w:sz w:val="18"/>
          <w:szCs w:val="18"/>
        </w:rPr>
        <w:tab/>
        <w:t>Копия документа, удостоверяющего права (полномочия) представителя юридического лица, если с заявлением обращается представитель юридического лица (приказ, доверенность).</w:t>
      </w:r>
    </w:p>
    <w:p w:rsidR="005F0319" w:rsidRPr="005F0319" w:rsidRDefault="005F0319" w:rsidP="005F0319">
      <w:pPr>
        <w:ind w:left="0" w:firstLine="426"/>
        <w:rPr>
          <w:b/>
          <w:sz w:val="18"/>
          <w:szCs w:val="18"/>
        </w:rPr>
      </w:pPr>
      <w:r w:rsidRPr="005F0319">
        <w:rPr>
          <w:b/>
          <w:sz w:val="18"/>
          <w:szCs w:val="18"/>
        </w:rPr>
        <w:t>Для индивидуальных предпринимателей:</w:t>
      </w:r>
    </w:p>
    <w:p w:rsidR="005F0319" w:rsidRPr="005F0319" w:rsidRDefault="005F0319" w:rsidP="005F0319">
      <w:pPr>
        <w:ind w:left="0" w:firstLine="426"/>
        <w:rPr>
          <w:sz w:val="18"/>
          <w:szCs w:val="18"/>
        </w:rPr>
      </w:pPr>
      <w:r w:rsidRPr="005F0319">
        <w:rPr>
          <w:sz w:val="18"/>
          <w:szCs w:val="18"/>
        </w:rPr>
        <w:t>1.</w:t>
      </w:r>
      <w:r w:rsidRPr="005F0319">
        <w:rPr>
          <w:sz w:val="18"/>
          <w:szCs w:val="18"/>
        </w:rPr>
        <w:tab/>
        <w:t>Выписка из Единого государственного реестра индивидуальных предпринимателей.</w:t>
      </w:r>
    </w:p>
    <w:p w:rsidR="005F0319" w:rsidRPr="005F0319" w:rsidRDefault="005F0319" w:rsidP="005F0319">
      <w:pPr>
        <w:ind w:left="0" w:firstLine="426"/>
        <w:rPr>
          <w:sz w:val="18"/>
          <w:szCs w:val="18"/>
        </w:rPr>
      </w:pPr>
      <w:r w:rsidRPr="005F0319">
        <w:rPr>
          <w:sz w:val="18"/>
          <w:szCs w:val="18"/>
        </w:rPr>
        <w:t>2.</w:t>
      </w:r>
      <w:r w:rsidRPr="005F0319">
        <w:rPr>
          <w:sz w:val="18"/>
          <w:szCs w:val="18"/>
        </w:rPr>
        <w:tab/>
        <w:t>Копия документа, удостоверяющего личность.</w:t>
      </w:r>
    </w:p>
    <w:p w:rsidR="005F0319" w:rsidRPr="005F0319" w:rsidRDefault="005F0319" w:rsidP="005F0319">
      <w:pPr>
        <w:ind w:left="0" w:firstLine="426"/>
        <w:rPr>
          <w:sz w:val="18"/>
          <w:szCs w:val="18"/>
        </w:rPr>
      </w:pPr>
      <w:r w:rsidRPr="005F0319">
        <w:rPr>
          <w:sz w:val="18"/>
          <w:szCs w:val="18"/>
        </w:rPr>
        <w:t>3.</w:t>
      </w:r>
      <w:r w:rsidRPr="005F0319">
        <w:rPr>
          <w:sz w:val="18"/>
          <w:szCs w:val="18"/>
        </w:rPr>
        <w:tab/>
        <w:t>Копия документа, удостоверяющего права (полномочия) представителя индивидуального предпринимателя, если с заявлением обращается представитель (приказ, доверенность).</w:t>
      </w:r>
    </w:p>
    <w:p w:rsidR="001C12F3" w:rsidRDefault="001C12F3" w:rsidP="005F0319">
      <w:pPr>
        <w:ind w:left="0" w:right="-1" w:firstLine="426"/>
        <w:rPr>
          <w:sz w:val="18"/>
          <w:szCs w:val="18"/>
        </w:rPr>
      </w:pPr>
    </w:p>
    <w:p w:rsidR="005F0319" w:rsidRPr="005F0319" w:rsidRDefault="005F0319" w:rsidP="005F0319">
      <w:pPr>
        <w:ind w:left="0" w:right="-1" w:firstLine="426"/>
        <w:rPr>
          <w:sz w:val="18"/>
          <w:szCs w:val="18"/>
        </w:rPr>
      </w:pPr>
      <w:r w:rsidRPr="005F0319">
        <w:rPr>
          <w:sz w:val="18"/>
          <w:szCs w:val="18"/>
        </w:rPr>
        <w:t xml:space="preserve"> Подпись                                                                                  Дата________</w:t>
      </w:r>
    </w:p>
    <w:p w:rsidR="005F0319" w:rsidRPr="005F0319" w:rsidRDefault="005F0319" w:rsidP="001C12F3">
      <w:pPr>
        <w:shd w:val="clear" w:color="auto" w:fill="FFFFFF"/>
        <w:tabs>
          <w:tab w:val="left" w:pos="3544"/>
          <w:tab w:val="left" w:pos="5529"/>
        </w:tabs>
        <w:ind w:left="0" w:right="-1" w:firstLine="426"/>
        <w:contextualSpacing/>
        <w:rPr>
          <w:sz w:val="18"/>
          <w:szCs w:val="18"/>
        </w:rPr>
      </w:pPr>
      <w:r w:rsidRPr="005F0319">
        <w:rPr>
          <w:sz w:val="18"/>
          <w:szCs w:val="18"/>
        </w:rPr>
        <w:lastRenderedPageBreak/>
        <w:t xml:space="preserve">               </w:t>
      </w:r>
    </w:p>
    <w:p w:rsidR="005F0319" w:rsidRPr="00500C32" w:rsidRDefault="005F0319" w:rsidP="005F0319">
      <w:pPr>
        <w:tabs>
          <w:tab w:val="left" w:pos="10490"/>
        </w:tabs>
        <w:spacing w:line="276" w:lineRule="auto"/>
        <w:ind w:left="0" w:right="-153" w:firstLine="426"/>
        <w:contextualSpacing/>
        <w:jc w:val="right"/>
        <w:rPr>
          <w:i/>
          <w:sz w:val="18"/>
          <w:szCs w:val="18"/>
        </w:rPr>
      </w:pPr>
      <w:r w:rsidRPr="00500C32">
        <w:rPr>
          <w:i/>
          <w:sz w:val="18"/>
          <w:szCs w:val="18"/>
        </w:rPr>
        <w:t>Приложение № 2</w:t>
      </w:r>
    </w:p>
    <w:p w:rsidR="005F0319" w:rsidRPr="00500C32" w:rsidRDefault="005F0319" w:rsidP="005F0319">
      <w:pPr>
        <w:tabs>
          <w:tab w:val="left" w:pos="10490"/>
        </w:tabs>
        <w:spacing w:line="276" w:lineRule="auto"/>
        <w:ind w:left="0" w:right="-153" w:firstLine="426"/>
        <w:contextualSpacing/>
        <w:jc w:val="right"/>
        <w:rPr>
          <w:i/>
          <w:sz w:val="18"/>
          <w:szCs w:val="18"/>
        </w:rPr>
      </w:pPr>
      <w:r w:rsidRPr="00500C32">
        <w:rPr>
          <w:i/>
          <w:sz w:val="18"/>
          <w:szCs w:val="18"/>
        </w:rPr>
        <w:t xml:space="preserve">к Порядку предоставления мест для продажи товаров </w:t>
      </w:r>
    </w:p>
    <w:p w:rsidR="005F0319" w:rsidRPr="005F0319" w:rsidRDefault="005F0319" w:rsidP="005F0319">
      <w:pPr>
        <w:tabs>
          <w:tab w:val="left" w:pos="10490"/>
        </w:tabs>
        <w:spacing w:line="276" w:lineRule="auto"/>
        <w:ind w:left="0" w:right="-153" w:firstLine="426"/>
        <w:contextualSpacing/>
        <w:jc w:val="right"/>
        <w:rPr>
          <w:sz w:val="18"/>
          <w:szCs w:val="18"/>
        </w:rPr>
      </w:pPr>
      <w:r w:rsidRPr="00500C32">
        <w:rPr>
          <w:i/>
          <w:sz w:val="18"/>
          <w:szCs w:val="18"/>
        </w:rPr>
        <w:t>на ярмарке выходного дня</w:t>
      </w:r>
    </w:p>
    <w:p w:rsidR="005F0319" w:rsidRPr="005F0319" w:rsidRDefault="005F0319" w:rsidP="005F0319">
      <w:pPr>
        <w:tabs>
          <w:tab w:val="left" w:pos="10490"/>
        </w:tabs>
        <w:spacing w:line="276" w:lineRule="auto"/>
        <w:ind w:left="0" w:right="-153" w:firstLine="426"/>
        <w:contextualSpacing/>
        <w:jc w:val="right"/>
        <w:rPr>
          <w:sz w:val="18"/>
          <w:szCs w:val="18"/>
        </w:rPr>
      </w:pPr>
    </w:p>
    <w:p w:rsidR="005F0319" w:rsidRPr="005F0319" w:rsidRDefault="005F0319" w:rsidP="00500C32">
      <w:pPr>
        <w:widowControl w:val="0"/>
        <w:autoSpaceDE w:val="0"/>
        <w:autoSpaceDN w:val="0"/>
        <w:adjustRightInd w:val="0"/>
        <w:ind w:left="0" w:firstLine="426"/>
        <w:jc w:val="center"/>
        <w:rPr>
          <w:b/>
          <w:bCs/>
          <w:sz w:val="18"/>
          <w:szCs w:val="18"/>
        </w:rPr>
      </w:pPr>
      <w:r w:rsidRPr="005F0319">
        <w:rPr>
          <w:b/>
          <w:bCs/>
          <w:sz w:val="18"/>
          <w:szCs w:val="18"/>
        </w:rPr>
        <w:t xml:space="preserve">УЧЕТНОЕ УДОСТОВЕРЕНИЕ № _____ </w:t>
      </w:r>
    </w:p>
    <w:p w:rsidR="005F0319" w:rsidRPr="005F0319" w:rsidRDefault="005F0319" w:rsidP="00500C32">
      <w:pPr>
        <w:widowControl w:val="0"/>
        <w:autoSpaceDE w:val="0"/>
        <w:autoSpaceDN w:val="0"/>
        <w:adjustRightInd w:val="0"/>
        <w:ind w:left="0" w:firstLine="426"/>
        <w:jc w:val="center"/>
        <w:rPr>
          <w:b/>
          <w:bCs/>
          <w:sz w:val="18"/>
          <w:szCs w:val="18"/>
        </w:rPr>
      </w:pPr>
      <w:r w:rsidRPr="005F0319">
        <w:rPr>
          <w:b/>
          <w:bCs/>
          <w:sz w:val="18"/>
          <w:szCs w:val="18"/>
        </w:rPr>
        <w:t>на получение места на ярмарке выходного дня</w:t>
      </w:r>
    </w:p>
    <w:p w:rsidR="005F0319" w:rsidRPr="005F0319" w:rsidRDefault="005F0319" w:rsidP="00500C32">
      <w:pPr>
        <w:widowControl w:val="0"/>
        <w:autoSpaceDE w:val="0"/>
        <w:autoSpaceDN w:val="0"/>
        <w:adjustRightInd w:val="0"/>
        <w:ind w:left="0" w:firstLine="426"/>
        <w:jc w:val="center"/>
        <w:rPr>
          <w:b/>
          <w:bCs/>
          <w:sz w:val="18"/>
          <w:szCs w:val="18"/>
        </w:rPr>
      </w:pPr>
    </w:p>
    <w:p w:rsidR="005F0319" w:rsidRPr="005F0319" w:rsidRDefault="005F0319" w:rsidP="00500C32">
      <w:pPr>
        <w:ind w:left="0" w:firstLine="426"/>
        <w:rPr>
          <w:sz w:val="18"/>
          <w:szCs w:val="18"/>
        </w:rPr>
      </w:pPr>
      <w:r w:rsidRPr="005F0319">
        <w:rPr>
          <w:sz w:val="18"/>
          <w:szCs w:val="18"/>
        </w:rPr>
        <w:t>Дата «</w:t>
      </w:r>
      <w:r w:rsidRPr="005F0319">
        <w:rPr>
          <w:sz w:val="18"/>
          <w:szCs w:val="18"/>
          <w:u w:val="single"/>
        </w:rPr>
        <w:t xml:space="preserve"> __ </w:t>
      </w:r>
      <w:r w:rsidRPr="005F0319">
        <w:rPr>
          <w:sz w:val="18"/>
          <w:szCs w:val="18"/>
        </w:rPr>
        <w:t xml:space="preserve">» </w:t>
      </w:r>
      <w:r w:rsidRPr="005F0319">
        <w:rPr>
          <w:sz w:val="18"/>
          <w:szCs w:val="18"/>
          <w:u w:val="single"/>
        </w:rPr>
        <w:t xml:space="preserve"> ______________</w:t>
      </w:r>
      <w:r w:rsidRPr="005F0319">
        <w:rPr>
          <w:sz w:val="18"/>
          <w:szCs w:val="18"/>
        </w:rPr>
        <w:t xml:space="preserve"> 202___г.</w:t>
      </w:r>
    </w:p>
    <w:p w:rsidR="005F0319" w:rsidRPr="005F0319" w:rsidRDefault="005F0319" w:rsidP="00500C32">
      <w:pPr>
        <w:ind w:left="0" w:firstLine="426"/>
        <w:rPr>
          <w:sz w:val="18"/>
          <w:szCs w:val="18"/>
          <w:u w:val="single"/>
        </w:rPr>
      </w:pPr>
      <w:r w:rsidRPr="005F0319">
        <w:rPr>
          <w:sz w:val="18"/>
          <w:szCs w:val="18"/>
        </w:rPr>
        <w:br/>
        <w:t>Выдано (участнику ярмарки*): _______________________________________</w:t>
      </w:r>
    </w:p>
    <w:p w:rsidR="005F0319" w:rsidRPr="005F0319" w:rsidRDefault="005F0319" w:rsidP="00500C32">
      <w:pPr>
        <w:ind w:left="0" w:firstLine="426"/>
        <w:rPr>
          <w:sz w:val="18"/>
          <w:szCs w:val="18"/>
        </w:rPr>
      </w:pPr>
    </w:p>
    <w:p w:rsidR="005F0319" w:rsidRPr="005F0319" w:rsidRDefault="005F0319" w:rsidP="00500C32">
      <w:pPr>
        <w:ind w:left="0" w:firstLine="426"/>
        <w:rPr>
          <w:sz w:val="18"/>
          <w:szCs w:val="18"/>
        </w:rPr>
      </w:pPr>
      <w:r w:rsidRPr="005F0319">
        <w:rPr>
          <w:sz w:val="18"/>
          <w:szCs w:val="18"/>
        </w:rPr>
        <w:t>№ места торговли__________________________</w:t>
      </w:r>
      <w:r w:rsidRPr="005F0319">
        <w:rPr>
          <w:sz w:val="18"/>
          <w:szCs w:val="18"/>
          <w:u w:val="single"/>
        </w:rPr>
        <w:t xml:space="preserve">                                           </w:t>
      </w:r>
    </w:p>
    <w:p w:rsidR="005F0319" w:rsidRPr="005F0319" w:rsidRDefault="005F0319" w:rsidP="00500C32">
      <w:pPr>
        <w:ind w:left="0" w:firstLine="426"/>
        <w:rPr>
          <w:sz w:val="18"/>
          <w:szCs w:val="18"/>
        </w:rPr>
      </w:pPr>
    </w:p>
    <w:p w:rsidR="005F0319" w:rsidRPr="005F0319" w:rsidRDefault="005F0319" w:rsidP="00500C32">
      <w:pPr>
        <w:ind w:left="0" w:firstLine="426"/>
        <w:rPr>
          <w:sz w:val="18"/>
          <w:szCs w:val="18"/>
        </w:rPr>
      </w:pPr>
      <w:r w:rsidRPr="005F0319">
        <w:rPr>
          <w:sz w:val="18"/>
          <w:szCs w:val="18"/>
        </w:rPr>
        <w:t>Ассортимент товара: ________________________________________________</w:t>
      </w:r>
    </w:p>
    <w:p w:rsidR="005F0319" w:rsidRPr="005F0319" w:rsidRDefault="005F0319" w:rsidP="00500C32">
      <w:pPr>
        <w:ind w:left="0" w:firstLine="426"/>
        <w:rPr>
          <w:sz w:val="18"/>
          <w:szCs w:val="18"/>
        </w:rPr>
      </w:pPr>
    </w:p>
    <w:p w:rsidR="005F0319" w:rsidRPr="005F0319" w:rsidRDefault="005F0319" w:rsidP="00500C32">
      <w:pPr>
        <w:ind w:left="0" w:firstLine="426"/>
        <w:rPr>
          <w:sz w:val="18"/>
          <w:szCs w:val="18"/>
        </w:rPr>
      </w:pPr>
      <w:r w:rsidRPr="005F0319">
        <w:rPr>
          <w:sz w:val="18"/>
          <w:szCs w:val="18"/>
        </w:rPr>
        <w:t>__________________________________________________________________</w:t>
      </w:r>
    </w:p>
    <w:p w:rsidR="005F0319" w:rsidRPr="005F0319" w:rsidRDefault="005F0319" w:rsidP="00500C32">
      <w:pPr>
        <w:ind w:left="0" w:firstLine="426"/>
        <w:rPr>
          <w:sz w:val="18"/>
          <w:szCs w:val="18"/>
        </w:rPr>
      </w:pPr>
    </w:p>
    <w:p w:rsidR="005F0319" w:rsidRPr="005F0319" w:rsidRDefault="005F0319" w:rsidP="00500C32">
      <w:pPr>
        <w:ind w:left="0" w:firstLine="426"/>
        <w:rPr>
          <w:sz w:val="18"/>
          <w:szCs w:val="18"/>
        </w:rPr>
      </w:pPr>
      <w:r w:rsidRPr="005F0319">
        <w:rPr>
          <w:sz w:val="18"/>
          <w:szCs w:val="18"/>
        </w:rPr>
        <w:t>__________________________________________________________________</w:t>
      </w:r>
    </w:p>
    <w:p w:rsidR="005F0319" w:rsidRPr="005F0319" w:rsidRDefault="005F0319" w:rsidP="00500C32">
      <w:pPr>
        <w:ind w:left="0" w:firstLine="426"/>
        <w:rPr>
          <w:sz w:val="18"/>
          <w:szCs w:val="18"/>
        </w:rPr>
      </w:pPr>
    </w:p>
    <w:p w:rsidR="005F0319" w:rsidRPr="005F0319" w:rsidRDefault="005F0319" w:rsidP="00500C32">
      <w:pPr>
        <w:ind w:left="0" w:firstLine="426"/>
        <w:rPr>
          <w:sz w:val="18"/>
          <w:szCs w:val="18"/>
        </w:rPr>
      </w:pPr>
      <w:r w:rsidRPr="005F0319">
        <w:rPr>
          <w:sz w:val="18"/>
          <w:szCs w:val="18"/>
        </w:rPr>
        <w:t>Срок действия: _________________________________________</w:t>
      </w:r>
    </w:p>
    <w:p w:rsidR="005F0319" w:rsidRPr="005F0319" w:rsidRDefault="005F0319" w:rsidP="00500C32">
      <w:pPr>
        <w:ind w:left="0" w:firstLine="426"/>
        <w:rPr>
          <w:sz w:val="18"/>
          <w:szCs w:val="18"/>
        </w:rPr>
      </w:pPr>
    </w:p>
    <w:p w:rsidR="005F0319" w:rsidRPr="005F0319" w:rsidRDefault="005F0319" w:rsidP="00500C32">
      <w:pPr>
        <w:ind w:left="0" w:firstLine="426"/>
        <w:rPr>
          <w:sz w:val="18"/>
          <w:szCs w:val="18"/>
        </w:rPr>
      </w:pPr>
      <w:r w:rsidRPr="005F0319">
        <w:rPr>
          <w:sz w:val="18"/>
          <w:szCs w:val="18"/>
        </w:rPr>
        <w:t xml:space="preserve">Примечание. </w:t>
      </w:r>
    </w:p>
    <w:p w:rsidR="005F0319" w:rsidRPr="005F0319" w:rsidRDefault="005F0319" w:rsidP="00500C32">
      <w:pPr>
        <w:ind w:left="0" w:firstLine="426"/>
        <w:rPr>
          <w:sz w:val="18"/>
          <w:szCs w:val="18"/>
        </w:rPr>
      </w:pPr>
      <w:r w:rsidRPr="005F0319">
        <w:rPr>
          <w:sz w:val="18"/>
          <w:szCs w:val="18"/>
        </w:rPr>
        <w:t xml:space="preserve">На ярмарке запрещается продажа: </w:t>
      </w:r>
    </w:p>
    <w:p w:rsidR="005F0319" w:rsidRPr="005F0319" w:rsidRDefault="005F0319" w:rsidP="00500C32">
      <w:pPr>
        <w:ind w:left="0" w:firstLine="426"/>
        <w:rPr>
          <w:sz w:val="18"/>
          <w:szCs w:val="18"/>
        </w:rPr>
      </w:pPr>
      <w:r w:rsidRPr="005F0319">
        <w:rPr>
          <w:sz w:val="18"/>
          <w:szCs w:val="18"/>
        </w:rPr>
        <w:t xml:space="preserve">а) товаров, изъятых из оборота или ограниченных в обороте в соответствии с законодательством Российской Федерации; </w:t>
      </w:r>
    </w:p>
    <w:p w:rsidR="005F0319" w:rsidRPr="005F0319" w:rsidRDefault="005F0319" w:rsidP="00500C32">
      <w:pPr>
        <w:ind w:left="0" w:firstLine="426"/>
        <w:rPr>
          <w:sz w:val="18"/>
          <w:szCs w:val="18"/>
        </w:rPr>
      </w:pPr>
      <w:r w:rsidRPr="005F0319">
        <w:rPr>
          <w:sz w:val="18"/>
          <w:szCs w:val="18"/>
        </w:rPr>
        <w:t xml:space="preserve">б) товаров, не включенных в ассортимент, определенный порядком организации ярмарки выходного дня и продажи товаров на ней, утвержденным постановлением администрации Хомутовского муниципального образования </w:t>
      </w:r>
      <w:proofErr w:type="gramStart"/>
      <w:r w:rsidRPr="005F0319">
        <w:rPr>
          <w:sz w:val="18"/>
          <w:szCs w:val="18"/>
        </w:rPr>
        <w:t>от</w:t>
      </w:r>
      <w:proofErr w:type="gramEnd"/>
      <w:r w:rsidRPr="005F0319">
        <w:rPr>
          <w:sz w:val="18"/>
          <w:szCs w:val="18"/>
        </w:rPr>
        <w:t xml:space="preserve"> ____________________ № ________</w:t>
      </w:r>
    </w:p>
    <w:p w:rsidR="005F0319" w:rsidRPr="005F0319" w:rsidRDefault="005F0319" w:rsidP="00500C32">
      <w:pPr>
        <w:ind w:left="0" w:firstLine="426"/>
        <w:rPr>
          <w:sz w:val="18"/>
          <w:szCs w:val="18"/>
        </w:rPr>
      </w:pPr>
    </w:p>
    <w:p w:rsidR="005F0319" w:rsidRPr="005F0319" w:rsidRDefault="005F0319" w:rsidP="00500C32">
      <w:pPr>
        <w:ind w:left="0" w:firstLine="426"/>
        <w:rPr>
          <w:sz w:val="18"/>
          <w:szCs w:val="18"/>
        </w:rPr>
      </w:pPr>
    </w:p>
    <w:p w:rsidR="005F0319" w:rsidRPr="005F0319" w:rsidRDefault="005F0319" w:rsidP="00500C32">
      <w:pPr>
        <w:ind w:left="0" w:firstLine="426"/>
        <w:rPr>
          <w:sz w:val="18"/>
          <w:szCs w:val="18"/>
        </w:rPr>
      </w:pPr>
      <w:r w:rsidRPr="005F0319">
        <w:rPr>
          <w:sz w:val="18"/>
          <w:szCs w:val="18"/>
        </w:rPr>
        <w:t>Начальник отдела МЗ и РМП                      _____________           Дубровина Е.Н.</w:t>
      </w:r>
    </w:p>
    <w:p w:rsidR="005F0319" w:rsidRPr="005F0319" w:rsidRDefault="005F0319" w:rsidP="00500C32">
      <w:pPr>
        <w:tabs>
          <w:tab w:val="left" w:pos="10490"/>
        </w:tabs>
        <w:spacing w:line="276" w:lineRule="auto"/>
        <w:ind w:left="0" w:right="-153" w:firstLine="426"/>
        <w:contextualSpacing/>
        <w:jc w:val="right"/>
        <w:rPr>
          <w:sz w:val="18"/>
          <w:szCs w:val="18"/>
        </w:rPr>
      </w:pPr>
    </w:p>
    <w:p w:rsidR="005F0319" w:rsidRPr="005F0319" w:rsidRDefault="005F0319" w:rsidP="00500C32">
      <w:pPr>
        <w:tabs>
          <w:tab w:val="left" w:pos="10490"/>
        </w:tabs>
        <w:spacing w:line="276" w:lineRule="auto"/>
        <w:ind w:left="0" w:right="-153" w:firstLine="426"/>
        <w:contextualSpacing/>
        <w:jc w:val="right"/>
        <w:rPr>
          <w:sz w:val="18"/>
          <w:szCs w:val="18"/>
        </w:rPr>
      </w:pPr>
    </w:p>
    <w:p w:rsidR="005F0319" w:rsidRPr="00500C32" w:rsidRDefault="005F0319" w:rsidP="00500C32">
      <w:pPr>
        <w:tabs>
          <w:tab w:val="left" w:pos="10490"/>
        </w:tabs>
        <w:spacing w:line="276" w:lineRule="auto"/>
        <w:ind w:left="0" w:right="-153" w:firstLine="426"/>
        <w:contextualSpacing/>
        <w:jc w:val="right"/>
        <w:rPr>
          <w:i/>
          <w:sz w:val="18"/>
          <w:szCs w:val="18"/>
        </w:rPr>
      </w:pPr>
    </w:p>
    <w:p w:rsidR="005F0319" w:rsidRPr="00500C32" w:rsidRDefault="005F0319" w:rsidP="00500C32">
      <w:pPr>
        <w:tabs>
          <w:tab w:val="left" w:pos="10490"/>
        </w:tabs>
        <w:spacing w:line="276" w:lineRule="auto"/>
        <w:ind w:left="0" w:right="-153" w:firstLine="426"/>
        <w:contextualSpacing/>
        <w:jc w:val="right"/>
        <w:rPr>
          <w:i/>
          <w:sz w:val="18"/>
          <w:szCs w:val="18"/>
        </w:rPr>
      </w:pPr>
      <w:r w:rsidRPr="00500C32">
        <w:rPr>
          <w:i/>
          <w:sz w:val="18"/>
          <w:szCs w:val="18"/>
        </w:rPr>
        <w:t>Приложение № 3</w:t>
      </w:r>
    </w:p>
    <w:p w:rsidR="005F0319" w:rsidRPr="00500C32" w:rsidRDefault="005F0319" w:rsidP="00500C32">
      <w:pPr>
        <w:tabs>
          <w:tab w:val="left" w:pos="10490"/>
        </w:tabs>
        <w:spacing w:line="276" w:lineRule="auto"/>
        <w:ind w:left="0" w:right="-153" w:firstLine="426"/>
        <w:contextualSpacing/>
        <w:jc w:val="right"/>
        <w:rPr>
          <w:i/>
          <w:sz w:val="18"/>
          <w:szCs w:val="18"/>
        </w:rPr>
      </w:pPr>
      <w:r w:rsidRPr="00500C32">
        <w:rPr>
          <w:i/>
          <w:sz w:val="18"/>
          <w:szCs w:val="18"/>
        </w:rPr>
        <w:t xml:space="preserve">к Порядку предоставления мест для продажи товаров </w:t>
      </w:r>
    </w:p>
    <w:p w:rsidR="005F0319" w:rsidRPr="00500C32" w:rsidRDefault="005F0319" w:rsidP="00500C32">
      <w:pPr>
        <w:tabs>
          <w:tab w:val="left" w:pos="10490"/>
        </w:tabs>
        <w:spacing w:line="276" w:lineRule="auto"/>
        <w:ind w:left="0" w:right="-153" w:firstLine="426"/>
        <w:contextualSpacing/>
        <w:jc w:val="right"/>
        <w:rPr>
          <w:i/>
          <w:sz w:val="18"/>
          <w:szCs w:val="18"/>
        </w:rPr>
      </w:pPr>
      <w:r w:rsidRPr="00500C32">
        <w:rPr>
          <w:i/>
          <w:sz w:val="18"/>
          <w:szCs w:val="18"/>
        </w:rPr>
        <w:t>на ярмарке выходного дня</w:t>
      </w:r>
    </w:p>
    <w:p w:rsidR="005F0319" w:rsidRPr="00500C32" w:rsidRDefault="005F0319" w:rsidP="00500C32">
      <w:pPr>
        <w:tabs>
          <w:tab w:val="left" w:pos="10490"/>
        </w:tabs>
        <w:spacing w:line="276" w:lineRule="auto"/>
        <w:ind w:left="0" w:right="-153" w:firstLine="426"/>
        <w:contextualSpacing/>
        <w:jc w:val="right"/>
        <w:rPr>
          <w:i/>
          <w:sz w:val="18"/>
          <w:szCs w:val="18"/>
        </w:rPr>
      </w:pPr>
    </w:p>
    <w:p w:rsidR="005F0319" w:rsidRPr="005F0319" w:rsidRDefault="005F0319" w:rsidP="00500C32">
      <w:pPr>
        <w:spacing w:line="276" w:lineRule="auto"/>
        <w:ind w:left="0" w:firstLine="426"/>
        <w:jc w:val="left"/>
        <w:rPr>
          <w:rFonts w:ascii="Calibri" w:hAnsi="Calibri"/>
          <w:sz w:val="18"/>
          <w:szCs w:val="18"/>
        </w:rPr>
      </w:pPr>
    </w:p>
    <w:p w:rsidR="005F0319" w:rsidRPr="005F0319" w:rsidRDefault="005F0319" w:rsidP="00500C32">
      <w:pPr>
        <w:widowControl w:val="0"/>
        <w:autoSpaceDE w:val="0"/>
        <w:autoSpaceDN w:val="0"/>
        <w:adjustRightInd w:val="0"/>
        <w:ind w:left="0" w:firstLine="426"/>
        <w:jc w:val="center"/>
        <w:rPr>
          <w:b/>
          <w:bCs/>
          <w:sz w:val="18"/>
          <w:szCs w:val="18"/>
        </w:rPr>
      </w:pPr>
      <w:r w:rsidRPr="005F0319">
        <w:rPr>
          <w:b/>
          <w:bCs/>
          <w:sz w:val="18"/>
          <w:szCs w:val="18"/>
        </w:rPr>
        <w:t>Форма уведомления</w:t>
      </w:r>
    </w:p>
    <w:p w:rsidR="005F0319" w:rsidRPr="005F0319" w:rsidRDefault="005F0319" w:rsidP="00500C32">
      <w:pPr>
        <w:widowControl w:val="0"/>
        <w:autoSpaceDE w:val="0"/>
        <w:autoSpaceDN w:val="0"/>
        <w:adjustRightInd w:val="0"/>
        <w:ind w:left="0" w:firstLine="426"/>
        <w:jc w:val="center"/>
        <w:rPr>
          <w:b/>
          <w:bCs/>
          <w:sz w:val="18"/>
          <w:szCs w:val="18"/>
        </w:rPr>
      </w:pPr>
      <w:r w:rsidRPr="005F0319">
        <w:rPr>
          <w:b/>
          <w:bCs/>
          <w:sz w:val="18"/>
          <w:szCs w:val="18"/>
        </w:rPr>
        <w:t xml:space="preserve">об отказе в предоставления места на ярмарке выходного дня </w:t>
      </w:r>
    </w:p>
    <w:p w:rsidR="005F0319" w:rsidRPr="005F0319" w:rsidRDefault="005F0319" w:rsidP="00500C32">
      <w:pPr>
        <w:suppressAutoHyphens/>
        <w:spacing w:line="276" w:lineRule="auto"/>
        <w:ind w:left="0" w:firstLine="426"/>
        <w:jc w:val="center"/>
        <w:rPr>
          <w:rFonts w:ascii="Arial" w:hAnsi="Arial" w:cs="Arial"/>
          <w:b/>
          <w:color w:val="000000"/>
          <w:spacing w:val="2"/>
          <w:kern w:val="144"/>
          <w:sz w:val="18"/>
          <w:szCs w:val="18"/>
        </w:rPr>
      </w:pPr>
    </w:p>
    <w:p w:rsidR="005F0319" w:rsidRPr="005F0319" w:rsidRDefault="005F0319" w:rsidP="00500C32">
      <w:pPr>
        <w:tabs>
          <w:tab w:val="left" w:pos="5245"/>
        </w:tabs>
        <w:spacing w:line="276" w:lineRule="auto"/>
        <w:ind w:left="0" w:firstLine="426"/>
        <w:rPr>
          <w:rFonts w:ascii="Arial" w:hAnsi="Arial" w:cs="Arial"/>
          <w:b/>
          <w:noProof/>
          <w:color w:val="000000"/>
          <w:spacing w:val="8"/>
          <w:kern w:val="144"/>
          <w:sz w:val="18"/>
          <w:szCs w:val="18"/>
        </w:rPr>
      </w:pPr>
    </w:p>
    <w:p w:rsidR="005F0319" w:rsidRPr="005F0319" w:rsidRDefault="005F0319" w:rsidP="00500C32">
      <w:pPr>
        <w:tabs>
          <w:tab w:val="left" w:pos="5245"/>
        </w:tabs>
        <w:spacing w:line="276" w:lineRule="auto"/>
        <w:ind w:left="0" w:firstLine="426"/>
        <w:rPr>
          <w:rFonts w:ascii="Arial" w:hAnsi="Arial" w:cs="Arial"/>
          <w:b/>
          <w:noProof/>
          <w:color w:val="000000"/>
          <w:spacing w:val="8"/>
          <w:kern w:val="144"/>
          <w:sz w:val="18"/>
          <w:szCs w:val="18"/>
        </w:rPr>
      </w:pPr>
    </w:p>
    <w:tbl>
      <w:tblPr>
        <w:tblW w:w="0" w:type="auto"/>
        <w:tblLook w:val="01E0" w:firstRow="1" w:lastRow="1" w:firstColumn="1" w:lastColumn="1" w:noHBand="0" w:noVBand="0"/>
      </w:tblPr>
      <w:tblGrid>
        <w:gridCol w:w="3396"/>
        <w:gridCol w:w="6890"/>
      </w:tblGrid>
      <w:tr w:rsidR="005F0319" w:rsidRPr="005F0319" w:rsidTr="005F0319">
        <w:tc>
          <w:tcPr>
            <w:tcW w:w="3510" w:type="dxa"/>
            <w:shd w:val="clear" w:color="auto" w:fill="auto"/>
          </w:tcPr>
          <w:p w:rsidR="005F0319" w:rsidRPr="005F0319" w:rsidRDefault="005F0319" w:rsidP="00500C32">
            <w:pPr>
              <w:autoSpaceDE w:val="0"/>
              <w:autoSpaceDN w:val="0"/>
              <w:adjustRightInd w:val="0"/>
              <w:spacing w:line="276" w:lineRule="auto"/>
              <w:ind w:left="0" w:right="-346" w:firstLine="426"/>
              <w:jc w:val="center"/>
              <w:outlineLvl w:val="1"/>
              <w:rPr>
                <w:color w:val="000000"/>
                <w:spacing w:val="8"/>
                <w:kern w:val="144"/>
                <w:sz w:val="18"/>
                <w:szCs w:val="18"/>
              </w:rPr>
            </w:pPr>
          </w:p>
          <w:p w:rsidR="005F0319" w:rsidRPr="005F0319" w:rsidRDefault="005F0319" w:rsidP="00500C32">
            <w:pPr>
              <w:autoSpaceDE w:val="0"/>
              <w:autoSpaceDN w:val="0"/>
              <w:adjustRightInd w:val="0"/>
              <w:spacing w:line="276" w:lineRule="auto"/>
              <w:ind w:left="0" w:right="-346" w:firstLine="426"/>
              <w:jc w:val="center"/>
              <w:outlineLvl w:val="1"/>
              <w:rPr>
                <w:color w:val="000000"/>
                <w:spacing w:val="8"/>
                <w:kern w:val="144"/>
                <w:sz w:val="18"/>
                <w:szCs w:val="18"/>
              </w:rPr>
            </w:pPr>
          </w:p>
        </w:tc>
        <w:tc>
          <w:tcPr>
            <w:tcW w:w="6912" w:type="dxa"/>
            <w:shd w:val="clear" w:color="auto" w:fill="auto"/>
          </w:tcPr>
          <w:p w:rsidR="005F0319" w:rsidRPr="005F0319" w:rsidRDefault="005F0319" w:rsidP="00500C32">
            <w:pPr>
              <w:spacing w:line="276" w:lineRule="auto"/>
              <w:ind w:left="0" w:firstLine="426"/>
              <w:rPr>
                <w:color w:val="000000"/>
                <w:spacing w:val="8"/>
                <w:kern w:val="144"/>
                <w:sz w:val="18"/>
                <w:szCs w:val="18"/>
              </w:rPr>
            </w:pPr>
            <w:r w:rsidRPr="005F0319">
              <w:rPr>
                <w:color w:val="000000"/>
                <w:spacing w:val="8"/>
                <w:kern w:val="144"/>
                <w:sz w:val="18"/>
                <w:szCs w:val="18"/>
              </w:rPr>
              <w:t xml:space="preserve"> ____________________________________________________________</w:t>
            </w:r>
          </w:p>
          <w:p w:rsidR="005F0319" w:rsidRPr="005F0319" w:rsidRDefault="005F0319" w:rsidP="00500C32">
            <w:pPr>
              <w:spacing w:line="276" w:lineRule="auto"/>
              <w:ind w:left="0" w:firstLine="426"/>
              <w:jc w:val="center"/>
              <w:rPr>
                <w:color w:val="000000"/>
                <w:spacing w:val="8"/>
                <w:kern w:val="144"/>
                <w:sz w:val="18"/>
                <w:szCs w:val="18"/>
              </w:rPr>
            </w:pPr>
            <w:r w:rsidRPr="005F0319">
              <w:rPr>
                <w:color w:val="000000"/>
                <w:spacing w:val="8"/>
                <w:kern w:val="144"/>
                <w:sz w:val="18"/>
                <w:szCs w:val="18"/>
              </w:rPr>
              <w:t>наименование</w:t>
            </w:r>
          </w:p>
          <w:p w:rsidR="005F0319" w:rsidRPr="005F0319" w:rsidRDefault="005F0319" w:rsidP="00500C32">
            <w:pPr>
              <w:spacing w:line="276" w:lineRule="auto"/>
              <w:ind w:left="0" w:firstLine="426"/>
              <w:rPr>
                <w:color w:val="000000"/>
                <w:spacing w:val="8"/>
                <w:kern w:val="144"/>
                <w:sz w:val="18"/>
                <w:szCs w:val="18"/>
              </w:rPr>
            </w:pPr>
            <w:r w:rsidRPr="005F0319">
              <w:rPr>
                <w:color w:val="000000"/>
                <w:spacing w:val="8"/>
                <w:kern w:val="144"/>
                <w:sz w:val="18"/>
                <w:szCs w:val="18"/>
              </w:rPr>
              <w:t>______________________________________________________________</w:t>
            </w:r>
          </w:p>
          <w:p w:rsidR="005F0319" w:rsidRPr="005F0319" w:rsidRDefault="005F0319" w:rsidP="00500C32">
            <w:pPr>
              <w:spacing w:line="276" w:lineRule="auto"/>
              <w:ind w:left="0" w:firstLine="426"/>
              <w:jc w:val="center"/>
              <w:rPr>
                <w:color w:val="000000"/>
                <w:spacing w:val="8"/>
                <w:kern w:val="144"/>
                <w:sz w:val="18"/>
                <w:szCs w:val="18"/>
              </w:rPr>
            </w:pPr>
            <w:r w:rsidRPr="005F0319">
              <w:rPr>
                <w:color w:val="000000"/>
                <w:spacing w:val="8"/>
                <w:kern w:val="144"/>
                <w:sz w:val="18"/>
                <w:szCs w:val="18"/>
              </w:rPr>
              <w:t>(юридический, почтовый адрес)</w:t>
            </w:r>
          </w:p>
          <w:p w:rsidR="005F0319" w:rsidRPr="005F0319" w:rsidRDefault="005F0319" w:rsidP="00500C32">
            <w:pPr>
              <w:spacing w:line="276" w:lineRule="auto"/>
              <w:ind w:left="0" w:firstLine="426"/>
              <w:rPr>
                <w:color w:val="000000"/>
                <w:spacing w:val="8"/>
                <w:kern w:val="144"/>
                <w:sz w:val="18"/>
                <w:szCs w:val="18"/>
              </w:rPr>
            </w:pPr>
            <w:r w:rsidRPr="005F0319">
              <w:rPr>
                <w:color w:val="000000"/>
                <w:spacing w:val="8"/>
                <w:kern w:val="144"/>
                <w:sz w:val="18"/>
                <w:szCs w:val="18"/>
              </w:rPr>
              <w:t>_____________________________________________________________</w:t>
            </w:r>
          </w:p>
          <w:p w:rsidR="005F0319" w:rsidRPr="005F0319" w:rsidRDefault="005F0319" w:rsidP="00500C32">
            <w:pPr>
              <w:autoSpaceDE w:val="0"/>
              <w:autoSpaceDN w:val="0"/>
              <w:adjustRightInd w:val="0"/>
              <w:spacing w:line="276" w:lineRule="auto"/>
              <w:ind w:left="0" w:right="-346" w:firstLine="426"/>
              <w:jc w:val="center"/>
              <w:outlineLvl w:val="1"/>
              <w:rPr>
                <w:color w:val="000000"/>
                <w:spacing w:val="8"/>
                <w:kern w:val="144"/>
                <w:sz w:val="18"/>
                <w:szCs w:val="18"/>
              </w:rPr>
            </w:pPr>
            <w:r w:rsidRPr="005F0319">
              <w:rPr>
                <w:color w:val="000000"/>
                <w:spacing w:val="8"/>
                <w:kern w:val="144"/>
                <w:sz w:val="18"/>
                <w:szCs w:val="18"/>
              </w:rPr>
              <w:t>контактная информация (номер телефона, адрес электронной почты)</w:t>
            </w:r>
          </w:p>
        </w:tc>
      </w:tr>
    </w:tbl>
    <w:p w:rsidR="005F0319" w:rsidRPr="005F0319" w:rsidRDefault="005F0319" w:rsidP="00500C32">
      <w:pPr>
        <w:autoSpaceDE w:val="0"/>
        <w:autoSpaceDN w:val="0"/>
        <w:adjustRightInd w:val="0"/>
        <w:spacing w:line="276" w:lineRule="auto"/>
        <w:ind w:left="0" w:right="-346" w:firstLine="426"/>
        <w:jc w:val="left"/>
        <w:outlineLvl w:val="1"/>
        <w:rPr>
          <w:rFonts w:ascii="Arial" w:hAnsi="Arial" w:cs="Arial"/>
          <w:color w:val="000000"/>
          <w:spacing w:val="8"/>
          <w:kern w:val="144"/>
          <w:sz w:val="18"/>
          <w:szCs w:val="18"/>
        </w:rPr>
      </w:pPr>
    </w:p>
    <w:p w:rsidR="005F0319" w:rsidRPr="005F0319" w:rsidRDefault="005F0319" w:rsidP="00500C32">
      <w:pPr>
        <w:autoSpaceDE w:val="0"/>
        <w:autoSpaceDN w:val="0"/>
        <w:adjustRightInd w:val="0"/>
        <w:spacing w:line="276" w:lineRule="auto"/>
        <w:ind w:left="0" w:right="-346" w:firstLine="426"/>
        <w:jc w:val="center"/>
        <w:outlineLvl w:val="1"/>
        <w:rPr>
          <w:color w:val="000000"/>
          <w:spacing w:val="8"/>
          <w:kern w:val="144"/>
          <w:sz w:val="18"/>
          <w:szCs w:val="18"/>
        </w:rPr>
      </w:pPr>
      <w:r w:rsidRPr="005F0319">
        <w:rPr>
          <w:color w:val="000000"/>
          <w:spacing w:val="8"/>
          <w:kern w:val="144"/>
          <w:sz w:val="18"/>
          <w:szCs w:val="18"/>
        </w:rPr>
        <w:t>Уведомление</w:t>
      </w:r>
    </w:p>
    <w:p w:rsidR="005F0319" w:rsidRPr="005F0319" w:rsidRDefault="005F0319" w:rsidP="00500C32">
      <w:pPr>
        <w:autoSpaceDE w:val="0"/>
        <w:autoSpaceDN w:val="0"/>
        <w:adjustRightInd w:val="0"/>
        <w:spacing w:line="276" w:lineRule="auto"/>
        <w:ind w:left="0" w:right="-346" w:firstLine="426"/>
        <w:jc w:val="center"/>
        <w:outlineLvl w:val="1"/>
        <w:rPr>
          <w:color w:val="000000"/>
          <w:spacing w:val="8"/>
          <w:kern w:val="144"/>
          <w:sz w:val="18"/>
          <w:szCs w:val="18"/>
        </w:rPr>
      </w:pPr>
    </w:p>
    <w:p w:rsidR="005F0319" w:rsidRPr="005F0319" w:rsidRDefault="005F0319" w:rsidP="00500C32">
      <w:pPr>
        <w:spacing w:line="276" w:lineRule="auto"/>
        <w:ind w:left="0" w:firstLine="426"/>
        <w:rPr>
          <w:color w:val="000000"/>
          <w:spacing w:val="2"/>
          <w:kern w:val="144"/>
          <w:sz w:val="18"/>
          <w:szCs w:val="18"/>
        </w:rPr>
      </w:pPr>
      <w:r w:rsidRPr="005F0319">
        <w:rPr>
          <w:color w:val="000000"/>
          <w:spacing w:val="2"/>
          <w:kern w:val="144"/>
          <w:sz w:val="18"/>
          <w:szCs w:val="18"/>
        </w:rPr>
        <w:t xml:space="preserve">Администрация Хомутовского муниципального образования, извещает Вас об отказе в </w:t>
      </w:r>
      <w:r w:rsidRPr="005F0319">
        <w:rPr>
          <w:color w:val="000000"/>
          <w:spacing w:val="8"/>
          <w:kern w:val="144"/>
          <w:sz w:val="18"/>
          <w:szCs w:val="18"/>
        </w:rPr>
        <w:t xml:space="preserve">предоставлении места </w:t>
      </w:r>
      <w:r w:rsidRPr="005F0319">
        <w:rPr>
          <w:color w:val="000000"/>
          <w:spacing w:val="2"/>
          <w:kern w:val="144"/>
          <w:sz w:val="18"/>
          <w:szCs w:val="18"/>
        </w:rPr>
        <w:t>на ярмарке выходного дня по причине</w:t>
      </w:r>
      <w:r w:rsidRPr="005F0319">
        <w:rPr>
          <w:color w:val="000000"/>
          <w:spacing w:val="8"/>
          <w:kern w:val="144"/>
          <w:sz w:val="18"/>
          <w:szCs w:val="18"/>
        </w:rPr>
        <w:t>:__________________________________________________________</w:t>
      </w:r>
    </w:p>
    <w:p w:rsidR="005F0319" w:rsidRPr="005F0319" w:rsidRDefault="005F0319" w:rsidP="00500C32">
      <w:pPr>
        <w:autoSpaceDE w:val="0"/>
        <w:autoSpaceDN w:val="0"/>
        <w:adjustRightInd w:val="0"/>
        <w:spacing w:line="276" w:lineRule="auto"/>
        <w:ind w:left="0" w:right="-346" w:firstLine="426"/>
        <w:outlineLvl w:val="1"/>
        <w:rPr>
          <w:color w:val="000000"/>
          <w:sz w:val="18"/>
          <w:szCs w:val="18"/>
        </w:rPr>
      </w:pPr>
      <w:r w:rsidRPr="005F0319">
        <w:rPr>
          <w:color w:val="000000"/>
          <w:sz w:val="18"/>
          <w:szCs w:val="18"/>
        </w:rPr>
        <w:t xml:space="preserve">                                                                                      </w:t>
      </w:r>
    </w:p>
    <w:p w:rsidR="005F0319" w:rsidRPr="005F0319" w:rsidRDefault="005F0319" w:rsidP="00500C32">
      <w:pPr>
        <w:autoSpaceDE w:val="0"/>
        <w:autoSpaceDN w:val="0"/>
        <w:adjustRightInd w:val="0"/>
        <w:spacing w:line="276" w:lineRule="auto"/>
        <w:ind w:left="0" w:firstLine="426"/>
        <w:rPr>
          <w:color w:val="000000"/>
          <w:sz w:val="18"/>
          <w:szCs w:val="18"/>
        </w:rPr>
      </w:pPr>
      <w:r w:rsidRPr="005F0319">
        <w:rPr>
          <w:color w:val="000000"/>
          <w:sz w:val="18"/>
          <w:szCs w:val="18"/>
        </w:rPr>
        <w:t>«______» ___ 20___ г.                                                  _________ /___________________/</w:t>
      </w:r>
    </w:p>
    <w:p w:rsidR="005F0319" w:rsidRPr="005F0319" w:rsidRDefault="005F0319" w:rsidP="00500C32">
      <w:pPr>
        <w:autoSpaceDE w:val="0"/>
        <w:autoSpaceDN w:val="0"/>
        <w:adjustRightInd w:val="0"/>
        <w:spacing w:line="276" w:lineRule="auto"/>
        <w:ind w:left="0" w:firstLine="426"/>
        <w:jc w:val="left"/>
        <w:rPr>
          <w:color w:val="000000"/>
          <w:sz w:val="18"/>
          <w:szCs w:val="18"/>
        </w:rPr>
      </w:pPr>
      <w:r w:rsidRPr="005F0319">
        <w:rPr>
          <w:color w:val="000000"/>
          <w:sz w:val="18"/>
          <w:szCs w:val="18"/>
        </w:rPr>
        <w:t xml:space="preserve">                                                                                   (подпись)                 (Ф.И.О.)</w:t>
      </w:r>
    </w:p>
    <w:p w:rsidR="005F0319" w:rsidRDefault="005F0319" w:rsidP="00500C32">
      <w:pPr>
        <w:tabs>
          <w:tab w:val="left" w:pos="10490"/>
        </w:tabs>
        <w:spacing w:line="276" w:lineRule="auto"/>
        <w:ind w:left="0" w:right="-153" w:firstLine="0"/>
        <w:contextualSpacing/>
        <w:rPr>
          <w:sz w:val="18"/>
          <w:szCs w:val="18"/>
        </w:rPr>
      </w:pPr>
    </w:p>
    <w:p w:rsidR="00F01A37" w:rsidRDefault="00F01A37" w:rsidP="00500C32">
      <w:pPr>
        <w:tabs>
          <w:tab w:val="left" w:pos="10490"/>
        </w:tabs>
        <w:spacing w:line="276" w:lineRule="auto"/>
        <w:ind w:left="0" w:right="-153" w:firstLine="0"/>
        <w:contextualSpacing/>
        <w:rPr>
          <w:sz w:val="18"/>
          <w:szCs w:val="18"/>
        </w:rPr>
      </w:pPr>
    </w:p>
    <w:p w:rsidR="00F01A37" w:rsidRDefault="00F01A37" w:rsidP="00500C32">
      <w:pPr>
        <w:tabs>
          <w:tab w:val="left" w:pos="10490"/>
        </w:tabs>
        <w:spacing w:line="276" w:lineRule="auto"/>
        <w:ind w:left="0" w:right="-153" w:firstLine="0"/>
        <w:contextualSpacing/>
        <w:rPr>
          <w:sz w:val="18"/>
          <w:szCs w:val="18"/>
        </w:rPr>
      </w:pPr>
    </w:p>
    <w:p w:rsidR="00F01A37" w:rsidRDefault="00F01A37" w:rsidP="00500C32">
      <w:pPr>
        <w:tabs>
          <w:tab w:val="left" w:pos="10490"/>
        </w:tabs>
        <w:spacing w:line="276" w:lineRule="auto"/>
        <w:ind w:left="0" w:right="-153" w:firstLine="0"/>
        <w:contextualSpacing/>
        <w:rPr>
          <w:sz w:val="18"/>
          <w:szCs w:val="18"/>
        </w:rPr>
      </w:pPr>
    </w:p>
    <w:p w:rsidR="00F01A37" w:rsidRDefault="00F01A37" w:rsidP="00500C32">
      <w:pPr>
        <w:tabs>
          <w:tab w:val="left" w:pos="10490"/>
        </w:tabs>
        <w:spacing w:line="276" w:lineRule="auto"/>
        <w:ind w:left="0" w:right="-153" w:firstLine="0"/>
        <w:contextualSpacing/>
        <w:rPr>
          <w:sz w:val="18"/>
          <w:szCs w:val="18"/>
        </w:rPr>
      </w:pPr>
    </w:p>
    <w:p w:rsidR="00F01A37" w:rsidRDefault="00F01A37" w:rsidP="00500C32">
      <w:pPr>
        <w:tabs>
          <w:tab w:val="left" w:pos="10490"/>
        </w:tabs>
        <w:spacing w:line="276" w:lineRule="auto"/>
        <w:ind w:left="0" w:right="-153" w:firstLine="0"/>
        <w:contextualSpacing/>
        <w:rPr>
          <w:sz w:val="18"/>
          <w:szCs w:val="18"/>
        </w:rPr>
      </w:pPr>
    </w:p>
    <w:p w:rsidR="00F01A37" w:rsidRDefault="00F01A37" w:rsidP="00500C32">
      <w:pPr>
        <w:tabs>
          <w:tab w:val="left" w:pos="10490"/>
        </w:tabs>
        <w:spacing w:line="276" w:lineRule="auto"/>
        <w:ind w:left="0" w:right="-153" w:firstLine="0"/>
        <w:contextualSpacing/>
        <w:rPr>
          <w:sz w:val="18"/>
          <w:szCs w:val="18"/>
        </w:rPr>
      </w:pPr>
    </w:p>
    <w:p w:rsidR="00F01A37" w:rsidRDefault="00F01A37" w:rsidP="00500C32">
      <w:pPr>
        <w:tabs>
          <w:tab w:val="left" w:pos="10490"/>
        </w:tabs>
        <w:spacing w:line="276" w:lineRule="auto"/>
        <w:ind w:left="0" w:right="-153" w:firstLine="0"/>
        <w:contextualSpacing/>
        <w:rPr>
          <w:sz w:val="18"/>
          <w:szCs w:val="18"/>
        </w:rPr>
      </w:pPr>
    </w:p>
    <w:p w:rsidR="00F01A37" w:rsidRDefault="00F01A37" w:rsidP="00500C32">
      <w:pPr>
        <w:tabs>
          <w:tab w:val="left" w:pos="10490"/>
        </w:tabs>
        <w:spacing w:line="276" w:lineRule="auto"/>
        <w:ind w:left="0" w:right="-153" w:firstLine="0"/>
        <w:contextualSpacing/>
        <w:rPr>
          <w:sz w:val="18"/>
          <w:szCs w:val="18"/>
        </w:rPr>
      </w:pPr>
    </w:p>
    <w:p w:rsidR="00F01A37" w:rsidRPr="007A6408" w:rsidRDefault="00F01A37" w:rsidP="00F01A37">
      <w:pPr>
        <w:tabs>
          <w:tab w:val="left" w:pos="426"/>
          <w:tab w:val="left" w:pos="3976"/>
        </w:tabs>
        <w:ind w:left="0" w:right="5" w:firstLine="426"/>
        <w:jc w:val="center"/>
        <w:rPr>
          <w:b/>
          <w:sz w:val="18"/>
          <w:szCs w:val="18"/>
        </w:rPr>
      </w:pPr>
      <w:r w:rsidRPr="007A6408">
        <w:rPr>
          <w:sz w:val="18"/>
          <w:szCs w:val="18"/>
        </w:rPr>
        <w:lastRenderedPageBreak/>
        <w:t>РОССИЙСКАЯ ФЕДЕРАЦИЯ</w:t>
      </w:r>
    </w:p>
    <w:p w:rsidR="00F01A37" w:rsidRPr="007A6408" w:rsidRDefault="00F01A37" w:rsidP="00F01A37">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F01A37" w:rsidRPr="007A6408" w:rsidRDefault="00F01A37" w:rsidP="00F01A37">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F01A37" w:rsidRDefault="00F01A37" w:rsidP="00F01A37">
      <w:pPr>
        <w:tabs>
          <w:tab w:val="left" w:pos="426"/>
          <w:tab w:val="left" w:pos="3976"/>
        </w:tabs>
        <w:ind w:left="426" w:right="5" w:firstLine="426"/>
        <w:jc w:val="center"/>
        <w:rPr>
          <w:b/>
          <w:bCs/>
          <w:sz w:val="18"/>
          <w:szCs w:val="18"/>
        </w:rPr>
      </w:pPr>
      <w:r w:rsidRPr="007A6408">
        <w:rPr>
          <w:b/>
          <w:bCs/>
          <w:sz w:val="18"/>
          <w:szCs w:val="18"/>
        </w:rPr>
        <w:t>АДМИНИСТРАЦИЯ</w:t>
      </w:r>
    </w:p>
    <w:p w:rsidR="00F01A37" w:rsidRDefault="00F01A37" w:rsidP="00F01A37">
      <w:pPr>
        <w:tabs>
          <w:tab w:val="left" w:pos="426"/>
          <w:tab w:val="left" w:pos="3976"/>
        </w:tabs>
        <w:ind w:left="426" w:right="5" w:firstLine="426"/>
        <w:jc w:val="center"/>
        <w:rPr>
          <w:b/>
          <w:bCs/>
          <w:sz w:val="18"/>
          <w:szCs w:val="18"/>
        </w:rPr>
      </w:pPr>
      <w:r>
        <w:rPr>
          <w:b/>
          <w:bCs/>
          <w:sz w:val="18"/>
          <w:szCs w:val="18"/>
        </w:rPr>
        <w:t>ПОСТАНОВЛЕНИЕ</w:t>
      </w:r>
    </w:p>
    <w:p w:rsidR="00F01A37" w:rsidRPr="007A6408" w:rsidRDefault="00F01A37" w:rsidP="00F01A37">
      <w:pPr>
        <w:tabs>
          <w:tab w:val="left" w:pos="426"/>
          <w:tab w:val="left" w:pos="3976"/>
        </w:tabs>
        <w:ind w:left="426" w:right="5" w:firstLine="426"/>
        <w:jc w:val="center"/>
        <w:rPr>
          <w:b/>
          <w:bCs/>
          <w:sz w:val="18"/>
          <w:szCs w:val="18"/>
        </w:rPr>
      </w:pPr>
    </w:p>
    <w:p w:rsidR="00F01A37" w:rsidRPr="007A6408" w:rsidRDefault="00F01A37" w:rsidP="00F01A37">
      <w:pPr>
        <w:tabs>
          <w:tab w:val="left" w:pos="426"/>
          <w:tab w:val="left" w:pos="3976"/>
        </w:tabs>
        <w:ind w:left="426" w:right="5" w:firstLine="426"/>
        <w:rPr>
          <w:sz w:val="18"/>
          <w:szCs w:val="18"/>
        </w:rPr>
      </w:pPr>
      <w:r>
        <w:rPr>
          <w:bCs/>
          <w:sz w:val="18"/>
          <w:szCs w:val="18"/>
          <w:u w:val="single"/>
        </w:rPr>
        <w:t>23.01.2024</w:t>
      </w:r>
      <w:r>
        <w:rPr>
          <w:sz w:val="18"/>
          <w:szCs w:val="18"/>
          <w:u w:val="single"/>
        </w:rPr>
        <w:t xml:space="preserve">  № 1</w:t>
      </w:r>
      <w:r w:rsidR="00F24CD5">
        <w:rPr>
          <w:sz w:val="18"/>
          <w:szCs w:val="18"/>
          <w:u w:val="single"/>
        </w:rPr>
        <w:t>2</w:t>
      </w:r>
      <w:r>
        <w:rPr>
          <w:sz w:val="18"/>
          <w:szCs w:val="18"/>
          <w:u w:val="single"/>
        </w:rPr>
        <w:t xml:space="preserve"> о/д</w:t>
      </w:r>
    </w:p>
    <w:p w:rsidR="00F01A37" w:rsidRDefault="00F01A37" w:rsidP="00F01A37">
      <w:pPr>
        <w:tabs>
          <w:tab w:val="left" w:pos="426"/>
          <w:tab w:val="left" w:pos="3976"/>
        </w:tabs>
        <w:ind w:left="426" w:right="5" w:firstLine="426"/>
        <w:rPr>
          <w:sz w:val="18"/>
          <w:szCs w:val="18"/>
        </w:rPr>
      </w:pPr>
      <w:r w:rsidRPr="007A6408">
        <w:rPr>
          <w:sz w:val="18"/>
          <w:szCs w:val="18"/>
        </w:rPr>
        <w:t xml:space="preserve">       с. Хомутово </w:t>
      </w:r>
    </w:p>
    <w:p w:rsidR="00F01A37" w:rsidRPr="007A6408" w:rsidRDefault="00F01A37" w:rsidP="00F01A37">
      <w:pPr>
        <w:tabs>
          <w:tab w:val="left" w:pos="426"/>
          <w:tab w:val="left" w:pos="3976"/>
        </w:tabs>
        <w:ind w:left="426" w:right="5" w:firstLine="426"/>
        <w:rPr>
          <w:sz w:val="18"/>
          <w:szCs w:val="18"/>
        </w:rPr>
      </w:pPr>
    </w:p>
    <w:p w:rsidR="00F01A37" w:rsidRDefault="00F24CD5" w:rsidP="00F01A37">
      <w:pPr>
        <w:tabs>
          <w:tab w:val="left" w:pos="3976"/>
        </w:tabs>
        <w:ind w:left="0" w:right="5" w:firstLine="284"/>
        <w:rPr>
          <w:sz w:val="18"/>
          <w:szCs w:val="18"/>
        </w:rPr>
      </w:pPr>
      <w:r w:rsidRPr="00F24CD5">
        <w:rPr>
          <w:sz w:val="18"/>
          <w:szCs w:val="18"/>
        </w:rPr>
        <w:t>О внесении изменений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w:t>
      </w:r>
      <w:r w:rsidR="00F01A37">
        <w:rPr>
          <w:sz w:val="18"/>
          <w:szCs w:val="18"/>
        </w:rPr>
        <w:t>.</w:t>
      </w:r>
    </w:p>
    <w:p w:rsidR="00F24CD5" w:rsidRDefault="00F24CD5" w:rsidP="00F01A37">
      <w:pPr>
        <w:tabs>
          <w:tab w:val="left" w:pos="3976"/>
        </w:tabs>
        <w:ind w:left="0" w:right="5" w:firstLine="284"/>
        <w:rPr>
          <w:sz w:val="18"/>
          <w:szCs w:val="18"/>
        </w:rPr>
      </w:pPr>
    </w:p>
    <w:p w:rsidR="00F24CD5" w:rsidRDefault="00F24CD5" w:rsidP="00F24CD5">
      <w:pPr>
        <w:tabs>
          <w:tab w:val="left" w:pos="3976"/>
        </w:tabs>
        <w:ind w:left="0" w:right="5" w:firstLine="284"/>
        <w:rPr>
          <w:sz w:val="18"/>
          <w:szCs w:val="18"/>
        </w:rPr>
      </w:pPr>
      <w:proofErr w:type="gramStart"/>
      <w:r w:rsidRPr="00F24CD5">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F24CD5">
        <w:rPr>
          <w:sz w:val="18"/>
          <w:szCs w:val="18"/>
        </w:rPr>
        <w:t>Хомутовском</w:t>
      </w:r>
      <w:proofErr w:type="spellEnd"/>
      <w:r w:rsidRPr="00F24CD5">
        <w:rPr>
          <w:sz w:val="18"/>
          <w:szCs w:val="18"/>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w:t>
      </w:r>
      <w:proofErr w:type="gramEnd"/>
    </w:p>
    <w:p w:rsidR="00F24CD5" w:rsidRPr="00F24CD5" w:rsidRDefault="00F24CD5" w:rsidP="00F24CD5">
      <w:pPr>
        <w:tabs>
          <w:tab w:val="left" w:pos="3976"/>
        </w:tabs>
        <w:ind w:left="0" w:right="5" w:firstLine="284"/>
        <w:rPr>
          <w:sz w:val="18"/>
          <w:szCs w:val="18"/>
        </w:rPr>
      </w:pPr>
    </w:p>
    <w:p w:rsidR="00F24CD5" w:rsidRDefault="00F24CD5" w:rsidP="00F24CD5">
      <w:pPr>
        <w:tabs>
          <w:tab w:val="left" w:pos="3976"/>
        </w:tabs>
        <w:ind w:left="0" w:right="5" w:firstLine="284"/>
        <w:rPr>
          <w:sz w:val="18"/>
          <w:szCs w:val="18"/>
        </w:rPr>
      </w:pPr>
      <w:r w:rsidRPr="00F24CD5">
        <w:rPr>
          <w:sz w:val="18"/>
          <w:szCs w:val="18"/>
        </w:rPr>
        <w:t>ПОСТАНОВЛЯЕТ:</w:t>
      </w:r>
    </w:p>
    <w:p w:rsidR="00F24CD5" w:rsidRPr="00F24CD5" w:rsidRDefault="00F24CD5" w:rsidP="00F24CD5">
      <w:pPr>
        <w:tabs>
          <w:tab w:val="left" w:pos="3976"/>
        </w:tabs>
        <w:ind w:left="0" w:right="5" w:firstLine="284"/>
        <w:rPr>
          <w:sz w:val="18"/>
          <w:szCs w:val="18"/>
        </w:rPr>
      </w:pPr>
    </w:p>
    <w:p w:rsidR="00F24CD5" w:rsidRPr="00F24CD5" w:rsidRDefault="00F24CD5" w:rsidP="00F24CD5">
      <w:pPr>
        <w:tabs>
          <w:tab w:val="left" w:pos="3976"/>
        </w:tabs>
        <w:ind w:left="0" w:right="5" w:firstLine="284"/>
        <w:rPr>
          <w:sz w:val="18"/>
          <w:szCs w:val="18"/>
        </w:rPr>
      </w:pPr>
      <w:r w:rsidRPr="00F24CD5">
        <w:rPr>
          <w:sz w:val="18"/>
          <w:szCs w:val="18"/>
        </w:rPr>
        <w:t xml:space="preserve">1.Внести следующие изменения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 </w:t>
      </w:r>
    </w:p>
    <w:p w:rsidR="00F24CD5" w:rsidRDefault="00F24CD5" w:rsidP="00F24CD5">
      <w:pPr>
        <w:tabs>
          <w:tab w:val="left" w:pos="3976"/>
        </w:tabs>
        <w:ind w:left="0" w:right="5" w:firstLine="284"/>
        <w:rPr>
          <w:sz w:val="18"/>
          <w:szCs w:val="18"/>
        </w:rPr>
      </w:pPr>
      <w:r w:rsidRPr="00F24CD5">
        <w:rPr>
          <w:sz w:val="18"/>
          <w:szCs w:val="18"/>
        </w:rPr>
        <w:t xml:space="preserve">1.1.В приложении №1 к Порядку применения бюджетной классификации РФ в </w:t>
      </w:r>
      <w:proofErr w:type="gramStart"/>
      <w:r w:rsidRPr="00F24CD5">
        <w:rPr>
          <w:sz w:val="18"/>
          <w:szCs w:val="18"/>
        </w:rPr>
        <w:t>части</w:t>
      </w:r>
      <w:proofErr w:type="gramEnd"/>
      <w:r w:rsidRPr="00F24CD5">
        <w:rPr>
          <w:sz w:val="18"/>
          <w:szCs w:val="18"/>
        </w:rPr>
        <w:t xml:space="preserve"> относящейся к бюджету Хомутовского муниципального образования на 2024 год и плановый период 2025-2026 годов «Перечень кодов целевых статей расходов бюджета Хомутовского муниципального образования, используемых при составлении бюджета и его исполнении» дополнить строкой следующего содержания: «</w:t>
      </w:r>
    </w:p>
    <w:p w:rsidR="00F24CD5" w:rsidRDefault="00F24CD5" w:rsidP="00F24CD5">
      <w:pPr>
        <w:tabs>
          <w:tab w:val="left" w:pos="3976"/>
        </w:tabs>
        <w:ind w:left="0" w:right="5" w:firstLine="284"/>
        <w:rPr>
          <w:sz w:val="18"/>
          <w:szCs w:val="18"/>
        </w:rPr>
      </w:pPr>
    </w:p>
    <w:tbl>
      <w:tblPr>
        <w:tblW w:w="9953" w:type="dxa"/>
        <w:tblInd w:w="127" w:type="dxa"/>
        <w:tblLayout w:type="fixed"/>
        <w:tblCellMar>
          <w:left w:w="0" w:type="dxa"/>
          <w:right w:w="0" w:type="dxa"/>
        </w:tblCellMar>
        <w:tblLook w:val="0000" w:firstRow="0" w:lastRow="0" w:firstColumn="0" w:lastColumn="0" w:noHBand="0" w:noVBand="0"/>
      </w:tblPr>
      <w:tblGrid>
        <w:gridCol w:w="1885"/>
        <w:gridCol w:w="8068"/>
      </w:tblGrid>
      <w:tr w:rsidR="00F24CD5" w:rsidRPr="00F24CD5" w:rsidTr="00F24CD5">
        <w:trPr>
          <w:trHeight w:val="483"/>
        </w:trPr>
        <w:tc>
          <w:tcPr>
            <w:tcW w:w="1885"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0" w:firstLine="0"/>
              <w:jc w:val="center"/>
              <w:rPr>
                <w:rFonts w:eastAsiaTheme="minorEastAsia"/>
                <w:bCs/>
                <w:sz w:val="18"/>
                <w:szCs w:val="18"/>
              </w:rPr>
            </w:pPr>
            <w:r w:rsidRPr="00F24CD5">
              <w:rPr>
                <w:rFonts w:eastAsiaTheme="minorEastAsia"/>
                <w:bCs/>
                <w:sz w:val="18"/>
                <w:szCs w:val="18"/>
              </w:rPr>
              <w:t>91.4.00.60112</w:t>
            </w:r>
          </w:p>
        </w:tc>
        <w:tc>
          <w:tcPr>
            <w:tcW w:w="8068"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130" w:right="142" w:firstLine="0"/>
              <w:rPr>
                <w:rFonts w:eastAsiaTheme="minorEastAsia"/>
                <w:w w:val="105"/>
                <w:sz w:val="18"/>
                <w:szCs w:val="18"/>
              </w:rPr>
            </w:pPr>
            <w:r w:rsidRPr="00F24CD5">
              <w:rPr>
                <w:rFonts w:eastAsiaTheme="minorEastAsia"/>
                <w:w w:val="105"/>
                <w:sz w:val="18"/>
                <w:szCs w:val="18"/>
              </w:rPr>
              <w:t xml:space="preserve">Финансовая поддержка реализации инициативных проектов (Реализация мероприятий по инициативному проекту «Безопасный пешеход» (Устройство пешеходной дорожки в </w:t>
            </w:r>
            <w:proofErr w:type="spellStart"/>
            <w:r w:rsidRPr="00F24CD5">
              <w:rPr>
                <w:rFonts w:eastAsiaTheme="minorEastAsia"/>
                <w:w w:val="105"/>
                <w:sz w:val="18"/>
                <w:szCs w:val="18"/>
              </w:rPr>
              <w:t>с</w:t>
            </w:r>
            <w:proofErr w:type="gramStart"/>
            <w:r w:rsidRPr="00F24CD5">
              <w:rPr>
                <w:rFonts w:eastAsiaTheme="minorEastAsia"/>
                <w:w w:val="105"/>
                <w:sz w:val="18"/>
                <w:szCs w:val="18"/>
              </w:rPr>
              <w:t>.Х</w:t>
            </w:r>
            <w:proofErr w:type="gramEnd"/>
            <w:r w:rsidRPr="00F24CD5">
              <w:rPr>
                <w:rFonts w:eastAsiaTheme="minorEastAsia"/>
                <w:w w:val="105"/>
                <w:sz w:val="18"/>
                <w:szCs w:val="18"/>
              </w:rPr>
              <w:t>омутово</w:t>
            </w:r>
            <w:proofErr w:type="spellEnd"/>
            <w:r w:rsidRPr="00F24CD5">
              <w:rPr>
                <w:rFonts w:eastAsiaTheme="minorEastAsia"/>
                <w:w w:val="105"/>
                <w:sz w:val="18"/>
                <w:szCs w:val="18"/>
              </w:rPr>
              <w:t>))</w:t>
            </w:r>
          </w:p>
        </w:tc>
      </w:tr>
      <w:tr w:rsidR="00F24CD5" w:rsidRPr="00F24CD5" w:rsidTr="00F24CD5">
        <w:trPr>
          <w:trHeight w:val="483"/>
        </w:trPr>
        <w:tc>
          <w:tcPr>
            <w:tcW w:w="1885"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0" w:firstLine="0"/>
              <w:jc w:val="center"/>
              <w:rPr>
                <w:rFonts w:eastAsiaTheme="minorEastAsia"/>
                <w:bCs/>
                <w:sz w:val="18"/>
                <w:szCs w:val="18"/>
              </w:rPr>
            </w:pPr>
            <w:r w:rsidRPr="00F24CD5">
              <w:rPr>
                <w:rFonts w:eastAsiaTheme="minorEastAsia"/>
                <w:bCs/>
                <w:sz w:val="18"/>
                <w:szCs w:val="18"/>
              </w:rPr>
              <w:t>91.4.00.60114</w:t>
            </w:r>
          </w:p>
        </w:tc>
        <w:tc>
          <w:tcPr>
            <w:tcW w:w="8068"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130" w:right="142" w:firstLine="0"/>
              <w:rPr>
                <w:rFonts w:eastAsiaTheme="minorEastAsia"/>
                <w:w w:val="105"/>
                <w:sz w:val="18"/>
                <w:szCs w:val="18"/>
              </w:rPr>
            </w:pPr>
            <w:r w:rsidRPr="00F24CD5">
              <w:rPr>
                <w:rFonts w:eastAsiaTheme="minorEastAsia"/>
                <w:w w:val="105"/>
                <w:sz w:val="18"/>
                <w:szCs w:val="18"/>
              </w:rPr>
              <w:t>Финансовая поддержка реализации инициативных проектов (Реализация мероприятий по инициативному проекту «</w:t>
            </w:r>
            <w:proofErr w:type="spellStart"/>
            <w:r w:rsidRPr="00F24CD5">
              <w:rPr>
                <w:rFonts w:eastAsiaTheme="minorEastAsia"/>
                <w:w w:val="105"/>
                <w:sz w:val="18"/>
                <w:szCs w:val="18"/>
              </w:rPr>
              <w:t>Игроград</w:t>
            </w:r>
            <w:proofErr w:type="spellEnd"/>
            <w:r w:rsidRPr="00F24CD5">
              <w:rPr>
                <w:rFonts w:eastAsiaTheme="minorEastAsia"/>
                <w:w w:val="105"/>
                <w:sz w:val="18"/>
                <w:szCs w:val="18"/>
              </w:rPr>
              <w:t xml:space="preserve">» (Устройство детской игровой площадки в </w:t>
            </w:r>
            <w:proofErr w:type="spellStart"/>
            <w:r w:rsidRPr="00F24CD5">
              <w:rPr>
                <w:rFonts w:eastAsiaTheme="minorEastAsia"/>
                <w:w w:val="105"/>
                <w:sz w:val="18"/>
                <w:szCs w:val="18"/>
              </w:rPr>
              <w:t>п</w:t>
            </w:r>
            <w:proofErr w:type="gramStart"/>
            <w:r w:rsidRPr="00F24CD5">
              <w:rPr>
                <w:rFonts w:eastAsiaTheme="minorEastAsia"/>
                <w:w w:val="105"/>
                <w:sz w:val="18"/>
                <w:szCs w:val="18"/>
              </w:rPr>
              <w:t>.Г</w:t>
            </w:r>
            <w:proofErr w:type="gramEnd"/>
            <w:r w:rsidRPr="00F24CD5">
              <w:rPr>
                <w:rFonts w:eastAsiaTheme="minorEastAsia"/>
                <w:w w:val="105"/>
                <w:sz w:val="18"/>
                <w:szCs w:val="18"/>
              </w:rPr>
              <w:t>орный</w:t>
            </w:r>
            <w:proofErr w:type="spellEnd"/>
            <w:r w:rsidRPr="00F24CD5">
              <w:rPr>
                <w:rFonts w:eastAsiaTheme="minorEastAsia"/>
                <w:w w:val="105"/>
                <w:sz w:val="18"/>
                <w:szCs w:val="18"/>
              </w:rPr>
              <w:t>))</w:t>
            </w:r>
          </w:p>
        </w:tc>
      </w:tr>
      <w:tr w:rsidR="00F24CD5" w:rsidRPr="00F24CD5" w:rsidTr="00F24CD5">
        <w:trPr>
          <w:trHeight w:val="483"/>
        </w:trPr>
        <w:tc>
          <w:tcPr>
            <w:tcW w:w="1885"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0" w:firstLine="0"/>
              <w:jc w:val="center"/>
              <w:rPr>
                <w:rFonts w:eastAsiaTheme="minorEastAsia"/>
                <w:bCs/>
                <w:sz w:val="18"/>
                <w:szCs w:val="18"/>
              </w:rPr>
            </w:pPr>
            <w:r w:rsidRPr="00F24CD5">
              <w:rPr>
                <w:rFonts w:eastAsiaTheme="minorEastAsia"/>
                <w:bCs/>
                <w:sz w:val="18"/>
                <w:szCs w:val="18"/>
              </w:rPr>
              <w:t>91.4.00.60115</w:t>
            </w:r>
          </w:p>
        </w:tc>
        <w:tc>
          <w:tcPr>
            <w:tcW w:w="8068"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130" w:right="142" w:firstLine="0"/>
              <w:rPr>
                <w:rFonts w:eastAsiaTheme="minorEastAsia"/>
                <w:w w:val="105"/>
                <w:sz w:val="18"/>
                <w:szCs w:val="18"/>
              </w:rPr>
            </w:pPr>
            <w:r w:rsidRPr="00F24CD5">
              <w:rPr>
                <w:rFonts w:eastAsiaTheme="minorEastAsia"/>
                <w:w w:val="105"/>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F24CD5">
              <w:rPr>
                <w:rFonts w:eastAsiaTheme="minorEastAsia"/>
                <w:w w:val="105"/>
                <w:sz w:val="18"/>
                <w:szCs w:val="18"/>
              </w:rPr>
              <w:t>п</w:t>
            </w:r>
            <w:proofErr w:type="gramStart"/>
            <w:r w:rsidRPr="00F24CD5">
              <w:rPr>
                <w:rFonts w:eastAsiaTheme="minorEastAsia"/>
                <w:w w:val="105"/>
                <w:sz w:val="18"/>
                <w:szCs w:val="18"/>
              </w:rPr>
              <w:t>.П</w:t>
            </w:r>
            <w:proofErr w:type="gramEnd"/>
            <w:r w:rsidRPr="00F24CD5">
              <w:rPr>
                <w:rFonts w:eastAsiaTheme="minorEastAsia"/>
                <w:w w:val="105"/>
                <w:sz w:val="18"/>
                <w:szCs w:val="18"/>
              </w:rPr>
              <w:t>лишкино</w:t>
            </w:r>
            <w:proofErr w:type="spellEnd"/>
            <w:r w:rsidRPr="00F24CD5">
              <w:rPr>
                <w:rFonts w:eastAsiaTheme="minorEastAsia"/>
                <w:w w:val="105"/>
                <w:sz w:val="18"/>
                <w:szCs w:val="18"/>
              </w:rPr>
              <w:t>))</w:t>
            </w:r>
          </w:p>
        </w:tc>
      </w:tr>
      <w:tr w:rsidR="00F24CD5" w:rsidRPr="00F24CD5" w:rsidTr="00F24CD5">
        <w:trPr>
          <w:trHeight w:val="483"/>
        </w:trPr>
        <w:tc>
          <w:tcPr>
            <w:tcW w:w="1885"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0" w:firstLine="0"/>
              <w:jc w:val="center"/>
              <w:rPr>
                <w:rFonts w:eastAsiaTheme="minorEastAsia"/>
                <w:bCs/>
                <w:sz w:val="18"/>
                <w:szCs w:val="18"/>
              </w:rPr>
            </w:pPr>
            <w:r w:rsidRPr="00F24CD5">
              <w:rPr>
                <w:rFonts w:eastAsiaTheme="minorEastAsia"/>
                <w:bCs/>
                <w:sz w:val="18"/>
                <w:szCs w:val="18"/>
              </w:rPr>
              <w:t>91.4.00.60116</w:t>
            </w:r>
          </w:p>
        </w:tc>
        <w:tc>
          <w:tcPr>
            <w:tcW w:w="8068"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130" w:right="142" w:firstLine="0"/>
              <w:rPr>
                <w:rFonts w:eastAsiaTheme="minorEastAsia"/>
                <w:w w:val="105"/>
                <w:sz w:val="18"/>
                <w:szCs w:val="18"/>
              </w:rPr>
            </w:pPr>
            <w:r w:rsidRPr="00F24CD5">
              <w:rPr>
                <w:rFonts w:eastAsiaTheme="minorEastAsia"/>
                <w:w w:val="105"/>
                <w:sz w:val="18"/>
                <w:szCs w:val="18"/>
              </w:rPr>
              <w:t>Финансовая поддержка реализации инициативных проектов (Реализация мероприятий по инициативному проекту «</w:t>
            </w:r>
            <w:proofErr w:type="spellStart"/>
            <w:r w:rsidRPr="00F24CD5">
              <w:rPr>
                <w:rFonts w:eastAsiaTheme="minorEastAsia"/>
                <w:w w:val="105"/>
                <w:sz w:val="18"/>
                <w:szCs w:val="18"/>
              </w:rPr>
              <w:t>Кудинка</w:t>
            </w:r>
            <w:proofErr w:type="spellEnd"/>
            <w:r w:rsidRPr="00F24CD5">
              <w:rPr>
                <w:rFonts w:eastAsiaTheme="minorEastAsia"/>
                <w:w w:val="105"/>
                <w:sz w:val="18"/>
                <w:szCs w:val="18"/>
              </w:rPr>
              <w:t xml:space="preserve">» (Выполнение работ по благоустройству территории в </w:t>
            </w:r>
            <w:proofErr w:type="spellStart"/>
            <w:r w:rsidRPr="00F24CD5">
              <w:rPr>
                <w:rFonts w:eastAsiaTheme="minorEastAsia"/>
                <w:w w:val="105"/>
                <w:sz w:val="18"/>
                <w:szCs w:val="18"/>
              </w:rPr>
              <w:t>д</w:t>
            </w:r>
            <w:proofErr w:type="gramStart"/>
            <w:r w:rsidRPr="00F24CD5">
              <w:rPr>
                <w:rFonts w:eastAsiaTheme="minorEastAsia"/>
                <w:w w:val="105"/>
                <w:sz w:val="18"/>
                <w:szCs w:val="18"/>
              </w:rPr>
              <w:t>.К</w:t>
            </w:r>
            <w:proofErr w:type="gramEnd"/>
            <w:r w:rsidRPr="00F24CD5">
              <w:rPr>
                <w:rFonts w:eastAsiaTheme="minorEastAsia"/>
                <w:w w:val="105"/>
                <w:sz w:val="18"/>
                <w:szCs w:val="18"/>
              </w:rPr>
              <w:t>уда</w:t>
            </w:r>
            <w:proofErr w:type="spellEnd"/>
            <w:r w:rsidRPr="00F24CD5">
              <w:rPr>
                <w:rFonts w:eastAsiaTheme="minorEastAsia"/>
                <w:w w:val="105"/>
                <w:sz w:val="18"/>
                <w:szCs w:val="18"/>
              </w:rPr>
              <w:t>))</w:t>
            </w:r>
          </w:p>
        </w:tc>
      </w:tr>
      <w:tr w:rsidR="00F24CD5" w:rsidRPr="00F24CD5" w:rsidTr="00F24CD5">
        <w:trPr>
          <w:trHeight w:val="483"/>
        </w:trPr>
        <w:tc>
          <w:tcPr>
            <w:tcW w:w="1885"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0" w:firstLine="0"/>
              <w:jc w:val="center"/>
              <w:rPr>
                <w:rFonts w:eastAsiaTheme="minorEastAsia"/>
                <w:bCs/>
                <w:sz w:val="18"/>
                <w:szCs w:val="18"/>
              </w:rPr>
            </w:pPr>
            <w:r w:rsidRPr="00F24CD5">
              <w:rPr>
                <w:rFonts w:eastAsiaTheme="minorEastAsia"/>
                <w:bCs/>
                <w:sz w:val="18"/>
                <w:szCs w:val="18"/>
              </w:rPr>
              <w:t>91.4.00.60117</w:t>
            </w:r>
          </w:p>
        </w:tc>
        <w:tc>
          <w:tcPr>
            <w:tcW w:w="8068" w:type="dxa"/>
            <w:tcBorders>
              <w:top w:val="single" w:sz="12" w:space="0" w:color="000000"/>
              <w:left w:val="single" w:sz="12" w:space="0" w:color="000000"/>
              <w:bottom w:val="single" w:sz="12" w:space="0" w:color="000000"/>
              <w:right w:val="single" w:sz="12" w:space="0" w:color="000000"/>
            </w:tcBorders>
          </w:tcPr>
          <w:p w:rsidR="00F24CD5" w:rsidRPr="00F24CD5" w:rsidRDefault="00F24CD5" w:rsidP="00F24CD5">
            <w:pPr>
              <w:widowControl w:val="0"/>
              <w:autoSpaceDE w:val="0"/>
              <w:autoSpaceDN w:val="0"/>
              <w:adjustRightInd w:val="0"/>
              <w:ind w:left="130" w:right="142" w:firstLine="0"/>
              <w:rPr>
                <w:rFonts w:eastAsiaTheme="minorEastAsia"/>
                <w:w w:val="105"/>
                <w:sz w:val="18"/>
                <w:szCs w:val="18"/>
              </w:rPr>
            </w:pPr>
            <w:r w:rsidRPr="00F24CD5">
              <w:rPr>
                <w:rFonts w:eastAsiaTheme="minorEastAsia"/>
                <w:w w:val="105"/>
                <w:sz w:val="18"/>
                <w:szCs w:val="18"/>
              </w:rPr>
              <w:t xml:space="preserve">Финансовая поддержка реализации инициативных проектов (Реализация мероприятий по инициативному проекту «Физкультура – жизнь » (Устройство спортивной площадки в </w:t>
            </w:r>
            <w:proofErr w:type="spellStart"/>
            <w:r w:rsidRPr="00F24CD5">
              <w:rPr>
                <w:rFonts w:eastAsiaTheme="minorEastAsia"/>
                <w:w w:val="105"/>
                <w:sz w:val="18"/>
                <w:szCs w:val="18"/>
              </w:rPr>
              <w:t>д</w:t>
            </w:r>
            <w:proofErr w:type="gramStart"/>
            <w:r w:rsidRPr="00F24CD5">
              <w:rPr>
                <w:rFonts w:eastAsiaTheme="minorEastAsia"/>
                <w:w w:val="105"/>
                <w:sz w:val="18"/>
                <w:szCs w:val="18"/>
              </w:rPr>
              <w:t>.К</w:t>
            </w:r>
            <w:proofErr w:type="gramEnd"/>
            <w:r w:rsidRPr="00F24CD5">
              <w:rPr>
                <w:rFonts w:eastAsiaTheme="minorEastAsia"/>
                <w:w w:val="105"/>
                <w:sz w:val="18"/>
                <w:szCs w:val="18"/>
              </w:rPr>
              <w:t>уда</w:t>
            </w:r>
            <w:proofErr w:type="spellEnd"/>
            <w:r w:rsidRPr="00F24CD5">
              <w:rPr>
                <w:rFonts w:eastAsiaTheme="minorEastAsia"/>
                <w:w w:val="105"/>
                <w:sz w:val="18"/>
                <w:szCs w:val="18"/>
              </w:rPr>
              <w:t>))</w:t>
            </w:r>
          </w:p>
        </w:tc>
      </w:tr>
    </w:tbl>
    <w:p w:rsidR="00F24CD5" w:rsidRPr="00F24CD5" w:rsidRDefault="00F24CD5" w:rsidP="00F24CD5">
      <w:pPr>
        <w:tabs>
          <w:tab w:val="left" w:pos="10490"/>
        </w:tabs>
        <w:spacing w:line="276" w:lineRule="auto"/>
        <w:ind w:left="0" w:right="-153" w:firstLine="0"/>
        <w:contextualSpacing/>
        <w:rPr>
          <w:sz w:val="18"/>
          <w:szCs w:val="18"/>
        </w:rPr>
      </w:pPr>
      <w:r w:rsidRPr="00F24CD5">
        <w:rPr>
          <w:sz w:val="18"/>
          <w:szCs w:val="18"/>
        </w:rPr>
        <w:t>».</w:t>
      </w:r>
    </w:p>
    <w:p w:rsidR="00F24CD5" w:rsidRPr="00F24CD5" w:rsidRDefault="00F24CD5" w:rsidP="00F24CD5">
      <w:pPr>
        <w:tabs>
          <w:tab w:val="left" w:pos="10490"/>
        </w:tabs>
        <w:spacing w:line="276" w:lineRule="auto"/>
        <w:ind w:left="0" w:right="-153" w:firstLine="0"/>
        <w:contextualSpacing/>
        <w:rPr>
          <w:sz w:val="18"/>
          <w:szCs w:val="18"/>
        </w:rPr>
      </w:pPr>
      <w:r w:rsidRPr="00F24CD5">
        <w:rPr>
          <w:sz w:val="18"/>
          <w:szCs w:val="18"/>
        </w:rPr>
        <w:t>2. Настоящее постановление распространяет свое действие на правоотношения, возникшие с 01.01.2024.</w:t>
      </w:r>
    </w:p>
    <w:p w:rsidR="00F24CD5" w:rsidRPr="00F24CD5" w:rsidRDefault="00F24CD5" w:rsidP="00F24CD5">
      <w:pPr>
        <w:tabs>
          <w:tab w:val="left" w:pos="10490"/>
        </w:tabs>
        <w:spacing w:line="276" w:lineRule="auto"/>
        <w:ind w:left="0" w:right="-153" w:firstLine="0"/>
        <w:contextualSpacing/>
        <w:rPr>
          <w:sz w:val="18"/>
          <w:szCs w:val="18"/>
        </w:rPr>
      </w:pPr>
      <w:r w:rsidRPr="00F24CD5">
        <w:rPr>
          <w:sz w:val="18"/>
          <w:szCs w:val="18"/>
        </w:rPr>
        <w:t>3. Опубликовать настоящее постановление в установленном законом порядке.</w:t>
      </w:r>
    </w:p>
    <w:p w:rsidR="00F24CD5" w:rsidRPr="00F24CD5" w:rsidRDefault="00F24CD5" w:rsidP="00F24CD5">
      <w:pPr>
        <w:tabs>
          <w:tab w:val="left" w:pos="10490"/>
        </w:tabs>
        <w:spacing w:line="276" w:lineRule="auto"/>
        <w:ind w:left="0" w:right="-153" w:firstLine="0"/>
        <w:contextualSpacing/>
        <w:rPr>
          <w:sz w:val="18"/>
          <w:szCs w:val="18"/>
        </w:rPr>
      </w:pPr>
      <w:r w:rsidRPr="00F24CD5">
        <w:rPr>
          <w:sz w:val="18"/>
          <w:szCs w:val="18"/>
        </w:rPr>
        <w:t>4.</w:t>
      </w:r>
      <w:proofErr w:type="gramStart"/>
      <w:r w:rsidRPr="00F24CD5">
        <w:rPr>
          <w:sz w:val="18"/>
          <w:szCs w:val="18"/>
        </w:rPr>
        <w:t>Контроль за</w:t>
      </w:r>
      <w:proofErr w:type="gramEnd"/>
      <w:r w:rsidRPr="00F24CD5">
        <w:rPr>
          <w:sz w:val="18"/>
          <w:szCs w:val="18"/>
        </w:rPr>
        <w:t xml:space="preserve"> исполнением данного постановления возложить на Первого заместителя Главы администрации. </w:t>
      </w:r>
    </w:p>
    <w:p w:rsidR="00F24CD5" w:rsidRPr="00F24CD5" w:rsidRDefault="00F24CD5" w:rsidP="00F24CD5">
      <w:pPr>
        <w:tabs>
          <w:tab w:val="left" w:pos="10490"/>
        </w:tabs>
        <w:spacing w:line="276" w:lineRule="auto"/>
        <w:ind w:left="0" w:right="-153" w:firstLine="0"/>
        <w:contextualSpacing/>
        <w:rPr>
          <w:sz w:val="18"/>
          <w:szCs w:val="18"/>
        </w:rPr>
      </w:pPr>
    </w:p>
    <w:p w:rsidR="00F24CD5" w:rsidRPr="00F24CD5" w:rsidRDefault="00F24CD5" w:rsidP="00F24CD5">
      <w:pPr>
        <w:tabs>
          <w:tab w:val="left" w:pos="10490"/>
        </w:tabs>
        <w:spacing w:line="276" w:lineRule="auto"/>
        <w:ind w:left="0" w:right="-153" w:firstLine="0"/>
        <w:contextualSpacing/>
        <w:rPr>
          <w:sz w:val="18"/>
          <w:szCs w:val="18"/>
        </w:rPr>
      </w:pPr>
    </w:p>
    <w:p w:rsidR="00691161" w:rsidRPr="000A7791" w:rsidRDefault="00F24CD5" w:rsidP="000A7791">
      <w:pPr>
        <w:tabs>
          <w:tab w:val="left" w:pos="10490"/>
        </w:tabs>
        <w:spacing w:line="276" w:lineRule="auto"/>
        <w:ind w:left="0" w:right="-153" w:firstLine="0"/>
        <w:contextualSpacing/>
        <w:jc w:val="right"/>
        <w:rPr>
          <w:i/>
          <w:sz w:val="18"/>
          <w:szCs w:val="18"/>
        </w:rPr>
      </w:pPr>
      <w:r w:rsidRPr="000A7791">
        <w:rPr>
          <w:i/>
          <w:sz w:val="18"/>
          <w:szCs w:val="18"/>
        </w:rPr>
        <w:t xml:space="preserve">Глава администрации                                                            </w:t>
      </w:r>
      <w:proofErr w:type="spellStart"/>
      <w:r w:rsidRPr="000A7791">
        <w:rPr>
          <w:i/>
          <w:sz w:val="18"/>
          <w:szCs w:val="18"/>
        </w:rPr>
        <w:t>В.М.Колмаченко</w:t>
      </w:r>
      <w:proofErr w:type="spellEnd"/>
    </w:p>
    <w:p w:rsidR="00691161" w:rsidRDefault="00691161" w:rsidP="00F24CD5">
      <w:pPr>
        <w:tabs>
          <w:tab w:val="left" w:pos="10490"/>
        </w:tabs>
        <w:spacing w:line="276" w:lineRule="auto"/>
        <w:ind w:left="0" w:right="-153" w:firstLine="0"/>
        <w:contextualSpacing/>
        <w:rPr>
          <w:sz w:val="18"/>
          <w:szCs w:val="18"/>
        </w:rPr>
      </w:pPr>
    </w:p>
    <w:p w:rsidR="00691161" w:rsidRDefault="00691161" w:rsidP="00691161">
      <w:pPr>
        <w:tabs>
          <w:tab w:val="left" w:pos="426"/>
          <w:tab w:val="left" w:pos="3976"/>
        </w:tabs>
        <w:ind w:left="0" w:right="5" w:firstLine="426"/>
        <w:jc w:val="center"/>
        <w:rPr>
          <w:sz w:val="18"/>
          <w:szCs w:val="18"/>
        </w:rPr>
      </w:pPr>
    </w:p>
    <w:p w:rsidR="00691161" w:rsidRPr="007A6408" w:rsidRDefault="00691161" w:rsidP="00691161">
      <w:pPr>
        <w:tabs>
          <w:tab w:val="left" w:pos="426"/>
          <w:tab w:val="left" w:pos="3976"/>
        </w:tabs>
        <w:ind w:left="0" w:right="5" w:firstLine="426"/>
        <w:jc w:val="center"/>
        <w:rPr>
          <w:b/>
          <w:sz w:val="18"/>
          <w:szCs w:val="18"/>
        </w:rPr>
      </w:pPr>
      <w:r w:rsidRPr="007A6408">
        <w:rPr>
          <w:sz w:val="18"/>
          <w:szCs w:val="18"/>
        </w:rPr>
        <w:t>РОССИЙСКАЯ ФЕДЕРАЦИЯ</w:t>
      </w:r>
    </w:p>
    <w:p w:rsidR="00691161" w:rsidRPr="007A6408" w:rsidRDefault="00691161" w:rsidP="00691161">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691161" w:rsidRPr="007A6408" w:rsidRDefault="00691161" w:rsidP="00691161">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691161" w:rsidRDefault="00691161" w:rsidP="00691161">
      <w:pPr>
        <w:tabs>
          <w:tab w:val="left" w:pos="426"/>
          <w:tab w:val="left" w:pos="3976"/>
        </w:tabs>
        <w:ind w:left="426" w:right="5" w:firstLine="426"/>
        <w:jc w:val="center"/>
        <w:rPr>
          <w:b/>
          <w:bCs/>
          <w:sz w:val="18"/>
          <w:szCs w:val="18"/>
        </w:rPr>
      </w:pPr>
      <w:r w:rsidRPr="007A6408">
        <w:rPr>
          <w:b/>
          <w:bCs/>
          <w:sz w:val="18"/>
          <w:szCs w:val="18"/>
        </w:rPr>
        <w:t>АДМИНИСТРАЦИЯ</w:t>
      </w:r>
    </w:p>
    <w:p w:rsidR="00691161" w:rsidRDefault="00691161" w:rsidP="00691161">
      <w:pPr>
        <w:tabs>
          <w:tab w:val="left" w:pos="426"/>
          <w:tab w:val="left" w:pos="3976"/>
        </w:tabs>
        <w:ind w:left="426" w:right="5" w:firstLine="426"/>
        <w:jc w:val="center"/>
        <w:rPr>
          <w:b/>
          <w:bCs/>
          <w:sz w:val="18"/>
          <w:szCs w:val="18"/>
        </w:rPr>
      </w:pPr>
      <w:r>
        <w:rPr>
          <w:b/>
          <w:bCs/>
          <w:sz w:val="18"/>
          <w:szCs w:val="18"/>
        </w:rPr>
        <w:t>ПОСТАНОВЛЕНИЕ</w:t>
      </w:r>
    </w:p>
    <w:p w:rsidR="00691161" w:rsidRPr="007A6408" w:rsidRDefault="00691161" w:rsidP="00691161">
      <w:pPr>
        <w:tabs>
          <w:tab w:val="left" w:pos="426"/>
          <w:tab w:val="left" w:pos="3976"/>
        </w:tabs>
        <w:ind w:left="426" w:right="5" w:firstLine="426"/>
        <w:jc w:val="center"/>
        <w:rPr>
          <w:b/>
          <w:bCs/>
          <w:sz w:val="18"/>
          <w:szCs w:val="18"/>
        </w:rPr>
      </w:pPr>
    </w:p>
    <w:p w:rsidR="00691161" w:rsidRPr="007A6408" w:rsidRDefault="00691161" w:rsidP="00691161">
      <w:pPr>
        <w:tabs>
          <w:tab w:val="left" w:pos="426"/>
          <w:tab w:val="left" w:pos="3976"/>
        </w:tabs>
        <w:ind w:left="426" w:right="5" w:firstLine="426"/>
        <w:rPr>
          <w:sz w:val="18"/>
          <w:szCs w:val="18"/>
        </w:rPr>
      </w:pPr>
      <w:r>
        <w:rPr>
          <w:bCs/>
          <w:sz w:val="18"/>
          <w:szCs w:val="18"/>
          <w:u w:val="single"/>
        </w:rPr>
        <w:t>23.01.2024</w:t>
      </w:r>
      <w:r>
        <w:rPr>
          <w:sz w:val="18"/>
          <w:szCs w:val="18"/>
          <w:u w:val="single"/>
        </w:rPr>
        <w:t xml:space="preserve">  № 13 о/д</w:t>
      </w:r>
    </w:p>
    <w:p w:rsidR="00691161" w:rsidRDefault="00691161" w:rsidP="00691161">
      <w:pPr>
        <w:tabs>
          <w:tab w:val="left" w:pos="426"/>
          <w:tab w:val="left" w:pos="3976"/>
        </w:tabs>
        <w:ind w:left="426" w:right="5" w:firstLine="426"/>
        <w:rPr>
          <w:sz w:val="18"/>
          <w:szCs w:val="18"/>
        </w:rPr>
      </w:pPr>
      <w:r w:rsidRPr="007A6408">
        <w:rPr>
          <w:sz w:val="18"/>
          <w:szCs w:val="18"/>
        </w:rPr>
        <w:t xml:space="preserve">       с. Хомутово </w:t>
      </w:r>
    </w:p>
    <w:p w:rsidR="00691161" w:rsidRPr="007A6408" w:rsidRDefault="00691161" w:rsidP="00691161">
      <w:pPr>
        <w:tabs>
          <w:tab w:val="left" w:pos="426"/>
          <w:tab w:val="left" w:pos="3976"/>
        </w:tabs>
        <w:ind w:left="426" w:right="5" w:firstLine="426"/>
        <w:rPr>
          <w:sz w:val="18"/>
          <w:szCs w:val="18"/>
        </w:rPr>
      </w:pPr>
    </w:p>
    <w:p w:rsidR="00691161" w:rsidRDefault="00691161" w:rsidP="00691161">
      <w:pPr>
        <w:tabs>
          <w:tab w:val="left" w:pos="3976"/>
        </w:tabs>
        <w:ind w:left="0" w:right="5" w:firstLine="284"/>
        <w:rPr>
          <w:sz w:val="18"/>
          <w:szCs w:val="18"/>
        </w:rPr>
      </w:pPr>
      <w:r w:rsidRPr="00691161">
        <w:rPr>
          <w:sz w:val="18"/>
          <w:szCs w:val="18"/>
        </w:rPr>
        <w:t>О стоимости гарантированного перечня услуг по погребению и требованиях к качеству услуг, входящих в гарантированный перечень, для жителей Хомутовского муниципального образования</w:t>
      </w:r>
      <w:r>
        <w:rPr>
          <w:sz w:val="18"/>
          <w:szCs w:val="18"/>
        </w:rPr>
        <w:t>.</w:t>
      </w:r>
    </w:p>
    <w:p w:rsidR="000A7791" w:rsidRDefault="000A7791" w:rsidP="00691161">
      <w:pPr>
        <w:tabs>
          <w:tab w:val="left" w:pos="3976"/>
        </w:tabs>
        <w:ind w:left="0" w:right="5" w:firstLine="284"/>
        <w:rPr>
          <w:sz w:val="18"/>
          <w:szCs w:val="18"/>
        </w:rPr>
      </w:pPr>
    </w:p>
    <w:p w:rsidR="000A7791" w:rsidRDefault="000A7791" w:rsidP="000A7791">
      <w:pPr>
        <w:tabs>
          <w:tab w:val="left" w:pos="3976"/>
        </w:tabs>
        <w:ind w:left="0" w:right="5" w:firstLine="284"/>
        <w:rPr>
          <w:sz w:val="18"/>
          <w:szCs w:val="18"/>
        </w:rPr>
      </w:pPr>
      <w:proofErr w:type="gramStart"/>
      <w:r w:rsidRPr="000A7791">
        <w:rPr>
          <w:sz w:val="18"/>
          <w:szCs w:val="18"/>
        </w:rPr>
        <w:t xml:space="preserve">Руководствуясь ст. 14, 17 Федерального закона «Об общих принципах организации местного самоуправления в Российской Федерации» № 131-ФЗ от 06.10.2003, Федеральным законом от 12.01.1996 №8-ФЗ «О погребении и похоронном деле», решением Думы Хомутовского муниципального образования от 20.06.2017 № 68-289/д «Об организации похоронного дела в </w:t>
      </w:r>
      <w:proofErr w:type="spellStart"/>
      <w:r w:rsidRPr="000A7791">
        <w:rPr>
          <w:sz w:val="18"/>
          <w:szCs w:val="18"/>
        </w:rPr>
        <w:t>Хомутовском</w:t>
      </w:r>
      <w:proofErr w:type="spellEnd"/>
      <w:r w:rsidRPr="000A7791">
        <w:rPr>
          <w:sz w:val="18"/>
          <w:szCs w:val="18"/>
        </w:rPr>
        <w:t xml:space="preserve"> муниципальном образовании», ст. 6 Устава Хомутовского муниципального образования, администрация Хомутовского муниципального образования</w:t>
      </w:r>
      <w:proofErr w:type="gramEnd"/>
    </w:p>
    <w:p w:rsidR="000A7791" w:rsidRPr="000A7791" w:rsidRDefault="000A7791" w:rsidP="000A7791">
      <w:pPr>
        <w:tabs>
          <w:tab w:val="left" w:pos="3976"/>
        </w:tabs>
        <w:ind w:left="0" w:right="5" w:firstLine="284"/>
        <w:rPr>
          <w:sz w:val="18"/>
          <w:szCs w:val="18"/>
        </w:rPr>
      </w:pPr>
    </w:p>
    <w:p w:rsidR="000A7791" w:rsidRPr="000A7791" w:rsidRDefault="000A7791" w:rsidP="000A7791">
      <w:pPr>
        <w:tabs>
          <w:tab w:val="left" w:pos="3976"/>
        </w:tabs>
        <w:ind w:left="0" w:right="5" w:firstLine="284"/>
        <w:rPr>
          <w:sz w:val="18"/>
          <w:szCs w:val="18"/>
        </w:rPr>
      </w:pPr>
      <w:r w:rsidRPr="000A7791">
        <w:rPr>
          <w:sz w:val="18"/>
          <w:szCs w:val="18"/>
        </w:rPr>
        <w:t>ПОСТАНОВЛЯЕТ:</w:t>
      </w:r>
    </w:p>
    <w:p w:rsidR="000A7791" w:rsidRPr="000A7791" w:rsidRDefault="000A7791" w:rsidP="000A7791">
      <w:pPr>
        <w:tabs>
          <w:tab w:val="left" w:pos="3976"/>
        </w:tabs>
        <w:ind w:left="0" w:right="5" w:firstLine="284"/>
        <w:rPr>
          <w:sz w:val="18"/>
          <w:szCs w:val="18"/>
        </w:rPr>
      </w:pPr>
      <w:proofErr w:type="gramStart"/>
      <w:r>
        <w:rPr>
          <w:sz w:val="18"/>
          <w:szCs w:val="18"/>
        </w:rPr>
        <w:lastRenderedPageBreak/>
        <w:t>1.</w:t>
      </w:r>
      <w:r w:rsidRPr="000A7791">
        <w:rPr>
          <w:sz w:val="18"/>
          <w:szCs w:val="18"/>
        </w:rPr>
        <w:t>Установить стоимость и требования к качеству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Приложения №1.</w:t>
      </w:r>
      <w:proofErr w:type="gramEnd"/>
    </w:p>
    <w:p w:rsidR="000A7791" w:rsidRPr="000A7791" w:rsidRDefault="000A7791" w:rsidP="000A7791">
      <w:pPr>
        <w:tabs>
          <w:tab w:val="left" w:pos="3976"/>
        </w:tabs>
        <w:ind w:left="0" w:right="5" w:firstLine="284"/>
        <w:rPr>
          <w:sz w:val="18"/>
          <w:szCs w:val="18"/>
        </w:rPr>
      </w:pPr>
      <w:proofErr w:type="gramStart"/>
      <w:r>
        <w:rPr>
          <w:sz w:val="18"/>
          <w:szCs w:val="18"/>
        </w:rPr>
        <w:t>2.</w:t>
      </w:r>
      <w:r w:rsidRPr="000A7791">
        <w:rPr>
          <w:sz w:val="18"/>
          <w:szCs w:val="18"/>
        </w:rPr>
        <w:t>Установить стоимость и требования к качеству  услуг, предоставляемых специализированными службами, по вопросам похоронного дела в соответствии со ст. 12 Федерального закона от 12.01.1996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w:t>
      </w:r>
      <w:proofErr w:type="gramEnd"/>
      <w:r w:rsidRPr="000A7791">
        <w:rPr>
          <w:sz w:val="18"/>
          <w:szCs w:val="18"/>
        </w:rPr>
        <w:t xml:space="preserve"> умершего на дому, на улице или в ином месте после установления органами внутренних дел его личности, </w:t>
      </w:r>
      <w:proofErr w:type="gramStart"/>
      <w:r w:rsidRPr="000A7791">
        <w:rPr>
          <w:sz w:val="18"/>
          <w:szCs w:val="18"/>
        </w:rPr>
        <w:t>согласно Приложения</w:t>
      </w:r>
      <w:proofErr w:type="gramEnd"/>
      <w:r w:rsidRPr="000A7791">
        <w:rPr>
          <w:sz w:val="18"/>
          <w:szCs w:val="18"/>
        </w:rPr>
        <w:t xml:space="preserve"> №2.</w:t>
      </w:r>
    </w:p>
    <w:p w:rsidR="000A7791" w:rsidRPr="000A7791" w:rsidRDefault="000A7791" w:rsidP="000A7791">
      <w:pPr>
        <w:tabs>
          <w:tab w:val="left" w:pos="3976"/>
        </w:tabs>
        <w:ind w:left="0" w:right="5" w:firstLine="284"/>
        <w:rPr>
          <w:sz w:val="18"/>
          <w:szCs w:val="18"/>
        </w:rPr>
      </w:pPr>
      <w:r>
        <w:rPr>
          <w:sz w:val="18"/>
          <w:szCs w:val="18"/>
        </w:rPr>
        <w:t>3.</w:t>
      </w:r>
      <w:r w:rsidRPr="000A7791">
        <w:rPr>
          <w:sz w:val="18"/>
          <w:szCs w:val="18"/>
        </w:rPr>
        <w:t>Постановление главы администрации Хомутовского муниципального образования от 01.02.2023 № 28 о/д «О стоимости гарантированного перечня услуг по погребению и требованиях к качеству услуг, входящих в гарантированный перечень, для жителей Хомутовского муниципального образования» считать утратившим силу с 01.02.2024 года.</w:t>
      </w:r>
    </w:p>
    <w:p w:rsidR="000A7791" w:rsidRPr="000A7791" w:rsidRDefault="000A7791" w:rsidP="000A7791">
      <w:pPr>
        <w:tabs>
          <w:tab w:val="left" w:pos="3976"/>
        </w:tabs>
        <w:ind w:left="0" w:right="5" w:firstLine="284"/>
        <w:rPr>
          <w:sz w:val="18"/>
          <w:szCs w:val="18"/>
        </w:rPr>
      </w:pPr>
      <w:r>
        <w:rPr>
          <w:sz w:val="18"/>
          <w:szCs w:val="18"/>
        </w:rPr>
        <w:t>4.</w:t>
      </w:r>
      <w:r w:rsidRPr="000A7791">
        <w:rPr>
          <w:sz w:val="18"/>
          <w:szCs w:val="18"/>
        </w:rPr>
        <w:t>Настоящее постановление вступает в законную силу с 01.02.2024 года.</w:t>
      </w:r>
    </w:p>
    <w:p w:rsidR="000A7791" w:rsidRPr="000A7791" w:rsidRDefault="000A7791" w:rsidP="000A7791">
      <w:pPr>
        <w:tabs>
          <w:tab w:val="left" w:pos="3976"/>
        </w:tabs>
        <w:ind w:left="0" w:right="5" w:firstLine="284"/>
        <w:rPr>
          <w:sz w:val="18"/>
          <w:szCs w:val="18"/>
        </w:rPr>
      </w:pPr>
      <w:r>
        <w:rPr>
          <w:sz w:val="18"/>
          <w:szCs w:val="18"/>
        </w:rPr>
        <w:t>5.</w:t>
      </w:r>
      <w:r w:rsidRPr="000A7791">
        <w:rPr>
          <w:sz w:val="18"/>
          <w:szCs w:val="18"/>
        </w:rPr>
        <w:t>Опубликовать настоящее постановление в установленном законом порядке.</w:t>
      </w:r>
    </w:p>
    <w:p w:rsidR="000A7791" w:rsidRPr="000A7791" w:rsidRDefault="000A7791" w:rsidP="000A7791">
      <w:pPr>
        <w:tabs>
          <w:tab w:val="left" w:pos="3976"/>
        </w:tabs>
        <w:ind w:left="0" w:right="5" w:firstLine="284"/>
        <w:rPr>
          <w:sz w:val="18"/>
          <w:szCs w:val="18"/>
        </w:rPr>
      </w:pPr>
      <w:r>
        <w:rPr>
          <w:sz w:val="18"/>
          <w:szCs w:val="18"/>
        </w:rPr>
        <w:t>6.</w:t>
      </w:r>
      <w:proofErr w:type="gramStart"/>
      <w:r w:rsidRPr="000A7791">
        <w:rPr>
          <w:sz w:val="18"/>
          <w:szCs w:val="18"/>
        </w:rPr>
        <w:t>Контроль за</w:t>
      </w:r>
      <w:proofErr w:type="gramEnd"/>
      <w:r w:rsidRPr="000A7791">
        <w:rPr>
          <w:sz w:val="18"/>
          <w:szCs w:val="18"/>
        </w:rPr>
        <w:t xml:space="preserve"> исполнением настоящего постановления возложить на Заместителя Главы администрации.</w:t>
      </w:r>
    </w:p>
    <w:p w:rsidR="000A7791" w:rsidRPr="000A7791" w:rsidRDefault="000A7791" w:rsidP="000A7791">
      <w:pPr>
        <w:tabs>
          <w:tab w:val="left" w:pos="3976"/>
        </w:tabs>
        <w:ind w:left="0" w:right="5" w:firstLine="284"/>
        <w:rPr>
          <w:sz w:val="18"/>
          <w:szCs w:val="18"/>
        </w:rPr>
      </w:pPr>
    </w:p>
    <w:p w:rsidR="000A7791" w:rsidRPr="000A7791" w:rsidRDefault="000A7791" w:rsidP="000A7791">
      <w:pPr>
        <w:tabs>
          <w:tab w:val="left" w:pos="3976"/>
        </w:tabs>
        <w:ind w:left="0" w:right="5" w:firstLine="284"/>
        <w:rPr>
          <w:sz w:val="18"/>
          <w:szCs w:val="18"/>
        </w:rPr>
      </w:pPr>
    </w:p>
    <w:p w:rsidR="000A7791" w:rsidRPr="002D4EA9" w:rsidRDefault="000A7791" w:rsidP="002D4EA9">
      <w:pPr>
        <w:tabs>
          <w:tab w:val="left" w:pos="3976"/>
        </w:tabs>
        <w:ind w:left="0" w:right="5" w:firstLine="284"/>
        <w:jc w:val="right"/>
        <w:rPr>
          <w:i/>
          <w:sz w:val="18"/>
          <w:szCs w:val="18"/>
        </w:rPr>
      </w:pPr>
      <w:r w:rsidRPr="002D4EA9">
        <w:rPr>
          <w:i/>
          <w:sz w:val="18"/>
          <w:szCs w:val="18"/>
        </w:rPr>
        <w:t xml:space="preserve">Глава администрации                                                                         В.М. </w:t>
      </w:r>
      <w:proofErr w:type="spellStart"/>
      <w:r w:rsidRPr="002D4EA9">
        <w:rPr>
          <w:i/>
          <w:sz w:val="18"/>
          <w:szCs w:val="18"/>
        </w:rPr>
        <w:t>Колмаченко</w:t>
      </w:r>
      <w:proofErr w:type="spellEnd"/>
    </w:p>
    <w:p w:rsidR="000A7791" w:rsidRPr="002D4EA9" w:rsidRDefault="000A7791" w:rsidP="002D4EA9">
      <w:pPr>
        <w:tabs>
          <w:tab w:val="left" w:pos="3976"/>
        </w:tabs>
        <w:ind w:left="0" w:right="5" w:firstLine="284"/>
        <w:jc w:val="right"/>
        <w:rPr>
          <w:i/>
          <w:sz w:val="18"/>
          <w:szCs w:val="18"/>
        </w:rPr>
      </w:pPr>
    </w:p>
    <w:p w:rsidR="000A7791" w:rsidRPr="002D4EA9" w:rsidRDefault="000A7791" w:rsidP="002D4EA9">
      <w:pPr>
        <w:tabs>
          <w:tab w:val="left" w:pos="3976"/>
        </w:tabs>
        <w:ind w:left="0" w:right="5" w:firstLine="284"/>
        <w:jc w:val="right"/>
        <w:rPr>
          <w:i/>
          <w:sz w:val="18"/>
          <w:szCs w:val="18"/>
        </w:rPr>
      </w:pPr>
    </w:p>
    <w:p w:rsidR="002D4EA9" w:rsidRPr="002D4EA9" w:rsidRDefault="002D4EA9" w:rsidP="002D4EA9">
      <w:pPr>
        <w:tabs>
          <w:tab w:val="left" w:pos="3976"/>
        </w:tabs>
        <w:ind w:left="0" w:right="5" w:firstLine="284"/>
        <w:jc w:val="right"/>
        <w:rPr>
          <w:i/>
          <w:sz w:val="18"/>
          <w:szCs w:val="18"/>
        </w:rPr>
      </w:pPr>
      <w:r w:rsidRPr="002D4EA9">
        <w:rPr>
          <w:i/>
          <w:sz w:val="18"/>
          <w:szCs w:val="18"/>
        </w:rPr>
        <w:t>Приложение №1</w:t>
      </w:r>
    </w:p>
    <w:p w:rsidR="002D4EA9" w:rsidRPr="002D4EA9" w:rsidRDefault="002D4EA9" w:rsidP="002D4EA9">
      <w:pPr>
        <w:tabs>
          <w:tab w:val="left" w:pos="3976"/>
        </w:tabs>
        <w:ind w:left="0" w:right="5" w:firstLine="284"/>
        <w:jc w:val="right"/>
        <w:rPr>
          <w:i/>
          <w:sz w:val="18"/>
          <w:szCs w:val="18"/>
        </w:rPr>
      </w:pPr>
      <w:r w:rsidRPr="002D4EA9">
        <w:rPr>
          <w:i/>
          <w:sz w:val="18"/>
          <w:szCs w:val="18"/>
        </w:rPr>
        <w:t>к постановлению администрации</w:t>
      </w:r>
    </w:p>
    <w:p w:rsidR="002D4EA9" w:rsidRPr="002D4EA9" w:rsidRDefault="002D4EA9" w:rsidP="002D4EA9">
      <w:pPr>
        <w:tabs>
          <w:tab w:val="left" w:pos="3976"/>
        </w:tabs>
        <w:ind w:left="0" w:right="5" w:firstLine="284"/>
        <w:jc w:val="right"/>
        <w:rPr>
          <w:i/>
          <w:sz w:val="18"/>
          <w:szCs w:val="18"/>
        </w:rPr>
      </w:pPr>
      <w:r w:rsidRPr="002D4EA9">
        <w:rPr>
          <w:i/>
          <w:sz w:val="18"/>
          <w:szCs w:val="18"/>
        </w:rPr>
        <w:t>от _</w:t>
      </w:r>
      <w:r>
        <w:rPr>
          <w:i/>
          <w:sz w:val="18"/>
          <w:szCs w:val="18"/>
          <w:u w:val="single"/>
        </w:rPr>
        <w:t>23.01.2024</w:t>
      </w:r>
      <w:r w:rsidRPr="002D4EA9">
        <w:rPr>
          <w:i/>
          <w:sz w:val="18"/>
          <w:szCs w:val="18"/>
        </w:rPr>
        <w:t>_№ _</w:t>
      </w:r>
      <w:r>
        <w:rPr>
          <w:i/>
          <w:sz w:val="18"/>
          <w:szCs w:val="18"/>
          <w:u w:val="single"/>
        </w:rPr>
        <w:t>13 о/д</w:t>
      </w:r>
    </w:p>
    <w:p w:rsidR="002D4EA9" w:rsidRPr="002D4EA9" w:rsidRDefault="002D4EA9" w:rsidP="002D4EA9">
      <w:pPr>
        <w:tabs>
          <w:tab w:val="left" w:pos="3976"/>
        </w:tabs>
        <w:ind w:left="0" w:right="5" w:firstLine="284"/>
        <w:jc w:val="right"/>
        <w:rPr>
          <w:i/>
          <w:sz w:val="18"/>
          <w:szCs w:val="18"/>
        </w:rPr>
      </w:pPr>
    </w:p>
    <w:p w:rsidR="002D4EA9" w:rsidRPr="002D4EA9" w:rsidRDefault="002D4EA9" w:rsidP="002D4EA9">
      <w:pPr>
        <w:tabs>
          <w:tab w:val="left" w:pos="3976"/>
        </w:tabs>
        <w:ind w:left="0" w:right="5" w:firstLine="284"/>
        <w:rPr>
          <w:sz w:val="18"/>
          <w:szCs w:val="18"/>
        </w:rPr>
      </w:pPr>
    </w:p>
    <w:p w:rsidR="002D4EA9" w:rsidRPr="002D4EA9" w:rsidRDefault="002D4EA9" w:rsidP="00CE4653">
      <w:pPr>
        <w:tabs>
          <w:tab w:val="left" w:pos="3976"/>
        </w:tabs>
        <w:ind w:left="0" w:right="5" w:firstLine="284"/>
        <w:jc w:val="center"/>
        <w:rPr>
          <w:sz w:val="18"/>
          <w:szCs w:val="18"/>
        </w:rPr>
      </w:pPr>
      <w:r w:rsidRPr="002D4EA9">
        <w:rPr>
          <w:sz w:val="18"/>
          <w:szCs w:val="18"/>
        </w:rPr>
        <w:t>Стоимость и требования к качеству услуг,</w:t>
      </w:r>
    </w:p>
    <w:p w:rsidR="000A7791" w:rsidRDefault="002D4EA9" w:rsidP="00CE4653">
      <w:pPr>
        <w:tabs>
          <w:tab w:val="left" w:pos="3976"/>
        </w:tabs>
        <w:ind w:left="0" w:right="5" w:firstLine="284"/>
        <w:jc w:val="center"/>
        <w:rPr>
          <w:sz w:val="18"/>
          <w:szCs w:val="18"/>
        </w:rPr>
      </w:pPr>
      <w:proofErr w:type="gramStart"/>
      <w:r w:rsidRPr="002D4EA9">
        <w:rPr>
          <w:sz w:val="18"/>
          <w:szCs w:val="18"/>
        </w:rPr>
        <w:t>предоставляемых специализированными службами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w:t>
      </w:r>
      <w:proofErr w:type="gramEnd"/>
    </w:p>
    <w:p w:rsidR="002D4EA9" w:rsidRDefault="002D4EA9" w:rsidP="002D4EA9">
      <w:pPr>
        <w:tabs>
          <w:tab w:val="left" w:pos="3976"/>
        </w:tabs>
        <w:ind w:left="0" w:right="5" w:firstLine="284"/>
        <w:rPr>
          <w:sz w:val="18"/>
          <w:szCs w:val="18"/>
        </w:rPr>
      </w:pPr>
    </w:p>
    <w:tbl>
      <w:tblPr>
        <w:tblpPr w:leftFromText="180" w:rightFromText="180" w:vertAnchor="text" w:horzAnchor="margin" w:tblpY="-10"/>
        <w:tblW w:w="4967"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18"/>
        <w:gridCol w:w="2865"/>
        <w:gridCol w:w="4549"/>
        <w:gridCol w:w="2321"/>
      </w:tblGrid>
      <w:tr w:rsidR="00CE4653" w:rsidRPr="00CE4653" w:rsidTr="00CE4653">
        <w:trPr>
          <w:tblCellSpacing w:w="0" w:type="dxa"/>
        </w:trPr>
        <w:tc>
          <w:tcPr>
            <w:tcW w:w="206"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w:t>
            </w:r>
          </w:p>
        </w:tc>
        <w:tc>
          <w:tcPr>
            <w:tcW w:w="141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Перечень услуг</w:t>
            </w:r>
          </w:p>
        </w:tc>
        <w:tc>
          <w:tcPr>
            <w:tcW w:w="2240"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Требование к качеству предоставляемых услуг</w:t>
            </w:r>
          </w:p>
        </w:tc>
        <w:tc>
          <w:tcPr>
            <w:tcW w:w="1143"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Стоимость услуги, руб.</w:t>
            </w:r>
          </w:p>
        </w:tc>
      </w:tr>
      <w:tr w:rsidR="00CE4653" w:rsidRPr="00CE4653" w:rsidTr="00CE4653">
        <w:trPr>
          <w:tblCellSpacing w:w="0" w:type="dxa"/>
        </w:trPr>
        <w:tc>
          <w:tcPr>
            <w:tcW w:w="206"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1</w:t>
            </w:r>
          </w:p>
        </w:tc>
        <w:tc>
          <w:tcPr>
            <w:tcW w:w="141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Оформление документов, необходимых для погребения</w:t>
            </w:r>
          </w:p>
        </w:tc>
        <w:tc>
          <w:tcPr>
            <w:tcW w:w="2240"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rPr>
                <w:sz w:val="18"/>
                <w:szCs w:val="18"/>
              </w:rPr>
            </w:pPr>
            <w:r w:rsidRPr="00CE4653">
              <w:rPr>
                <w:sz w:val="18"/>
                <w:szCs w:val="18"/>
              </w:rPr>
              <w:t>Оформление медицинского заключения о смерти, свидетельства о смерти, справки для получения пособия на погребение</w:t>
            </w:r>
          </w:p>
        </w:tc>
        <w:tc>
          <w:tcPr>
            <w:tcW w:w="1143"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бесплатно</w:t>
            </w:r>
          </w:p>
        </w:tc>
      </w:tr>
      <w:tr w:rsidR="00CE4653" w:rsidRPr="00CE4653" w:rsidTr="00CE4653">
        <w:trPr>
          <w:trHeight w:val="1628"/>
          <w:tblCellSpacing w:w="0" w:type="dxa"/>
        </w:trPr>
        <w:tc>
          <w:tcPr>
            <w:tcW w:w="206"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2</w:t>
            </w:r>
          </w:p>
        </w:tc>
        <w:tc>
          <w:tcPr>
            <w:tcW w:w="141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Предоставление и доставка гроба и других предметов, необходимых для погребения</w:t>
            </w:r>
          </w:p>
          <w:p w:rsidR="00CE4653" w:rsidRPr="00CE4653" w:rsidRDefault="00CE4653" w:rsidP="00CE4653">
            <w:pPr>
              <w:ind w:left="0"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rPr>
                <w:sz w:val="18"/>
                <w:szCs w:val="18"/>
              </w:rPr>
            </w:pPr>
            <w:r w:rsidRPr="00CE4653">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143"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2 643,89</w:t>
            </w:r>
          </w:p>
        </w:tc>
      </w:tr>
      <w:tr w:rsidR="00CE4653" w:rsidRPr="00CE4653" w:rsidTr="00CE4653">
        <w:trPr>
          <w:tblCellSpacing w:w="0" w:type="dxa"/>
        </w:trPr>
        <w:tc>
          <w:tcPr>
            <w:tcW w:w="206"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3</w:t>
            </w:r>
          </w:p>
        </w:tc>
        <w:tc>
          <w:tcPr>
            <w:tcW w:w="141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 xml:space="preserve">Перевозка тела (останков) умершего на кладбище </w:t>
            </w:r>
          </w:p>
        </w:tc>
        <w:tc>
          <w:tcPr>
            <w:tcW w:w="2240"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rPr>
                <w:sz w:val="18"/>
                <w:szCs w:val="18"/>
              </w:rPr>
            </w:pPr>
            <w:r w:rsidRPr="00CE4653">
              <w:rPr>
                <w:sz w:val="18"/>
                <w:szCs w:val="18"/>
              </w:rPr>
              <w:t>Предоставление автокатафалка для перевозки тела умершего из морга на кладбище</w:t>
            </w:r>
          </w:p>
        </w:tc>
        <w:tc>
          <w:tcPr>
            <w:tcW w:w="1143"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3 625,56</w:t>
            </w:r>
          </w:p>
        </w:tc>
      </w:tr>
      <w:tr w:rsidR="00CE4653" w:rsidRPr="00CE4653" w:rsidTr="00CE4653">
        <w:trPr>
          <w:tblCellSpacing w:w="0" w:type="dxa"/>
        </w:trPr>
        <w:tc>
          <w:tcPr>
            <w:tcW w:w="206"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4</w:t>
            </w:r>
          </w:p>
        </w:tc>
        <w:tc>
          <w:tcPr>
            <w:tcW w:w="141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Погребение (кремация с последующей выдачей урны с прахом)</w:t>
            </w:r>
          </w:p>
          <w:p w:rsidR="00CE4653" w:rsidRPr="00CE4653" w:rsidRDefault="00CE4653" w:rsidP="00CE4653">
            <w:pPr>
              <w:ind w:left="0"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rPr>
                <w:sz w:val="18"/>
                <w:szCs w:val="18"/>
              </w:rPr>
            </w:pPr>
            <w:r w:rsidRPr="00CE4653">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143"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3 784,14</w:t>
            </w:r>
          </w:p>
        </w:tc>
      </w:tr>
      <w:tr w:rsidR="00CE4653" w:rsidRPr="00CE4653" w:rsidTr="00CE4653">
        <w:trPr>
          <w:trHeight w:val="180"/>
          <w:tblCellSpacing w:w="0" w:type="dxa"/>
        </w:trPr>
        <w:tc>
          <w:tcPr>
            <w:tcW w:w="206"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p>
        </w:tc>
        <w:tc>
          <w:tcPr>
            <w:tcW w:w="141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b/>
                <w:bCs/>
                <w:sz w:val="18"/>
                <w:szCs w:val="18"/>
              </w:rPr>
              <w:t>Стоимость услуг всего</w:t>
            </w:r>
          </w:p>
        </w:tc>
        <w:tc>
          <w:tcPr>
            <w:tcW w:w="2240"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widowControl w:val="0"/>
              <w:autoSpaceDE w:val="0"/>
              <w:autoSpaceDN w:val="0"/>
              <w:adjustRightInd w:val="0"/>
              <w:ind w:left="0" w:firstLine="0"/>
              <w:rPr>
                <w:sz w:val="18"/>
                <w:szCs w:val="18"/>
                <w:lang w:val="en-US"/>
              </w:rPr>
            </w:pPr>
          </w:p>
        </w:tc>
        <w:tc>
          <w:tcPr>
            <w:tcW w:w="1143"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widowControl w:val="0"/>
              <w:autoSpaceDE w:val="0"/>
              <w:autoSpaceDN w:val="0"/>
              <w:adjustRightInd w:val="0"/>
              <w:ind w:left="0" w:firstLine="0"/>
              <w:jc w:val="center"/>
              <w:rPr>
                <w:b/>
                <w:sz w:val="18"/>
                <w:szCs w:val="18"/>
              </w:rPr>
            </w:pPr>
            <w:r w:rsidRPr="00CE4653">
              <w:rPr>
                <w:b/>
                <w:sz w:val="18"/>
                <w:szCs w:val="18"/>
              </w:rPr>
              <w:t>10 053,59</w:t>
            </w:r>
          </w:p>
        </w:tc>
      </w:tr>
    </w:tbl>
    <w:p w:rsidR="00CE4653" w:rsidRDefault="00CE4653" w:rsidP="00CE4653">
      <w:pPr>
        <w:jc w:val="right"/>
        <w:rPr>
          <w:i/>
          <w:sz w:val="18"/>
          <w:szCs w:val="18"/>
        </w:rPr>
      </w:pPr>
    </w:p>
    <w:p w:rsidR="00CE4653" w:rsidRPr="00CE4653" w:rsidRDefault="00CE4653" w:rsidP="00CE4653">
      <w:pPr>
        <w:jc w:val="right"/>
        <w:rPr>
          <w:i/>
          <w:sz w:val="18"/>
          <w:szCs w:val="18"/>
        </w:rPr>
      </w:pPr>
      <w:r w:rsidRPr="00CE4653">
        <w:rPr>
          <w:i/>
          <w:sz w:val="18"/>
          <w:szCs w:val="18"/>
        </w:rPr>
        <w:t>Начальник отдела МЗ и РМП                                                                Е.Н. Дубровина</w:t>
      </w:r>
    </w:p>
    <w:p w:rsidR="002D4EA9" w:rsidRPr="00CE4653" w:rsidRDefault="002D4EA9"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Default="00CE4653" w:rsidP="00CE4653">
      <w:pPr>
        <w:tabs>
          <w:tab w:val="left" w:pos="3976"/>
        </w:tabs>
        <w:ind w:left="0" w:right="5" w:firstLine="284"/>
        <w:jc w:val="right"/>
        <w:rPr>
          <w:i/>
          <w:sz w:val="18"/>
          <w:szCs w:val="18"/>
        </w:rPr>
      </w:pPr>
    </w:p>
    <w:p w:rsidR="00CE4653" w:rsidRPr="00CE4653" w:rsidRDefault="00CE4653" w:rsidP="00CE4653">
      <w:pPr>
        <w:tabs>
          <w:tab w:val="left" w:pos="3976"/>
        </w:tabs>
        <w:ind w:left="0" w:right="5" w:firstLine="284"/>
        <w:jc w:val="right"/>
        <w:rPr>
          <w:i/>
          <w:sz w:val="18"/>
          <w:szCs w:val="18"/>
        </w:rPr>
      </w:pPr>
      <w:r w:rsidRPr="00CE4653">
        <w:rPr>
          <w:i/>
          <w:sz w:val="18"/>
          <w:szCs w:val="18"/>
        </w:rPr>
        <w:lastRenderedPageBreak/>
        <w:t>Приложение №2</w:t>
      </w:r>
    </w:p>
    <w:p w:rsidR="00CE4653" w:rsidRPr="00CE4653" w:rsidRDefault="00CE4653" w:rsidP="00CE4653">
      <w:pPr>
        <w:tabs>
          <w:tab w:val="left" w:pos="3976"/>
        </w:tabs>
        <w:ind w:left="0" w:right="5" w:firstLine="284"/>
        <w:jc w:val="right"/>
        <w:rPr>
          <w:i/>
          <w:sz w:val="18"/>
          <w:szCs w:val="18"/>
        </w:rPr>
      </w:pPr>
      <w:r w:rsidRPr="00CE4653">
        <w:rPr>
          <w:i/>
          <w:sz w:val="18"/>
          <w:szCs w:val="18"/>
        </w:rPr>
        <w:t xml:space="preserve">к постановлению администрации </w:t>
      </w:r>
    </w:p>
    <w:p w:rsidR="00CE4653" w:rsidRPr="00CE4653" w:rsidRDefault="00CE4653" w:rsidP="00CE4653">
      <w:pPr>
        <w:tabs>
          <w:tab w:val="left" w:pos="3976"/>
        </w:tabs>
        <w:ind w:left="0" w:right="5" w:firstLine="284"/>
        <w:jc w:val="right"/>
        <w:rPr>
          <w:i/>
          <w:sz w:val="18"/>
          <w:szCs w:val="18"/>
        </w:rPr>
      </w:pPr>
      <w:r w:rsidRPr="00CE4653">
        <w:rPr>
          <w:i/>
          <w:sz w:val="18"/>
          <w:szCs w:val="18"/>
        </w:rPr>
        <w:t>от _</w:t>
      </w:r>
      <w:r>
        <w:rPr>
          <w:i/>
          <w:sz w:val="18"/>
          <w:szCs w:val="18"/>
          <w:u w:val="single"/>
        </w:rPr>
        <w:t>23.01.2024</w:t>
      </w:r>
      <w:r w:rsidRPr="00CE4653">
        <w:rPr>
          <w:i/>
          <w:sz w:val="18"/>
          <w:szCs w:val="18"/>
        </w:rPr>
        <w:t>_№ _</w:t>
      </w:r>
      <w:r>
        <w:rPr>
          <w:i/>
          <w:sz w:val="18"/>
          <w:szCs w:val="18"/>
          <w:u w:val="single"/>
        </w:rPr>
        <w:t>13 о/д</w:t>
      </w:r>
    </w:p>
    <w:p w:rsidR="00CE4653" w:rsidRPr="00CE4653" w:rsidRDefault="00CE4653" w:rsidP="00CE4653">
      <w:pPr>
        <w:tabs>
          <w:tab w:val="left" w:pos="3976"/>
        </w:tabs>
        <w:ind w:left="0" w:right="5" w:firstLine="284"/>
        <w:jc w:val="right"/>
        <w:rPr>
          <w:i/>
          <w:sz w:val="18"/>
          <w:szCs w:val="18"/>
        </w:rPr>
      </w:pPr>
    </w:p>
    <w:p w:rsidR="00CE4653" w:rsidRPr="00CE4653" w:rsidRDefault="00CE4653" w:rsidP="00CE4653">
      <w:pPr>
        <w:tabs>
          <w:tab w:val="left" w:pos="3976"/>
        </w:tabs>
        <w:ind w:left="0" w:right="5" w:firstLine="284"/>
        <w:rPr>
          <w:sz w:val="18"/>
          <w:szCs w:val="18"/>
        </w:rPr>
      </w:pPr>
    </w:p>
    <w:p w:rsidR="00CE4653" w:rsidRPr="00CE4653" w:rsidRDefault="00CE4653" w:rsidP="00CE4653">
      <w:pPr>
        <w:tabs>
          <w:tab w:val="left" w:pos="3976"/>
        </w:tabs>
        <w:ind w:left="0" w:right="5" w:firstLine="284"/>
        <w:jc w:val="center"/>
        <w:rPr>
          <w:sz w:val="18"/>
          <w:szCs w:val="18"/>
        </w:rPr>
      </w:pPr>
      <w:r w:rsidRPr="00CE4653">
        <w:rPr>
          <w:sz w:val="18"/>
          <w:szCs w:val="18"/>
        </w:rPr>
        <w:t>Стоимость и требования к качеству услуг,</w:t>
      </w:r>
    </w:p>
    <w:p w:rsidR="00CE4653" w:rsidRDefault="00CE4653" w:rsidP="00CE4653">
      <w:pPr>
        <w:tabs>
          <w:tab w:val="left" w:pos="3976"/>
        </w:tabs>
        <w:ind w:left="0" w:right="5" w:firstLine="284"/>
        <w:jc w:val="center"/>
        <w:rPr>
          <w:sz w:val="18"/>
          <w:szCs w:val="18"/>
        </w:rPr>
      </w:pPr>
      <w:proofErr w:type="gramStart"/>
      <w:r w:rsidRPr="00CE4653">
        <w:rPr>
          <w:sz w:val="18"/>
          <w:szCs w:val="18"/>
        </w:rPr>
        <w:t>предоставляемых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proofErr w:type="gramEnd"/>
    </w:p>
    <w:p w:rsidR="00CE4653" w:rsidRDefault="00CE4653" w:rsidP="00F24CD5">
      <w:pPr>
        <w:tabs>
          <w:tab w:val="left" w:pos="10490"/>
        </w:tabs>
        <w:spacing w:line="276" w:lineRule="auto"/>
        <w:ind w:left="0" w:right="-153" w:firstLine="0"/>
        <w:contextualSpacing/>
        <w:rPr>
          <w:sz w:val="18"/>
          <w:szCs w:val="18"/>
        </w:rPr>
      </w:pPr>
    </w:p>
    <w:tbl>
      <w:tblPr>
        <w:tblpPr w:leftFromText="180" w:rightFromText="180" w:vertAnchor="text" w:horzAnchor="margin" w:tblpY="50"/>
        <w:tblW w:w="4961"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15"/>
        <w:gridCol w:w="2864"/>
        <w:gridCol w:w="3695"/>
        <w:gridCol w:w="3166"/>
      </w:tblGrid>
      <w:tr w:rsidR="00CE4653" w:rsidRPr="00CE4653" w:rsidTr="00CE4653">
        <w:trPr>
          <w:tblCellSpacing w:w="0" w:type="dxa"/>
        </w:trPr>
        <w:tc>
          <w:tcPr>
            <w:tcW w:w="205"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w:t>
            </w:r>
          </w:p>
        </w:tc>
        <w:tc>
          <w:tcPr>
            <w:tcW w:w="141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Перечень услуг</w:t>
            </w:r>
          </w:p>
        </w:tc>
        <w:tc>
          <w:tcPr>
            <w:tcW w:w="182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Требование к качеству предоставляемых услуг</w:t>
            </w:r>
          </w:p>
        </w:tc>
        <w:tc>
          <w:tcPr>
            <w:tcW w:w="156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Стоимость услуги, руб.</w:t>
            </w:r>
          </w:p>
        </w:tc>
      </w:tr>
      <w:tr w:rsidR="00CE4653" w:rsidRPr="00CE4653" w:rsidTr="00CE4653">
        <w:trPr>
          <w:tblCellSpacing w:w="0" w:type="dxa"/>
        </w:trPr>
        <w:tc>
          <w:tcPr>
            <w:tcW w:w="205"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1</w:t>
            </w:r>
          </w:p>
        </w:tc>
        <w:tc>
          <w:tcPr>
            <w:tcW w:w="141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Оформление документов, необходимых для погребения</w:t>
            </w:r>
          </w:p>
        </w:tc>
        <w:tc>
          <w:tcPr>
            <w:tcW w:w="182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rPr>
                <w:sz w:val="18"/>
                <w:szCs w:val="18"/>
              </w:rPr>
            </w:pPr>
            <w:r w:rsidRPr="00CE4653">
              <w:rPr>
                <w:sz w:val="18"/>
                <w:szCs w:val="18"/>
              </w:rPr>
              <w:t>Оформление медицинского заключения о смерти, свидетельства о смерти, справки для получения пособия на погребение</w:t>
            </w:r>
          </w:p>
        </w:tc>
        <w:tc>
          <w:tcPr>
            <w:tcW w:w="156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бесплатно</w:t>
            </w:r>
          </w:p>
        </w:tc>
      </w:tr>
      <w:tr w:rsidR="00CE4653" w:rsidRPr="00CE4653" w:rsidTr="00CE4653">
        <w:trPr>
          <w:trHeight w:val="1005"/>
          <w:tblCellSpacing w:w="0" w:type="dxa"/>
        </w:trPr>
        <w:tc>
          <w:tcPr>
            <w:tcW w:w="205"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2</w:t>
            </w:r>
          </w:p>
        </w:tc>
        <w:tc>
          <w:tcPr>
            <w:tcW w:w="141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Предоставление и доставка гроба и других предметов, необходимых для погребения</w:t>
            </w:r>
          </w:p>
          <w:p w:rsidR="00CE4653" w:rsidRPr="00CE4653" w:rsidRDefault="00CE4653" w:rsidP="00CE4653">
            <w:pPr>
              <w:ind w:left="0" w:firstLine="0"/>
              <w:jc w:val="left"/>
              <w:rPr>
                <w:sz w:val="18"/>
                <w:szCs w:val="18"/>
              </w:rPr>
            </w:pPr>
          </w:p>
          <w:p w:rsidR="00CE4653" w:rsidRPr="00CE4653" w:rsidRDefault="00CE4653" w:rsidP="00CE4653">
            <w:pPr>
              <w:ind w:left="0" w:firstLine="0"/>
              <w:jc w:val="left"/>
              <w:rPr>
                <w:sz w:val="18"/>
                <w:szCs w:val="18"/>
              </w:rPr>
            </w:pPr>
          </w:p>
        </w:tc>
        <w:tc>
          <w:tcPr>
            <w:tcW w:w="182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rPr>
                <w:sz w:val="18"/>
                <w:szCs w:val="18"/>
              </w:rPr>
            </w:pPr>
            <w:r w:rsidRPr="00CE4653">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56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2 643,89</w:t>
            </w:r>
          </w:p>
        </w:tc>
      </w:tr>
      <w:tr w:rsidR="00CE4653" w:rsidRPr="00CE4653" w:rsidTr="00CE4653">
        <w:trPr>
          <w:tblCellSpacing w:w="0" w:type="dxa"/>
        </w:trPr>
        <w:tc>
          <w:tcPr>
            <w:tcW w:w="205"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3</w:t>
            </w:r>
          </w:p>
        </w:tc>
        <w:tc>
          <w:tcPr>
            <w:tcW w:w="141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 xml:space="preserve">Перевозка тела (останков) умершего на кладбище </w:t>
            </w:r>
          </w:p>
        </w:tc>
        <w:tc>
          <w:tcPr>
            <w:tcW w:w="182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rPr>
                <w:sz w:val="18"/>
                <w:szCs w:val="18"/>
              </w:rPr>
            </w:pPr>
            <w:r w:rsidRPr="00CE4653">
              <w:rPr>
                <w:sz w:val="18"/>
                <w:szCs w:val="18"/>
              </w:rPr>
              <w:t>Предоставление автокатафалка для перевозки тела умершего из морга на кладбище</w:t>
            </w:r>
          </w:p>
        </w:tc>
        <w:tc>
          <w:tcPr>
            <w:tcW w:w="156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3 625,56</w:t>
            </w:r>
          </w:p>
        </w:tc>
      </w:tr>
      <w:tr w:rsidR="00CE4653" w:rsidRPr="00CE4653" w:rsidTr="00CE4653">
        <w:trPr>
          <w:tblCellSpacing w:w="0" w:type="dxa"/>
        </w:trPr>
        <w:tc>
          <w:tcPr>
            <w:tcW w:w="205"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4</w:t>
            </w:r>
          </w:p>
        </w:tc>
        <w:tc>
          <w:tcPr>
            <w:tcW w:w="141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 xml:space="preserve">Погребение </w:t>
            </w:r>
          </w:p>
        </w:tc>
        <w:tc>
          <w:tcPr>
            <w:tcW w:w="182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rPr>
                <w:sz w:val="18"/>
                <w:szCs w:val="18"/>
              </w:rPr>
            </w:pPr>
            <w:r w:rsidRPr="00CE4653">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56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3 784,14</w:t>
            </w:r>
          </w:p>
        </w:tc>
      </w:tr>
      <w:tr w:rsidR="00CE4653" w:rsidRPr="00CE4653" w:rsidTr="00CE4653">
        <w:trPr>
          <w:trHeight w:val="180"/>
          <w:tblCellSpacing w:w="0" w:type="dxa"/>
        </w:trPr>
        <w:tc>
          <w:tcPr>
            <w:tcW w:w="205"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5</w:t>
            </w:r>
          </w:p>
        </w:tc>
        <w:tc>
          <w:tcPr>
            <w:tcW w:w="141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sz w:val="18"/>
                <w:szCs w:val="18"/>
              </w:rPr>
              <w:t>Облачение тела</w:t>
            </w:r>
          </w:p>
        </w:tc>
        <w:tc>
          <w:tcPr>
            <w:tcW w:w="182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rPr>
                <w:sz w:val="18"/>
                <w:szCs w:val="18"/>
              </w:rPr>
            </w:pPr>
          </w:p>
        </w:tc>
        <w:tc>
          <w:tcPr>
            <w:tcW w:w="156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center"/>
              <w:rPr>
                <w:sz w:val="18"/>
                <w:szCs w:val="18"/>
              </w:rPr>
            </w:pPr>
            <w:r w:rsidRPr="00CE4653">
              <w:rPr>
                <w:sz w:val="18"/>
                <w:szCs w:val="18"/>
              </w:rPr>
              <w:t>бесплатно</w:t>
            </w:r>
          </w:p>
        </w:tc>
      </w:tr>
      <w:tr w:rsidR="00CE4653" w:rsidRPr="00CE4653" w:rsidTr="00CE4653">
        <w:trPr>
          <w:trHeight w:val="100"/>
          <w:tblCellSpacing w:w="0" w:type="dxa"/>
        </w:trPr>
        <w:tc>
          <w:tcPr>
            <w:tcW w:w="205"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p>
        </w:tc>
        <w:tc>
          <w:tcPr>
            <w:tcW w:w="141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ind w:left="0" w:firstLine="0"/>
              <w:jc w:val="left"/>
              <w:rPr>
                <w:sz w:val="18"/>
                <w:szCs w:val="18"/>
              </w:rPr>
            </w:pPr>
            <w:r w:rsidRPr="00CE4653">
              <w:rPr>
                <w:b/>
                <w:bCs/>
                <w:sz w:val="18"/>
                <w:szCs w:val="18"/>
              </w:rPr>
              <w:t>Стоимость услуг всего</w:t>
            </w:r>
          </w:p>
        </w:tc>
        <w:tc>
          <w:tcPr>
            <w:tcW w:w="1822"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widowControl w:val="0"/>
              <w:autoSpaceDE w:val="0"/>
              <w:autoSpaceDN w:val="0"/>
              <w:adjustRightInd w:val="0"/>
              <w:ind w:left="0" w:firstLine="0"/>
              <w:rPr>
                <w:sz w:val="18"/>
                <w:szCs w:val="18"/>
                <w:lang w:val="en-US"/>
              </w:rPr>
            </w:pPr>
          </w:p>
        </w:tc>
        <w:tc>
          <w:tcPr>
            <w:tcW w:w="1561" w:type="pct"/>
            <w:tcBorders>
              <w:top w:val="outset" w:sz="6" w:space="0" w:color="auto"/>
              <w:left w:val="outset" w:sz="6" w:space="0" w:color="auto"/>
              <w:bottom w:val="outset" w:sz="6" w:space="0" w:color="auto"/>
              <w:right w:val="outset" w:sz="6" w:space="0" w:color="auto"/>
            </w:tcBorders>
          </w:tcPr>
          <w:p w:rsidR="00CE4653" w:rsidRPr="00CE4653" w:rsidRDefault="00CE4653" w:rsidP="00CE4653">
            <w:pPr>
              <w:widowControl w:val="0"/>
              <w:autoSpaceDE w:val="0"/>
              <w:autoSpaceDN w:val="0"/>
              <w:adjustRightInd w:val="0"/>
              <w:ind w:left="0" w:firstLine="0"/>
              <w:jc w:val="center"/>
              <w:rPr>
                <w:b/>
                <w:sz w:val="18"/>
                <w:szCs w:val="18"/>
              </w:rPr>
            </w:pPr>
            <w:r w:rsidRPr="00CE4653">
              <w:rPr>
                <w:b/>
                <w:sz w:val="18"/>
                <w:szCs w:val="18"/>
              </w:rPr>
              <w:t>10 053,59</w:t>
            </w:r>
          </w:p>
        </w:tc>
      </w:tr>
    </w:tbl>
    <w:p w:rsidR="00CE4653" w:rsidRDefault="00CE4653" w:rsidP="00F24CD5">
      <w:pPr>
        <w:tabs>
          <w:tab w:val="left" w:pos="10490"/>
        </w:tabs>
        <w:spacing w:line="276" w:lineRule="auto"/>
        <w:ind w:left="0" w:right="-153" w:firstLine="0"/>
        <w:contextualSpacing/>
        <w:rPr>
          <w:sz w:val="18"/>
          <w:szCs w:val="18"/>
        </w:rPr>
      </w:pPr>
    </w:p>
    <w:p w:rsidR="00CE4653" w:rsidRDefault="00CE4653" w:rsidP="00CE4653">
      <w:pPr>
        <w:jc w:val="right"/>
        <w:rPr>
          <w:i/>
          <w:sz w:val="18"/>
          <w:szCs w:val="18"/>
        </w:rPr>
      </w:pPr>
    </w:p>
    <w:p w:rsidR="00CE4653" w:rsidRPr="00CE4653" w:rsidRDefault="00CE4653" w:rsidP="00CE4653">
      <w:pPr>
        <w:jc w:val="right"/>
        <w:rPr>
          <w:i/>
          <w:sz w:val="18"/>
          <w:szCs w:val="18"/>
        </w:rPr>
      </w:pPr>
      <w:r w:rsidRPr="00CE4653">
        <w:rPr>
          <w:i/>
          <w:sz w:val="18"/>
          <w:szCs w:val="18"/>
        </w:rPr>
        <w:t>Начальник отдела МЗ и РМП                                                                Е.Н. Дубровина</w:t>
      </w:r>
    </w:p>
    <w:p w:rsidR="00807696" w:rsidRDefault="00807696" w:rsidP="00F24CD5">
      <w:pPr>
        <w:tabs>
          <w:tab w:val="left" w:pos="10490"/>
        </w:tabs>
        <w:spacing w:line="276" w:lineRule="auto"/>
        <w:ind w:left="0" w:right="-153" w:firstLine="0"/>
        <w:contextualSpacing/>
        <w:rPr>
          <w:sz w:val="18"/>
          <w:szCs w:val="18"/>
        </w:rPr>
      </w:pPr>
    </w:p>
    <w:p w:rsidR="00807696" w:rsidRDefault="00807696" w:rsidP="00807696">
      <w:pPr>
        <w:tabs>
          <w:tab w:val="left" w:pos="426"/>
          <w:tab w:val="left" w:pos="3976"/>
        </w:tabs>
        <w:ind w:left="0" w:right="5" w:firstLine="426"/>
        <w:jc w:val="center"/>
        <w:rPr>
          <w:sz w:val="18"/>
          <w:szCs w:val="18"/>
        </w:rPr>
      </w:pPr>
    </w:p>
    <w:p w:rsidR="00807696" w:rsidRPr="007A6408" w:rsidRDefault="00807696" w:rsidP="00807696">
      <w:pPr>
        <w:tabs>
          <w:tab w:val="left" w:pos="426"/>
          <w:tab w:val="left" w:pos="3976"/>
        </w:tabs>
        <w:ind w:left="0" w:right="5" w:firstLine="426"/>
        <w:jc w:val="center"/>
        <w:rPr>
          <w:b/>
          <w:sz w:val="18"/>
          <w:szCs w:val="18"/>
        </w:rPr>
      </w:pPr>
      <w:r w:rsidRPr="007A6408">
        <w:rPr>
          <w:sz w:val="18"/>
          <w:szCs w:val="18"/>
        </w:rPr>
        <w:t>РОССИЙСКАЯ ФЕДЕРАЦИЯ</w:t>
      </w:r>
    </w:p>
    <w:p w:rsidR="00807696" w:rsidRPr="007A6408" w:rsidRDefault="00807696" w:rsidP="00807696">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807696" w:rsidRPr="007A6408" w:rsidRDefault="00807696" w:rsidP="00807696">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807696" w:rsidRDefault="00807696" w:rsidP="00807696">
      <w:pPr>
        <w:tabs>
          <w:tab w:val="left" w:pos="426"/>
          <w:tab w:val="left" w:pos="3976"/>
        </w:tabs>
        <w:ind w:left="426" w:right="5" w:firstLine="426"/>
        <w:jc w:val="center"/>
        <w:rPr>
          <w:b/>
          <w:bCs/>
          <w:sz w:val="18"/>
          <w:szCs w:val="18"/>
        </w:rPr>
      </w:pPr>
      <w:r w:rsidRPr="007A6408">
        <w:rPr>
          <w:b/>
          <w:bCs/>
          <w:sz w:val="18"/>
          <w:szCs w:val="18"/>
        </w:rPr>
        <w:t>АДМИНИСТРАЦИЯ</w:t>
      </w:r>
    </w:p>
    <w:p w:rsidR="00807696" w:rsidRDefault="00807696" w:rsidP="00807696">
      <w:pPr>
        <w:tabs>
          <w:tab w:val="left" w:pos="426"/>
          <w:tab w:val="left" w:pos="3976"/>
        </w:tabs>
        <w:ind w:left="426" w:right="5" w:firstLine="426"/>
        <w:jc w:val="center"/>
        <w:rPr>
          <w:b/>
          <w:bCs/>
          <w:sz w:val="18"/>
          <w:szCs w:val="18"/>
        </w:rPr>
      </w:pPr>
      <w:r>
        <w:rPr>
          <w:b/>
          <w:bCs/>
          <w:sz w:val="18"/>
          <w:szCs w:val="18"/>
        </w:rPr>
        <w:t>ПОСТАНОВЛЕНИЕ</w:t>
      </w:r>
    </w:p>
    <w:p w:rsidR="00807696" w:rsidRPr="007A6408" w:rsidRDefault="00807696" w:rsidP="00807696">
      <w:pPr>
        <w:tabs>
          <w:tab w:val="left" w:pos="426"/>
          <w:tab w:val="left" w:pos="3976"/>
        </w:tabs>
        <w:ind w:left="426" w:right="5" w:firstLine="426"/>
        <w:jc w:val="center"/>
        <w:rPr>
          <w:b/>
          <w:bCs/>
          <w:sz w:val="18"/>
          <w:szCs w:val="18"/>
        </w:rPr>
      </w:pPr>
    </w:p>
    <w:p w:rsidR="00807696" w:rsidRPr="007A6408" w:rsidRDefault="002708FC" w:rsidP="00807696">
      <w:pPr>
        <w:tabs>
          <w:tab w:val="left" w:pos="426"/>
          <w:tab w:val="left" w:pos="3976"/>
        </w:tabs>
        <w:ind w:left="426" w:right="5" w:firstLine="426"/>
        <w:rPr>
          <w:sz w:val="18"/>
          <w:szCs w:val="18"/>
        </w:rPr>
      </w:pPr>
      <w:r>
        <w:rPr>
          <w:bCs/>
          <w:sz w:val="18"/>
          <w:szCs w:val="18"/>
          <w:u w:val="single"/>
        </w:rPr>
        <w:t>30</w:t>
      </w:r>
      <w:r w:rsidR="00807696">
        <w:rPr>
          <w:bCs/>
          <w:sz w:val="18"/>
          <w:szCs w:val="18"/>
          <w:u w:val="single"/>
        </w:rPr>
        <w:t>.01.2024</w:t>
      </w:r>
      <w:r w:rsidR="00807696">
        <w:rPr>
          <w:sz w:val="18"/>
          <w:szCs w:val="18"/>
          <w:u w:val="single"/>
        </w:rPr>
        <w:t xml:space="preserve">  № </w:t>
      </w:r>
      <w:r>
        <w:rPr>
          <w:sz w:val="18"/>
          <w:szCs w:val="18"/>
          <w:u w:val="single"/>
        </w:rPr>
        <w:t>28</w:t>
      </w:r>
      <w:r w:rsidR="00807696">
        <w:rPr>
          <w:sz w:val="18"/>
          <w:szCs w:val="18"/>
          <w:u w:val="single"/>
        </w:rPr>
        <w:t xml:space="preserve"> о/д</w:t>
      </w:r>
    </w:p>
    <w:p w:rsidR="00807696" w:rsidRDefault="00807696" w:rsidP="00807696">
      <w:pPr>
        <w:tabs>
          <w:tab w:val="left" w:pos="426"/>
          <w:tab w:val="left" w:pos="3976"/>
        </w:tabs>
        <w:ind w:left="426" w:right="5" w:firstLine="426"/>
        <w:rPr>
          <w:sz w:val="18"/>
          <w:szCs w:val="18"/>
        </w:rPr>
      </w:pPr>
      <w:r w:rsidRPr="007A6408">
        <w:rPr>
          <w:sz w:val="18"/>
          <w:szCs w:val="18"/>
        </w:rPr>
        <w:t xml:space="preserve">       с. Хомутово </w:t>
      </w:r>
    </w:p>
    <w:p w:rsidR="00807696" w:rsidRPr="007A6408" w:rsidRDefault="00807696" w:rsidP="00807696">
      <w:pPr>
        <w:tabs>
          <w:tab w:val="left" w:pos="426"/>
          <w:tab w:val="left" w:pos="3976"/>
        </w:tabs>
        <w:ind w:left="426" w:right="5" w:firstLine="426"/>
        <w:rPr>
          <w:sz w:val="18"/>
          <w:szCs w:val="18"/>
        </w:rPr>
      </w:pPr>
    </w:p>
    <w:p w:rsidR="00807696" w:rsidRDefault="00807696" w:rsidP="00807696">
      <w:pPr>
        <w:tabs>
          <w:tab w:val="left" w:pos="3976"/>
        </w:tabs>
        <w:ind w:left="0" w:right="5" w:firstLine="284"/>
        <w:rPr>
          <w:sz w:val="18"/>
          <w:szCs w:val="18"/>
        </w:rPr>
      </w:pPr>
      <w:r w:rsidRPr="00807696">
        <w:rPr>
          <w:sz w:val="18"/>
          <w:szCs w:val="18"/>
        </w:rPr>
        <w:t>Об утверждении мероприятий перечня проектов народных инициатив в 2024 году на территории Хомутовского муниципального образования, порядка организации работы по их реализации</w:t>
      </w:r>
      <w:r>
        <w:rPr>
          <w:sz w:val="18"/>
          <w:szCs w:val="18"/>
        </w:rPr>
        <w:t>.</w:t>
      </w:r>
    </w:p>
    <w:p w:rsidR="00807696" w:rsidRDefault="00807696" w:rsidP="00807696">
      <w:pPr>
        <w:tabs>
          <w:tab w:val="left" w:pos="3976"/>
        </w:tabs>
        <w:ind w:left="0" w:right="5" w:firstLine="284"/>
        <w:rPr>
          <w:sz w:val="18"/>
          <w:szCs w:val="18"/>
        </w:rPr>
      </w:pPr>
    </w:p>
    <w:p w:rsidR="00807696" w:rsidRDefault="00807696" w:rsidP="00807696">
      <w:pPr>
        <w:tabs>
          <w:tab w:val="left" w:pos="3976"/>
        </w:tabs>
        <w:ind w:left="0" w:right="5" w:firstLine="284"/>
        <w:rPr>
          <w:sz w:val="18"/>
          <w:szCs w:val="18"/>
        </w:rPr>
      </w:pPr>
      <w:proofErr w:type="gramStart"/>
      <w:r w:rsidRPr="00807696">
        <w:rPr>
          <w:sz w:val="18"/>
          <w:szCs w:val="18"/>
        </w:rPr>
        <w:t xml:space="preserve">В целях эффективной реализации в 2024 году мероприятий перечня проектов народных инициатив на территории Хомутовского муниципального образования, сформированных на основании Протоколов собрания граждан, проживающих на территории Хомутовского муниципального образования от 17.01.2024, 18.01.2024 и 19.01.2024, в соответствии с Положением о предоставлении и расходовании субсидий из областного бюджета местным бюджетам в целях </w:t>
      </w:r>
      <w:proofErr w:type="spellStart"/>
      <w:r w:rsidRPr="00807696">
        <w:rPr>
          <w:sz w:val="18"/>
          <w:szCs w:val="18"/>
        </w:rPr>
        <w:t>софинасирования</w:t>
      </w:r>
      <w:proofErr w:type="spellEnd"/>
      <w:r w:rsidRPr="00807696">
        <w:rPr>
          <w:sz w:val="18"/>
          <w:szCs w:val="18"/>
        </w:rPr>
        <w:t xml:space="preserve"> расходных обязательств муниципальных образований Иркутской области на реализацию мероприятий</w:t>
      </w:r>
      <w:proofErr w:type="gramEnd"/>
      <w:r w:rsidRPr="00807696">
        <w:rPr>
          <w:sz w:val="18"/>
          <w:szCs w:val="18"/>
        </w:rPr>
        <w:t xml:space="preserve"> перечня проектов народных инициатив, утвержденных постановлением Правительства Иркутской области от 14.02.2019  № 108-пп, Уставом Хомутовского муниципального образования, администрация Хомутовского муниципального образования</w:t>
      </w:r>
    </w:p>
    <w:p w:rsidR="00807696" w:rsidRPr="00807696" w:rsidRDefault="00807696" w:rsidP="00807696">
      <w:pPr>
        <w:tabs>
          <w:tab w:val="left" w:pos="3976"/>
        </w:tabs>
        <w:ind w:left="0" w:right="5" w:firstLine="284"/>
        <w:rPr>
          <w:sz w:val="18"/>
          <w:szCs w:val="18"/>
        </w:rPr>
      </w:pPr>
    </w:p>
    <w:p w:rsidR="00807696" w:rsidRDefault="00807696" w:rsidP="00807696">
      <w:pPr>
        <w:tabs>
          <w:tab w:val="left" w:pos="3976"/>
        </w:tabs>
        <w:ind w:left="0" w:right="5" w:firstLine="284"/>
        <w:rPr>
          <w:sz w:val="18"/>
          <w:szCs w:val="18"/>
        </w:rPr>
      </w:pPr>
      <w:r w:rsidRPr="00807696">
        <w:rPr>
          <w:sz w:val="18"/>
          <w:szCs w:val="18"/>
        </w:rPr>
        <w:t>ПОСТАНОВЛЯЕТ:</w:t>
      </w:r>
    </w:p>
    <w:p w:rsidR="00807696" w:rsidRPr="00807696" w:rsidRDefault="00807696" w:rsidP="00807696">
      <w:pPr>
        <w:tabs>
          <w:tab w:val="left" w:pos="3976"/>
        </w:tabs>
        <w:ind w:left="0" w:right="5" w:firstLine="284"/>
        <w:rPr>
          <w:sz w:val="18"/>
          <w:szCs w:val="18"/>
        </w:rPr>
      </w:pPr>
    </w:p>
    <w:p w:rsidR="00807696" w:rsidRPr="00807696" w:rsidRDefault="00807696" w:rsidP="00807696">
      <w:pPr>
        <w:tabs>
          <w:tab w:val="left" w:pos="3976"/>
        </w:tabs>
        <w:ind w:left="0" w:right="5" w:firstLine="284"/>
        <w:rPr>
          <w:sz w:val="18"/>
          <w:szCs w:val="18"/>
        </w:rPr>
      </w:pPr>
      <w:proofErr w:type="gramStart"/>
      <w:r w:rsidRPr="00807696">
        <w:rPr>
          <w:sz w:val="18"/>
          <w:szCs w:val="18"/>
        </w:rPr>
        <w:t xml:space="preserve">1.Утвердить мероприятия перечня проектов народных инициатив в 2024 году на территории Хомутовского муниципального образования, реализация которых в 2024 году осуществляется за счет средств местного бюджета в объеме    398 979 (триста девяносто восемь тысяч девятьсот семьдесят девять) рублей 17 копеек и субсидии из областного бюджета, предоставляемой в целях </w:t>
      </w:r>
      <w:proofErr w:type="spellStart"/>
      <w:r w:rsidRPr="00807696">
        <w:rPr>
          <w:sz w:val="18"/>
          <w:szCs w:val="18"/>
        </w:rPr>
        <w:t>софинансирования</w:t>
      </w:r>
      <w:proofErr w:type="spellEnd"/>
      <w:r w:rsidRPr="00807696">
        <w:rPr>
          <w:sz w:val="18"/>
          <w:szCs w:val="18"/>
        </w:rPr>
        <w:t xml:space="preserve"> расходных обязательств муниципального образования, в объеме 9 575 500 (девять миллионов</w:t>
      </w:r>
      <w:proofErr w:type="gramEnd"/>
      <w:r w:rsidRPr="00807696">
        <w:rPr>
          <w:sz w:val="18"/>
          <w:szCs w:val="18"/>
        </w:rPr>
        <w:t xml:space="preserve"> пятьсот семьдесят пять тысяч пятьсот) рублей 00 копеек: </w:t>
      </w:r>
    </w:p>
    <w:p w:rsidR="00807696" w:rsidRPr="00807696" w:rsidRDefault="00807696" w:rsidP="00807696">
      <w:pPr>
        <w:tabs>
          <w:tab w:val="left" w:pos="3976"/>
        </w:tabs>
        <w:ind w:left="0" w:right="5" w:firstLine="284"/>
        <w:rPr>
          <w:sz w:val="18"/>
          <w:szCs w:val="18"/>
        </w:rPr>
      </w:pPr>
      <w:r w:rsidRPr="00807696">
        <w:rPr>
          <w:sz w:val="18"/>
          <w:szCs w:val="18"/>
        </w:rPr>
        <w:t>1.1.Организация материально-технического обеспечения Муниципального учреждения культуры «Культурно-спортивный комплекс» Хомутовского муниципального образования, в том числе приобретение оборудования, инвентаря и прочее на сумму – 3 780 000 рублей 00 копеек.</w:t>
      </w:r>
    </w:p>
    <w:p w:rsidR="00807696" w:rsidRPr="00807696" w:rsidRDefault="00807696" w:rsidP="00807696">
      <w:pPr>
        <w:tabs>
          <w:tab w:val="left" w:pos="3976"/>
        </w:tabs>
        <w:ind w:left="0" w:right="5" w:firstLine="284"/>
        <w:rPr>
          <w:sz w:val="18"/>
          <w:szCs w:val="18"/>
        </w:rPr>
      </w:pPr>
      <w:r w:rsidRPr="00807696">
        <w:rPr>
          <w:sz w:val="18"/>
          <w:szCs w:val="18"/>
        </w:rPr>
        <w:t>1.2.Обеспечение первичных мер пожарной безопасности на территории Хомутовского муниципального образования, в том числе приобретение специализированного оборудования на сумму – 1 500 000 рублей 00 копеек.</w:t>
      </w:r>
    </w:p>
    <w:p w:rsidR="00807696" w:rsidRPr="00807696" w:rsidRDefault="00807696" w:rsidP="00807696">
      <w:pPr>
        <w:tabs>
          <w:tab w:val="left" w:pos="3976"/>
        </w:tabs>
        <w:ind w:left="0" w:right="5" w:firstLine="284"/>
        <w:rPr>
          <w:sz w:val="18"/>
          <w:szCs w:val="18"/>
        </w:rPr>
      </w:pPr>
      <w:proofErr w:type="gramStart"/>
      <w:r w:rsidRPr="00807696">
        <w:rPr>
          <w:sz w:val="18"/>
          <w:szCs w:val="18"/>
        </w:rPr>
        <w:lastRenderedPageBreak/>
        <w:t xml:space="preserve">1.3.Благоустройство общественных территорий, в том числе приобретение и установка игровых элементов, тренажеров (с. Хомутово, пер. Дальний, п. </w:t>
      </w:r>
      <w:proofErr w:type="spellStart"/>
      <w:r w:rsidRPr="00807696">
        <w:rPr>
          <w:sz w:val="18"/>
          <w:szCs w:val="18"/>
        </w:rPr>
        <w:t>Плишкино</w:t>
      </w:r>
      <w:proofErr w:type="spellEnd"/>
      <w:r w:rsidRPr="00807696">
        <w:rPr>
          <w:sz w:val="18"/>
          <w:szCs w:val="18"/>
        </w:rPr>
        <w:t xml:space="preserve">, ул. Подгорная, 21, ул. Юбилейная, д. Куда, ул. Береговая), приобретение и установка видеокамер (с. Хомутово, ул. Украинская, ул. Брусничная, ул. Красноармейская, ул. Суворовская) на сумму – 1 934 479 рублей 17 копеек.  </w:t>
      </w:r>
      <w:proofErr w:type="gramEnd"/>
    </w:p>
    <w:p w:rsidR="00807696" w:rsidRPr="00807696" w:rsidRDefault="00807696" w:rsidP="00807696">
      <w:pPr>
        <w:tabs>
          <w:tab w:val="left" w:pos="3976"/>
        </w:tabs>
        <w:ind w:left="0" w:right="5" w:firstLine="284"/>
        <w:rPr>
          <w:sz w:val="18"/>
          <w:szCs w:val="18"/>
        </w:rPr>
      </w:pPr>
      <w:proofErr w:type="gramStart"/>
      <w:r w:rsidRPr="00807696">
        <w:rPr>
          <w:sz w:val="18"/>
          <w:szCs w:val="18"/>
        </w:rPr>
        <w:t xml:space="preserve">1.4.Выполнение работ по уличному освещению (с. Хомутово, ул. Ленинградская, ул. Ирины Рогаль, ул. </w:t>
      </w:r>
      <w:proofErr w:type="spellStart"/>
      <w:r w:rsidRPr="00807696">
        <w:rPr>
          <w:sz w:val="18"/>
          <w:szCs w:val="18"/>
        </w:rPr>
        <w:t>Кольцовская</w:t>
      </w:r>
      <w:proofErr w:type="spellEnd"/>
      <w:r w:rsidRPr="00807696">
        <w:rPr>
          <w:sz w:val="18"/>
          <w:szCs w:val="18"/>
        </w:rPr>
        <w:t xml:space="preserve">) на сумму – 1 200 000 рублей 00 копеек. </w:t>
      </w:r>
      <w:proofErr w:type="gramEnd"/>
    </w:p>
    <w:p w:rsidR="00807696" w:rsidRPr="00807696" w:rsidRDefault="00807696" w:rsidP="00807696">
      <w:pPr>
        <w:tabs>
          <w:tab w:val="left" w:pos="3976"/>
        </w:tabs>
        <w:ind w:left="0" w:right="5" w:firstLine="284"/>
        <w:rPr>
          <w:sz w:val="18"/>
          <w:szCs w:val="18"/>
        </w:rPr>
      </w:pPr>
      <w:r w:rsidRPr="00807696">
        <w:rPr>
          <w:sz w:val="18"/>
          <w:szCs w:val="18"/>
        </w:rPr>
        <w:t>1.5.Организация материально-технического обеспечения Муниципального казенного учреждения «Хозяйственно-эксплуатационная служба Хомутовского муниципального образования», в том числе приобретение автомобиля на сумму – 1 560 000 рублей 00 копеек.</w:t>
      </w:r>
    </w:p>
    <w:p w:rsidR="00807696" w:rsidRPr="00807696" w:rsidRDefault="00807696" w:rsidP="00807696">
      <w:pPr>
        <w:tabs>
          <w:tab w:val="left" w:pos="3976"/>
        </w:tabs>
        <w:ind w:left="0" w:right="5" w:firstLine="284"/>
        <w:rPr>
          <w:sz w:val="18"/>
          <w:szCs w:val="18"/>
        </w:rPr>
      </w:pPr>
      <w:r w:rsidRPr="00807696">
        <w:rPr>
          <w:sz w:val="18"/>
          <w:szCs w:val="18"/>
        </w:rPr>
        <w:t xml:space="preserve">2.Установить ответственных должностных лиц и сроки </w:t>
      </w:r>
      <w:proofErr w:type="gramStart"/>
      <w:r w:rsidRPr="00807696">
        <w:rPr>
          <w:sz w:val="18"/>
          <w:szCs w:val="18"/>
        </w:rPr>
        <w:t>исполнения мероприятий перечня проектов народных инициатив</w:t>
      </w:r>
      <w:proofErr w:type="gramEnd"/>
      <w:r w:rsidRPr="00807696">
        <w:rPr>
          <w:sz w:val="18"/>
          <w:szCs w:val="18"/>
        </w:rPr>
        <w:t>:</w:t>
      </w:r>
    </w:p>
    <w:p w:rsidR="00807696" w:rsidRPr="00807696" w:rsidRDefault="00807696" w:rsidP="00807696">
      <w:pPr>
        <w:tabs>
          <w:tab w:val="left" w:pos="3976"/>
        </w:tabs>
        <w:ind w:left="0" w:right="5" w:firstLine="284"/>
        <w:rPr>
          <w:sz w:val="18"/>
          <w:szCs w:val="18"/>
        </w:rPr>
      </w:pPr>
      <w:r w:rsidRPr="00807696">
        <w:rPr>
          <w:sz w:val="18"/>
          <w:szCs w:val="18"/>
        </w:rPr>
        <w:t>заместитель Главы администрации Хомутовского муниципального образования по мероприятию согласно пункту 1.2 в срок не позднее 30.12.2024;</w:t>
      </w:r>
    </w:p>
    <w:p w:rsidR="00807696" w:rsidRPr="00807696" w:rsidRDefault="00807696" w:rsidP="00807696">
      <w:pPr>
        <w:tabs>
          <w:tab w:val="left" w:pos="3976"/>
        </w:tabs>
        <w:ind w:left="0" w:right="5" w:firstLine="284"/>
        <w:rPr>
          <w:sz w:val="18"/>
          <w:szCs w:val="18"/>
        </w:rPr>
      </w:pPr>
      <w:r w:rsidRPr="00807696">
        <w:rPr>
          <w:sz w:val="18"/>
          <w:szCs w:val="18"/>
        </w:rPr>
        <w:t>начальник социального отдела администрации Хомутовского муниципального образования по мероприятию согласно пункту 1.3 в срок не позднее 30.12.2024;</w:t>
      </w:r>
    </w:p>
    <w:p w:rsidR="00807696" w:rsidRPr="00807696" w:rsidRDefault="00807696" w:rsidP="00807696">
      <w:pPr>
        <w:tabs>
          <w:tab w:val="left" w:pos="3976"/>
        </w:tabs>
        <w:ind w:left="0" w:right="5" w:firstLine="284"/>
        <w:rPr>
          <w:sz w:val="18"/>
          <w:szCs w:val="18"/>
        </w:rPr>
      </w:pPr>
      <w:r w:rsidRPr="00807696">
        <w:rPr>
          <w:sz w:val="18"/>
          <w:szCs w:val="18"/>
        </w:rPr>
        <w:t>директор МКУ «Хозяйственно-эксплуатационная служба Хомутовского муниципального образования» по мероприятиям согласно пунктам 1.4. и 1.5. в срок не позднее 30.12.2024;</w:t>
      </w:r>
    </w:p>
    <w:p w:rsidR="00807696" w:rsidRPr="00807696" w:rsidRDefault="00807696" w:rsidP="00807696">
      <w:pPr>
        <w:tabs>
          <w:tab w:val="left" w:pos="3976"/>
        </w:tabs>
        <w:ind w:left="0" w:right="5" w:firstLine="284"/>
        <w:rPr>
          <w:sz w:val="18"/>
          <w:szCs w:val="18"/>
        </w:rPr>
      </w:pPr>
      <w:r w:rsidRPr="00807696">
        <w:rPr>
          <w:sz w:val="18"/>
          <w:szCs w:val="18"/>
        </w:rPr>
        <w:t>генеральный директор МУК «Культурно-спортивный комплекс» Хомутовского муниципального образования по мероприятию согласно пункту 1.1 в срок не позднее 30.12.2024.</w:t>
      </w:r>
    </w:p>
    <w:p w:rsidR="00807696" w:rsidRPr="00807696" w:rsidRDefault="00807696" w:rsidP="00807696">
      <w:pPr>
        <w:tabs>
          <w:tab w:val="left" w:pos="3976"/>
        </w:tabs>
        <w:ind w:left="0" w:right="5" w:firstLine="284"/>
        <w:rPr>
          <w:sz w:val="18"/>
          <w:szCs w:val="18"/>
        </w:rPr>
      </w:pPr>
      <w:r w:rsidRPr="00807696">
        <w:rPr>
          <w:sz w:val="18"/>
          <w:szCs w:val="18"/>
        </w:rPr>
        <w:t>3.Утвердить порядок организации работы по реализации мероприятий перечня проектов народных инициатив на территории Хомутовского муниципального образования в 2024 году (приложение).</w:t>
      </w:r>
    </w:p>
    <w:p w:rsidR="00807696" w:rsidRPr="00807696" w:rsidRDefault="00807696" w:rsidP="00807696">
      <w:pPr>
        <w:tabs>
          <w:tab w:val="left" w:pos="3976"/>
        </w:tabs>
        <w:ind w:left="0" w:right="5" w:firstLine="284"/>
        <w:rPr>
          <w:sz w:val="18"/>
          <w:szCs w:val="18"/>
        </w:rPr>
      </w:pPr>
      <w:r w:rsidRPr="00807696">
        <w:rPr>
          <w:sz w:val="18"/>
          <w:szCs w:val="18"/>
        </w:rPr>
        <w:t>4.Настоящее постановление опубликовать в установленном законом порядке.</w:t>
      </w:r>
    </w:p>
    <w:p w:rsidR="00807696" w:rsidRPr="00807696" w:rsidRDefault="00807696" w:rsidP="00807696">
      <w:pPr>
        <w:tabs>
          <w:tab w:val="left" w:pos="3976"/>
        </w:tabs>
        <w:ind w:left="0" w:right="5" w:firstLine="284"/>
        <w:rPr>
          <w:sz w:val="18"/>
          <w:szCs w:val="18"/>
        </w:rPr>
      </w:pPr>
      <w:r w:rsidRPr="00807696">
        <w:rPr>
          <w:sz w:val="18"/>
          <w:szCs w:val="18"/>
        </w:rPr>
        <w:t>5.</w:t>
      </w:r>
      <w:proofErr w:type="gramStart"/>
      <w:r w:rsidRPr="00807696">
        <w:rPr>
          <w:sz w:val="18"/>
          <w:szCs w:val="18"/>
        </w:rPr>
        <w:t>Контроль за</w:t>
      </w:r>
      <w:proofErr w:type="gramEnd"/>
      <w:r w:rsidRPr="00807696">
        <w:rPr>
          <w:sz w:val="18"/>
          <w:szCs w:val="18"/>
        </w:rPr>
        <w:t xml:space="preserve"> исполнением настоящего постановления возложить на Первого заместителя Главы администрации.</w:t>
      </w:r>
    </w:p>
    <w:p w:rsidR="00807696" w:rsidRPr="00807696" w:rsidRDefault="00807696" w:rsidP="00807696">
      <w:pPr>
        <w:tabs>
          <w:tab w:val="left" w:pos="3976"/>
        </w:tabs>
        <w:ind w:left="0" w:right="5" w:firstLine="284"/>
        <w:rPr>
          <w:sz w:val="18"/>
          <w:szCs w:val="18"/>
        </w:rPr>
      </w:pPr>
    </w:p>
    <w:p w:rsidR="00807696" w:rsidRPr="00807696" w:rsidRDefault="00807696" w:rsidP="00807696">
      <w:pPr>
        <w:tabs>
          <w:tab w:val="left" w:pos="3976"/>
        </w:tabs>
        <w:ind w:left="0" w:right="5" w:firstLine="284"/>
        <w:rPr>
          <w:sz w:val="18"/>
          <w:szCs w:val="18"/>
        </w:rPr>
      </w:pPr>
    </w:p>
    <w:p w:rsidR="00807696" w:rsidRPr="006D2F46" w:rsidRDefault="00807696" w:rsidP="006D2F46">
      <w:pPr>
        <w:tabs>
          <w:tab w:val="left" w:pos="3976"/>
        </w:tabs>
        <w:ind w:left="0" w:right="5" w:firstLine="284"/>
        <w:jc w:val="right"/>
        <w:rPr>
          <w:i/>
          <w:sz w:val="18"/>
          <w:szCs w:val="18"/>
        </w:rPr>
      </w:pPr>
      <w:r w:rsidRPr="006D2F46">
        <w:rPr>
          <w:i/>
          <w:sz w:val="18"/>
          <w:szCs w:val="18"/>
        </w:rPr>
        <w:t xml:space="preserve">Глава администрации                                                                          В.М. </w:t>
      </w:r>
      <w:proofErr w:type="spellStart"/>
      <w:r w:rsidRPr="006D2F46">
        <w:rPr>
          <w:i/>
          <w:sz w:val="18"/>
          <w:szCs w:val="18"/>
        </w:rPr>
        <w:t>Колмаченко</w:t>
      </w:r>
      <w:proofErr w:type="spellEnd"/>
    </w:p>
    <w:p w:rsidR="006D2F46" w:rsidRPr="006D2F46" w:rsidRDefault="006D2F46" w:rsidP="006D2F46">
      <w:pPr>
        <w:tabs>
          <w:tab w:val="left" w:pos="3976"/>
        </w:tabs>
        <w:ind w:left="0" w:right="5" w:firstLine="284"/>
        <w:jc w:val="right"/>
        <w:rPr>
          <w:i/>
          <w:sz w:val="18"/>
          <w:szCs w:val="18"/>
        </w:rPr>
      </w:pPr>
    </w:p>
    <w:p w:rsidR="006D2F46" w:rsidRPr="006D2F46" w:rsidRDefault="006D2F46" w:rsidP="006D2F46">
      <w:pPr>
        <w:tabs>
          <w:tab w:val="left" w:pos="3976"/>
        </w:tabs>
        <w:ind w:left="0" w:right="5" w:firstLine="284"/>
        <w:jc w:val="right"/>
        <w:rPr>
          <w:i/>
          <w:sz w:val="18"/>
          <w:szCs w:val="18"/>
        </w:rPr>
      </w:pPr>
    </w:p>
    <w:p w:rsidR="006D2F46" w:rsidRPr="006D2F46" w:rsidRDefault="006D2F46" w:rsidP="006D2F46">
      <w:pPr>
        <w:tabs>
          <w:tab w:val="left" w:pos="3976"/>
        </w:tabs>
        <w:ind w:left="0" w:right="5" w:firstLine="284"/>
        <w:jc w:val="right"/>
        <w:rPr>
          <w:i/>
          <w:sz w:val="18"/>
          <w:szCs w:val="18"/>
        </w:rPr>
      </w:pPr>
      <w:r w:rsidRPr="006D2F46">
        <w:rPr>
          <w:i/>
          <w:sz w:val="18"/>
          <w:szCs w:val="18"/>
        </w:rPr>
        <w:t>Приложение</w:t>
      </w:r>
    </w:p>
    <w:p w:rsidR="006D2F46" w:rsidRPr="006D2F46" w:rsidRDefault="006D2F46" w:rsidP="006D2F46">
      <w:pPr>
        <w:tabs>
          <w:tab w:val="left" w:pos="3976"/>
        </w:tabs>
        <w:ind w:left="0" w:right="5" w:firstLine="284"/>
        <w:jc w:val="right"/>
        <w:rPr>
          <w:i/>
          <w:sz w:val="18"/>
          <w:szCs w:val="18"/>
        </w:rPr>
      </w:pPr>
      <w:r w:rsidRPr="006D2F46">
        <w:rPr>
          <w:i/>
          <w:sz w:val="18"/>
          <w:szCs w:val="18"/>
        </w:rPr>
        <w:t>к постановлению администрации</w:t>
      </w:r>
    </w:p>
    <w:p w:rsidR="006D2F46" w:rsidRPr="006D2F46" w:rsidRDefault="006D2F46" w:rsidP="006D2F46">
      <w:pPr>
        <w:tabs>
          <w:tab w:val="left" w:pos="3976"/>
        </w:tabs>
        <w:ind w:left="0" w:right="5" w:firstLine="284"/>
        <w:jc w:val="right"/>
        <w:rPr>
          <w:i/>
          <w:sz w:val="18"/>
          <w:szCs w:val="18"/>
        </w:rPr>
      </w:pPr>
      <w:r w:rsidRPr="006D2F46">
        <w:rPr>
          <w:i/>
          <w:sz w:val="18"/>
          <w:szCs w:val="18"/>
        </w:rPr>
        <w:t>Хомутовского муниципального образования</w:t>
      </w:r>
    </w:p>
    <w:p w:rsidR="006D2F46" w:rsidRPr="006D2F46" w:rsidRDefault="006D2F46" w:rsidP="006D2F46">
      <w:pPr>
        <w:tabs>
          <w:tab w:val="left" w:pos="3976"/>
        </w:tabs>
        <w:ind w:left="0" w:right="5" w:firstLine="284"/>
        <w:jc w:val="right"/>
        <w:rPr>
          <w:i/>
          <w:sz w:val="18"/>
          <w:szCs w:val="18"/>
          <w:u w:val="single"/>
        </w:rPr>
      </w:pPr>
      <w:r w:rsidRPr="006D2F46">
        <w:rPr>
          <w:i/>
          <w:sz w:val="18"/>
          <w:szCs w:val="18"/>
        </w:rPr>
        <w:t>от «_</w:t>
      </w:r>
      <w:r>
        <w:rPr>
          <w:i/>
          <w:sz w:val="18"/>
          <w:szCs w:val="18"/>
          <w:u w:val="single"/>
        </w:rPr>
        <w:t xml:space="preserve">30 </w:t>
      </w:r>
      <w:r w:rsidRPr="006D2F46">
        <w:rPr>
          <w:i/>
          <w:sz w:val="18"/>
          <w:szCs w:val="18"/>
        </w:rPr>
        <w:t>» _</w:t>
      </w:r>
      <w:r>
        <w:rPr>
          <w:i/>
          <w:sz w:val="18"/>
          <w:szCs w:val="18"/>
          <w:u w:val="single"/>
        </w:rPr>
        <w:t>01</w:t>
      </w:r>
      <w:r w:rsidRPr="006D2F46">
        <w:rPr>
          <w:i/>
          <w:sz w:val="18"/>
          <w:szCs w:val="18"/>
        </w:rPr>
        <w:t>_ 2024 г. №_</w:t>
      </w:r>
      <w:r w:rsidRPr="006D2F46">
        <w:rPr>
          <w:i/>
          <w:sz w:val="18"/>
          <w:szCs w:val="18"/>
          <w:u w:val="single"/>
        </w:rPr>
        <w:t>28 о/д_</w:t>
      </w:r>
    </w:p>
    <w:p w:rsidR="006D2F46" w:rsidRPr="006D2F46" w:rsidRDefault="006D2F46" w:rsidP="006D2F46">
      <w:pPr>
        <w:tabs>
          <w:tab w:val="left" w:pos="3976"/>
        </w:tabs>
        <w:ind w:left="0" w:right="5" w:firstLine="284"/>
        <w:rPr>
          <w:sz w:val="18"/>
          <w:szCs w:val="18"/>
          <w:u w:val="single"/>
        </w:rPr>
      </w:pPr>
    </w:p>
    <w:p w:rsidR="006D2F46" w:rsidRPr="006D2F46" w:rsidRDefault="006D2F46" w:rsidP="006D2F46">
      <w:pPr>
        <w:tabs>
          <w:tab w:val="left" w:pos="3976"/>
        </w:tabs>
        <w:ind w:left="0" w:right="5" w:firstLine="284"/>
        <w:jc w:val="center"/>
        <w:rPr>
          <w:sz w:val="18"/>
          <w:szCs w:val="18"/>
        </w:rPr>
      </w:pPr>
      <w:r w:rsidRPr="006D2F46">
        <w:rPr>
          <w:sz w:val="18"/>
          <w:szCs w:val="18"/>
        </w:rPr>
        <w:t>ПОРЯДОК</w:t>
      </w:r>
    </w:p>
    <w:p w:rsidR="006D2F46" w:rsidRPr="006D2F46" w:rsidRDefault="006D2F46" w:rsidP="006D2F46">
      <w:pPr>
        <w:tabs>
          <w:tab w:val="left" w:pos="3976"/>
        </w:tabs>
        <w:ind w:left="0" w:right="5" w:firstLine="284"/>
        <w:jc w:val="center"/>
        <w:rPr>
          <w:sz w:val="18"/>
          <w:szCs w:val="18"/>
        </w:rPr>
      </w:pPr>
      <w:r w:rsidRPr="006D2F46">
        <w:rPr>
          <w:sz w:val="18"/>
          <w:szCs w:val="18"/>
        </w:rPr>
        <w:t>организации работы по реализации мероприятий перечня проектов народных инициатив на территории Хомутовского муниципального</w:t>
      </w:r>
    </w:p>
    <w:p w:rsidR="006D2F46" w:rsidRPr="006D2F46" w:rsidRDefault="006D2F46" w:rsidP="006D2F46">
      <w:pPr>
        <w:tabs>
          <w:tab w:val="left" w:pos="3976"/>
        </w:tabs>
        <w:ind w:left="0" w:right="5" w:firstLine="284"/>
        <w:jc w:val="center"/>
        <w:rPr>
          <w:sz w:val="18"/>
          <w:szCs w:val="18"/>
        </w:rPr>
      </w:pPr>
      <w:r w:rsidRPr="006D2F46">
        <w:rPr>
          <w:sz w:val="18"/>
          <w:szCs w:val="18"/>
        </w:rPr>
        <w:t>образования в 2024 году</w:t>
      </w:r>
    </w:p>
    <w:p w:rsidR="006D2F46" w:rsidRPr="006D2F46" w:rsidRDefault="006D2F46" w:rsidP="006D2F46">
      <w:pPr>
        <w:tabs>
          <w:tab w:val="left" w:pos="3976"/>
        </w:tabs>
        <w:ind w:left="0" w:right="5" w:firstLine="284"/>
        <w:rPr>
          <w:sz w:val="18"/>
          <w:szCs w:val="18"/>
        </w:rPr>
      </w:pPr>
    </w:p>
    <w:p w:rsidR="006D2F46" w:rsidRPr="006D2F46" w:rsidRDefault="006D2F46" w:rsidP="006D2F46">
      <w:pPr>
        <w:tabs>
          <w:tab w:val="left" w:pos="3976"/>
        </w:tabs>
        <w:ind w:left="0" w:right="5" w:firstLine="284"/>
        <w:rPr>
          <w:sz w:val="18"/>
          <w:szCs w:val="18"/>
        </w:rPr>
      </w:pPr>
      <w:proofErr w:type="gramStart"/>
      <w:r>
        <w:rPr>
          <w:sz w:val="18"/>
          <w:szCs w:val="18"/>
        </w:rPr>
        <w:t>1.</w:t>
      </w:r>
      <w:r w:rsidRPr="006D2F46">
        <w:rPr>
          <w:sz w:val="18"/>
          <w:szCs w:val="18"/>
        </w:rPr>
        <w:t xml:space="preserve">Настоящий Порядок определяет организацию работы по реализации мероприятий перечня народных инициатив на территории Хомутовского муниципального образования в 2024 году в соответствии с Положением о предоставлении и расходовании субсидий из областного бюджета местным бюджетам в целях </w:t>
      </w:r>
      <w:proofErr w:type="spellStart"/>
      <w:r w:rsidRPr="006D2F46">
        <w:rPr>
          <w:sz w:val="18"/>
          <w:szCs w:val="18"/>
        </w:rPr>
        <w:t>софинансирования</w:t>
      </w:r>
      <w:proofErr w:type="spellEnd"/>
      <w:r w:rsidRPr="006D2F46">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Правительства Иркутской области от 14.02.2019 года № 108-пп (далее</w:t>
      </w:r>
      <w:proofErr w:type="gramEnd"/>
      <w:r w:rsidRPr="006D2F46">
        <w:rPr>
          <w:sz w:val="18"/>
          <w:szCs w:val="18"/>
        </w:rPr>
        <w:t xml:space="preserve"> - </w:t>
      </w:r>
      <w:proofErr w:type="gramStart"/>
      <w:r w:rsidRPr="006D2F46">
        <w:rPr>
          <w:sz w:val="18"/>
          <w:szCs w:val="18"/>
        </w:rPr>
        <w:t>Положение Иркутской области).</w:t>
      </w:r>
      <w:proofErr w:type="gramEnd"/>
    </w:p>
    <w:p w:rsidR="006D2F46" w:rsidRPr="006D2F46" w:rsidRDefault="006D2F46" w:rsidP="006D2F46">
      <w:pPr>
        <w:tabs>
          <w:tab w:val="left" w:pos="3976"/>
        </w:tabs>
        <w:ind w:left="0" w:right="5" w:firstLine="284"/>
        <w:rPr>
          <w:sz w:val="18"/>
          <w:szCs w:val="18"/>
        </w:rPr>
      </w:pPr>
      <w:proofErr w:type="gramStart"/>
      <w:r>
        <w:rPr>
          <w:sz w:val="18"/>
          <w:szCs w:val="18"/>
        </w:rPr>
        <w:t>2.</w:t>
      </w:r>
      <w:r w:rsidRPr="006D2F46">
        <w:rPr>
          <w:sz w:val="18"/>
          <w:szCs w:val="18"/>
        </w:rPr>
        <w:t>В соответствии с Положением Иркутской области, перечнем проектов народных инициатив на 2024 год, одобренным Протоколами собрания граждан от 17.01.2024, 18.01.2024 и 19.01.2024, проживающих на территории Хомутовского муниципального образования на 2024 год распределены расходные обязательства по реализации мероприятий перечня проектов народных инициатив в сумме  9 974 479 (девять миллионов девятьсот семьдесят четыре тысячи четыреста семьдесят девять) рублей 17 копеек:</w:t>
      </w:r>
      <w:proofErr w:type="gramEnd"/>
    </w:p>
    <w:p w:rsidR="006D2F46" w:rsidRPr="006D2F46" w:rsidRDefault="006D2F46" w:rsidP="006D2F46">
      <w:pPr>
        <w:tabs>
          <w:tab w:val="left" w:pos="3976"/>
        </w:tabs>
        <w:ind w:left="0" w:right="5" w:firstLine="284"/>
        <w:rPr>
          <w:sz w:val="18"/>
          <w:szCs w:val="18"/>
        </w:rPr>
      </w:pPr>
      <w:r>
        <w:rPr>
          <w:sz w:val="18"/>
          <w:szCs w:val="18"/>
        </w:rPr>
        <w:t></w:t>
      </w:r>
      <w:r w:rsidRPr="006D2F46">
        <w:rPr>
          <w:sz w:val="18"/>
          <w:szCs w:val="18"/>
        </w:rPr>
        <w:t>из средств областного бюджета в размере 9 575 500 (девять миллионов пятьсот семьдесят пять тысяч пятьсот) рублей 00 копеек;</w:t>
      </w:r>
    </w:p>
    <w:p w:rsidR="006D2F46" w:rsidRPr="006D2F46" w:rsidRDefault="006D2F46" w:rsidP="006D2F46">
      <w:pPr>
        <w:tabs>
          <w:tab w:val="left" w:pos="3976"/>
        </w:tabs>
        <w:ind w:left="0" w:right="5" w:firstLine="284"/>
        <w:rPr>
          <w:sz w:val="18"/>
          <w:szCs w:val="18"/>
        </w:rPr>
      </w:pPr>
      <w:r>
        <w:rPr>
          <w:sz w:val="18"/>
          <w:szCs w:val="18"/>
        </w:rPr>
        <w:t></w:t>
      </w:r>
      <w:proofErr w:type="spellStart"/>
      <w:r w:rsidRPr="006D2F46">
        <w:rPr>
          <w:sz w:val="18"/>
          <w:szCs w:val="18"/>
        </w:rPr>
        <w:t>софинансирование</w:t>
      </w:r>
      <w:proofErr w:type="spellEnd"/>
      <w:r w:rsidRPr="006D2F46">
        <w:rPr>
          <w:sz w:val="18"/>
          <w:szCs w:val="18"/>
        </w:rPr>
        <w:t xml:space="preserve"> из средств местного бюджета 398 979 (триста девяносто восемь тысяч девятьсот семьдесят девять) рублей 17 копеек.</w:t>
      </w:r>
    </w:p>
    <w:p w:rsidR="006D2F46" w:rsidRPr="006D2F46" w:rsidRDefault="006D2F46" w:rsidP="006D2F46">
      <w:pPr>
        <w:tabs>
          <w:tab w:val="left" w:pos="3976"/>
        </w:tabs>
        <w:ind w:left="0" w:right="5" w:firstLine="284"/>
        <w:rPr>
          <w:sz w:val="18"/>
          <w:szCs w:val="18"/>
        </w:rPr>
      </w:pPr>
      <w:r>
        <w:rPr>
          <w:sz w:val="18"/>
          <w:szCs w:val="18"/>
        </w:rPr>
        <w:t>3.</w:t>
      </w:r>
      <w:r w:rsidRPr="006D2F46">
        <w:rPr>
          <w:sz w:val="18"/>
          <w:szCs w:val="18"/>
        </w:rPr>
        <w:t xml:space="preserve">Перечень проектов народных инициатив в </w:t>
      </w:r>
      <w:proofErr w:type="spellStart"/>
      <w:r w:rsidRPr="006D2F46">
        <w:rPr>
          <w:sz w:val="18"/>
          <w:szCs w:val="18"/>
        </w:rPr>
        <w:t>Хомутовском</w:t>
      </w:r>
      <w:proofErr w:type="spellEnd"/>
      <w:r w:rsidRPr="006D2F46">
        <w:rPr>
          <w:sz w:val="18"/>
          <w:szCs w:val="18"/>
        </w:rPr>
        <w:t xml:space="preserve"> муниципальном образовании (далее - Перечень) формируется по заявкам и обращениям жителей Хомутовского муниципального образования, депутатов, общественности, организаций.</w:t>
      </w:r>
    </w:p>
    <w:p w:rsidR="006D2F46" w:rsidRPr="006D2F46" w:rsidRDefault="006D2F46" w:rsidP="006D2F46">
      <w:pPr>
        <w:tabs>
          <w:tab w:val="left" w:pos="3976"/>
        </w:tabs>
        <w:ind w:left="0" w:right="5" w:firstLine="284"/>
        <w:rPr>
          <w:sz w:val="18"/>
          <w:szCs w:val="18"/>
        </w:rPr>
      </w:pPr>
      <w:r>
        <w:rPr>
          <w:sz w:val="18"/>
          <w:szCs w:val="18"/>
        </w:rPr>
        <w:t>4.</w:t>
      </w:r>
      <w:r w:rsidRPr="006D2F46">
        <w:rPr>
          <w:sz w:val="18"/>
          <w:szCs w:val="18"/>
        </w:rPr>
        <w:t xml:space="preserve">Ответственным исполнителем за проведение организационной работы, по реализации мероприятий перечня проектов народных инициатив в </w:t>
      </w:r>
      <w:proofErr w:type="spellStart"/>
      <w:r w:rsidRPr="006D2F46">
        <w:rPr>
          <w:sz w:val="18"/>
          <w:szCs w:val="18"/>
        </w:rPr>
        <w:t>Хомутовском</w:t>
      </w:r>
      <w:proofErr w:type="spellEnd"/>
      <w:r w:rsidRPr="006D2F46">
        <w:rPr>
          <w:sz w:val="18"/>
          <w:szCs w:val="18"/>
        </w:rPr>
        <w:t xml:space="preserve"> муниципальном образовании является отдел муниципального заказа и реализации муниципальных программ администрации Хомутовского муниципального образования (далее – отдел </w:t>
      </w:r>
      <w:proofErr w:type="spellStart"/>
      <w:r w:rsidRPr="006D2F46">
        <w:rPr>
          <w:sz w:val="18"/>
          <w:szCs w:val="18"/>
        </w:rPr>
        <w:t>МЗиРМП</w:t>
      </w:r>
      <w:proofErr w:type="spellEnd"/>
      <w:r w:rsidRPr="006D2F46">
        <w:rPr>
          <w:sz w:val="18"/>
          <w:szCs w:val="18"/>
        </w:rPr>
        <w:t>).</w:t>
      </w:r>
    </w:p>
    <w:p w:rsidR="006D2F46" w:rsidRPr="006D2F46" w:rsidRDefault="006D2F46" w:rsidP="006D2F46">
      <w:pPr>
        <w:tabs>
          <w:tab w:val="left" w:pos="3976"/>
        </w:tabs>
        <w:ind w:left="0" w:right="5" w:firstLine="284"/>
        <w:rPr>
          <w:sz w:val="18"/>
          <w:szCs w:val="18"/>
        </w:rPr>
      </w:pPr>
      <w:proofErr w:type="gramStart"/>
      <w:r>
        <w:rPr>
          <w:sz w:val="18"/>
          <w:szCs w:val="18"/>
        </w:rPr>
        <w:t>5.</w:t>
      </w:r>
      <w:r w:rsidRPr="006D2F46">
        <w:rPr>
          <w:sz w:val="18"/>
          <w:szCs w:val="18"/>
        </w:rPr>
        <w:t xml:space="preserve">Отдел бюджетного планирования администрации Хомутовского муниципального образования проводит необходимую организационную работу по заключению с Министерством экономического развития и промышленности Иркутской области Соглашения о предоставлении и распределения субсидий из областного бюджета местным бюджетам  в целях </w:t>
      </w:r>
      <w:proofErr w:type="spellStart"/>
      <w:r w:rsidRPr="006D2F46">
        <w:rPr>
          <w:sz w:val="18"/>
          <w:szCs w:val="18"/>
        </w:rPr>
        <w:t>софинансирования</w:t>
      </w:r>
      <w:proofErr w:type="spellEnd"/>
      <w:r w:rsidRPr="006D2F46">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на 2024 год и подготавливает совместно с ответственными должностными лицами, указанными</w:t>
      </w:r>
      <w:proofErr w:type="gramEnd"/>
      <w:r w:rsidRPr="006D2F46">
        <w:rPr>
          <w:sz w:val="18"/>
          <w:szCs w:val="18"/>
        </w:rPr>
        <w:t xml:space="preserve"> в пункте 2 настоящего постановления, отчетную документацию  в соответствии с заключенным Соглашением.</w:t>
      </w:r>
    </w:p>
    <w:p w:rsidR="006D2F46" w:rsidRPr="006D2F46" w:rsidRDefault="006D2F46" w:rsidP="006D2F46">
      <w:pPr>
        <w:tabs>
          <w:tab w:val="left" w:pos="3976"/>
        </w:tabs>
        <w:ind w:left="0" w:right="5" w:firstLine="284"/>
        <w:rPr>
          <w:sz w:val="18"/>
          <w:szCs w:val="18"/>
        </w:rPr>
      </w:pPr>
      <w:r>
        <w:rPr>
          <w:sz w:val="18"/>
          <w:szCs w:val="18"/>
        </w:rPr>
        <w:t>6.</w:t>
      </w:r>
      <w:r w:rsidRPr="006D2F46">
        <w:rPr>
          <w:sz w:val="18"/>
          <w:szCs w:val="18"/>
        </w:rPr>
        <w:t xml:space="preserve">Отдел </w:t>
      </w:r>
      <w:proofErr w:type="spellStart"/>
      <w:r w:rsidRPr="006D2F46">
        <w:rPr>
          <w:sz w:val="18"/>
          <w:szCs w:val="18"/>
        </w:rPr>
        <w:t>МЗиРМП</w:t>
      </w:r>
      <w:proofErr w:type="spellEnd"/>
      <w:r w:rsidRPr="006D2F46">
        <w:rPr>
          <w:sz w:val="18"/>
          <w:szCs w:val="18"/>
        </w:rPr>
        <w:t xml:space="preserve"> осуществляет закупку товаров, работ, услуг в сроки и </w:t>
      </w:r>
      <w:proofErr w:type="gramStart"/>
      <w:r w:rsidRPr="006D2F46">
        <w:rPr>
          <w:sz w:val="18"/>
          <w:szCs w:val="18"/>
        </w:rPr>
        <w:t>порядке</w:t>
      </w:r>
      <w:proofErr w:type="gramEnd"/>
      <w:r w:rsidRPr="006D2F46">
        <w:rPr>
          <w:sz w:val="18"/>
          <w:szCs w:val="18"/>
        </w:rPr>
        <w:t>, установленном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D2F46" w:rsidRPr="006D2F46" w:rsidRDefault="006D2F46" w:rsidP="006D2F46">
      <w:pPr>
        <w:tabs>
          <w:tab w:val="left" w:pos="3976"/>
        </w:tabs>
        <w:ind w:left="0" w:right="5" w:firstLine="284"/>
        <w:rPr>
          <w:sz w:val="18"/>
          <w:szCs w:val="18"/>
        </w:rPr>
      </w:pPr>
      <w:r>
        <w:rPr>
          <w:sz w:val="18"/>
          <w:szCs w:val="18"/>
        </w:rPr>
        <w:t>7.</w:t>
      </w:r>
      <w:r w:rsidRPr="006D2F46">
        <w:rPr>
          <w:sz w:val="18"/>
          <w:szCs w:val="18"/>
        </w:rPr>
        <w:t>Ответственные должностные лица, указанные в пункте 2 настоящего постановления:</w:t>
      </w:r>
    </w:p>
    <w:p w:rsidR="006D2F46" w:rsidRPr="006D2F46" w:rsidRDefault="006D2F46" w:rsidP="006D2F46">
      <w:pPr>
        <w:tabs>
          <w:tab w:val="left" w:pos="3976"/>
        </w:tabs>
        <w:ind w:left="0" w:right="5" w:firstLine="284"/>
        <w:rPr>
          <w:sz w:val="18"/>
          <w:szCs w:val="18"/>
        </w:rPr>
      </w:pPr>
      <w:r>
        <w:rPr>
          <w:sz w:val="18"/>
          <w:szCs w:val="18"/>
        </w:rPr>
        <w:t>7.1.</w:t>
      </w:r>
      <w:r w:rsidRPr="006D2F46">
        <w:rPr>
          <w:sz w:val="18"/>
          <w:szCs w:val="18"/>
        </w:rPr>
        <w:t xml:space="preserve">Еженедельно с момента заключения контракта (договора) на осуществление закупки товаров, работ, услуг предоставляют в отдел </w:t>
      </w:r>
      <w:proofErr w:type="spellStart"/>
      <w:r w:rsidRPr="006D2F46">
        <w:rPr>
          <w:sz w:val="18"/>
          <w:szCs w:val="18"/>
        </w:rPr>
        <w:t>МЗиРМП</w:t>
      </w:r>
      <w:proofErr w:type="spellEnd"/>
      <w:r w:rsidRPr="006D2F46">
        <w:rPr>
          <w:sz w:val="18"/>
          <w:szCs w:val="18"/>
        </w:rPr>
        <w:t xml:space="preserve"> отчет о ходе реализации мероприятий Перечня в бумажном и электронном виде.</w:t>
      </w:r>
    </w:p>
    <w:p w:rsidR="006D2F46" w:rsidRPr="006D2F46" w:rsidRDefault="006D2F46" w:rsidP="006D2F46">
      <w:pPr>
        <w:tabs>
          <w:tab w:val="left" w:pos="3976"/>
        </w:tabs>
        <w:ind w:left="0" w:right="5" w:firstLine="284"/>
        <w:rPr>
          <w:sz w:val="18"/>
          <w:szCs w:val="18"/>
        </w:rPr>
      </w:pPr>
      <w:proofErr w:type="gramStart"/>
      <w:r>
        <w:rPr>
          <w:sz w:val="18"/>
          <w:szCs w:val="18"/>
        </w:rPr>
        <w:t>7.2.</w:t>
      </w:r>
      <w:r w:rsidRPr="006D2F46">
        <w:rPr>
          <w:sz w:val="18"/>
          <w:szCs w:val="18"/>
        </w:rPr>
        <w:t xml:space="preserve">В течение 5-ти рабочих дней со дня завершения этапа выполнения работ, оказания услуг, поставки товаров предоставляют в отдел </w:t>
      </w:r>
      <w:proofErr w:type="spellStart"/>
      <w:r w:rsidRPr="006D2F46">
        <w:rPr>
          <w:sz w:val="18"/>
          <w:szCs w:val="18"/>
        </w:rPr>
        <w:t>МЗиРМП</w:t>
      </w:r>
      <w:proofErr w:type="spellEnd"/>
      <w:r w:rsidRPr="006D2F46">
        <w:rPr>
          <w:sz w:val="18"/>
          <w:szCs w:val="18"/>
        </w:rPr>
        <w:t xml:space="preserve"> фотоматериал (в электронном виде) реализации мероприятий Перечня, для размещения на сайте администрации Хомутовского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w:t>
      </w:r>
      <w:proofErr w:type="gramEnd"/>
    </w:p>
    <w:p w:rsidR="006D2F46" w:rsidRPr="006D2F46" w:rsidRDefault="006D2F46" w:rsidP="006D2F46">
      <w:pPr>
        <w:tabs>
          <w:tab w:val="left" w:pos="3976"/>
        </w:tabs>
        <w:ind w:left="0" w:right="5" w:firstLine="284"/>
        <w:rPr>
          <w:sz w:val="18"/>
          <w:szCs w:val="18"/>
        </w:rPr>
      </w:pPr>
      <w:r>
        <w:rPr>
          <w:sz w:val="18"/>
          <w:szCs w:val="18"/>
        </w:rPr>
        <w:lastRenderedPageBreak/>
        <w:t>8.</w:t>
      </w:r>
      <w:r w:rsidRPr="006D2F46">
        <w:rPr>
          <w:sz w:val="18"/>
          <w:szCs w:val="18"/>
        </w:rPr>
        <w:t xml:space="preserve">Отдел </w:t>
      </w:r>
      <w:proofErr w:type="spellStart"/>
      <w:r w:rsidRPr="006D2F46">
        <w:rPr>
          <w:sz w:val="18"/>
          <w:szCs w:val="18"/>
        </w:rPr>
        <w:t>МЗиРМП</w:t>
      </w:r>
      <w:proofErr w:type="spellEnd"/>
      <w:r w:rsidRPr="006D2F46">
        <w:rPr>
          <w:sz w:val="18"/>
          <w:szCs w:val="18"/>
        </w:rPr>
        <w:t xml:space="preserve"> в течение 10-ти рабочих дней с момента завершения реализации мероприятий Перечня размещает фотоматериал и другую информацию на сайте администрации Хомутовского муниципального образования в разделе «Народные инициативы – 2024 год».</w:t>
      </w:r>
    </w:p>
    <w:p w:rsidR="006D2F46" w:rsidRPr="006D2F46" w:rsidRDefault="006D2F46" w:rsidP="006D2F46">
      <w:pPr>
        <w:tabs>
          <w:tab w:val="left" w:pos="3976"/>
        </w:tabs>
        <w:ind w:left="0" w:right="5" w:firstLine="284"/>
        <w:rPr>
          <w:sz w:val="18"/>
          <w:szCs w:val="18"/>
        </w:rPr>
      </w:pPr>
      <w:r>
        <w:rPr>
          <w:sz w:val="18"/>
          <w:szCs w:val="18"/>
        </w:rPr>
        <w:t>9.</w:t>
      </w:r>
      <w:r w:rsidRPr="006D2F46">
        <w:rPr>
          <w:sz w:val="18"/>
          <w:szCs w:val="18"/>
        </w:rPr>
        <w:t xml:space="preserve">В случае экономии денежных средств, образовавшейся в результате осуществления закупок товаров, работ и услуг в рамках реализации мероприятий Перечня, ответственные должностные лица, указанные в пункте 2 настоящего постановления, в течение 5-ти рабочих дней направляют в отдел </w:t>
      </w:r>
      <w:proofErr w:type="spellStart"/>
      <w:r w:rsidRPr="006D2F46">
        <w:rPr>
          <w:sz w:val="18"/>
          <w:szCs w:val="18"/>
        </w:rPr>
        <w:t>МЗиРМП</w:t>
      </w:r>
      <w:proofErr w:type="spellEnd"/>
      <w:r w:rsidRPr="006D2F46">
        <w:rPr>
          <w:sz w:val="18"/>
          <w:szCs w:val="18"/>
        </w:rPr>
        <w:t xml:space="preserve"> предложения по перераспределению экономии.</w:t>
      </w:r>
    </w:p>
    <w:p w:rsidR="006D2F46" w:rsidRPr="006D2F46" w:rsidRDefault="006D2F46" w:rsidP="006D2F46">
      <w:pPr>
        <w:tabs>
          <w:tab w:val="left" w:pos="3976"/>
        </w:tabs>
        <w:ind w:left="0" w:right="5" w:firstLine="284"/>
        <w:rPr>
          <w:sz w:val="18"/>
          <w:szCs w:val="18"/>
        </w:rPr>
      </w:pPr>
      <w:r w:rsidRPr="006D2F46">
        <w:rPr>
          <w:sz w:val="18"/>
          <w:szCs w:val="18"/>
        </w:rPr>
        <w:t>Администрация Хомутовского муниципального образования вправе перераспределить экономию, образовавшуюся в результате осуществления закупок товаров, работ и услуг согласно мероприятиям Перечня, на другие мероприятия народных инициатив, если иное не предусмотрено Соглашением о предоставлении субсидии.</w:t>
      </w:r>
    </w:p>
    <w:p w:rsidR="006D2F46" w:rsidRPr="006D2F46" w:rsidRDefault="006D2F46" w:rsidP="006D2F46">
      <w:pPr>
        <w:tabs>
          <w:tab w:val="left" w:pos="3976"/>
        </w:tabs>
        <w:ind w:left="0" w:right="5" w:firstLine="284"/>
        <w:rPr>
          <w:sz w:val="18"/>
          <w:szCs w:val="18"/>
        </w:rPr>
      </w:pPr>
      <w:proofErr w:type="gramStart"/>
      <w:r>
        <w:rPr>
          <w:sz w:val="18"/>
          <w:szCs w:val="18"/>
        </w:rPr>
        <w:t>10.</w:t>
      </w:r>
      <w:r w:rsidRPr="006D2F46">
        <w:rPr>
          <w:sz w:val="18"/>
          <w:szCs w:val="18"/>
        </w:rPr>
        <w:t>Ответственные должностные лица, указанные в пункте 2 настоящего постановления, 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Хомутовского муниципального образования, информацию необходимую для включения последним сведений об объектах учета в Реестр муниципального имущества Хомутовского муниципального</w:t>
      </w:r>
      <w:proofErr w:type="gramEnd"/>
      <w:r w:rsidRPr="006D2F46">
        <w:rPr>
          <w:sz w:val="18"/>
          <w:szCs w:val="18"/>
        </w:rPr>
        <w:t xml:space="preserve"> образования.</w:t>
      </w:r>
    </w:p>
    <w:p w:rsidR="006D2F46" w:rsidRDefault="006D2F46" w:rsidP="006D2F46">
      <w:pPr>
        <w:tabs>
          <w:tab w:val="left" w:pos="3976"/>
        </w:tabs>
        <w:ind w:left="0" w:right="5" w:firstLine="284"/>
        <w:rPr>
          <w:sz w:val="18"/>
          <w:szCs w:val="18"/>
        </w:rPr>
      </w:pPr>
      <w:r>
        <w:rPr>
          <w:sz w:val="18"/>
          <w:szCs w:val="18"/>
        </w:rPr>
        <w:t>11.</w:t>
      </w:r>
      <w:r w:rsidRPr="006D2F46">
        <w:rPr>
          <w:sz w:val="18"/>
          <w:szCs w:val="18"/>
        </w:rPr>
        <w:t>Период реализации мероприятий, включенных в Перечень – до 30 декабря 2024 года.</w:t>
      </w:r>
    </w:p>
    <w:p w:rsidR="006D2F46" w:rsidRDefault="006D2F46" w:rsidP="006D2F46">
      <w:pPr>
        <w:tabs>
          <w:tab w:val="left" w:pos="3976"/>
        </w:tabs>
        <w:ind w:left="0" w:right="5" w:firstLine="284"/>
        <w:rPr>
          <w:sz w:val="18"/>
          <w:szCs w:val="18"/>
        </w:rPr>
      </w:pPr>
    </w:p>
    <w:p w:rsidR="006D2F46" w:rsidRPr="006D2F46" w:rsidRDefault="006D2F46" w:rsidP="006D2F46">
      <w:pPr>
        <w:tabs>
          <w:tab w:val="left" w:pos="3976"/>
        </w:tabs>
        <w:ind w:left="0" w:right="5" w:firstLine="284"/>
        <w:rPr>
          <w:sz w:val="18"/>
          <w:szCs w:val="18"/>
        </w:rPr>
      </w:pPr>
    </w:p>
    <w:p w:rsidR="006D2F46" w:rsidRPr="002003C0" w:rsidRDefault="006D2F46" w:rsidP="002003C0">
      <w:pPr>
        <w:tabs>
          <w:tab w:val="left" w:pos="3976"/>
        </w:tabs>
        <w:ind w:left="0" w:right="5" w:firstLine="284"/>
        <w:jc w:val="right"/>
        <w:rPr>
          <w:i/>
          <w:sz w:val="18"/>
          <w:szCs w:val="18"/>
        </w:rPr>
      </w:pPr>
      <w:r w:rsidRPr="002003C0">
        <w:rPr>
          <w:i/>
          <w:sz w:val="18"/>
          <w:szCs w:val="18"/>
        </w:rPr>
        <w:t xml:space="preserve">Начальник отдела </w:t>
      </w:r>
      <w:proofErr w:type="spellStart"/>
      <w:r w:rsidRPr="002003C0">
        <w:rPr>
          <w:i/>
          <w:sz w:val="18"/>
          <w:szCs w:val="18"/>
        </w:rPr>
        <w:t>МЗиРМП</w:t>
      </w:r>
      <w:proofErr w:type="spellEnd"/>
      <w:r w:rsidRPr="002003C0">
        <w:rPr>
          <w:i/>
          <w:sz w:val="18"/>
          <w:szCs w:val="18"/>
        </w:rPr>
        <w:t xml:space="preserve">                                                                 Е.Н. Дубровина</w:t>
      </w:r>
    </w:p>
    <w:p w:rsidR="00610459" w:rsidRDefault="00610459" w:rsidP="006D2F46">
      <w:pPr>
        <w:tabs>
          <w:tab w:val="left" w:pos="3976"/>
        </w:tabs>
        <w:ind w:left="0" w:right="5" w:firstLine="284"/>
        <w:rPr>
          <w:sz w:val="18"/>
          <w:szCs w:val="18"/>
        </w:rPr>
      </w:pPr>
    </w:p>
    <w:p w:rsidR="004C6771" w:rsidRDefault="004C6771" w:rsidP="006D2F46">
      <w:pPr>
        <w:tabs>
          <w:tab w:val="left" w:pos="3976"/>
        </w:tabs>
        <w:ind w:left="0" w:right="5" w:firstLine="284"/>
        <w:rPr>
          <w:sz w:val="18"/>
          <w:szCs w:val="18"/>
        </w:rPr>
      </w:pPr>
    </w:p>
    <w:p w:rsidR="004C6771" w:rsidRPr="007A6408" w:rsidRDefault="004C6771" w:rsidP="004C6771">
      <w:pPr>
        <w:tabs>
          <w:tab w:val="left" w:pos="426"/>
          <w:tab w:val="left" w:pos="3976"/>
        </w:tabs>
        <w:ind w:left="0" w:right="5" w:firstLine="426"/>
        <w:jc w:val="center"/>
        <w:rPr>
          <w:b/>
          <w:sz w:val="18"/>
          <w:szCs w:val="18"/>
        </w:rPr>
      </w:pPr>
      <w:r w:rsidRPr="007A6408">
        <w:rPr>
          <w:sz w:val="18"/>
          <w:szCs w:val="18"/>
        </w:rPr>
        <w:t>РОССИЙСКАЯ ФЕДЕРАЦИЯ</w:t>
      </w:r>
    </w:p>
    <w:p w:rsidR="004C6771" w:rsidRPr="007A6408" w:rsidRDefault="004C6771" w:rsidP="004C6771">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4C6771" w:rsidRPr="007A6408" w:rsidRDefault="004C6771" w:rsidP="004C6771">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4C6771" w:rsidRDefault="004C6771" w:rsidP="004C6771">
      <w:pPr>
        <w:tabs>
          <w:tab w:val="left" w:pos="426"/>
          <w:tab w:val="left" w:pos="3976"/>
        </w:tabs>
        <w:ind w:left="426" w:right="5" w:firstLine="426"/>
        <w:jc w:val="center"/>
        <w:rPr>
          <w:b/>
          <w:bCs/>
          <w:sz w:val="18"/>
          <w:szCs w:val="18"/>
        </w:rPr>
      </w:pPr>
      <w:r w:rsidRPr="007A6408">
        <w:rPr>
          <w:b/>
          <w:bCs/>
          <w:sz w:val="18"/>
          <w:szCs w:val="18"/>
        </w:rPr>
        <w:t>АДМИНИСТРАЦИЯ</w:t>
      </w:r>
    </w:p>
    <w:p w:rsidR="004C6771" w:rsidRDefault="004C6771" w:rsidP="004C6771">
      <w:pPr>
        <w:tabs>
          <w:tab w:val="left" w:pos="426"/>
          <w:tab w:val="left" w:pos="3976"/>
        </w:tabs>
        <w:ind w:left="426" w:right="5" w:firstLine="426"/>
        <w:jc w:val="center"/>
        <w:rPr>
          <w:b/>
          <w:bCs/>
          <w:sz w:val="18"/>
          <w:szCs w:val="18"/>
        </w:rPr>
      </w:pPr>
      <w:r>
        <w:rPr>
          <w:b/>
          <w:bCs/>
          <w:sz w:val="18"/>
          <w:szCs w:val="18"/>
        </w:rPr>
        <w:t>ПОСТАНОВЛЕНИЕ</w:t>
      </w:r>
    </w:p>
    <w:p w:rsidR="004C6771" w:rsidRPr="007A6408" w:rsidRDefault="004C6771" w:rsidP="004C6771">
      <w:pPr>
        <w:tabs>
          <w:tab w:val="left" w:pos="426"/>
          <w:tab w:val="left" w:pos="3976"/>
        </w:tabs>
        <w:ind w:left="426" w:right="5" w:firstLine="426"/>
        <w:jc w:val="center"/>
        <w:rPr>
          <w:b/>
          <w:bCs/>
          <w:sz w:val="18"/>
          <w:szCs w:val="18"/>
        </w:rPr>
      </w:pPr>
    </w:p>
    <w:p w:rsidR="00582F46" w:rsidRDefault="00582F46" w:rsidP="004C6771">
      <w:pPr>
        <w:tabs>
          <w:tab w:val="left" w:pos="426"/>
          <w:tab w:val="left" w:pos="3976"/>
        </w:tabs>
        <w:ind w:left="426" w:right="5" w:firstLine="426"/>
        <w:rPr>
          <w:sz w:val="18"/>
          <w:szCs w:val="18"/>
          <w:u w:val="single"/>
        </w:rPr>
      </w:pPr>
      <w:r>
        <w:rPr>
          <w:bCs/>
          <w:sz w:val="18"/>
          <w:szCs w:val="18"/>
          <w:u w:val="single"/>
        </w:rPr>
        <w:t>31</w:t>
      </w:r>
      <w:r w:rsidR="004C6771">
        <w:rPr>
          <w:bCs/>
          <w:sz w:val="18"/>
          <w:szCs w:val="18"/>
          <w:u w:val="single"/>
        </w:rPr>
        <w:t>.01.2024</w:t>
      </w:r>
      <w:r w:rsidR="004C6771">
        <w:rPr>
          <w:sz w:val="18"/>
          <w:szCs w:val="18"/>
          <w:u w:val="single"/>
        </w:rPr>
        <w:t xml:space="preserve">  № </w:t>
      </w:r>
      <w:r>
        <w:rPr>
          <w:sz w:val="18"/>
          <w:szCs w:val="18"/>
          <w:u w:val="single"/>
        </w:rPr>
        <w:t xml:space="preserve">97 </w:t>
      </w:r>
      <w:proofErr w:type="spellStart"/>
      <w:r>
        <w:rPr>
          <w:sz w:val="18"/>
          <w:szCs w:val="18"/>
          <w:u w:val="single"/>
        </w:rPr>
        <w:t>пз</w:t>
      </w:r>
      <w:proofErr w:type="spellEnd"/>
    </w:p>
    <w:p w:rsidR="004C6771" w:rsidRDefault="004C6771" w:rsidP="004C6771">
      <w:pPr>
        <w:tabs>
          <w:tab w:val="left" w:pos="426"/>
          <w:tab w:val="left" w:pos="3976"/>
        </w:tabs>
        <w:ind w:left="426" w:right="5" w:firstLine="426"/>
        <w:rPr>
          <w:sz w:val="18"/>
          <w:szCs w:val="18"/>
        </w:rPr>
      </w:pPr>
      <w:r w:rsidRPr="007A6408">
        <w:rPr>
          <w:sz w:val="18"/>
          <w:szCs w:val="18"/>
        </w:rPr>
        <w:t xml:space="preserve">       с. Хомутово </w:t>
      </w:r>
    </w:p>
    <w:p w:rsidR="004C6771" w:rsidRPr="007A6408" w:rsidRDefault="004C6771" w:rsidP="004C6771">
      <w:pPr>
        <w:tabs>
          <w:tab w:val="left" w:pos="426"/>
          <w:tab w:val="left" w:pos="3976"/>
        </w:tabs>
        <w:ind w:left="426" w:right="5" w:firstLine="426"/>
        <w:rPr>
          <w:sz w:val="18"/>
          <w:szCs w:val="18"/>
        </w:rPr>
      </w:pPr>
    </w:p>
    <w:p w:rsidR="004C6771" w:rsidRDefault="009A79AE" w:rsidP="004C6771">
      <w:pPr>
        <w:tabs>
          <w:tab w:val="left" w:pos="3976"/>
        </w:tabs>
        <w:ind w:left="0" w:right="5" w:firstLine="284"/>
        <w:rPr>
          <w:sz w:val="18"/>
          <w:szCs w:val="18"/>
        </w:rPr>
      </w:pPr>
      <w:r w:rsidRPr="009A79AE">
        <w:rPr>
          <w:sz w:val="18"/>
          <w:szCs w:val="18"/>
        </w:rPr>
        <w:t>О предоставлении разрешения на отклонение от предельных параметров разрешенного строительства, реконструкции объек</w:t>
      </w:r>
      <w:r>
        <w:rPr>
          <w:sz w:val="18"/>
          <w:szCs w:val="18"/>
        </w:rPr>
        <w:t>та капитального строительства</w:t>
      </w:r>
      <w:r w:rsidR="004C6771">
        <w:rPr>
          <w:sz w:val="18"/>
          <w:szCs w:val="18"/>
        </w:rPr>
        <w:t>.</w:t>
      </w:r>
    </w:p>
    <w:p w:rsidR="009A79AE" w:rsidRDefault="009A79AE" w:rsidP="004C6771">
      <w:pPr>
        <w:tabs>
          <w:tab w:val="left" w:pos="3976"/>
        </w:tabs>
        <w:ind w:left="0" w:right="5" w:firstLine="284"/>
        <w:rPr>
          <w:sz w:val="18"/>
          <w:szCs w:val="18"/>
        </w:rPr>
      </w:pPr>
    </w:p>
    <w:p w:rsidR="009A79AE" w:rsidRDefault="009A79AE" w:rsidP="009A79AE">
      <w:pPr>
        <w:tabs>
          <w:tab w:val="left" w:pos="3976"/>
        </w:tabs>
        <w:ind w:left="0" w:right="5" w:firstLine="284"/>
        <w:rPr>
          <w:sz w:val="18"/>
          <w:szCs w:val="18"/>
        </w:rPr>
      </w:pPr>
      <w:proofErr w:type="gramStart"/>
      <w:r w:rsidRPr="009A79AE">
        <w:rPr>
          <w:sz w:val="18"/>
          <w:szCs w:val="18"/>
        </w:rPr>
        <w:t>В соответствии со ст. 40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123о/д от 22.05.2023 об утверждении административного регламента предоставления муниципальной услуги по</w:t>
      </w:r>
      <w:proofErr w:type="gramEnd"/>
      <w:r w:rsidRPr="009A79AE">
        <w:rPr>
          <w:sz w:val="18"/>
          <w:szCs w:val="18"/>
        </w:rPr>
        <w:t xml:space="preserve"> предоставлению разрешения на отклонение от предельных параметров разрешенного строительства, реконструкции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26.12.2023, рассмотрев заявление </w:t>
      </w:r>
      <w:proofErr w:type="spellStart"/>
      <w:r w:rsidRPr="009A79AE">
        <w:rPr>
          <w:sz w:val="18"/>
          <w:szCs w:val="18"/>
        </w:rPr>
        <w:t>Меринова</w:t>
      </w:r>
      <w:proofErr w:type="spellEnd"/>
      <w:r w:rsidRPr="009A79AE">
        <w:rPr>
          <w:sz w:val="18"/>
          <w:szCs w:val="18"/>
        </w:rPr>
        <w:t xml:space="preserve"> Василия Анатольевича и представленные документы, Администрация Хомутовского муниципального образования</w:t>
      </w:r>
    </w:p>
    <w:p w:rsidR="009A79AE" w:rsidRPr="009A79AE" w:rsidRDefault="009A79AE" w:rsidP="009A79AE">
      <w:pPr>
        <w:tabs>
          <w:tab w:val="left" w:pos="3976"/>
        </w:tabs>
        <w:ind w:left="0" w:right="5" w:firstLine="284"/>
        <w:rPr>
          <w:sz w:val="18"/>
          <w:szCs w:val="18"/>
        </w:rPr>
      </w:pPr>
    </w:p>
    <w:p w:rsidR="009A79AE" w:rsidRDefault="009A79AE" w:rsidP="009A79AE">
      <w:pPr>
        <w:tabs>
          <w:tab w:val="left" w:pos="3976"/>
        </w:tabs>
        <w:ind w:left="0" w:right="5" w:firstLine="284"/>
        <w:rPr>
          <w:sz w:val="18"/>
          <w:szCs w:val="18"/>
        </w:rPr>
      </w:pPr>
      <w:r w:rsidRPr="009A79AE">
        <w:rPr>
          <w:sz w:val="18"/>
          <w:szCs w:val="18"/>
        </w:rPr>
        <w:t xml:space="preserve">  ПОСТАНОВЛЯЕТ:</w:t>
      </w:r>
    </w:p>
    <w:p w:rsidR="009A79AE" w:rsidRPr="009A79AE" w:rsidRDefault="009A79AE" w:rsidP="009A79AE">
      <w:pPr>
        <w:tabs>
          <w:tab w:val="left" w:pos="3976"/>
        </w:tabs>
        <w:ind w:left="0" w:right="5" w:firstLine="284"/>
        <w:rPr>
          <w:sz w:val="18"/>
          <w:szCs w:val="18"/>
        </w:rPr>
      </w:pPr>
    </w:p>
    <w:p w:rsidR="009A79AE" w:rsidRPr="009A79AE" w:rsidRDefault="009A79AE" w:rsidP="009A79AE">
      <w:pPr>
        <w:tabs>
          <w:tab w:val="left" w:pos="3976"/>
        </w:tabs>
        <w:ind w:left="0" w:right="5" w:firstLine="284"/>
        <w:rPr>
          <w:sz w:val="18"/>
          <w:szCs w:val="18"/>
        </w:rPr>
      </w:pPr>
      <w:proofErr w:type="gramStart"/>
      <w:r w:rsidRPr="009A79AE">
        <w:rPr>
          <w:sz w:val="18"/>
          <w:szCs w:val="18"/>
        </w:rPr>
        <w:t>1.Предоставить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части: уменьшения минимального размера земельных участков, образованных в результате раздела земельного участка с кадастровым номером 38:06:100922:4804, расположенного по адресу:</w:t>
      </w:r>
      <w:proofErr w:type="gramEnd"/>
      <w:r w:rsidRPr="009A79AE">
        <w:rPr>
          <w:sz w:val="18"/>
          <w:szCs w:val="18"/>
        </w:rPr>
        <w:t xml:space="preserve"> Российская Федерация, Иркутская область, Иркутский район, д. Куда, ул. Пермская, 41, ЗУ</w:t>
      </w:r>
      <w:proofErr w:type="gramStart"/>
      <w:r w:rsidRPr="009A79AE">
        <w:rPr>
          <w:sz w:val="18"/>
          <w:szCs w:val="18"/>
        </w:rPr>
        <w:t>1</w:t>
      </w:r>
      <w:proofErr w:type="gramEnd"/>
      <w:r w:rsidRPr="009A79AE">
        <w:rPr>
          <w:sz w:val="18"/>
          <w:szCs w:val="18"/>
        </w:rPr>
        <w:t xml:space="preserve"> с 1000 </w:t>
      </w:r>
      <w:proofErr w:type="spellStart"/>
      <w:r w:rsidRPr="009A79AE">
        <w:rPr>
          <w:sz w:val="18"/>
          <w:szCs w:val="18"/>
        </w:rPr>
        <w:t>кв.м</w:t>
      </w:r>
      <w:proofErr w:type="spellEnd"/>
      <w:r w:rsidRPr="009A79AE">
        <w:rPr>
          <w:sz w:val="18"/>
          <w:szCs w:val="18"/>
        </w:rPr>
        <w:t xml:space="preserve">. до 489 </w:t>
      </w:r>
      <w:proofErr w:type="spellStart"/>
      <w:r w:rsidRPr="009A79AE">
        <w:rPr>
          <w:sz w:val="18"/>
          <w:szCs w:val="18"/>
        </w:rPr>
        <w:t>кв.м</w:t>
      </w:r>
      <w:proofErr w:type="spellEnd"/>
      <w:r w:rsidRPr="009A79AE">
        <w:rPr>
          <w:sz w:val="18"/>
          <w:szCs w:val="18"/>
        </w:rPr>
        <w:t xml:space="preserve">., ЗУ2 с 1000 </w:t>
      </w:r>
      <w:proofErr w:type="spellStart"/>
      <w:r w:rsidRPr="009A79AE">
        <w:rPr>
          <w:sz w:val="18"/>
          <w:szCs w:val="18"/>
        </w:rPr>
        <w:t>кв.м</w:t>
      </w:r>
      <w:proofErr w:type="spellEnd"/>
      <w:r w:rsidRPr="009A79AE">
        <w:rPr>
          <w:sz w:val="18"/>
          <w:szCs w:val="18"/>
        </w:rPr>
        <w:t xml:space="preserve">. до 850 </w:t>
      </w:r>
      <w:proofErr w:type="spellStart"/>
      <w:r w:rsidRPr="009A79AE">
        <w:rPr>
          <w:sz w:val="18"/>
          <w:szCs w:val="18"/>
        </w:rPr>
        <w:t>кв.м</w:t>
      </w:r>
      <w:proofErr w:type="spellEnd"/>
      <w:r w:rsidRPr="009A79AE">
        <w:rPr>
          <w:sz w:val="18"/>
          <w:szCs w:val="18"/>
        </w:rPr>
        <w:t xml:space="preserve">., ЗУ3 с 1000 </w:t>
      </w:r>
      <w:proofErr w:type="spellStart"/>
      <w:r w:rsidRPr="009A79AE">
        <w:rPr>
          <w:sz w:val="18"/>
          <w:szCs w:val="18"/>
        </w:rPr>
        <w:t>кв.м</w:t>
      </w:r>
      <w:proofErr w:type="spellEnd"/>
      <w:r w:rsidRPr="009A79AE">
        <w:rPr>
          <w:sz w:val="18"/>
          <w:szCs w:val="18"/>
        </w:rPr>
        <w:t xml:space="preserve">. до 800 </w:t>
      </w:r>
      <w:proofErr w:type="spellStart"/>
      <w:r w:rsidRPr="009A79AE">
        <w:rPr>
          <w:sz w:val="18"/>
          <w:szCs w:val="18"/>
        </w:rPr>
        <w:t>кв.м</w:t>
      </w:r>
      <w:proofErr w:type="spellEnd"/>
      <w:r w:rsidRPr="009A79AE">
        <w:rPr>
          <w:sz w:val="18"/>
          <w:szCs w:val="18"/>
        </w:rPr>
        <w:t>.</w:t>
      </w:r>
    </w:p>
    <w:p w:rsidR="009A79AE" w:rsidRPr="009A79AE" w:rsidRDefault="009A79AE" w:rsidP="009A79AE">
      <w:pPr>
        <w:tabs>
          <w:tab w:val="left" w:pos="3976"/>
        </w:tabs>
        <w:ind w:left="0" w:right="5" w:firstLine="284"/>
        <w:rPr>
          <w:sz w:val="18"/>
          <w:szCs w:val="18"/>
        </w:rPr>
      </w:pPr>
      <w:r w:rsidRPr="009A79AE">
        <w:rPr>
          <w:sz w:val="18"/>
          <w:szCs w:val="18"/>
        </w:rPr>
        <w:t>2. Опубликовать настоящее постановление в установленном законом порядке.</w:t>
      </w:r>
    </w:p>
    <w:p w:rsidR="009A79AE" w:rsidRPr="009A79AE" w:rsidRDefault="009A79AE" w:rsidP="009A79AE">
      <w:pPr>
        <w:tabs>
          <w:tab w:val="left" w:pos="3976"/>
        </w:tabs>
        <w:ind w:left="0" w:right="5" w:firstLine="284"/>
        <w:rPr>
          <w:sz w:val="18"/>
          <w:szCs w:val="18"/>
        </w:rPr>
      </w:pPr>
      <w:r w:rsidRPr="009A79AE">
        <w:rPr>
          <w:sz w:val="18"/>
          <w:szCs w:val="18"/>
        </w:rPr>
        <w:t xml:space="preserve">3. </w:t>
      </w:r>
      <w:proofErr w:type="gramStart"/>
      <w:r w:rsidRPr="009A79AE">
        <w:rPr>
          <w:sz w:val="18"/>
          <w:szCs w:val="18"/>
        </w:rPr>
        <w:t>Контроль за</w:t>
      </w:r>
      <w:proofErr w:type="gramEnd"/>
      <w:r w:rsidRPr="009A79AE">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9A79AE" w:rsidRPr="009A79AE" w:rsidRDefault="009A79AE" w:rsidP="009A79AE">
      <w:pPr>
        <w:tabs>
          <w:tab w:val="left" w:pos="3976"/>
        </w:tabs>
        <w:ind w:left="0" w:right="5" w:firstLine="284"/>
        <w:rPr>
          <w:sz w:val="18"/>
          <w:szCs w:val="18"/>
        </w:rPr>
      </w:pPr>
    </w:p>
    <w:p w:rsidR="009A79AE" w:rsidRPr="009A79AE" w:rsidRDefault="009A79AE" w:rsidP="009A79AE">
      <w:pPr>
        <w:tabs>
          <w:tab w:val="left" w:pos="3976"/>
        </w:tabs>
        <w:ind w:left="0" w:right="5" w:firstLine="284"/>
        <w:rPr>
          <w:sz w:val="18"/>
          <w:szCs w:val="18"/>
        </w:rPr>
      </w:pPr>
    </w:p>
    <w:p w:rsidR="009A79AE" w:rsidRPr="00DF3B5B" w:rsidRDefault="009A79AE" w:rsidP="00DF3B5B">
      <w:pPr>
        <w:tabs>
          <w:tab w:val="left" w:pos="3976"/>
        </w:tabs>
        <w:ind w:left="0" w:right="5" w:firstLine="284"/>
        <w:jc w:val="right"/>
        <w:rPr>
          <w:i/>
          <w:sz w:val="18"/>
          <w:szCs w:val="18"/>
        </w:rPr>
      </w:pPr>
      <w:r w:rsidRPr="00DF3B5B">
        <w:rPr>
          <w:i/>
          <w:sz w:val="18"/>
          <w:szCs w:val="18"/>
        </w:rPr>
        <w:t>Глава администрации</w:t>
      </w:r>
      <w:r w:rsidRPr="00DF3B5B">
        <w:rPr>
          <w:i/>
          <w:sz w:val="18"/>
          <w:szCs w:val="18"/>
        </w:rPr>
        <w:tab/>
        <w:t xml:space="preserve">     В.М. </w:t>
      </w:r>
      <w:proofErr w:type="spellStart"/>
      <w:r w:rsidRPr="00DF3B5B">
        <w:rPr>
          <w:i/>
          <w:sz w:val="18"/>
          <w:szCs w:val="18"/>
        </w:rPr>
        <w:t>Колмаченко</w:t>
      </w:r>
      <w:proofErr w:type="spellEnd"/>
    </w:p>
    <w:p w:rsidR="004C6771" w:rsidRDefault="004C6771" w:rsidP="004C6771">
      <w:pPr>
        <w:tabs>
          <w:tab w:val="left" w:pos="3976"/>
        </w:tabs>
        <w:ind w:left="0" w:right="5" w:firstLine="284"/>
        <w:rPr>
          <w:sz w:val="18"/>
          <w:szCs w:val="18"/>
        </w:rPr>
      </w:pPr>
    </w:p>
    <w:p w:rsidR="009A79AE" w:rsidRPr="009A79AE" w:rsidRDefault="009A79AE" w:rsidP="009A79AE">
      <w:pPr>
        <w:tabs>
          <w:tab w:val="left" w:pos="3976"/>
        </w:tabs>
        <w:ind w:left="0" w:right="5" w:firstLine="284"/>
        <w:rPr>
          <w:sz w:val="18"/>
          <w:szCs w:val="18"/>
        </w:rPr>
      </w:pPr>
    </w:p>
    <w:p w:rsidR="009A79AE" w:rsidRPr="009A79AE" w:rsidRDefault="009A79AE" w:rsidP="009A79AE">
      <w:pPr>
        <w:ind w:left="0" w:right="5" w:firstLine="284"/>
        <w:jc w:val="center"/>
        <w:rPr>
          <w:rFonts w:eastAsiaTheme="minorHAnsi"/>
          <w:b/>
          <w:sz w:val="18"/>
          <w:szCs w:val="18"/>
          <w:lang w:eastAsia="en-US"/>
        </w:rPr>
      </w:pPr>
      <w:r w:rsidRPr="009A79AE">
        <w:rPr>
          <w:rFonts w:eastAsiaTheme="minorHAnsi"/>
          <w:b/>
          <w:sz w:val="18"/>
          <w:szCs w:val="18"/>
          <w:lang w:eastAsia="en-US"/>
        </w:rPr>
        <w:t xml:space="preserve">Заключение о результатах </w:t>
      </w:r>
    </w:p>
    <w:p w:rsidR="009A79AE" w:rsidRPr="009A79AE" w:rsidRDefault="009A79AE" w:rsidP="009A79AE">
      <w:pPr>
        <w:ind w:left="0" w:right="5" w:firstLine="284"/>
        <w:jc w:val="center"/>
        <w:rPr>
          <w:rFonts w:eastAsiaTheme="minorHAnsi"/>
          <w:b/>
          <w:sz w:val="18"/>
          <w:szCs w:val="18"/>
          <w:lang w:eastAsia="en-US"/>
        </w:rPr>
      </w:pPr>
      <w:r w:rsidRPr="009A79AE">
        <w:rPr>
          <w:rFonts w:eastAsiaTheme="minorHAnsi"/>
          <w:b/>
          <w:sz w:val="18"/>
          <w:szCs w:val="18"/>
          <w:lang w:eastAsia="en-US"/>
        </w:rPr>
        <w:t xml:space="preserve">публичных слушаний по проекту решения </w:t>
      </w:r>
    </w:p>
    <w:p w:rsidR="009A79AE" w:rsidRPr="009A79AE" w:rsidRDefault="009A79AE" w:rsidP="009A79AE">
      <w:pPr>
        <w:ind w:left="0" w:right="5" w:firstLine="284"/>
        <w:jc w:val="center"/>
        <w:rPr>
          <w:rFonts w:eastAsiaTheme="minorHAnsi"/>
          <w:b/>
          <w:noProof/>
          <w:sz w:val="18"/>
          <w:szCs w:val="18"/>
          <w:lang w:eastAsia="en-US"/>
        </w:rPr>
      </w:pPr>
      <w:r w:rsidRPr="009A79AE">
        <w:rPr>
          <w:rFonts w:eastAsiaTheme="minorHAnsi"/>
          <w:b/>
          <w:sz w:val="18"/>
          <w:szCs w:val="18"/>
          <w:lang w:eastAsia="en-US"/>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p>
    <w:p w:rsidR="009A79AE" w:rsidRPr="009A79AE" w:rsidRDefault="009A79AE" w:rsidP="009A79AE">
      <w:pPr>
        <w:widowControl w:val="0"/>
        <w:autoSpaceDE w:val="0"/>
        <w:autoSpaceDN w:val="0"/>
        <w:adjustRightInd w:val="0"/>
        <w:ind w:left="0" w:right="5" w:firstLine="284"/>
        <w:jc w:val="left"/>
        <w:rPr>
          <w:noProof/>
          <w:sz w:val="18"/>
          <w:szCs w:val="18"/>
        </w:rPr>
      </w:pPr>
      <w:r w:rsidRPr="009A79AE">
        <w:rPr>
          <w:noProof/>
          <w:sz w:val="18"/>
          <w:szCs w:val="18"/>
        </w:rPr>
        <mc:AlternateContent>
          <mc:Choice Requires="wps">
            <w:drawing>
              <wp:anchor distT="0" distB="0" distL="114300" distR="114300" simplePos="0" relativeHeight="251662336" behindDoc="0" locked="0" layoutInCell="1" allowOverlap="1" wp14:anchorId="2748542A" wp14:editId="1CD199BD">
                <wp:simplePos x="0" y="0"/>
                <wp:positionH relativeFrom="column">
                  <wp:posOffset>3678104</wp:posOffset>
                </wp:positionH>
                <wp:positionV relativeFrom="paragraph">
                  <wp:posOffset>10529</wp:posOffset>
                </wp:positionV>
                <wp:extent cx="2461260" cy="258096"/>
                <wp:effectExtent l="0" t="0" r="15240" b="2794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58096"/>
                        </a:xfrm>
                        <a:prstGeom prst="rect">
                          <a:avLst/>
                        </a:prstGeom>
                        <a:solidFill>
                          <a:srgbClr val="FFFFFF"/>
                        </a:solidFill>
                        <a:ln w="9525">
                          <a:solidFill>
                            <a:sysClr val="window" lastClr="FFFFFF"/>
                          </a:solidFill>
                          <a:miter lim="800000"/>
                          <a:headEnd/>
                          <a:tailEnd/>
                        </a:ln>
                      </wps:spPr>
                      <wps:txbx>
                        <w:txbxContent>
                          <w:p w:rsidR="004751ED" w:rsidRDefault="004751ED" w:rsidP="009A79AE">
                            <w:pPr>
                              <w:rPr>
                                <w:sz w:val="20"/>
                                <w:szCs w:val="20"/>
                              </w:rPr>
                            </w:pPr>
                            <w:r>
                              <w:rPr>
                                <w:sz w:val="20"/>
                                <w:szCs w:val="20"/>
                              </w:rPr>
                              <w:t>"26" декабря 2023 года</w:t>
                            </w:r>
                          </w:p>
                          <w:p w:rsidR="004751ED" w:rsidRDefault="004751ED" w:rsidP="009A79AE">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5" o:spid="_x0000_s1026" type="#_x0000_t202" style="position:absolute;left:0;text-align:left;margin-left:289.6pt;margin-top:.85pt;width:193.8pt;height:2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" strokecolor="window">
                <v:textbox>
                  <w:txbxContent>
                    <w:p w:rsidR="0098347D" w:rsidRDefault="0098347D" w:rsidP="009A79AE">
                      <w:pPr>
                        <w:rPr>
                          <w:sz w:val="20"/>
                          <w:szCs w:val="20"/>
                        </w:rPr>
                      </w:pPr>
                      <w:r>
                        <w:rPr>
                          <w:sz w:val="20"/>
                          <w:szCs w:val="20"/>
                        </w:rPr>
                        <w:t>"26" декабря 2023 года</w:t>
                      </w:r>
                    </w:p>
                    <w:p w:rsidR="0098347D" w:rsidRDefault="0098347D" w:rsidP="009A79AE">
                      <w:pPr>
                        <w:rPr>
                          <w:sz w:val="20"/>
                          <w:szCs w:val="20"/>
                        </w:rPr>
                      </w:pPr>
                    </w:p>
                  </w:txbxContent>
                </v:textbox>
              </v:shape>
            </w:pict>
          </mc:Fallback>
        </mc:AlternateContent>
      </w:r>
      <w:r w:rsidRPr="009A79AE">
        <w:rPr>
          <w:noProof/>
          <w:sz w:val="18"/>
          <w:szCs w:val="18"/>
        </w:rPr>
        <w:t xml:space="preserve">                                                                             </w:t>
      </w:r>
    </w:p>
    <w:p w:rsidR="009A79AE" w:rsidRPr="009A79AE" w:rsidRDefault="009A79AE" w:rsidP="009A79AE">
      <w:pPr>
        <w:widowControl w:val="0"/>
        <w:autoSpaceDE w:val="0"/>
        <w:autoSpaceDN w:val="0"/>
        <w:adjustRightInd w:val="0"/>
        <w:ind w:left="0" w:right="5" w:firstLine="284"/>
        <w:jc w:val="left"/>
        <w:rPr>
          <w:b/>
          <w:noProof/>
          <w:sz w:val="18"/>
          <w:szCs w:val="18"/>
        </w:rPr>
      </w:pPr>
      <w:r w:rsidRPr="009A79AE">
        <w:rPr>
          <w:b/>
          <w:noProof/>
          <w:sz w:val="18"/>
          <w:szCs w:val="18"/>
        </w:rPr>
        <w:tab/>
      </w:r>
    </w:p>
    <w:p w:rsidR="009A79AE" w:rsidRPr="009A79AE" w:rsidRDefault="009A79AE" w:rsidP="009A79AE">
      <w:pPr>
        <w:pBdr>
          <w:bottom w:val="single" w:sz="4" w:space="1" w:color="auto"/>
        </w:pBdr>
        <w:ind w:left="0" w:right="5" w:firstLine="284"/>
        <w:rPr>
          <w:rFonts w:eastAsiaTheme="minorHAnsi"/>
          <w:sz w:val="18"/>
          <w:szCs w:val="18"/>
          <w:lang w:eastAsia="en-US"/>
        </w:rPr>
      </w:pPr>
      <w:r w:rsidRPr="009A79AE">
        <w:rPr>
          <w:rFonts w:eastAsiaTheme="minorHAnsi"/>
          <w:sz w:val="18"/>
          <w:szCs w:val="18"/>
          <w:lang w:eastAsia="en-US"/>
        </w:rPr>
        <w:t xml:space="preserve">Настоящее заключение подготовлено </w:t>
      </w:r>
      <w:r w:rsidRPr="009A79AE">
        <w:rPr>
          <w:rFonts w:eastAsiaTheme="minorHAnsi"/>
          <w:sz w:val="18"/>
          <w:szCs w:val="18"/>
          <w:u w:val="single"/>
          <w:lang w:eastAsia="en-US"/>
        </w:rPr>
        <w:t>Администрацией Хомутовского муниципального образования</w:t>
      </w:r>
      <w:r w:rsidRPr="009A79AE">
        <w:rPr>
          <w:rFonts w:eastAsiaTheme="minorHAnsi"/>
          <w:sz w:val="18"/>
          <w:szCs w:val="18"/>
          <w:lang w:eastAsia="en-US"/>
        </w:rPr>
        <w:t xml:space="preserve"> </w:t>
      </w:r>
    </w:p>
    <w:p w:rsidR="009A79AE" w:rsidRPr="009A79AE" w:rsidRDefault="009A79AE" w:rsidP="009A79AE">
      <w:pPr>
        <w:pBdr>
          <w:bottom w:val="single" w:sz="4" w:space="1" w:color="auto"/>
        </w:pBdr>
        <w:ind w:left="0" w:right="5" w:firstLine="284"/>
        <w:rPr>
          <w:rFonts w:eastAsiaTheme="minorHAnsi"/>
          <w:i/>
          <w:sz w:val="18"/>
          <w:szCs w:val="18"/>
          <w:lang w:eastAsia="en-US"/>
        </w:rPr>
      </w:pPr>
      <w:r w:rsidRPr="009A79AE">
        <w:rPr>
          <w:rFonts w:eastAsiaTheme="minorHAnsi"/>
          <w:i/>
          <w:sz w:val="18"/>
          <w:szCs w:val="18"/>
          <w:lang w:eastAsia="en-US"/>
        </w:rPr>
        <w:t xml:space="preserve">           (наименование организатора публичных слушаний)</w:t>
      </w:r>
    </w:p>
    <w:p w:rsidR="009A79AE" w:rsidRPr="009A79AE" w:rsidRDefault="009A79AE" w:rsidP="009A79AE">
      <w:pPr>
        <w:pBdr>
          <w:bottom w:val="single" w:sz="4" w:space="1" w:color="auto"/>
        </w:pBdr>
        <w:ind w:left="0" w:right="5" w:firstLine="284"/>
        <w:rPr>
          <w:rFonts w:eastAsiaTheme="minorHAnsi"/>
          <w:sz w:val="18"/>
          <w:szCs w:val="18"/>
          <w:lang w:eastAsia="en-US"/>
        </w:rPr>
      </w:pPr>
      <w:r w:rsidRPr="009A79AE">
        <w:rPr>
          <w:rFonts w:eastAsiaTheme="minorHAnsi"/>
          <w:sz w:val="18"/>
          <w:szCs w:val="18"/>
          <w:lang w:eastAsia="en-US"/>
        </w:rPr>
        <w:t xml:space="preserve">на основании протокола публичных слушаний от «26» декабря 2023 г. по проекту решения </w:t>
      </w:r>
    </w:p>
    <w:p w:rsidR="009A79AE" w:rsidRPr="009A79AE" w:rsidRDefault="009A79AE" w:rsidP="009A79AE">
      <w:pPr>
        <w:pBdr>
          <w:bottom w:val="single" w:sz="4" w:space="1" w:color="auto"/>
        </w:pBdr>
        <w:ind w:left="0" w:right="5" w:firstLine="284"/>
        <w:rPr>
          <w:rFonts w:eastAsiaTheme="minorHAnsi"/>
          <w:sz w:val="18"/>
          <w:szCs w:val="18"/>
          <w:lang w:eastAsia="en-US"/>
        </w:rPr>
      </w:pPr>
      <w:proofErr w:type="gramStart"/>
      <w:r w:rsidRPr="009A79AE">
        <w:rPr>
          <w:rFonts w:eastAsiaTheme="minorHAnsi"/>
          <w:sz w:val="18"/>
          <w:szCs w:val="18"/>
          <w:lang w:eastAsia="en-US"/>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части: уменьшения минимального размера земельных участков, образованных в результате раздела земельного участка с кадастровым номером 38:06:100922:4804, </w:t>
      </w:r>
      <w:r w:rsidRPr="009A79AE">
        <w:rPr>
          <w:rFonts w:eastAsiaTheme="minorHAnsi"/>
          <w:sz w:val="18"/>
          <w:szCs w:val="18"/>
          <w:lang w:eastAsia="en-US"/>
        </w:rPr>
        <w:lastRenderedPageBreak/>
        <w:t>расположенного по адресу:</w:t>
      </w:r>
      <w:proofErr w:type="gramEnd"/>
      <w:r w:rsidRPr="009A79AE">
        <w:rPr>
          <w:rFonts w:eastAsiaTheme="minorHAnsi"/>
          <w:sz w:val="18"/>
          <w:szCs w:val="18"/>
          <w:lang w:eastAsia="en-US"/>
        </w:rPr>
        <w:t xml:space="preserve"> Российская Федерация, Иркутская область, Иркутский район, д. Куда, ул. Пермская, 41, ЗУ</w:t>
      </w:r>
      <w:proofErr w:type="gramStart"/>
      <w:r w:rsidRPr="009A79AE">
        <w:rPr>
          <w:rFonts w:eastAsiaTheme="minorHAnsi"/>
          <w:sz w:val="18"/>
          <w:szCs w:val="18"/>
          <w:lang w:eastAsia="en-US"/>
        </w:rPr>
        <w:t>1</w:t>
      </w:r>
      <w:proofErr w:type="gramEnd"/>
      <w:r w:rsidRPr="009A79AE">
        <w:rPr>
          <w:rFonts w:eastAsiaTheme="minorHAnsi"/>
          <w:sz w:val="18"/>
          <w:szCs w:val="18"/>
          <w:lang w:eastAsia="en-US"/>
        </w:rPr>
        <w:t xml:space="preserve"> с 1000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до 489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ЗУ2 с 1000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до 850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ЗУ3 с 1000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до 800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w:t>
      </w:r>
    </w:p>
    <w:p w:rsidR="009A79AE" w:rsidRPr="009A79AE" w:rsidRDefault="009A79AE" w:rsidP="009A79AE">
      <w:pPr>
        <w:ind w:left="0" w:right="5" w:firstLine="284"/>
        <w:jc w:val="center"/>
        <w:rPr>
          <w:rFonts w:eastAsiaTheme="minorHAnsi"/>
          <w:i/>
          <w:sz w:val="18"/>
          <w:szCs w:val="18"/>
          <w:lang w:eastAsia="en-US"/>
        </w:rPr>
      </w:pPr>
      <w:r w:rsidRPr="009A79AE">
        <w:rPr>
          <w:rFonts w:eastAsiaTheme="minorHAnsi"/>
          <w:i/>
          <w:sz w:val="18"/>
          <w:szCs w:val="18"/>
          <w:lang w:eastAsia="en-US"/>
        </w:rPr>
        <w:t xml:space="preserve">(наименование проекта, рассмотренного </w:t>
      </w:r>
      <w:proofErr w:type="gramStart"/>
      <w:r w:rsidRPr="009A79AE">
        <w:rPr>
          <w:rFonts w:eastAsiaTheme="minorHAnsi"/>
          <w:i/>
          <w:sz w:val="18"/>
          <w:szCs w:val="18"/>
          <w:lang w:eastAsia="en-US"/>
        </w:rPr>
        <w:t>на</w:t>
      </w:r>
      <w:proofErr w:type="gramEnd"/>
      <w:r w:rsidRPr="009A79AE">
        <w:rPr>
          <w:rFonts w:eastAsiaTheme="minorHAnsi"/>
          <w:i/>
          <w:sz w:val="18"/>
          <w:szCs w:val="18"/>
          <w:lang w:eastAsia="en-US"/>
        </w:rPr>
        <w:t xml:space="preserve"> публичных слушаний)</w:t>
      </w:r>
    </w:p>
    <w:p w:rsidR="009A79AE" w:rsidRPr="009A79AE" w:rsidRDefault="009A79AE" w:rsidP="009A79AE">
      <w:pPr>
        <w:ind w:left="0" w:right="5" w:firstLine="284"/>
        <w:rPr>
          <w:rFonts w:eastAsiaTheme="minorHAnsi"/>
          <w:sz w:val="18"/>
          <w:szCs w:val="18"/>
          <w:lang w:eastAsia="en-US"/>
        </w:rPr>
      </w:pPr>
      <w:r w:rsidRPr="009A79AE">
        <w:rPr>
          <w:rFonts w:eastAsiaTheme="minorHAnsi"/>
          <w:sz w:val="18"/>
          <w:szCs w:val="18"/>
          <w:lang w:eastAsia="en-US"/>
        </w:rPr>
        <w:t xml:space="preserve">Количество участников публичных слушаний, принявших участие </w:t>
      </w:r>
      <w:proofErr w:type="gramStart"/>
      <w:r w:rsidRPr="009A79AE">
        <w:rPr>
          <w:rFonts w:eastAsiaTheme="minorHAnsi"/>
          <w:sz w:val="18"/>
          <w:szCs w:val="18"/>
          <w:lang w:eastAsia="en-US"/>
        </w:rPr>
        <w:t>в</w:t>
      </w:r>
      <w:proofErr w:type="gramEnd"/>
      <w:r w:rsidRPr="009A79AE">
        <w:rPr>
          <w:rFonts w:eastAsiaTheme="minorHAnsi"/>
          <w:sz w:val="18"/>
          <w:szCs w:val="18"/>
          <w:lang w:eastAsia="en-US"/>
        </w:rPr>
        <w:t xml:space="preserve"> публичных слушаний составило: 0.</w:t>
      </w:r>
    </w:p>
    <w:p w:rsidR="009A79AE" w:rsidRPr="009A79AE" w:rsidRDefault="009A79AE" w:rsidP="009A79AE">
      <w:pPr>
        <w:ind w:left="0" w:right="5" w:firstLine="284"/>
        <w:rPr>
          <w:rFonts w:eastAsiaTheme="minorHAnsi"/>
          <w:sz w:val="18"/>
          <w:szCs w:val="18"/>
          <w:lang w:eastAsia="en-US"/>
        </w:rPr>
      </w:pPr>
      <w:r w:rsidRPr="009A79AE">
        <w:rPr>
          <w:rFonts w:eastAsiaTheme="minorHAnsi"/>
          <w:sz w:val="18"/>
          <w:szCs w:val="18"/>
          <w:lang w:eastAsia="en-US"/>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Style w:val="1081"/>
        <w:tblW w:w="10065" w:type="dxa"/>
        <w:tblInd w:w="158" w:type="dxa"/>
        <w:tblLook w:val="04A0" w:firstRow="1" w:lastRow="0" w:firstColumn="1" w:lastColumn="0" w:noHBand="0" w:noVBand="1"/>
      </w:tblPr>
      <w:tblGrid>
        <w:gridCol w:w="851"/>
        <w:gridCol w:w="2551"/>
        <w:gridCol w:w="2835"/>
        <w:gridCol w:w="3828"/>
      </w:tblGrid>
      <w:tr w:rsidR="00DF3B5B" w:rsidRPr="009A79AE" w:rsidTr="00DF3B5B">
        <w:trPr>
          <w:cnfStyle w:val="100000000000" w:firstRow="1" w:lastRow="0" w:firstColumn="0" w:lastColumn="0" w:oddVBand="0" w:evenVBand="0" w:oddHBand="0" w:evenHBand="0" w:firstRowFirstColumn="0" w:firstRowLastColumn="0" w:lastRowFirstColumn="0" w:lastRowLastColumn="0"/>
          <w:trHeight w:val="1681"/>
        </w:trPr>
        <w:tc>
          <w:tcPr>
            <w:tcW w:w="791"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w:t>
            </w:r>
          </w:p>
        </w:tc>
        <w:tc>
          <w:tcPr>
            <w:tcW w:w="2511"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Содержание внесённых предложений/замечаний</w:t>
            </w:r>
          </w:p>
        </w:tc>
        <w:tc>
          <w:tcPr>
            <w:tcW w:w="2795"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Выводы по результатам рассмотрения предложения, поступившего от участников публичных слушаний</w:t>
            </w:r>
          </w:p>
        </w:tc>
        <w:tc>
          <w:tcPr>
            <w:tcW w:w="3768"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tabs>
                <w:tab w:val="left" w:pos="3154"/>
              </w:tabs>
              <w:ind w:right="5" w:firstLine="284"/>
              <w:jc w:val="center"/>
              <w:rPr>
                <w:rFonts w:eastAsiaTheme="minorEastAsia"/>
                <w:sz w:val="18"/>
                <w:szCs w:val="18"/>
              </w:rPr>
            </w:pPr>
            <w:r w:rsidRPr="009A79AE">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F3B5B" w:rsidRPr="009A79AE" w:rsidTr="00DF3B5B">
        <w:tc>
          <w:tcPr>
            <w:tcW w:w="791"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1</w:t>
            </w:r>
          </w:p>
        </w:tc>
        <w:tc>
          <w:tcPr>
            <w:tcW w:w="2511" w:type="dxa"/>
            <w:tcBorders>
              <w:top w:val="single" w:sz="4" w:space="0" w:color="auto"/>
              <w:left w:val="single" w:sz="4" w:space="0" w:color="auto"/>
              <w:bottom w:val="single" w:sz="4" w:space="0" w:color="auto"/>
              <w:right w:val="single" w:sz="4" w:space="0" w:color="auto"/>
            </w:tcBorders>
          </w:tcPr>
          <w:p w:rsidR="009A79AE" w:rsidRPr="009A79AE" w:rsidRDefault="009A79AE" w:rsidP="009A79AE">
            <w:pPr>
              <w:ind w:right="5" w:firstLine="284"/>
              <w:jc w:val="center"/>
              <w:rPr>
                <w:rFonts w:eastAsiaTheme="minorEastAsia"/>
                <w:sz w:val="18"/>
                <w:szCs w:val="18"/>
              </w:rPr>
            </w:pPr>
          </w:p>
        </w:tc>
        <w:tc>
          <w:tcPr>
            <w:tcW w:w="2795" w:type="dxa"/>
            <w:tcBorders>
              <w:top w:val="single" w:sz="4" w:space="0" w:color="auto"/>
              <w:left w:val="single" w:sz="4" w:space="0" w:color="auto"/>
              <w:bottom w:val="single" w:sz="4" w:space="0" w:color="auto"/>
              <w:right w:val="single" w:sz="4" w:space="0" w:color="auto"/>
            </w:tcBorders>
          </w:tcPr>
          <w:p w:rsidR="009A79AE" w:rsidRPr="009A79AE" w:rsidRDefault="009A79AE" w:rsidP="009A79AE">
            <w:pPr>
              <w:ind w:right="5" w:firstLine="284"/>
              <w:jc w:val="center"/>
              <w:rPr>
                <w:rFonts w:eastAsiaTheme="minorEastAsia"/>
                <w:sz w:val="18"/>
                <w:szCs w:val="18"/>
              </w:rPr>
            </w:pPr>
          </w:p>
        </w:tc>
        <w:tc>
          <w:tcPr>
            <w:tcW w:w="3768" w:type="dxa"/>
            <w:tcBorders>
              <w:top w:val="single" w:sz="4" w:space="0" w:color="auto"/>
              <w:left w:val="single" w:sz="4" w:space="0" w:color="auto"/>
              <w:bottom w:val="single" w:sz="4" w:space="0" w:color="auto"/>
              <w:right w:val="single" w:sz="4" w:space="0" w:color="auto"/>
            </w:tcBorders>
          </w:tcPr>
          <w:p w:rsidR="009A79AE" w:rsidRPr="009A79AE" w:rsidRDefault="009A79AE" w:rsidP="009A79AE">
            <w:pPr>
              <w:ind w:right="5" w:firstLine="284"/>
              <w:jc w:val="center"/>
              <w:rPr>
                <w:rFonts w:eastAsiaTheme="minorEastAsia"/>
                <w:sz w:val="18"/>
                <w:szCs w:val="18"/>
              </w:rPr>
            </w:pPr>
          </w:p>
        </w:tc>
      </w:tr>
      <w:tr w:rsidR="00DF3B5B" w:rsidRPr="009A79AE" w:rsidTr="00DF3B5B">
        <w:tc>
          <w:tcPr>
            <w:tcW w:w="791" w:type="dxa"/>
            <w:tcBorders>
              <w:top w:val="single" w:sz="4" w:space="0" w:color="auto"/>
              <w:left w:val="single" w:sz="4" w:space="0" w:color="auto"/>
              <w:bottom w:val="single" w:sz="4" w:space="0" w:color="auto"/>
              <w:right w:val="single" w:sz="4" w:space="0" w:color="auto"/>
            </w:tcBorders>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2.</w:t>
            </w:r>
          </w:p>
        </w:tc>
        <w:tc>
          <w:tcPr>
            <w:tcW w:w="2511" w:type="dxa"/>
            <w:tcBorders>
              <w:top w:val="single" w:sz="4" w:space="0" w:color="auto"/>
              <w:left w:val="single" w:sz="4" w:space="0" w:color="auto"/>
              <w:bottom w:val="single" w:sz="4" w:space="0" w:color="auto"/>
              <w:right w:val="single" w:sz="4" w:space="0" w:color="auto"/>
            </w:tcBorders>
          </w:tcPr>
          <w:p w:rsidR="009A79AE" w:rsidRPr="009A79AE" w:rsidRDefault="009A79AE" w:rsidP="009A79AE">
            <w:pPr>
              <w:ind w:right="5" w:firstLine="284"/>
              <w:jc w:val="center"/>
              <w:rPr>
                <w:rFonts w:eastAsiaTheme="minorEastAsia"/>
                <w:sz w:val="18"/>
                <w:szCs w:val="18"/>
              </w:rPr>
            </w:pPr>
          </w:p>
        </w:tc>
        <w:tc>
          <w:tcPr>
            <w:tcW w:w="2795" w:type="dxa"/>
            <w:tcBorders>
              <w:top w:val="single" w:sz="4" w:space="0" w:color="auto"/>
              <w:left w:val="single" w:sz="4" w:space="0" w:color="auto"/>
              <w:bottom w:val="single" w:sz="4" w:space="0" w:color="auto"/>
              <w:right w:val="single" w:sz="4" w:space="0" w:color="auto"/>
            </w:tcBorders>
          </w:tcPr>
          <w:p w:rsidR="009A79AE" w:rsidRPr="009A79AE" w:rsidRDefault="009A79AE" w:rsidP="009A79AE">
            <w:pPr>
              <w:ind w:right="5" w:firstLine="284"/>
              <w:jc w:val="center"/>
              <w:rPr>
                <w:rFonts w:eastAsiaTheme="minorEastAsia"/>
                <w:sz w:val="18"/>
                <w:szCs w:val="18"/>
              </w:rPr>
            </w:pPr>
          </w:p>
        </w:tc>
        <w:tc>
          <w:tcPr>
            <w:tcW w:w="3768" w:type="dxa"/>
            <w:tcBorders>
              <w:top w:val="single" w:sz="4" w:space="0" w:color="auto"/>
              <w:left w:val="single" w:sz="4" w:space="0" w:color="auto"/>
              <w:bottom w:val="single" w:sz="4" w:space="0" w:color="auto"/>
              <w:right w:val="single" w:sz="4" w:space="0" w:color="auto"/>
            </w:tcBorders>
          </w:tcPr>
          <w:p w:rsidR="009A79AE" w:rsidRPr="009A79AE" w:rsidRDefault="009A79AE" w:rsidP="009A79AE">
            <w:pPr>
              <w:ind w:right="5" w:firstLine="284"/>
              <w:jc w:val="center"/>
              <w:rPr>
                <w:rFonts w:eastAsiaTheme="minorEastAsia"/>
                <w:sz w:val="18"/>
                <w:szCs w:val="18"/>
              </w:rPr>
            </w:pPr>
          </w:p>
        </w:tc>
      </w:tr>
    </w:tbl>
    <w:p w:rsidR="009A79AE" w:rsidRPr="009A79AE" w:rsidRDefault="009A79AE" w:rsidP="009A79AE">
      <w:pPr>
        <w:ind w:left="0" w:right="5" w:firstLine="284"/>
        <w:rPr>
          <w:rFonts w:eastAsiaTheme="minorHAnsi"/>
          <w:sz w:val="18"/>
          <w:szCs w:val="18"/>
          <w:lang w:eastAsia="en-US"/>
        </w:rPr>
      </w:pPr>
      <w:r w:rsidRPr="009A79AE">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tbl>
      <w:tblPr>
        <w:tblStyle w:val="1081"/>
        <w:tblW w:w="0" w:type="auto"/>
        <w:tblInd w:w="158" w:type="dxa"/>
        <w:tblLook w:val="04A0" w:firstRow="1" w:lastRow="0" w:firstColumn="1" w:lastColumn="0" w:noHBand="0" w:noVBand="1"/>
      </w:tblPr>
      <w:tblGrid>
        <w:gridCol w:w="851"/>
        <w:gridCol w:w="2551"/>
        <w:gridCol w:w="2835"/>
        <w:gridCol w:w="3828"/>
      </w:tblGrid>
      <w:tr w:rsidR="009A79AE" w:rsidRPr="009A79AE" w:rsidTr="00DF3B5B">
        <w:trPr>
          <w:cnfStyle w:val="100000000000" w:firstRow="1" w:lastRow="0" w:firstColumn="0" w:lastColumn="0" w:oddVBand="0" w:evenVBand="0" w:oddHBand="0" w:evenHBand="0" w:firstRowFirstColumn="0" w:firstRowLastColumn="0" w:lastRowFirstColumn="0" w:lastRowLastColumn="0"/>
          <w:trHeight w:val="1956"/>
        </w:trPr>
        <w:tc>
          <w:tcPr>
            <w:tcW w:w="791"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w:t>
            </w:r>
          </w:p>
        </w:tc>
        <w:tc>
          <w:tcPr>
            <w:tcW w:w="2511"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Содержание внесённых предложений/замечаний</w:t>
            </w:r>
          </w:p>
        </w:tc>
        <w:tc>
          <w:tcPr>
            <w:tcW w:w="2795"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Выводы по результатам рассмотрения предложения, поступившего от участника публичных слушаний</w:t>
            </w:r>
          </w:p>
        </w:tc>
        <w:tc>
          <w:tcPr>
            <w:tcW w:w="3768"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tabs>
                <w:tab w:val="left" w:pos="3154"/>
              </w:tabs>
              <w:ind w:right="5" w:firstLine="284"/>
              <w:jc w:val="center"/>
              <w:rPr>
                <w:rFonts w:eastAsiaTheme="minorEastAsia"/>
                <w:sz w:val="18"/>
                <w:szCs w:val="18"/>
              </w:rPr>
            </w:pPr>
            <w:r w:rsidRPr="009A79AE">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9A79AE" w:rsidRPr="009A79AE" w:rsidTr="00DF3B5B">
        <w:tc>
          <w:tcPr>
            <w:tcW w:w="791"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1</w:t>
            </w:r>
          </w:p>
        </w:tc>
        <w:tc>
          <w:tcPr>
            <w:tcW w:w="2511" w:type="dxa"/>
            <w:tcBorders>
              <w:top w:val="single" w:sz="4" w:space="0" w:color="auto"/>
              <w:left w:val="single" w:sz="4" w:space="0" w:color="auto"/>
              <w:bottom w:val="single" w:sz="4" w:space="0" w:color="auto"/>
              <w:right w:val="single" w:sz="4" w:space="0" w:color="auto"/>
            </w:tcBorders>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w:t>
            </w:r>
          </w:p>
          <w:p w:rsidR="009A79AE" w:rsidRPr="009A79AE" w:rsidRDefault="009A79AE" w:rsidP="009A79AE">
            <w:pPr>
              <w:ind w:right="5" w:firstLine="284"/>
              <w:jc w:val="center"/>
              <w:rPr>
                <w:rFonts w:eastAsiaTheme="minorEastAsia"/>
                <w:sz w:val="18"/>
                <w:szCs w:val="18"/>
              </w:rPr>
            </w:pPr>
          </w:p>
        </w:tc>
        <w:tc>
          <w:tcPr>
            <w:tcW w:w="2795"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w:t>
            </w:r>
          </w:p>
        </w:tc>
        <w:tc>
          <w:tcPr>
            <w:tcW w:w="3768" w:type="dxa"/>
            <w:tcBorders>
              <w:top w:val="single" w:sz="4" w:space="0" w:color="auto"/>
              <w:left w:val="single" w:sz="4" w:space="0" w:color="auto"/>
              <w:bottom w:val="single" w:sz="4" w:space="0" w:color="auto"/>
              <w:right w:val="single" w:sz="4" w:space="0" w:color="auto"/>
            </w:tcBorders>
            <w:hideMark/>
          </w:tcPr>
          <w:p w:rsidR="009A79AE" w:rsidRPr="009A79AE" w:rsidRDefault="009A79AE" w:rsidP="009A79AE">
            <w:pPr>
              <w:ind w:right="5" w:firstLine="284"/>
              <w:jc w:val="center"/>
              <w:rPr>
                <w:rFonts w:eastAsiaTheme="minorEastAsia"/>
                <w:sz w:val="18"/>
                <w:szCs w:val="18"/>
              </w:rPr>
            </w:pPr>
            <w:r w:rsidRPr="009A79AE">
              <w:rPr>
                <w:rFonts w:eastAsiaTheme="minorEastAsia"/>
                <w:sz w:val="18"/>
                <w:szCs w:val="18"/>
              </w:rPr>
              <w:t>-</w:t>
            </w:r>
          </w:p>
        </w:tc>
      </w:tr>
    </w:tbl>
    <w:p w:rsidR="009A79AE" w:rsidRPr="009A79AE" w:rsidRDefault="009A79AE" w:rsidP="009A79AE">
      <w:pPr>
        <w:ind w:left="0" w:right="5" w:firstLine="284"/>
        <w:jc w:val="right"/>
        <w:rPr>
          <w:rFonts w:eastAsiaTheme="minorHAnsi"/>
          <w:b/>
          <w:sz w:val="18"/>
          <w:szCs w:val="18"/>
          <w:lang w:eastAsia="en-US"/>
        </w:rPr>
      </w:pPr>
    </w:p>
    <w:p w:rsidR="009A79AE" w:rsidRPr="009A79AE" w:rsidRDefault="009A79AE" w:rsidP="009A79AE">
      <w:pPr>
        <w:tabs>
          <w:tab w:val="left" w:pos="993"/>
        </w:tabs>
        <w:ind w:left="0" w:right="5" w:firstLine="284"/>
        <w:rPr>
          <w:rFonts w:eastAsiaTheme="minorHAnsi"/>
          <w:sz w:val="18"/>
          <w:szCs w:val="18"/>
          <w:lang w:eastAsia="en-US"/>
        </w:rPr>
      </w:pPr>
      <w:proofErr w:type="gramStart"/>
      <w:r w:rsidRPr="009A79AE">
        <w:rPr>
          <w:rFonts w:eastAsiaTheme="minorHAnsi"/>
          <w:sz w:val="18"/>
          <w:szCs w:val="18"/>
          <w:lang w:eastAsia="en-US"/>
        </w:rPr>
        <w:t>Выводы: в ходе проведения публичных слушаний предложение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части: уменьшения минимального размера земельных участков, образованных в результате раздела земельного участка с кадастровым номером 38:06:100922:4804, расположенного по</w:t>
      </w:r>
      <w:proofErr w:type="gramEnd"/>
      <w:r w:rsidRPr="009A79AE">
        <w:rPr>
          <w:rFonts w:eastAsiaTheme="minorHAnsi"/>
          <w:sz w:val="18"/>
          <w:szCs w:val="18"/>
          <w:lang w:eastAsia="en-US"/>
        </w:rPr>
        <w:t xml:space="preserve"> адресу: Российская Федерация, Иркутская область, Иркутский район, д. Куда, ул. Пермская, 41, ЗУ</w:t>
      </w:r>
      <w:proofErr w:type="gramStart"/>
      <w:r w:rsidRPr="009A79AE">
        <w:rPr>
          <w:rFonts w:eastAsiaTheme="minorHAnsi"/>
          <w:sz w:val="18"/>
          <w:szCs w:val="18"/>
          <w:lang w:eastAsia="en-US"/>
        </w:rPr>
        <w:t>1</w:t>
      </w:r>
      <w:proofErr w:type="gramEnd"/>
      <w:r w:rsidRPr="009A79AE">
        <w:rPr>
          <w:rFonts w:eastAsiaTheme="minorHAnsi"/>
          <w:sz w:val="18"/>
          <w:szCs w:val="18"/>
          <w:lang w:eastAsia="en-US"/>
        </w:rPr>
        <w:t xml:space="preserve"> с 1000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до 489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ЗУ2 с 1000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до 850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ЗУ3 с 1000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до 800 </w:t>
      </w:r>
      <w:proofErr w:type="spellStart"/>
      <w:r w:rsidRPr="009A79AE">
        <w:rPr>
          <w:rFonts w:eastAsiaTheme="minorHAnsi"/>
          <w:sz w:val="18"/>
          <w:szCs w:val="18"/>
          <w:lang w:eastAsia="en-US"/>
        </w:rPr>
        <w:t>кв.м</w:t>
      </w:r>
      <w:proofErr w:type="spellEnd"/>
      <w:r w:rsidRPr="009A79AE">
        <w:rPr>
          <w:rFonts w:eastAsiaTheme="minorHAnsi"/>
          <w:sz w:val="18"/>
          <w:szCs w:val="18"/>
          <w:lang w:eastAsia="en-US"/>
        </w:rPr>
        <w:t xml:space="preserve">.,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9A79AE" w:rsidRPr="009A79AE" w:rsidRDefault="009A79AE" w:rsidP="009A79AE">
      <w:pPr>
        <w:tabs>
          <w:tab w:val="left" w:pos="993"/>
        </w:tabs>
        <w:ind w:left="0" w:right="5" w:firstLine="284"/>
        <w:rPr>
          <w:rFonts w:eastAsiaTheme="minorHAnsi"/>
          <w:sz w:val="18"/>
          <w:szCs w:val="18"/>
          <w:lang w:eastAsia="en-US"/>
        </w:rPr>
      </w:pPr>
    </w:p>
    <w:p w:rsidR="009A79AE" w:rsidRPr="009A79AE" w:rsidRDefault="009A79AE" w:rsidP="009A79AE">
      <w:pPr>
        <w:ind w:left="0" w:right="5" w:firstLine="284"/>
        <w:rPr>
          <w:rFonts w:eastAsiaTheme="minorHAnsi"/>
          <w:sz w:val="18"/>
          <w:szCs w:val="18"/>
          <w:lang w:eastAsia="en-US"/>
        </w:rPr>
      </w:pPr>
      <w:r w:rsidRPr="009A79AE">
        <w:rPr>
          <w:rFonts w:eastAsiaTheme="minorHAnsi"/>
          <w:sz w:val="18"/>
          <w:szCs w:val="18"/>
          <w:lang w:eastAsia="en-US"/>
        </w:rPr>
        <w:t>Председатель публичных слушаний</w:t>
      </w:r>
      <w:r w:rsidRPr="009A79AE">
        <w:rPr>
          <w:rFonts w:eastAsiaTheme="minorHAnsi"/>
          <w:sz w:val="18"/>
          <w:szCs w:val="18"/>
          <w:lang w:eastAsia="en-US"/>
        </w:rPr>
        <w:tab/>
        <w:t xml:space="preserve">                      _______________         Максименко Н.В. </w:t>
      </w:r>
    </w:p>
    <w:p w:rsidR="009A79AE" w:rsidRPr="009A79AE" w:rsidRDefault="009A79AE" w:rsidP="009A79AE">
      <w:pPr>
        <w:ind w:left="0" w:right="5" w:firstLine="284"/>
        <w:rPr>
          <w:rFonts w:eastAsiaTheme="minorHAnsi"/>
          <w:i/>
          <w:sz w:val="18"/>
          <w:szCs w:val="18"/>
          <w:lang w:eastAsia="en-US"/>
        </w:rPr>
      </w:pPr>
      <w:r w:rsidRPr="009A79AE">
        <w:rPr>
          <w:rFonts w:eastAsiaTheme="minorHAnsi"/>
          <w:i/>
          <w:sz w:val="18"/>
          <w:szCs w:val="18"/>
          <w:lang w:eastAsia="en-US"/>
        </w:rPr>
        <w:t xml:space="preserve">                                                                       </w:t>
      </w:r>
      <w:r w:rsidR="00CF5087">
        <w:rPr>
          <w:rFonts w:eastAsiaTheme="minorHAnsi"/>
          <w:i/>
          <w:sz w:val="18"/>
          <w:szCs w:val="18"/>
          <w:lang w:eastAsia="en-US"/>
        </w:rPr>
        <w:t xml:space="preserve">               </w:t>
      </w:r>
      <w:r w:rsidRPr="009A79AE">
        <w:rPr>
          <w:rFonts w:eastAsiaTheme="minorHAnsi"/>
          <w:i/>
          <w:sz w:val="18"/>
          <w:szCs w:val="18"/>
          <w:lang w:eastAsia="en-US"/>
        </w:rPr>
        <w:t xml:space="preserve">   (подпись)</w:t>
      </w:r>
    </w:p>
    <w:p w:rsidR="009A79AE" w:rsidRPr="009A79AE" w:rsidRDefault="009A79AE" w:rsidP="009A79AE">
      <w:pPr>
        <w:ind w:left="0" w:right="5" w:firstLine="284"/>
        <w:rPr>
          <w:rFonts w:eastAsiaTheme="minorHAnsi"/>
          <w:sz w:val="18"/>
          <w:szCs w:val="18"/>
          <w:lang w:eastAsia="en-US"/>
        </w:rPr>
      </w:pPr>
      <w:r w:rsidRPr="009A79AE">
        <w:rPr>
          <w:rFonts w:eastAsiaTheme="minorHAnsi"/>
          <w:sz w:val="18"/>
          <w:szCs w:val="18"/>
          <w:lang w:eastAsia="en-US"/>
        </w:rPr>
        <w:t>Секретарь публичных слуша</w:t>
      </w:r>
      <w:r w:rsidR="00993FA4">
        <w:rPr>
          <w:rFonts w:eastAsiaTheme="minorHAnsi"/>
          <w:sz w:val="18"/>
          <w:szCs w:val="18"/>
          <w:lang w:eastAsia="en-US"/>
        </w:rPr>
        <w:t xml:space="preserve">ний                         </w:t>
      </w:r>
      <w:r w:rsidRPr="009A79AE">
        <w:rPr>
          <w:rFonts w:eastAsiaTheme="minorHAnsi"/>
          <w:sz w:val="18"/>
          <w:szCs w:val="18"/>
          <w:lang w:eastAsia="en-US"/>
        </w:rPr>
        <w:t xml:space="preserve">_______________     </w:t>
      </w:r>
      <w:r w:rsidR="00467088">
        <w:rPr>
          <w:rFonts w:eastAsiaTheme="minorHAnsi"/>
          <w:sz w:val="18"/>
          <w:szCs w:val="18"/>
          <w:lang w:eastAsia="en-US"/>
        </w:rPr>
        <w:t xml:space="preserve">  </w:t>
      </w:r>
      <w:r w:rsidRPr="009A79AE">
        <w:rPr>
          <w:rFonts w:eastAsiaTheme="minorHAnsi"/>
          <w:sz w:val="18"/>
          <w:szCs w:val="18"/>
          <w:lang w:eastAsia="en-US"/>
        </w:rPr>
        <w:t xml:space="preserve">   </w:t>
      </w:r>
      <w:proofErr w:type="spellStart"/>
      <w:r w:rsidRPr="009A79AE">
        <w:rPr>
          <w:rFonts w:eastAsiaTheme="minorHAnsi"/>
          <w:sz w:val="18"/>
          <w:szCs w:val="18"/>
          <w:lang w:eastAsia="en-US"/>
        </w:rPr>
        <w:t>Благирева</w:t>
      </w:r>
      <w:proofErr w:type="spellEnd"/>
      <w:r w:rsidRPr="009A79AE">
        <w:rPr>
          <w:rFonts w:eastAsiaTheme="minorHAnsi"/>
          <w:sz w:val="18"/>
          <w:szCs w:val="18"/>
          <w:lang w:eastAsia="en-US"/>
        </w:rPr>
        <w:t xml:space="preserve"> А.В.</w:t>
      </w:r>
    </w:p>
    <w:p w:rsidR="009A79AE" w:rsidRPr="009A79AE" w:rsidRDefault="009A79AE" w:rsidP="009A79AE">
      <w:pPr>
        <w:ind w:left="0" w:right="5" w:firstLine="284"/>
        <w:rPr>
          <w:rFonts w:eastAsiaTheme="minorHAnsi"/>
          <w:i/>
          <w:sz w:val="18"/>
          <w:szCs w:val="18"/>
          <w:lang w:eastAsia="en-US"/>
        </w:rPr>
      </w:pPr>
      <w:r w:rsidRPr="009A79AE">
        <w:rPr>
          <w:rFonts w:eastAsiaTheme="minorHAnsi"/>
          <w:i/>
          <w:sz w:val="18"/>
          <w:szCs w:val="18"/>
          <w:lang w:eastAsia="en-US"/>
        </w:rPr>
        <w:t xml:space="preserve">                                                                            </w:t>
      </w:r>
      <w:r w:rsidR="00993FA4">
        <w:rPr>
          <w:rFonts w:eastAsiaTheme="minorHAnsi"/>
          <w:i/>
          <w:sz w:val="18"/>
          <w:szCs w:val="18"/>
          <w:lang w:eastAsia="en-US"/>
        </w:rPr>
        <w:t xml:space="preserve">          </w:t>
      </w:r>
      <w:r w:rsidRPr="009A79AE">
        <w:rPr>
          <w:rFonts w:eastAsiaTheme="minorHAnsi"/>
          <w:i/>
          <w:sz w:val="18"/>
          <w:szCs w:val="18"/>
          <w:lang w:eastAsia="en-US"/>
        </w:rPr>
        <w:t xml:space="preserve">    (подпись)</w:t>
      </w:r>
    </w:p>
    <w:p w:rsidR="009A79AE" w:rsidRDefault="009A79AE" w:rsidP="004C6771">
      <w:pPr>
        <w:tabs>
          <w:tab w:val="left" w:pos="3976"/>
        </w:tabs>
        <w:ind w:left="0" w:right="5" w:firstLine="284"/>
        <w:rPr>
          <w:sz w:val="18"/>
          <w:szCs w:val="18"/>
        </w:rPr>
      </w:pPr>
    </w:p>
    <w:p w:rsidR="002003C0" w:rsidRPr="002003C0" w:rsidRDefault="002003C0" w:rsidP="002003C0">
      <w:pPr>
        <w:tabs>
          <w:tab w:val="left" w:pos="10490"/>
        </w:tabs>
        <w:spacing w:line="276" w:lineRule="auto"/>
        <w:ind w:left="0" w:right="-153" w:firstLine="0"/>
        <w:contextualSpacing/>
        <w:rPr>
          <w:sz w:val="18"/>
          <w:szCs w:val="18"/>
        </w:rPr>
      </w:pPr>
    </w:p>
    <w:p w:rsidR="002003C0" w:rsidRPr="002003C0" w:rsidRDefault="002003C0" w:rsidP="002003C0">
      <w:pPr>
        <w:tabs>
          <w:tab w:val="left" w:pos="10490"/>
        </w:tabs>
        <w:spacing w:line="276" w:lineRule="auto"/>
        <w:ind w:left="0" w:right="-153" w:firstLine="0"/>
        <w:contextualSpacing/>
        <w:jc w:val="center"/>
        <w:rPr>
          <w:b/>
          <w:sz w:val="18"/>
          <w:szCs w:val="18"/>
        </w:rPr>
      </w:pPr>
      <w:r w:rsidRPr="002003C0">
        <w:rPr>
          <w:b/>
          <w:sz w:val="18"/>
          <w:szCs w:val="18"/>
        </w:rPr>
        <w:t>Информация о приеме заявлений о намерении участвовать</w:t>
      </w:r>
    </w:p>
    <w:p w:rsidR="002003C0" w:rsidRPr="002003C0" w:rsidRDefault="002003C0" w:rsidP="002003C0">
      <w:pPr>
        <w:tabs>
          <w:tab w:val="left" w:pos="10490"/>
        </w:tabs>
        <w:spacing w:line="276" w:lineRule="auto"/>
        <w:ind w:left="0" w:right="-153" w:firstLine="0"/>
        <w:contextualSpacing/>
        <w:jc w:val="center"/>
        <w:rPr>
          <w:b/>
          <w:sz w:val="18"/>
          <w:szCs w:val="18"/>
        </w:rPr>
      </w:pPr>
      <w:r w:rsidRPr="002003C0">
        <w:rPr>
          <w:b/>
          <w:sz w:val="18"/>
          <w:szCs w:val="18"/>
        </w:rPr>
        <w:t>в аукционе по продаже  права  аренды земельного участка</w:t>
      </w:r>
    </w:p>
    <w:p w:rsidR="002003C0" w:rsidRPr="002003C0" w:rsidRDefault="002003C0" w:rsidP="002003C0">
      <w:pPr>
        <w:tabs>
          <w:tab w:val="left" w:pos="10490"/>
        </w:tabs>
        <w:spacing w:line="276" w:lineRule="auto"/>
        <w:ind w:left="0" w:right="-153" w:firstLine="0"/>
        <w:contextualSpacing/>
        <w:jc w:val="center"/>
        <w:rPr>
          <w:b/>
          <w:sz w:val="18"/>
          <w:szCs w:val="18"/>
        </w:rPr>
      </w:pPr>
      <w:r w:rsidRPr="002003C0">
        <w:rPr>
          <w:b/>
          <w:sz w:val="18"/>
          <w:szCs w:val="18"/>
        </w:rPr>
        <w:t>для индивидуального жилищного строительства</w:t>
      </w:r>
    </w:p>
    <w:p w:rsidR="002003C0" w:rsidRPr="002003C0" w:rsidRDefault="002003C0" w:rsidP="002003C0">
      <w:pPr>
        <w:tabs>
          <w:tab w:val="left" w:pos="10490"/>
        </w:tabs>
        <w:spacing w:line="276" w:lineRule="auto"/>
        <w:ind w:left="0" w:right="-153" w:firstLine="0"/>
        <w:contextualSpacing/>
        <w:rPr>
          <w:sz w:val="18"/>
          <w:szCs w:val="18"/>
        </w:rPr>
      </w:pP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v.apolinskij@govirk.ru.</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Заявления подаются заявителем одним из следующих способов:</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путем личного обращения;</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через организации почтовой связи;</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xml:space="preserve">        Дата приема заявлений – 1 февраля 2024 года.</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xml:space="preserve">        Дата окончания приема заявлений –  1 марта 2024 года.</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xml:space="preserve">Участок № 1 </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xml:space="preserve">        Характеристика земельного участка: </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lastRenderedPageBreak/>
        <w:t xml:space="preserve">        Земельный участок из земель населенных пунктов площадью 1002 </w:t>
      </w:r>
      <w:proofErr w:type="spellStart"/>
      <w:r w:rsidRPr="002003C0">
        <w:rPr>
          <w:sz w:val="18"/>
          <w:szCs w:val="18"/>
        </w:rPr>
        <w:t>кв</w:t>
      </w:r>
      <w:proofErr w:type="gramStart"/>
      <w:r w:rsidRPr="002003C0">
        <w:rPr>
          <w:sz w:val="18"/>
          <w:szCs w:val="18"/>
        </w:rPr>
        <w:t>.м</w:t>
      </w:r>
      <w:proofErr w:type="spellEnd"/>
      <w:proofErr w:type="gramEnd"/>
      <w:r w:rsidRPr="002003C0">
        <w:rPr>
          <w:sz w:val="18"/>
          <w:szCs w:val="18"/>
        </w:rPr>
        <w:t>, местоположение: Иркутская область, Иркутский район,  с. Хомутово.</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xml:space="preserve">        Разрешенное использование земельного участка: для индивидуального жилищного строительства.</w:t>
      </w:r>
    </w:p>
    <w:p w:rsidR="002003C0" w:rsidRPr="002003C0" w:rsidRDefault="002003C0" w:rsidP="002003C0">
      <w:pPr>
        <w:tabs>
          <w:tab w:val="left" w:pos="10490"/>
        </w:tabs>
        <w:spacing w:line="276" w:lineRule="auto"/>
        <w:ind w:left="0" w:right="-153" w:firstLine="0"/>
        <w:contextualSpacing/>
        <w:rPr>
          <w:sz w:val="18"/>
          <w:szCs w:val="18"/>
        </w:rPr>
      </w:pPr>
      <w:r w:rsidRPr="002003C0">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2003C0">
        <w:rPr>
          <w:sz w:val="18"/>
          <w:szCs w:val="18"/>
        </w:rPr>
        <w:t>каб</w:t>
      </w:r>
      <w:proofErr w:type="spellEnd"/>
      <w:r w:rsidRPr="002003C0">
        <w:rPr>
          <w:sz w:val="18"/>
          <w:szCs w:val="18"/>
        </w:rPr>
        <w:t>. 109.</w:t>
      </w:r>
    </w:p>
    <w:p w:rsidR="002003C0" w:rsidRPr="002003C0" w:rsidRDefault="002003C0" w:rsidP="002003C0">
      <w:pPr>
        <w:tabs>
          <w:tab w:val="left" w:pos="10490"/>
        </w:tabs>
        <w:spacing w:line="276" w:lineRule="auto"/>
        <w:ind w:left="0" w:right="-153" w:firstLine="0"/>
        <w:contextualSpacing/>
        <w:rPr>
          <w:sz w:val="18"/>
          <w:szCs w:val="18"/>
        </w:rPr>
      </w:pPr>
    </w:p>
    <w:p w:rsidR="002003C0" w:rsidRPr="002003C0" w:rsidRDefault="002003C0" w:rsidP="002003C0">
      <w:pPr>
        <w:tabs>
          <w:tab w:val="left" w:pos="10490"/>
        </w:tabs>
        <w:spacing w:line="276" w:lineRule="auto"/>
        <w:ind w:left="0" w:right="-153" w:firstLine="0"/>
        <w:contextualSpacing/>
        <w:rPr>
          <w:sz w:val="18"/>
          <w:szCs w:val="18"/>
        </w:rPr>
      </w:pPr>
    </w:p>
    <w:p w:rsidR="002003C0" w:rsidRPr="00345479" w:rsidRDefault="002003C0" w:rsidP="00345479">
      <w:pPr>
        <w:tabs>
          <w:tab w:val="left" w:pos="10490"/>
        </w:tabs>
        <w:spacing w:line="276" w:lineRule="auto"/>
        <w:ind w:left="0" w:right="-153" w:firstLine="0"/>
        <w:contextualSpacing/>
        <w:jc w:val="center"/>
        <w:rPr>
          <w:i/>
          <w:sz w:val="18"/>
          <w:szCs w:val="18"/>
        </w:rPr>
      </w:pPr>
      <w:r w:rsidRPr="00345479">
        <w:rPr>
          <w:i/>
          <w:sz w:val="18"/>
          <w:szCs w:val="18"/>
        </w:rPr>
        <w:t>Начальник отдела</w:t>
      </w:r>
    </w:p>
    <w:p w:rsidR="00345479" w:rsidRDefault="002003C0" w:rsidP="00345479">
      <w:pPr>
        <w:tabs>
          <w:tab w:val="left" w:pos="10490"/>
        </w:tabs>
        <w:spacing w:line="276" w:lineRule="auto"/>
        <w:ind w:left="0" w:right="-153" w:firstLine="0"/>
        <w:contextualSpacing/>
        <w:jc w:val="right"/>
        <w:rPr>
          <w:sz w:val="18"/>
          <w:szCs w:val="18"/>
        </w:rPr>
      </w:pPr>
      <w:r w:rsidRPr="00345479">
        <w:rPr>
          <w:i/>
          <w:sz w:val="18"/>
          <w:szCs w:val="18"/>
        </w:rPr>
        <w:t xml:space="preserve">земельных отношений и земельного учета                                  А.В. </w:t>
      </w:r>
      <w:proofErr w:type="spellStart"/>
      <w:r w:rsidRPr="00345479">
        <w:rPr>
          <w:i/>
          <w:sz w:val="18"/>
          <w:szCs w:val="18"/>
        </w:rPr>
        <w:t>Кузикова</w:t>
      </w:r>
      <w:proofErr w:type="spellEnd"/>
    </w:p>
    <w:p w:rsidR="00345479" w:rsidRDefault="00345479" w:rsidP="002003C0">
      <w:pPr>
        <w:tabs>
          <w:tab w:val="left" w:pos="10490"/>
        </w:tabs>
        <w:spacing w:line="276" w:lineRule="auto"/>
        <w:ind w:left="0" w:right="-153" w:firstLine="0"/>
        <w:contextualSpacing/>
        <w:rPr>
          <w:sz w:val="18"/>
          <w:szCs w:val="18"/>
        </w:rPr>
      </w:pPr>
    </w:p>
    <w:p w:rsidR="00345479" w:rsidRDefault="00345479" w:rsidP="002003C0">
      <w:pPr>
        <w:tabs>
          <w:tab w:val="left" w:pos="10490"/>
        </w:tabs>
        <w:spacing w:line="276" w:lineRule="auto"/>
        <w:ind w:left="0" w:right="-153" w:firstLine="0"/>
        <w:contextualSpacing/>
        <w:rPr>
          <w:sz w:val="18"/>
          <w:szCs w:val="18"/>
        </w:rPr>
      </w:pPr>
    </w:p>
    <w:p w:rsidR="00345479" w:rsidRPr="00345479" w:rsidRDefault="00345479" w:rsidP="00345479">
      <w:pPr>
        <w:tabs>
          <w:tab w:val="left" w:pos="10490"/>
        </w:tabs>
        <w:spacing w:line="276" w:lineRule="auto"/>
        <w:ind w:left="0" w:right="-153" w:firstLine="0"/>
        <w:contextualSpacing/>
        <w:jc w:val="center"/>
        <w:rPr>
          <w:b/>
          <w:sz w:val="18"/>
          <w:szCs w:val="18"/>
        </w:rPr>
      </w:pPr>
      <w:r w:rsidRPr="00345479">
        <w:rPr>
          <w:b/>
          <w:sz w:val="18"/>
          <w:szCs w:val="18"/>
        </w:rPr>
        <w:t>Информация о приеме заявлений о намерении участвовать</w:t>
      </w:r>
    </w:p>
    <w:p w:rsidR="00345479" w:rsidRPr="00345479" w:rsidRDefault="00345479" w:rsidP="00345479">
      <w:pPr>
        <w:tabs>
          <w:tab w:val="left" w:pos="10490"/>
        </w:tabs>
        <w:spacing w:line="276" w:lineRule="auto"/>
        <w:ind w:left="0" w:right="-153" w:firstLine="0"/>
        <w:contextualSpacing/>
        <w:jc w:val="center"/>
        <w:rPr>
          <w:b/>
          <w:sz w:val="18"/>
          <w:szCs w:val="18"/>
        </w:rPr>
      </w:pPr>
      <w:r w:rsidRPr="00345479">
        <w:rPr>
          <w:b/>
          <w:sz w:val="18"/>
          <w:szCs w:val="18"/>
        </w:rPr>
        <w:t>в аукционе по продаже  права  аренды земельного участка</w:t>
      </w:r>
    </w:p>
    <w:p w:rsidR="00345479" w:rsidRPr="00345479" w:rsidRDefault="00345479" w:rsidP="00345479">
      <w:pPr>
        <w:tabs>
          <w:tab w:val="left" w:pos="10490"/>
        </w:tabs>
        <w:spacing w:line="276" w:lineRule="auto"/>
        <w:ind w:left="0" w:right="-153" w:firstLine="0"/>
        <w:contextualSpacing/>
        <w:jc w:val="center"/>
        <w:rPr>
          <w:sz w:val="18"/>
          <w:szCs w:val="18"/>
        </w:rPr>
      </w:pPr>
      <w:r w:rsidRPr="00345479">
        <w:rPr>
          <w:b/>
          <w:sz w:val="18"/>
          <w:szCs w:val="18"/>
        </w:rPr>
        <w:t>для индивидуального жилищного строительства</w:t>
      </w:r>
    </w:p>
    <w:p w:rsidR="00345479" w:rsidRPr="00345479" w:rsidRDefault="00345479" w:rsidP="00345479">
      <w:pPr>
        <w:tabs>
          <w:tab w:val="left" w:pos="10490"/>
        </w:tabs>
        <w:spacing w:line="276" w:lineRule="auto"/>
        <w:ind w:left="0" w:right="-153" w:firstLine="0"/>
        <w:contextualSpacing/>
        <w:rPr>
          <w:sz w:val="18"/>
          <w:szCs w:val="18"/>
        </w:rPr>
      </w:pP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v.apolinskij@govirk.ru.</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Заявления подаются заявителем одним из следующих способов:</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путем личного обращения;</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через организации почтовой связи;</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xml:space="preserve">        Дата приема заявлений – 1 февраля 2024 года.</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xml:space="preserve">        Дата окончания приема заявлений –  1 марта 2024 года.</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xml:space="preserve">Участок № 1 </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xml:space="preserve">        Характеристика земельного участка: </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xml:space="preserve">        Земельный участок из земель населенных пунктов площадью 1002 </w:t>
      </w:r>
      <w:proofErr w:type="spellStart"/>
      <w:r w:rsidRPr="00345479">
        <w:rPr>
          <w:sz w:val="18"/>
          <w:szCs w:val="18"/>
        </w:rPr>
        <w:t>кв</w:t>
      </w:r>
      <w:proofErr w:type="gramStart"/>
      <w:r w:rsidRPr="00345479">
        <w:rPr>
          <w:sz w:val="18"/>
          <w:szCs w:val="18"/>
        </w:rPr>
        <w:t>.м</w:t>
      </w:r>
      <w:proofErr w:type="spellEnd"/>
      <w:proofErr w:type="gramEnd"/>
      <w:r w:rsidRPr="00345479">
        <w:rPr>
          <w:sz w:val="18"/>
          <w:szCs w:val="18"/>
        </w:rPr>
        <w:t>, местоположение: Иркутская область, Иркутский район,  с. Хомутово.</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xml:space="preserve">        Разрешенное использование земельного участка: для индивидуального жилищного строительства.</w:t>
      </w:r>
    </w:p>
    <w:p w:rsidR="00345479" w:rsidRPr="00345479" w:rsidRDefault="00345479" w:rsidP="00345479">
      <w:pPr>
        <w:tabs>
          <w:tab w:val="left" w:pos="10490"/>
        </w:tabs>
        <w:spacing w:line="276" w:lineRule="auto"/>
        <w:ind w:left="0" w:right="-153" w:firstLine="0"/>
        <w:contextualSpacing/>
        <w:rPr>
          <w:sz w:val="18"/>
          <w:szCs w:val="18"/>
        </w:rPr>
      </w:pPr>
      <w:r w:rsidRPr="00345479">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345479">
        <w:rPr>
          <w:sz w:val="18"/>
          <w:szCs w:val="18"/>
        </w:rPr>
        <w:t>каб</w:t>
      </w:r>
      <w:proofErr w:type="spellEnd"/>
      <w:r w:rsidRPr="00345479">
        <w:rPr>
          <w:sz w:val="18"/>
          <w:szCs w:val="18"/>
        </w:rPr>
        <w:t>. 109.</w:t>
      </w:r>
    </w:p>
    <w:p w:rsidR="00345479" w:rsidRPr="00345479" w:rsidRDefault="00345479" w:rsidP="00345479">
      <w:pPr>
        <w:tabs>
          <w:tab w:val="left" w:pos="10490"/>
        </w:tabs>
        <w:spacing w:line="276" w:lineRule="auto"/>
        <w:ind w:left="0" w:right="-153" w:firstLine="0"/>
        <w:contextualSpacing/>
        <w:rPr>
          <w:sz w:val="18"/>
          <w:szCs w:val="18"/>
        </w:rPr>
      </w:pPr>
    </w:p>
    <w:p w:rsidR="00345479" w:rsidRPr="00345479" w:rsidRDefault="00345479" w:rsidP="00345479">
      <w:pPr>
        <w:tabs>
          <w:tab w:val="left" w:pos="10490"/>
        </w:tabs>
        <w:spacing w:line="276" w:lineRule="auto"/>
        <w:ind w:left="0" w:right="-153" w:firstLine="0"/>
        <w:contextualSpacing/>
        <w:rPr>
          <w:sz w:val="18"/>
          <w:szCs w:val="18"/>
        </w:rPr>
      </w:pPr>
    </w:p>
    <w:p w:rsidR="00345479" w:rsidRPr="00A229E4" w:rsidRDefault="00345479" w:rsidP="00A229E4">
      <w:pPr>
        <w:tabs>
          <w:tab w:val="left" w:pos="10490"/>
        </w:tabs>
        <w:spacing w:line="276" w:lineRule="auto"/>
        <w:ind w:left="0" w:right="-153" w:firstLine="0"/>
        <w:contextualSpacing/>
        <w:jc w:val="center"/>
        <w:rPr>
          <w:i/>
          <w:sz w:val="18"/>
          <w:szCs w:val="18"/>
        </w:rPr>
      </w:pPr>
      <w:r w:rsidRPr="00A229E4">
        <w:rPr>
          <w:i/>
          <w:sz w:val="18"/>
          <w:szCs w:val="18"/>
        </w:rPr>
        <w:t>Начальник отдела</w:t>
      </w:r>
    </w:p>
    <w:p w:rsidR="00274C4B" w:rsidRDefault="00345479" w:rsidP="00A229E4">
      <w:pPr>
        <w:tabs>
          <w:tab w:val="left" w:pos="10490"/>
        </w:tabs>
        <w:spacing w:line="276" w:lineRule="auto"/>
        <w:ind w:left="0" w:right="-153" w:firstLine="0"/>
        <w:contextualSpacing/>
        <w:jc w:val="right"/>
        <w:rPr>
          <w:sz w:val="18"/>
          <w:szCs w:val="18"/>
        </w:rPr>
      </w:pPr>
      <w:r w:rsidRPr="00A229E4">
        <w:rPr>
          <w:i/>
          <w:sz w:val="18"/>
          <w:szCs w:val="18"/>
        </w:rPr>
        <w:t xml:space="preserve">земельных отношений и земельного учета                                 А.В. </w:t>
      </w:r>
      <w:proofErr w:type="spellStart"/>
      <w:r w:rsidRPr="00A229E4">
        <w:rPr>
          <w:i/>
          <w:sz w:val="18"/>
          <w:szCs w:val="18"/>
        </w:rPr>
        <w:t>Кузикова</w:t>
      </w:r>
      <w:proofErr w:type="spellEnd"/>
    </w:p>
    <w:p w:rsidR="00AD6934" w:rsidRPr="00AD6934" w:rsidRDefault="00AD6934" w:rsidP="00500C32">
      <w:pPr>
        <w:tabs>
          <w:tab w:val="left" w:pos="10490"/>
        </w:tabs>
        <w:spacing w:line="276" w:lineRule="auto"/>
        <w:ind w:left="0" w:right="-153" w:firstLine="0"/>
        <w:contextualSpacing/>
        <w:rPr>
          <w:sz w:val="26"/>
          <w:szCs w:val="26"/>
        </w:rPr>
      </w:pPr>
    </w:p>
    <w:p w:rsidR="00A02645" w:rsidRDefault="00A02645" w:rsidP="00A02645">
      <w:pPr>
        <w:pStyle w:val="af9"/>
        <w:tabs>
          <w:tab w:val="left" w:pos="3976"/>
        </w:tabs>
        <w:ind w:left="0" w:right="174" w:firstLine="426"/>
        <w:jc w:val="center"/>
        <w:rPr>
          <w:sz w:val="18"/>
          <w:szCs w:val="18"/>
        </w:rPr>
      </w:pPr>
    </w:p>
    <w:p w:rsidR="00A02645" w:rsidRPr="005A6700" w:rsidRDefault="00A02645" w:rsidP="00A02645">
      <w:pPr>
        <w:pStyle w:val="af9"/>
        <w:tabs>
          <w:tab w:val="left" w:pos="3976"/>
        </w:tabs>
        <w:ind w:left="0" w:right="174" w:firstLine="426"/>
        <w:jc w:val="center"/>
        <w:rPr>
          <w:sz w:val="18"/>
          <w:szCs w:val="18"/>
        </w:rPr>
      </w:pPr>
      <w:r w:rsidRPr="005A6700">
        <w:rPr>
          <w:sz w:val="18"/>
          <w:szCs w:val="18"/>
        </w:rPr>
        <w:t>РОССИЙСКАЯ ФЕДЕРАЦИЯ</w:t>
      </w:r>
    </w:p>
    <w:p w:rsidR="00A02645" w:rsidRPr="005A6700" w:rsidRDefault="00A02645" w:rsidP="00A02645">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A02645" w:rsidRPr="005A6700" w:rsidRDefault="00A02645" w:rsidP="00A02645">
      <w:pPr>
        <w:tabs>
          <w:tab w:val="left" w:pos="426"/>
          <w:tab w:val="left" w:pos="3976"/>
        </w:tabs>
        <w:ind w:left="-142" w:right="174" w:firstLine="426"/>
        <w:jc w:val="center"/>
        <w:rPr>
          <w:b/>
          <w:sz w:val="18"/>
          <w:szCs w:val="18"/>
        </w:rPr>
      </w:pPr>
      <w:r w:rsidRPr="005A6700">
        <w:rPr>
          <w:b/>
          <w:sz w:val="18"/>
          <w:szCs w:val="18"/>
        </w:rPr>
        <w:t>ДУМА</w:t>
      </w:r>
    </w:p>
    <w:p w:rsidR="00A02645" w:rsidRPr="005A6700" w:rsidRDefault="00A02645" w:rsidP="00A02645">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A02645" w:rsidRPr="005A6700" w:rsidRDefault="00A02645" w:rsidP="00A02645">
      <w:pPr>
        <w:tabs>
          <w:tab w:val="left" w:pos="426"/>
          <w:tab w:val="left" w:pos="3976"/>
        </w:tabs>
        <w:ind w:left="-142" w:right="174" w:firstLine="426"/>
        <w:jc w:val="center"/>
        <w:rPr>
          <w:bCs/>
          <w:sz w:val="18"/>
          <w:szCs w:val="18"/>
        </w:rPr>
      </w:pPr>
      <w:r w:rsidRPr="005A6700">
        <w:rPr>
          <w:bCs/>
          <w:sz w:val="18"/>
          <w:szCs w:val="18"/>
        </w:rPr>
        <w:t>Пятый созыв</w:t>
      </w:r>
    </w:p>
    <w:p w:rsidR="00A02645" w:rsidRPr="005A6700" w:rsidRDefault="00A02645" w:rsidP="00A02645">
      <w:pPr>
        <w:tabs>
          <w:tab w:val="left" w:pos="426"/>
          <w:tab w:val="left" w:pos="3976"/>
        </w:tabs>
        <w:ind w:left="-142" w:right="174" w:firstLine="426"/>
        <w:jc w:val="center"/>
        <w:rPr>
          <w:b/>
          <w:bCs/>
          <w:sz w:val="18"/>
          <w:szCs w:val="18"/>
        </w:rPr>
      </w:pPr>
      <w:r w:rsidRPr="005A6700">
        <w:rPr>
          <w:b/>
          <w:bCs/>
          <w:sz w:val="18"/>
          <w:szCs w:val="18"/>
        </w:rPr>
        <w:t>Решение</w:t>
      </w:r>
    </w:p>
    <w:p w:rsidR="00A02645" w:rsidRPr="005A6700" w:rsidRDefault="00A02645" w:rsidP="00A02645">
      <w:pPr>
        <w:tabs>
          <w:tab w:val="left" w:pos="426"/>
          <w:tab w:val="left" w:pos="3976"/>
        </w:tabs>
        <w:ind w:left="-142" w:right="174" w:firstLine="426"/>
        <w:jc w:val="center"/>
        <w:rPr>
          <w:b/>
          <w:bCs/>
          <w:sz w:val="18"/>
          <w:szCs w:val="18"/>
        </w:rPr>
      </w:pPr>
    </w:p>
    <w:p w:rsidR="00A02645" w:rsidRPr="0006797A" w:rsidRDefault="00A229E4" w:rsidP="00A02645">
      <w:pPr>
        <w:tabs>
          <w:tab w:val="left" w:pos="426"/>
          <w:tab w:val="left" w:pos="3976"/>
        </w:tabs>
        <w:ind w:left="-142" w:right="174" w:firstLine="426"/>
        <w:rPr>
          <w:sz w:val="18"/>
          <w:szCs w:val="18"/>
          <w:u w:val="single"/>
        </w:rPr>
      </w:pPr>
      <w:r>
        <w:rPr>
          <w:bCs/>
          <w:sz w:val="18"/>
          <w:szCs w:val="18"/>
          <w:u w:val="single"/>
        </w:rPr>
        <w:t>25. 01 2024</w:t>
      </w:r>
      <w:r w:rsidR="00136F1D">
        <w:rPr>
          <w:sz w:val="18"/>
          <w:szCs w:val="18"/>
          <w:u w:val="single"/>
        </w:rPr>
        <w:t xml:space="preserve">  № 21</w:t>
      </w:r>
      <w:bookmarkStart w:id="0" w:name="_GoBack"/>
      <w:bookmarkEnd w:id="0"/>
      <w:r w:rsidR="00A02645" w:rsidRPr="0006797A">
        <w:rPr>
          <w:sz w:val="18"/>
          <w:szCs w:val="18"/>
          <w:u w:val="single"/>
        </w:rPr>
        <w:t>-</w:t>
      </w:r>
      <w:r>
        <w:rPr>
          <w:sz w:val="18"/>
          <w:szCs w:val="18"/>
          <w:u w:val="single"/>
        </w:rPr>
        <w:t>101</w:t>
      </w:r>
      <w:r w:rsidR="00A02645" w:rsidRPr="00DD3F68">
        <w:rPr>
          <w:sz w:val="18"/>
          <w:szCs w:val="18"/>
          <w:u w:val="single"/>
        </w:rPr>
        <w:t xml:space="preserve"> д</w:t>
      </w:r>
    </w:p>
    <w:p w:rsidR="00A02645" w:rsidRPr="005A6700" w:rsidRDefault="00A02645" w:rsidP="00A02645">
      <w:pPr>
        <w:tabs>
          <w:tab w:val="left" w:pos="426"/>
          <w:tab w:val="left" w:pos="3976"/>
        </w:tabs>
        <w:ind w:left="-142" w:right="174" w:firstLine="426"/>
        <w:rPr>
          <w:sz w:val="18"/>
          <w:szCs w:val="18"/>
        </w:rPr>
      </w:pPr>
      <w:r w:rsidRPr="005A6700">
        <w:rPr>
          <w:sz w:val="18"/>
          <w:szCs w:val="18"/>
        </w:rPr>
        <w:t xml:space="preserve">       с. Хомутово </w:t>
      </w:r>
    </w:p>
    <w:p w:rsidR="00A02645" w:rsidRPr="005A6700" w:rsidRDefault="00A02645" w:rsidP="00A02645">
      <w:pPr>
        <w:tabs>
          <w:tab w:val="left" w:pos="426"/>
          <w:tab w:val="left" w:pos="3976"/>
        </w:tabs>
        <w:ind w:left="0" w:right="174" w:firstLine="426"/>
        <w:rPr>
          <w:sz w:val="18"/>
          <w:szCs w:val="18"/>
        </w:rPr>
      </w:pPr>
    </w:p>
    <w:p w:rsidR="00907B0C" w:rsidRPr="007214CD" w:rsidRDefault="00907B0C" w:rsidP="007214CD">
      <w:pPr>
        <w:pStyle w:val="af9"/>
        <w:tabs>
          <w:tab w:val="left" w:pos="3976"/>
        </w:tabs>
        <w:ind w:left="0" w:right="174" w:firstLine="426"/>
        <w:rPr>
          <w:sz w:val="18"/>
          <w:szCs w:val="18"/>
        </w:rPr>
      </w:pPr>
      <w:r w:rsidRPr="00907B0C">
        <w:rPr>
          <w:sz w:val="18"/>
          <w:szCs w:val="18"/>
        </w:rPr>
        <w:t>О внесении изменений в решение Думы Хомутовского муниципального образования от 14.12.2023 № 19-92/д</w:t>
      </w:r>
      <w:r>
        <w:rPr>
          <w:sz w:val="18"/>
          <w:szCs w:val="18"/>
        </w:rPr>
        <w:t>.</w:t>
      </w:r>
    </w:p>
    <w:p w:rsidR="00907B0C" w:rsidRDefault="00907B0C" w:rsidP="00907B0C">
      <w:pPr>
        <w:pStyle w:val="af9"/>
        <w:tabs>
          <w:tab w:val="left" w:pos="3976"/>
        </w:tabs>
        <w:ind w:left="0" w:right="174" w:firstLine="426"/>
        <w:rPr>
          <w:sz w:val="18"/>
          <w:szCs w:val="18"/>
        </w:rPr>
      </w:pPr>
    </w:p>
    <w:p w:rsidR="00907B0C" w:rsidRDefault="00907B0C" w:rsidP="00907B0C">
      <w:pPr>
        <w:autoSpaceDE w:val="0"/>
        <w:autoSpaceDN w:val="0"/>
        <w:adjustRightInd w:val="0"/>
        <w:spacing w:line="276" w:lineRule="auto"/>
        <w:ind w:left="0" w:firstLine="426"/>
        <w:rPr>
          <w:color w:val="000000"/>
          <w:sz w:val="18"/>
          <w:szCs w:val="18"/>
        </w:rPr>
      </w:pPr>
      <w:proofErr w:type="gramStart"/>
      <w:r w:rsidRPr="00907B0C">
        <w:rPr>
          <w:color w:val="000000"/>
          <w:sz w:val="18"/>
          <w:szCs w:val="18"/>
        </w:rPr>
        <w:t xml:space="preserve">В соответствии со </w:t>
      </w:r>
      <w:proofErr w:type="spellStart"/>
      <w:r w:rsidRPr="00907B0C">
        <w:rPr>
          <w:color w:val="000000"/>
          <w:sz w:val="18"/>
          <w:szCs w:val="18"/>
        </w:rPr>
        <w:t>ст.ст</w:t>
      </w:r>
      <w:proofErr w:type="spellEnd"/>
      <w:r w:rsidRPr="00907B0C">
        <w:rPr>
          <w:color w:val="000000"/>
          <w:sz w:val="18"/>
          <w:szCs w:val="18"/>
        </w:rPr>
        <w:t xml:space="preserve">. 15, 187 Бюджетного кодекса Российской Федерации, </w:t>
      </w:r>
      <w:proofErr w:type="spellStart"/>
      <w:r w:rsidRPr="00907B0C">
        <w:rPr>
          <w:color w:val="000000"/>
          <w:sz w:val="18"/>
          <w:szCs w:val="18"/>
        </w:rPr>
        <w:t>ст.ст</w:t>
      </w:r>
      <w:proofErr w:type="spellEnd"/>
      <w:r w:rsidRPr="00907B0C">
        <w:rPr>
          <w:color w:val="000000"/>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907B0C">
        <w:rPr>
          <w:color w:val="000000"/>
          <w:sz w:val="18"/>
          <w:szCs w:val="18"/>
        </w:rPr>
        <w:t>ст.ст</w:t>
      </w:r>
      <w:proofErr w:type="spellEnd"/>
      <w:r w:rsidRPr="00907B0C">
        <w:rPr>
          <w:color w:val="000000"/>
          <w:sz w:val="18"/>
          <w:szCs w:val="18"/>
        </w:rPr>
        <w:t xml:space="preserve">. 6, 18 Положения о бюджетном процессе в </w:t>
      </w:r>
      <w:proofErr w:type="spellStart"/>
      <w:r w:rsidRPr="00907B0C">
        <w:rPr>
          <w:color w:val="000000"/>
          <w:sz w:val="18"/>
          <w:szCs w:val="18"/>
        </w:rPr>
        <w:t>Хомутовском</w:t>
      </w:r>
      <w:proofErr w:type="spellEnd"/>
      <w:r w:rsidRPr="00907B0C">
        <w:rPr>
          <w:color w:val="000000"/>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907B0C">
        <w:rPr>
          <w:color w:val="000000"/>
          <w:sz w:val="18"/>
          <w:szCs w:val="18"/>
        </w:rPr>
        <w:t>ст.ст</w:t>
      </w:r>
      <w:proofErr w:type="spellEnd"/>
      <w:r w:rsidRPr="00907B0C">
        <w:rPr>
          <w:color w:val="000000"/>
          <w:sz w:val="18"/>
          <w:szCs w:val="18"/>
        </w:rPr>
        <w:t>. 35, 69 Устава Хомутовского  муниципального образования</w:t>
      </w:r>
      <w:proofErr w:type="gramEnd"/>
      <w:r w:rsidRPr="00907B0C">
        <w:rPr>
          <w:color w:val="000000"/>
          <w:sz w:val="18"/>
          <w:szCs w:val="18"/>
        </w:rPr>
        <w:t>, Дума Хомутовского муниципального образования</w:t>
      </w:r>
    </w:p>
    <w:p w:rsidR="00907B0C" w:rsidRPr="00907B0C" w:rsidRDefault="00907B0C" w:rsidP="00907B0C">
      <w:pPr>
        <w:autoSpaceDE w:val="0"/>
        <w:autoSpaceDN w:val="0"/>
        <w:adjustRightInd w:val="0"/>
        <w:spacing w:line="276" w:lineRule="auto"/>
        <w:ind w:left="0" w:firstLine="426"/>
        <w:rPr>
          <w:color w:val="000000"/>
          <w:sz w:val="18"/>
          <w:szCs w:val="18"/>
        </w:rPr>
      </w:pPr>
    </w:p>
    <w:p w:rsid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РЕШИЛА:</w:t>
      </w:r>
    </w:p>
    <w:p w:rsidR="00907B0C" w:rsidRPr="00907B0C" w:rsidRDefault="00907B0C" w:rsidP="00907B0C">
      <w:pPr>
        <w:autoSpaceDE w:val="0"/>
        <w:autoSpaceDN w:val="0"/>
        <w:adjustRightInd w:val="0"/>
        <w:spacing w:line="276" w:lineRule="auto"/>
        <w:ind w:left="0" w:firstLine="426"/>
        <w:rPr>
          <w:color w:val="000000"/>
          <w:sz w:val="18"/>
          <w:szCs w:val="18"/>
        </w:rPr>
      </w:pP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lastRenderedPageBreak/>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1.1. Статью 1 изменить и изложить в следующей редакции:</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«Статья 1</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1. Утвердить основные характеристики бюджета Хомутовского муниципального образования (далее – бюджет поселения) на 2024 год:</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1) общий объем доходов - в сумме 418 656,29 тыс. руб., в том числе налоговые и неналоговые доходы в сумме 87 084,87 тыс. руб., безвозмездные поступления в сумме 331 571,42 тыс. руб., из них объем дотации на выравнивание бюджетной обеспеченности из районного бюджет 77 245,00 тыс. руб.</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2) общий объем расходов бюджета поселения в сумме 429 306,92 тыс. руб.;</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3) размер дефицита бюджета поселения в сумме 10 650,63 тыс. руб. или 12,2 % общего годового объема доходов бюджета без учета безвозмездных поступлений».</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 xml:space="preserve">1.2. В статью 11 внести следующие изменения: </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 xml:space="preserve">1.2.1. слова «на 1 января 2025 года в сумме 23 418,33 тыс. руб.» заменить словами «на 1 января 2025 года в сумме 24 176,45 тыс. руб.»; </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1.2.2. слова «на 1 января 2026 года в сумме 29 986,93  тыс. руб.» заменить словами «на 1 января 2026 года в сумме 30 915,18 тыс. руб.»;</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 xml:space="preserve">1.2.3. слова «на 1 января 2027 года в сумме 43650,43 тыс. руб.» заменить словами «на 1 января 2027 года в сумме 37 839,96 тыс. руб.». </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1.3. Приложения №№ 1,2,3,4,5,6,7,8,9,10,13,14 изложить в новой редакции (прилагаются).</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3. Дефицит бюджета без учета суммы, указанной в пункте 2 настоящего Решения, составит 6 566,09 тыс. руб. или 7,5%.</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4.  Опубликовать данное решение в установленном законом порядке.</w:t>
      </w: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 xml:space="preserve">5. </w:t>
      </w:r>
      <w:proofErr w:type="gramStart"/>
      <w:r w:rsidRPr="00907B0C">
        <w:rPr>
          <w:color w:val="000000"/>
          <w:sz w:val="18"/>
          <w:szCs w:val="18"/>
        </w:rPr>
        <w:t>Контроль за</w:t>
      </w:r>
      <w:proofErr w:type="gramEnd"/>
      <w:r w:rsidRPr="00907B0C">
        <w:rPr>
          <w:color w:val="000000"/>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907B0C">
        <w:rPr>
          <w:color w:val="000000"/>
          <w:sz w:val="18"/>
          <w:szCs w:val="18"/>
        </w:rPr>
        <w:t>ресурсообеспечению</w:t>
      </w:r>
      <w:proofErr w:type="spellEnd"/>
      <w:r w:rsidRPr="00907B0C">
        <w:rPr>
          <w:color w:val="000000"/>
          <w:sz w:val="18"/>
          <w:szCs w:val="18"/>
        </w:rPr>
        <w:t xml:space="preserve"> Думы Хомутовского муниципального образования.</w:t>
      </w:r>
    </w:p>
    <w:p w:rsidR="00907B0C" w:rsidRPr="00907B0C" w:rsidRDefault="00907B0C" w:rsidP="00907B0C">
      <w:pPr>
        <w:autoSpaceDE w:val="0"/>
        <w:autoSpaceDN w:val="0"/>
        <w:adjustRightInd w:val="0"/>
        <w:spacing w:line="276" w:lineRule="auto"/>
        <w:ind w:left="0" w:firstLine="426"/>
        <w:rPr>
          <w:color w:val="000000"/>
          <w:sz w:val="18"/>
          <w:szCs w:val="18"/>
        </w:rPr>
      </w:pPr>
    </w:p>
    <w:p w:rsidR="00907B0C" w:rsidRPr="00907B0C" w:rsidRDefault="00907B0C" w:rsidP="00907B0C">
      <w:pPr>
        <w:autoSpaceDE w:val="0"/>
        <w:autoSpaceDN w:val="0"/>
        <w:adjustRightInd w:val="0"/>
        <w:spacing w:line="276" w:lineRule="auto"/>
        <w:ind w:left="0" w:firstLine="426"/>
        <w:rPr>
          <w:color w:val="000000"/>
          <w:sz w:val="18"/>
          <w:szCs w:val="18"/>
        </w:rPr>
      </w:pPr>
      <w:r w:rsidRPr="00907B0C">
        <w:rPr>
          <w:color w:val="000000"/>
          <w:sz w:val="18"/>
          <w:szCs w:val="18"/>
        </w:rPr>
        <w:tab/>
        <w:t xml:space="preserve">                                                                           </w:t>
      </w:r>
    </w:p>
    <w:p w:rsidR="00907B0C" w:rsidRPr="007214CD" w:rsidRDefault="00907B0C" w:rsidP="007214CD">
      <w:pPr>
        <w:autoSpaceDE w:val="0"/>
        <w:autoSpaceDN w:val="0"/>
        <w:adjustRightInd w:val="0"/>
        <w:spacing w:line="276" w:lineRule="auto"/>
        <w:ind w:left="0" w:firstLine="426"/>
        <w:jc w:val="center"/>
        <w:rPr>
          <w:i/>
          <w:color w:val="000000"/>
          <w:sz w:val="18"/>
          <w:szCs w:val="18"/>
        </w:rPr>
      </w:pPr>
      <w:r w:rsidRPr="007214CD">
        <w:rPr>
          <w:i/>
          <w:color w:val="000000"/>
          <w:sz w:val="18"/>
          <w:szCs w:val="18"/>
        </w:rPr>
        <w:t>Глава Хомутовского</w:t>
      </w:r>
    </w:p>
    <w:p w:rsidR="00AD6934" w:rsidRPr="007214CD" w:rsidRDefault="00907B0C" w:rsidP="007214CD">
      <w:pPr>
        <w:autoSpaceDE w:val="0"/>
        <w:autoSpaceDN w:val="0"/>
        <w:adjustRightInd w:val="0"/>
        <w:spacing w:line="276" w:lineRule="auto"/>
        <w:ind w:left="0" w:firstLine="426"/>
        <w:jc w:val="right"/>
        <w:rPr>
          <w:i/>
          <w:color w:val="000000"/>
          <w:sz w:val="18"/>
          <w:szCs w:val="18"/>
        </w:rPr>
      </w:pPr>
      <w:r w:rsidRPr="007214CD">
        <w:rPr>
          <w:i/>
          <w:color w:val="000000"/>
          <w:sz w:val="18"/>
          <w:szCs w:val="18"/>
        </w:rPr>
        <w:t xml:space="preserve">муниципального образования                                               </w:t>
      </w:r>
      <w:proofErr w:type="spellStart"/>
      <w:r w:rsidRPr="007214CD">
        <w:rPr>
          <w:i/>
          <w:color w:val="000000"/>
          <w:sz w:val="18"/>
          <w:szCs w:val="18"/>
        </w:rPr>
        <w:t>В.М.Колмаченко</w:t>
      </w:r>
      <w:proofErr w:type="spellEnd"/>
    </w:p>
    <w:p w:rsidR="005B5185" w:rsidRPr="007214CD" w:rsidRDefault="005B5185" w:rsidP="007214CD">
      <w:pPr>
        <w:autoSpaceDE w:val="0"/>
        <w:autoSpaceDN w:val="0"/>
        <w:adjustRightInd w:val="0"/>
        <w:spacing w:line="276" w:lineRule="auto"/>
        <w:ind w:left="0" w:firstLine="284"/>
        <w:jc w:val="right"/>
        <w:rPr>
          <w:i/>
          <w:color w:val="000000"/>
          <w:sz w:val="18"/>
          <w:szCs w:val="18"/>
        </w:rPr>
      </w:pPr>
    </w:p>
    <w:p w:rsidR="007214CD" w:rsidRDefault="007214CD" w:rsidP="007214CD">
      <w:pPr>
        <w:autoSpaceDE w:val="0"/>
        <w:autoSpaceDN w:val="0"/>
        <w:adjustRightInd w:val="0"/>
        <w:spacing w:line="276" w:lineRule="auto"/>
        <w:ind w:left="0" w:firstLine="284"/>
        <w:jc w:val="right"/>
        <w:rPr>
          <w:i/>
          <w:color w:val="000000"/>
          <w:sz w:val="18"/>
          <w:szCs w:val="18"/>
        </w:rPr>
      </w:pPr>
    </w:p>
    <w:p w:rsidR="007214CD" w:rsidRPr="000B22A6" w:rsidRDefault="007214CD" w:rsidP="007214CD">
      <w:pPr>
        <w:autoSpaceDE w:val="0"/>
        <w:autoSpaceDN w:val="0"/>
        <w:adjustRightInd w:val="0"/>
        <w:spacing w:line="276" w:lineRule="auto"/>
        <w:ind w:left="0" w:firstLine="284"/>
        <w:jc w:val="right"/>
        <w:rPr>
          <w:i/>
          <w:color w:val="000000"/>
          <w:sz w:val="18"/>
          <w:szCs w:val="18"/>
        </w:rPr>
      </w:pPr>
      <w:r w:rsidRPr="000B22A6">
        <w:rPr>
          <w:i/>
          <w:color w:val="000000"/>
          <w:sz w:val="18"/>
          <w:szCs w:val="18"/>
        </w:rPr>
        <w:t>Приложение 1</w:t>
      </w:r>
    </w:p>
    <w:p w:rsidR="007214CD" w:rsidRPr="000B22A6" w:rsidRDefault="007214CD" w:rsidP="007214CD">
      <w:pPr>
        <w:autoSpaceDE w:val="0"/>
        <w:autoSpaceDN w:val="0"/>
        <w:adjustRightInd w:val="0"/>
        <w:spacing w:line="276" w:lineRule="auto"/>
        <w:ind w:left="0" w:firstLine="284"/>
        <w:jc w:val="right"/>
        <w:rPr>
          <w:i/>
          <w:color w:val="000000"/>
          <w:sz w:val="18"/>
          <w:szCs w:val="18"/>
        </w:rPr>
      </w:pPr>
      <w:r w:rsidRPr="000B22A6">
        <w:rPr>
          <w:i/>
          <w:color w:val="000000"/>
          <w:sz w:val="18"/>
          <w:szCs w:val="18"/>
        </w:rPr>
        <w:t>к решению Думы Хомутовского</w:t>
      </w:r>
    </w:p>
    <w:p w:rsidR="007214CD" w:rsidRPr="000B22A6" w:rsidRDefault="007214CD" w:rsidP="007214CD">
      <w:pPr>
        <w:autoSpaceDE w:val="0"/>
        <w:autoSpaceDN w:val="0"/>
        <w:adjustRightInd w:val="0"/>
        <w:spacing w:line="276" w:lineRule="auto"/>
        <w:ind w:left="0" w:firstLine="284"/>
        <w:jc w:val="right"/>
        <w:rPr>
          <w:i/>
          <w:color w:val="000000"/>
          <w:sz w:val="18"/>
          <w:szCs w:val="18"/>
        </w:rPr>
      </w:pPr>
      <w:r w:rsidRPr="000B22A6">
        <w:rPr>
          <w:i/>
          <w:color w:val="000000"/>
          <w:sz w:val="18"/>
          <w:szCs w:val="18"/>
        </w:rPr>
        <w:t>муниципального образования</w:t>
      </w:r>
    </w:p>
    <w:p w:rsidR="007214CD" w:rsidRPr="000B22A6" w:rsidRDefault="007214CD" w:rsidP="007214CD">
      <w:pPr>
        <w:autoSpaceDE w:val="0"/>
        <w:autoSpaceDN w:val="0"/>
        <w:adjustRightInd w:val="0"/>
        <w:spacing w:line="276" w:lineRule="auto"/>
        <w:ind w:left="0" w:firstLine="284"/>
        <w:jc w:val="right"/>
        <w:rPr>
          <w:i/>
          <w:color w:val="000000"/>
          <w:sz w:val="18"/>
          <w:szCs w:val="18"/>
          <w:u w:val="single"/>
        </w:rPr>
      </w:pPr>
      <w:r w:rsidRPr="000B22A6">
        <w:rPr>
          <w:i/>
          <w:color w:val="000000"/>
          <w:sz w:val="18"/>
          <w:szCs w:val="18"/>
        </w:rPr>
        <w:t xml:space="preserve">от </w:t>
      </w:r>
      <w:r w:rsidRPr="000B22A6">
        <w:rPr>
          <w:i/>
          <w:color w:val="000000"/>
          <w:sz w:val="18"/>
          <w:szCs w:val="18"/>
          <w:u w:val="single"/>
        </w:rPr>
        <w:t>25.01.2024</w:t>
      </w:r>
      <w:r w:rsidRPr="000B22A6">
        <w:rPr>
          <w:i/>
          <w:color w:val="000000"/>
          <w:sz w:val="18"/>
          <w:szCs w:val="18"/>
        </w:rPr>
        <w:t>_№_</w:t>
      </w:r>
      <w:r w:rsidR="002F7C1C" w:rsidRPr="000B22A6">
        <w:rPr>
          <w:i/>
          <w:color w:val="000000"/>
          <w:sz w:val="18"/>
          <w:szCs w:val="18"/>
          <w:u w:val="single"/>
        </w:rPr>
        <w:t>20-101 д</w:t>
      </w:r>
    </w:p>
    <w:p w:rsidR="007214CD" w:rsidRPr="000B22A6" w:rsidRDefault="007214CD" w:rsidP="007214CD">
      <w:pPr>
        <w:autoSpaceDE w:val="0"/>
        <w:autoSpaceDN w:val="0"/>
        <w:adjustRightInd w:val="0"/>
        <w:spacing w:line="276" w:lineRule="auto"/>
        <w:ind w:left="0" w:firstLine="284"/>
        <w:rPr>
          <w:color w:val="000000"/>
          <w:sz w:val="18"/>
          <w:szCs w:val="18"/>
        </w:rPr>
      </w:pPr>
    </w:p>
    <w:p w:rsidR="007214CD" w:rsidRPr="000B22A6" w:rsidRDefault="007214CD" w:rsidP="007214CD">
      <w:pPr>
        <w:autoSpaceDE w:val="0"/>
        <w:autoSpaceDN w:val="0"/>
        <w:adjustRightInd w:val="0"/>
        <w:spacing w:line="276" w:lineRule="auto"/>
        <w:ind w:left="0" w:firstLine="284"/>
        <w:rPr>
          <w:color w:val="000000"/>
          <w:sz w:val="18"/>
          <w:szCs w:val="18"/>
        </w:rPr>
      </w:pPr>
      <w:r w:rsidRPr="000B22A6">
        <w:rPr>
          <w:color w:val="000000"/>
          <w:sz w:val="18"/>
          <w:szCs w:val="18"/>
        </w:rPr>
        <w:t>Прогнозируемые доходы бюджета Хомутовского муниципального образования на 2024 год</w:t>
      </w:r>
    </w:p>
    <w:p w:rsidR="007214CD" w:rsidRPr="000B22A6" w:rsidRDefault="007214CD" w:rsidP="007214CD">
      <w:pPr>
        <w:autoSpaceDE w:val="0"/>
        <w:autoSpaceDN w:val="0"/>
        <w:adjustRightInd w:val="0"/>
        <w:spacing w:line="276" w:lineRule="auto"/>
        <w:ind w:left="0" w:firstLine="284"/>
        <w:rPr>
          <w:color w:val="000000"/>
          <w:sz w:val="18"/>
          <w:szCs w:val="18"/>
        </w:rPr>
      </w:pPr>
    </w:p>
    <w:p w:rsidR="007214CD" w:rsidRPr="000B22A6" w:rsidRDefault="007214CD" w:rsidP="007214CD">
      <w:pPr>
        <w:autoSpaceDE w:val="0"/>
        <w:autoSpaceDN w:val="0"/>
        <w:adjustRightInd w:val="0"/>
        <w:spacing w:line="276" w:lineRule="auto"/>
        <w:ind w:left="0" w:firstLine="284"/>
        <w:rPr>
          <w:color w:val="000000"/>
          <w:sz w:val="18"/>
          <w:szCs w:val="18"/>
        </w:rPr>
      </w:pPr>
      <w:r w:rsidRPr="000B22A6">
        <w:rPr>
          <w:color w:val="000000"/>
          <w:sz w:val="18"/>
          <w:szCs w:val="18"/>
        </w:rPr>
        <w:t>Единица измерения: тыс. руб.</w:t>
      </w:r>
    </w:p>
    <w:tbl>
      <w:tblPr>
        <w:tblStyle w:val="TableStyle074"/>
        <w:tblW w:w="5000" w:type="pct"/>
        <w:tblInd w:w="0" w:type="dxa"/>
        <w:tblLook w:val="04A0" w:firstRow="1" w:lastRow="0" w:firstColumn="1" w:lastColumn="0" w:noHBand="0" w:noVBand="1"/>
      </w:tblPr>
      <w:tblGrid>
        <w:gridCol w:w="5493"/>
        <w:gridCol w:w="595"/>
        <w:gridCol w:w="2666"/>
        <w:gridCol w:w="1342"/>
      </w:tblGrid>
      <w:tr w:rsidR="002F7C1C" w:rsidRPr="002F7C1C" w:rsidTr="000B22A6">
        <w:trPr>
          <w:cantSplit/>
        </w:trPr>
        <w:tc>
          <w:tcPr>
            <w:tcW w:w="5576" w:type="dxa"/>
            <w:tcBorders>
              <w:top w:val="single" w:sz="10" w:space="0" w:color="auto"/>
              <w:left w:val="single" w:sz="10" w:space="0" w:color="auto"/>
              <w:bottom w:val="single" w:sz="10" w:space="0" w:color="auto"/>
              <w:right w:val="single" w:sz="5" w:space="0" w:color="auto"/>
            </w:tcBorders>
            <w:shd w:val="clear" w:color="auto" w:fill="auto"/>
            <w:vAlign w:val="center"/>
          </w:tcPr>
          <w:p w:rsidR="002F7C1C" w:rsidRPr="002F7C1C" w:rsidRDefault="002F7C1C" w:rsidP="002F7C1C">
            <w:pPr>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Наименование показателя</w:t>
            </w:r>
          </w:p>
        </w:tc>
        <w:tc>
          <w:tcPr>
            <w:tcW w:w="599" w:type="dxa"/>
            <w:tcBorders>
              <w:top w:val="single" w:sz="10" w:space="0" w:color="auto"/>
              <w:left w:val="single" w:sz="5" w:space="0" w:color="auto"/>
              <w:bottom w:val="single" w:sz="10" w:space="0" w:color="auto"/>
              <w:right w:val="single" w:sz="5" w:space="0" w:color="auto"/>
            </w:tcBorders>
            <w:shd w:val="clear" w:color="auto" w:fill="auto"/>
            <w:vAlign w:val="center"/>
          </w:tcPr>
          <w:p w:rsidR="002F7C1C" w:rsidRPr="002F7C1C" w:rsidRDefault="002F7C1C" w:rsidP="002F7C1C">
            <w:pPr>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ППП</w:t>
            </w:r>
          </w:p>
        </w:tc>
        <w:tc>
          <w:tcPr>
            <w:tcW w:w="2694" w:type="dxa"/>
            <w:tcBorders>
              <w:top w:val="single" w:sz="10" w:space="0" w:color="auto"/>
              <w:left w:val="single" w:sz="5" w:space="0" w:color="auto"/>
              <w:bottom w:val="none" w:sz="5" w:space="0" w:color="auto"/>
            </w:tcBorders>
            <w:shd w:val="clear" w:color="auto" w:fill="auto"/>
            <w:vAlign w:val="center"/>
          </w:tcPr>
          <w:p w:rsidR="002F7C1C" w:rsidRPr="002F7C1C" w:rsidRDefault="002F7C1C" w:rsidP="002F7C1C">
            <w:pPr>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Классификатор доходов</w:t>
            </w:r>
          </w:p>
        </w:tc>
        <w:tc>
          <w:tcPr>
            <w:tcW w:w="1350" w:type="dxa"/>
            <w:tcBorders>
              <w:top w:val="single" w:sz="10" w:space="0" w:color="auto"/>
              <w:left w:val="single" w:sz="5" w:space="0" w:color="auto"/>
              <w:bottom w:val="single" w:sz="10" w:space="0" w:color="auto"/>
              <w:right w:val="single" w:sz="10" w:space="0" w:color="auto"/>
            </w:tcBorders>
            <w:shd w:val="clear" w:color="auto" w:fill="auto"/>
            <w:vAlign w:val="center"/>
          </w:tcPr>
          <w:p w:rsidR="002F7C1C" w:rsidRPr="002F7C1C" w:rsidRDefault="002F7C1C" w:rsidP="002F7C1C">
            <w:pPr>
              <w:ind w:right="41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Сумма на 2024 год</w:t>
            </w:r>
          </w:p>
        </w:tc>
      </w:tr>
    </w:tbl>
    <w:tbl>
      <w:tblPr>
        <w:tblStyle w:val="TableStyle148"/>
        <w:tblW w:w="4995" w:type="pct"/>
        <w:tblInd w:w="13" w:type="dxa"/>
        <w:tblLook w:val="04A0" w:firstRow="1" w:lastRow="0" w:firstColumn="1" w:lastColumn="0" w:noHBand="0" w:noVBand="1"/>
      </w:tblPr>
      <w:tblGrid>
        <w:gridCol w:w="50"/>
        <w:gridCol w:w="31"/>
        <w:gridCol w:w="47"/>
        <w:gridCol w:w="30"/>
        <w:gridCol w:w="47"/>
        <w:gridCol w:w="30"/>
        <w:gridCol w:w="62"/>
        <w:gridCol w:w="77"/>
        <w:gridCol w:w="62"/>
        <w:gridCol w:w="15"/>
        <w:gridCol w:w="47"/>
        <w:gridCol w:w="47"/>
        <w:gridCol w:w="2170"/>
        <w:gridCol w:w="2825"/>
        <w:gridCol w:w="552"/>
        <w:gridCol w:w="2684"/>
        <w:gridCol w:w="1290"/>
        <w:gridCol w:w="20"/>
      </w:tblGrid>
      <w:tr w:rsidR="002F7C1C" w:rsidRPr="002F7C1C" w:rsidTr="000B22A6">
        <w:trPr>
          <w:gridAfter w:val="1"/>
          <w:wAfter w:w="20" w:type="dxa"/>
          <w:cantSplit/>
        </w:trPr>
        <w:tc>
          <w:tcPr>
            <w:tcW w:w="609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НАЛОГОВЫЕ И НЕНАЛОГОВЫЕ ДОХОДЫ</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10000000000000000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87 084.87</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4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НАЛОГИ НА ПРИБЫЛЬ, ДОХОДЫ</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10100000000000000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17 691.30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Налог на доходы физических лиц</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10102000010000110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17 691.30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10102010010000110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12 511.92</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10102020010000110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108.71</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10102030010000110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1 527.81</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10102040010000110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666.99</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roofErr w:type="gramStart"/>
            <w:r w:rsidRPr="002F7C1C">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2F7C1C">
              <w:rPr>
                <w:rFonts w:ascii="Times New Roman" w:eastAsiaTheme="minorEastAsia" w:hAnsi="Times New Roman" w:cs="Times New Roman"/>
                <w:sz w:val="18"/>
                <w:szCs w:val="18"/>
              </w:rPr>
              <w:t xml:space="preserve"> в виде дивидендов)</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10102080010000110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1 000.00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10102130010000110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236.87</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10102140010000110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1 639.00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4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10300000000000000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25 611.70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Акцизы по подакцизным товарам (продукции), производимым на территории Российской Федерации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10302000010000110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25 611.70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10302230010000110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13 357.60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2F7C1C">
              <w:rPr>
                <w:rFonts w:ascii="Times New Roman" w:eastAsiaTheme="minorEastAsia" w:hAnsi="Times New Roman" w:cs="Times New Roman"/>
                <w:sz w:val="18"/>
                <w:szCs w:val="18"/>
              </w:rPr>
              <w:t>инжекторных</w:t>
            </w:r>
            <w:proofErr w:type="spellEnd"/>
            <w:r w:rsidRPr="002F7C1C">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10302240010000110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63.60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10302250010000110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13 850.30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10302260010000110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-1 659.80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4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НАЛОГИ НА СОВОКУПНЫЙ ДОХОД</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10500000000000000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113.50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Единый сельскохозяйственный налог</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10503000010000110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113.50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Единый сельскохозяйственный налог</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10503010010000110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113.50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4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НАЛОГИ НА ИМУЩЕСТВО</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10600000000000000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40 083.97</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Налог на имущество физических лиц</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10601000000000110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6 908.45</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10601030100000110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6 908.45</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Земельный налог</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10606000000000110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33 175.52</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Земельный налог с организаций</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10606030000000110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8 984.22</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10606033100000110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8 984.22</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Земельный налог с физических лиц</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10606040000000110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24 191.30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182</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10606043100000110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24 191.30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4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ГОСУДАРСТВЕННАЯ ПОШЛИНА</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10800000000000000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71.80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10804000010000110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71.80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10804020010000110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71.80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4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11100000000000000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256.60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11105000000000120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219.90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roofErr w:type="gramStart"/>
            <w:r w:rsidRPr="002F7C1C">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11105020000000120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33.20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roofErr w:type="gramStart"/>
            <w:r w:rsidRPr="002F7C1C">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11105025100000120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33.20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11105070000000120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186.70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11105075100000120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186.70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11105300000000120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36.70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11105320000000120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36.70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11105325100000120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36.70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4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11300000000000000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3 256.00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Доходы от оказания платных услуг (работ)</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11301000000000130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3 256.00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Прочие доходы от оказания платных услуг (работ)</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11301990000000130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3 256.00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11301995100000130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3 256.00</w:t>
            </w:r>
          </w:p>
        </w:tc>
      </w:tr>
      <w:tr w:rsidR="002F7C1C" w:rsidRPr="002F7C1C" w:rsidTr="000B22A6">
        <w:trPr>
          <w:gridAfter w:val="1"/>
          <w:wAfter w:w="20" w:type="dxa"/>
          <w:cantSplit/>
        </w:trPr>
        <w:tc>
          <w:tcPr>
            <w:tcW w:w="609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БЕЗВОЗМЕЗДНЫЕ ПОСТУПЛЕНИЯ</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20000000000000000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331 571.42</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4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20200000000000000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331 571.42</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Дотации бюджетам бюджетной системы Российской Федерации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20210000000000150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77 244.90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20216001000000150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77 244.90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20216001100000150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77 244.90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Субсидии бюджетам бюджетной системы Российской Федерации (межбюджетные субсидии)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20220000000000150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252 391.12</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Субсидии бюджетам на развитие транспортной инфраструктуры на сельских территориях</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20225372000000150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160 989.20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Субсидии бюджетам сельских поселений на развитие транспортной инфраструктуры на сельских территориях</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20225372100000150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160 989.20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Субсидии бюджетам на реализацию программ формирования современной городской среды</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20225555000000150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12 537.00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20225555100000150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12 537.00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Субсидии бюджетам на обеспечение комплексного развития сельских территорий</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20225576000000150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1 680.00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20225576100000150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1 680.00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Прочие субсидии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20229999000000150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77 184.92</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934"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Прочие субсидии бюджетам сельских поселений</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20229999100000150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77 184.92</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Прочие субсидии бюджетам сельских поселений</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20229999100000150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50 457.00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 xml:space="preserve">Прочие субсидии бюджетам сельских поселений (субсидии местным бюджетам в целях государственной поддержки органов местного самоуправления муниципальных образований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w:t>
            </w:r>
            <w:proofErr w:type="gramStart"/>
            <w:r w:rsidRPr="002F7C1C">
              <w:rPr>
                <w:rFonts w:ascii="Times New Roman" w:eastAsiaTheme="minorEastAsia" w:hAnsi="Times New Roman" w:cs="Times New Roman"/>
                <w:sz w:val="18"/>
                <w:szCs w:val="18"/>
              </w:rPr>
              <w:t>ОБ</w:t>
            </w:r>
            <w:proofErr w:type="gramEnd"/>
            <w:r w:rsidRPr="002F7C1C">
              <w:rPr>
                <w:rFonts w:ascii="Times New Roman" w:eastAsiaTheme="minorEastAsia" w:hAnsi="Times New Roman" w:cs="Times New Roman"/>
                <w:sz w:val="18"/>
                <w:szCs w:val="18"/>
              </w:rPr>
              <w:t>)</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20229999100001150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16 728.56</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Прочие субсидии бюджетам сельских поселений (субсидии местным бюджетам на финансовую поддержку реализации инициативных проектов)</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20229999100002150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9 999.36</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Субвенции бюджетам бюджетной системы Российской Федерации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20230000000000150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1 574.40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20230024000000150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0.70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20230024100000150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0.70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20235118000000150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1 573.70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20235118100000150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1 573.70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0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Иные межбюджетные трансферты</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20240000000000150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361.00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96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20240014000000150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i/>
                <w:sz w:val="18"/>
                <w:szCs w:val="18"/>
              </w:rPr>
              <w:t>361.00</w:t>
            </w:r>
          </w:p>
        </w:tc>
      </w:tr>
      <w:tr w:rsidR="002F7C1C" w:rsidRPr="002F7C1C" w:rsidTr="000B22A6">
        <w:trPr>
          <w:gridAfter w:val="1"/>
          <w:wAfter w:w="20" w:type="dxa"/>
          <w:cantSplit/>
        </w:trPr>
        <w:tc>
          <w:tcPr>
            <w:tcW w:w="49" w:type="dxa"/>
            <w:tcBorders>
              <w:left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p>
        </w:tc>
        <w:tc>
          <w:tcPr>
            <w:tcW w:w="516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F7C1C" w:rsidRPr="002F7C1C" w:rsidRDefault="002F7C1C" w:rsidP="002F7C1C">
            <w:pP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2" w:type="dxa"/>
            <w:tcBorders>
              <w:top w:val="single" w:sz="5" w:space="0" w:color="auto"/>
              <w:left w:val="single" w:sz="5" w:space="0" w:color="auto"/>
              <w:bottom w:val="single" w:sz="5" w:space="0" w:color="auto"/>
              <w:right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734</w:t>
            </w:r>
          </w:p>
        </w:tc>
        <w:tc>
          <w:tcPr>
            <w:tcW w:w="2684" w:type="dxa"/>
            <w:tcBorders>
              <w:top w:val="single" w:sz="5" w:space="0" w:color="auto"/>
              <w:left w:val="single" w:sz="5" w:space="0" w:color="auto"/>
              <w:bottom w:val="single" w:sz="5" w:space="0" w:color="auto"/>
            </w:tcBorders>
            <w:shd w:val="clear" w:color="auto" w:fill="auto"/>
            <w:vAlign w:val="bottom"/>
          </w:tcPr>
          <w:p w:rsidR="002F7C1C" w:rsidRPr="002F7C1C" w:rsidRDefault="002F7C1C" w:rsidP="002F7C1C">
            <w:pPr>
              <w:wordWrap w:val="0"/>
              <w:jc w:val="center"/>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20240014100000150</w:t>
            </w:r>
          </w:p>
        </w:tc>
        <w:tc>
          <w:tcPr>
            <w:tcW w:w="1290" w:type="dxa"/>
            <w:tcBorders>
              <w:top w:val="single" w:sz="5" w:space="0" w:color="auto"/>
              <w:left w:val="single" w:sz="5" w:space="0" w:color="auto"/>
              <w:bottom w:val="single" w:sz="5"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sz w:val="18"/>
                <w:szCs w:val="18"/>
              </w:rPr>
              <w:t>361.00</w:t>
            </w:r>
          </w:p>
        </w:tc>
      </w:tr>
      <w:tr w:rsidR="002F7C1C" w:rsidRPr="002F7C1C" w:rsidTr="000B22A6">
        <w:trPr>
          <w:gridAfter w:val="1"/>
          <w:wAfter w:w="20" w:type="dxa"/>
          <w:cantSplit/>
        </w:trPr>
        <w:tc>
          <w:tcPr>
            <w:tcW w:w="49"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77"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2170"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2825"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52" w:type="dxa"/>
            <w:tcBorders>
              <w:top w:val="single" w:sz="10" w:space="0" w:color="auto"/>
            </w:tcBorders>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2684" w:type="dxa"/>
            <w:tcBorders>
              <w:top w:val="single" w:sz="10" w:space="0" w:color="auto"/>
            </w:tcBorders>
            <w:shd w:val="clear" w:color="auto" w:fill="auto"/>
            <w:vAlign w:val="bottom"/>
          </w:tcPr>
          <w:p w:rsidR="002F7C1C" w:rsidRPr="002F7C1C" w:rsidRDefault="002F7C1C" w:rsidP="002F7C1C">
            <w:pPr>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Итого доходов:</w:t>
            </w:r>
          </w:p>
        </w:tc>
        <w:tc>
          <w:tcPr>
            <w:tcW w:w="1290" w:type="dxa"/>
            <w:tcBorders>
              <w:top w:val="single" w:sz="5" w:space="0" w:color="auto"/>
              <w:left w:val="single" w:sz="10" w:space="0" w:color="auto"/>
              <w:bottom w:val="single" w:sz="10" w:space="0" w:color="auto"/>
              <w:right w:val="single" w:sz="10" w:space="0" w:color="auto"/>
            </w:tcBorders>
            <w:shd w:val="clear" w:color="auto" w:fill="auto"/>
            <w:vAlign w:val="bottom"/>
          </w:tcPr>
          <w:p w:rsidR="002F7C1C" w:rsidRPr="002F7C1C" w:rsidRDefault="002F7C1C" w:rsidP="002F7C1C">
            <w:pPr>
              <w:wordWrap w:val="0"/>
              <w:jc w:val="right"/>
              <w:rPr>
                <w:rFonts w:ascii="Times New Roman" w:eastAsiaTheme="minorEastAsia" w:hAnsi="Times New Roman" w:cs="Times New Roman"/>
                <w:sz w:val="18"/>
                <w:szCs w:val="18"/>
              </w:rPr>
            </w:pPr>
            <w:r w:rsidRPr="002F7C1C">
              <w:rPr>
                <w:rFonts w:ascii="Times New Roman" w:eastAsiaTheme="minorEastAsia" w:hAnsi="Times New Roman" w:cs="Times New Roman"/>
                <w:b/>
                <w:sz w:val="18"/>
                <w:szCs w:val="18"/>
              </w:rPr>
              <w:t>418 656.29</w:t>
            </w:r>
          </w:p>
        </w:tc>
      </w:tr>
      <w:tr w:rsidR="002F7C1C" w:rsidRPr="002F7C1C" w:rsidTr="000B22A6">
        <w:trPr>
          <w:cantSplit/>
        </w:trPr>
        <w:tc>
          <w:tcPr>
            <w:tcW w:w="49"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1"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30"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7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62"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15"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47"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2170"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2825"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552"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2684"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1290"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c>
          <w:tcPr>
            <w:tcW w:w="20" w:type="dxa"/>
            <w:shd w:val="clear" w:color="auto" w:fill="auto"/>
            <w:vAlign w:val="bottom"/>
          </w:tcPr>
          <w:p w:rsidR="002F7C1C" w:rsidRPr="002F7C1C" w:rsidRDefault="002F7C1C" w:rsidP="002F7C1C">
            <w:pPr>
              <w:rPr>
                <w:rFonts w:ascii="Times New Roman" w:eastAsiaTheme="minorEastAsia" w:hAnsi="Times New Roman" w:cs="Times New Roman"/>
                <w:sz w:val="18"/>
                <w:szCs w:val="18"/>
              </w:rPr>
            </w:pPr>
          </w:p>
        </w:tc>
      </w:tr>
    </w:tbl>
    <w:p w:rsidR="002F7C1C" w:rsidRPr="000B22A6" w:rsidRDefault="002F7C1C" w:rsidP="007214CD">
      <w:pPr>
        <w:autoSpaceDE w:val="0"/>
        <w:autoSpaceDN w:val="0"/>
        <w:adjustRightInd w:val="0"/>
        <w:spacing w:line="276" w:lineRule="auto"/>
        <w:ind w:left="0" w:firstLine="284"/>
        <w:rPr>
          <w:color w:val="000000"/>
          <w:sz w:val="18"/>
          <w:szCs w:val="18"/>
        </w:rPr>
      </w:pPr>
    </w:p>
    <w:p w:rsidR="00272C92" w:rsidRPr="00272C92" w:rsidRDefault="00272C92" w:rsidP="00272C92">
      <w:pPr>
        <w:autoSpaceDE w:val="0"/>
        <w:autoSpaceDN w:val="0"/>
        <w:adjustRightInd w:val="0"/>
        <w:spacing w:line="276" w:lineRule="auto"/>
        <w:ind w:left="0" w:firstLine="284"/>
        <w:rPr>
          <w:color w:val="000000"/>
          <w:sz w:val="18"/>
          <w:szCs w:val="18"/>
        </w:rPr>
      </w:pPr>
    </w:p>
    <w:p w:rsidR="00272C92" w:rsidRPr="00272C92" w:rsidRDefault="00272C92" w:rsidP="00272C92">
      <w:pPr>
        <w:autoSpaceDE w:val="0"/>
        <w:autoSpaceDN w:val="0"/>
        <w:adjustRightInd w:val="0"/>
        <w:spacing w:line="276" w:lineRule="auto"/>
        <w:ind w:left="0" w:firstLine="284"/>
        <w:jc w:val="right"/>
        <w:rPr>
          <w:i/>
          <w:color w:val="000000"/>
          <w:sz w:val="18"/>
          <w:szCs w:val="18"/>
        </w:rPr>
      </w:pPr>
      <w:r w:rsidRPr="00272C92">
        <w:rPr>
          <w:i/>
          <w:color w:val="000000"/>
          <w:sz w:val="18"/>
          <w:szCs w:val="18"/>
        </w:rPr>
        <w:t>Приложение 2</w:t>
      </w:r>
    </w:p>
    <w:p w:rsidR="00272C92" w:rsidRPr="00272C92" w:rsidRDefault="00272C92" w:rsidP="00272C92">
      <w:pPr>
        <w:autoSpaceDE w:val="0"/>
        <w:autoSpaceDN w:val="0"/>
        <w:adjustRightInd w:val="0"/>
        <w:spacing w:line="276" w:lineRule="auto"/>
        <w:ind w:left="0" w:firstLine="284"/>
        <w:jc w:val="right"/>
        <w:rPr>
          <w:i/>
          <w:color w:val="000000"/>
          <w:sz w:val="18"/>
          <w:szCs w:val="18"/>
        </w:rPr>
      </w:pPr>
      <w:r w:rsidRPr="00272C92">
        <w:rPr>
          <w:i/>
          <w:color w:val="000000"/>
          <w:sz w:val="18"/>
          <w:szCs w:val="18"/>
        </w:rPr>
        <w:t>к решению Думы Хомутовского</w:t>
      </w:r>
    </w:p>
    <w:p w:rsidR="00272C92" w:rsidRPr="00272C92" w:rsidRDefault="00272C92" w:rsidP="00272C92">
      <w:pPr>
        <w:autoSpaceDE w:val="0"/>
        <w:autoSpaceDN w:val="0"/>
        <w:adjustRightInd w:val="0"/>
        <w:spacing w:line="276" w:lineRule="auto"/>
        <w:ind w:left="0" w:firstLine="284"/>
        <w:jc w:val="right"/>
        <w:rPr>
          <w:i/>
          <w:color w:val="000000"/>
          <w:sz w:val="18"/>
          <w:szCs w:val="18"/>
        </w:rPr>
      </w:pPr>
      <w:r w:rsidRPr="00272C92">
        <w:rPr>
          <w:i/>
          <w:color w:val="000000"/>
          <w:sz w:val="18"/>
          <w:szCs w:val="18"/>
        </w:rPr>
        <w:t>муниципального образования</w:t>
      </w:r>
    </w:p>
    <w:p w:rsidR="00272C92" w:rsidRPr="00272C92" w:rsidRDefault="00272C92" w:rsidP="00272C92">
      <w:pPr>
        <w:autoSpaceDE w:val="0"/>
        <w:autoSpaceDN w:val="0"/>
        <w:adjustRightInd w:val="0"/>
        <w:spacing w:line="276" w:lineRule="auto"/>
        <w:ind w:left="0" w:firstLine="284"/>
        <w:jc w:val="right"/>
        <w:rPr>
          <w:i/>
          <w:color w:val="000000"/>
          <w:sz w:val="18"/>
          <w:szCs w:val="18"/>
          <w:u w:val="single"/>
        </w:rPr>
      </w:pPr>
      <w:r w:rsidRPr="00272C92">
        <w:rPr>
          <w:i/>
          <w:color w:val="000000"/>
          <w:sz w:val="18"/>
          <w:szCs w:val="18"/>
        </w:rPr>
        <w:t>от _</w:t>
      </w:r>
      <w:r>
        <w:rPr>
          <w:i/>
          <w:color w:val="000000"/>
          <w:sz w:val="18"/>
          <w:szCs w:val="18"/>
          <w:u w:val="single"/>
        </w:rPr>
        <w:t>25.01.2024</w:t>
      </w:r>
      <w:r w:rsidRPr="00272C92">
        <w:rPr>
          <w:i/>
          <w:color w:val="000000"/>
          <w:sz w:val="18"/>
          <w:szCs w:val="18"/>
          <w:u w:val="single"/>
        </w:rPr>
        <w:t>_№_</w:t>
      </w:r>
      <w:r>
        <w:rPr>
          <w:i/>
          <w:color w:val="000000"/>
          <w:sz w:val="18"/>
          <w:szCs w:val="18"/>
          <w:u w:val="single"/>
        </w:rPr>
        <w:t>20-101 д</w:t>
      </w:r>
      <w:r w:rsidRPr="00272C92">
        <w:rPr>
          <w:i/>
          <w:color w:val="000000"/>
          <w:sz w:val="18"/>
          <w:szCs w:val="18"/>
          <w:u w:val="single"/>
        </w:rPr>
        <w:t>_</w:t>
      </w:r>
    </w:p>
    <w:p w:rsidR="00272C92" w:rsidRPr="00272C92" w:rsidRDefault="00272C92" w:rsidP="00272C92">
      <w:pPr>
        <w:autoSpaceDE w:val="0"/>
        <w:autoSpaceDN w:val="0"/>
        <w:adjustRightInd w:val="0"/>
        <w:spacing w:line="276" w:lineRule="auto"/>
        <w:ind w:left="0" w:firstLine="284"/>
        <w:rPr>
          <w:color w:val="000000"/>
          <w:sz w:val="18"/>
          <w:szCs w:val="18"/>
        </w:rPr>
      </w:pPr>
    </w:p>
    <w:p w:rsidR="00272C92" w:rsidRPr="00272C92" w:rsidRDefault="00272C92" w:rsidP="00272C92">
      <w:pPr>
        <w:autoSpaceDE w:val="0"/>
        <w:autoSpaceDN w:val="0"/>
        <w:adjustRightInd w:val="0"/>
        <w:spacing w:line="276" w:lineRule="auto"/>
        <w:ind w:left="0" w:firstLine="284"/>
        <w:rPr>
          <w:color w:val="000000"/>
          <w:sz w:val="18"/>
          <w:szCs w:val="18"/>
        </w:rPr>
      </w:pPr>
      <w:r w:rsidRPr="00272C92">
        <w:rPr>
          <w:color w:val="000000"/>
          <w:sz w:val="18"/>
          <w:szCs w:val="18"/>
        </w:rPr>
        <w:t>Прогнозируемые доходы бюджета Хомутовского муниципального образования на 2025 - 2026 годы</w:t>
      </w:r>
    </w:p>
    <w:p w:rsidR="00272C92" w:rsidRPr="00272C92" w:rsidRDefault="00272C92" w:rsidP="00272C92">
      <w:pPr>
        <w:autoSpaceDE w:val="0"/>
        <w:autoSpaceDN w:val="0"/>
        <w:adjustRightInd w:val="0"/>
        <w:spacing w:line="276" w:lineRule="auto"/>
        <w:ind w:left="0" w:firstLine="284"/>
        <w:rPr>
          <w:color w:val="000000"/>
          <w:sz w:val="18"/>
          <w:szCs w:val="18"/>
        </w:rPr>
      </w:pPr>
    </w:p>
    <w:p w:rsidR="00272C92" w:rsidRPr="00272C92" w:rsidRDefault="00272C92" w:rsidP="00272C92">
      <w:pPr>
        <w:autoSpaceDE w:val="0"/>
        <w:autoSpaceDN w:val="0"/>
        <w:adjustRightInd w:val="0"/>
        <w:spacing w:line="276" w:lineRule="auto"/>
        <w:ind w:left="0" w:firstLine="284"/>
        <w:rPr>
          <w:color w:val="000000"/>
          <w:sz w:val="18"/>
          <w:szCs w:val="18"/>
        </w:rPr>
      </w:pPr>
      <w:r w:rsidRPr="00272C92">
        <w:rPr>
          <w:color w:val="000000"/>
          <w:sz w:val="18"/>
          <w:szCs w:val="18"/>
        </w:rPr>
        <w:t>Единица измерения: тыс. руб.</w:t>
      </w:r>
    </w:p>
    <w:p w:rsidR="005B5185" w:rsidRDefault="005B5185" w:rsidP="00500C32">
      <w:pPr>
        <w:autoSpaceDE w:val="0"/>
        <w:autoSpaceDN w:val="0"/>
        <w:adjustRightInd w:val="0"/>
        <w:spacing w:line="276" w:lineRule="auto"/>
        <w:ind w:left="0" w:firstLine="284"/>
        <w:rPr>
          <w:color w:val="000000"/>
          <w:sz w:val="18"/>
          <w:szCs w:val="18"/>
        </w:rPr>
      </w:pPr>
    </w:p>
    <w:tbl>
      <w:tblPr>
        <w:tblStyle w:val="TableStyle075"/>
        <w:tblW w:w="5000" w:type="pct"/>
        <w:tblInd w:w="0" w:type="dxa"/>
        <w:tblLook w:val="04A0" w:firstRow="1" w:lastRow="0" w:firstColumn="1" w:lastColumn="0" w:noHBand="0" w:noVBand="1"/>
      </w:tblPr>
      <w:tblGrid>
        <w:gridCol w:w="5451"/>
        <w:gridCol w:w="705"/>
        <w:gridCol w:w="1793"/>
        <w:gridCol w:w="1111"/>
        <w:gridCol w:w="1036"/>
      </w:tblGrid>
      <w:tr w:rsidR="006F64AB" w:rsidRPr="006F64AB" w:rsidTr="002047A1">
        <w:trPr>
          <w:cantSplit/>
        </w:trPr>
        <w:tc>
          <w:tcPr>
            <w:tcW w:w="5515" w:type="dxa"/>
            <w:tcBorders>
              <w:top w:val="single" w:sz="10" w:space="0" w:color="auto"/>
              <w:left w:val="single" w:sz="10" w:space="0" w:color="auto"/>
              <w:bottom w:val="single" w:sz="10" w:space="0" w:color="auto"/>
              <w:right w:val="single" w:sz="5" w:space="0" w:color="auto"/>
            </w:tcBorders>
            <w:shd w:val="clear" w:color="auto" w:fill="auto"/>
            <w:vAlign w:val="center"/>
          </w:tcPr>
          <w:p w:rsidR="006F64AB" w:rsidRPr="006F64AB" w:rsidRDefault="006F64AB" w:rsidP="006F64AB">
            <w:pPr>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Наименование показателя</w:t>
            </w:r>
          </w:p>
        </w:tc>
        <w:tc>
          <w:tcPr>
            <w:tcW w:w="709" w:type="dxa"/>
            <w:tcBorders>
              <w:top w:val="single" w:sz="10" w:space="0" w:color="auto"/>
              <w:left w:val="single" w:sz="5" w:space="0" w:color="auto"/>
              <w:bottom w:val="single" w:sz="10" w:space="0" w:color="auto"/>
              <w:right w:val="single" w:sz="5" w:space="0" w:color="auto"/>
            </w:tcBorders>
            <w:shd w:val="clear" w:color="auto" w:fill="auto"/>
            <w:vAlign w:val="center"/>
          </w:tcPr>
          <w:p w:rsidR="006F64AB" w:rsidRPr="006F64AB" w:rsidRDefault="006F64AB" w:rsidP="006F64AB">
            <w:pPr>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ППП</w:t>
            </w:r>
          </w:p>
        </w:tc>
        <w:tc>
          <w:tcPr>
            <w:tcW w:w="1802" w:type="dxa"/>
            <w:tcBorders>
              <w:top w:val="single" w:sz="10" w:space="0" w:color="auto"/>
              <w:left w:val="single" w:sz="5" w:space="0" w:color="auto"/>
              <w:bottom w:val="none" w:sz="5" w:space="0" w:color="auto"/>
            </w:tcBorders>
            <w:shd w:val="clear" w:color="auto" w:fill="auto"/>
            <w:vAlign w:val="center"/>
          </w:tcPr>
          <w:p w:rsidR="006F64AB" w:rsidRPr="006F64AB" w:rsidRDefault="006F64AB" w:rsidP="006F64AB">
            <w:pPr>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Классификатор доходов</w:t>
            </w:r>
          </w:p>
        </w:tc>
        <w:tc>
          <w:tcPr>
            <w:tcW w:w="1119" w:type="dxa"/>
            <w:tcBorders>
              <w:top w:val="single" w:sz="10" w:space="0" w:color="auto"/>
              <w:left w:val="single" w:sz="5" w:space="0" w:color="auto"/>
              <w:bottom w:val="single" w:sz="10" w:space="0" w:color="auto"/>
              <w:right w:val="single" w:sz="10" w:space="0" w:color="auto"/>
            </w:tcBorders>
            <w:shd w:val="clear" w:color="auto" w:fill="auto"/>
            <w:vAlign w:val="center"/>
          </w:tcPr>
          <w:p w:rsidR="006F64AB" w:rsidRPr="006F64AB" w:rsidRDefault="006F64AB" w:rsidP="006F64AB">
            <w:pPr>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Сумма на 2025 год</w:t>
            </w:r>
          </w:p>
        </w:tc>
        <w:tc>
          <w:tcPr>
            <w:tcW w:w="1043" w:type="dxa"/>
            <w:tcBorders>
              <w:top w:val="single" w:sz="10" w:space="0" w:color="auto"/>
              <w:left w:val="single" w:sz="5" w:space="0" w:color="auto"/>
              <w:bottom w:val="single" w:sz="10" w:space="0" w:color="auto"/>
              <w:right w:val="single" w:sz="10" w:space="0" w:color="auto"/>
            </w:tcBorders>
          </w:tcPr>
          <w:p w:rsidR="006F64AB" w:rsidRPr="006F64AB" w:rsidRDefault="006F64AB" w:rsidP="006F64AB">
            <w:pPr>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Сумма на 2026 год</w:t>
            </w:r>
          </w:p>
        </w:tc>
      </w:tr>
    </w:tbl>
    <w:tbl>
      <w:tblPr>
        <w:tblStyle w:val="TableStyle149"/>
        <w:tblW w:w="4975" w:type="pct"/>
        <w:tblInd w:w="13" w:type="dxa"/>
        <w:tblLook w:val="04A0" w:firstRow="1" w:lastRow="0" w:firstColumn="1" w:lastColumn="0" w:noHBand="0" w:noVBand="1"/>
      </w:tblPr>
      <w:tblGrid>
        <w:gridCol w:w="51"/>
        <w:gridCol w:w="30"/>
        <w:gridCol w:w="46"/>
        <w:gridCol w:w="30"/>
        <w:gridCol w:w="46"/>
        <w:gridCol w:w="30"/>
        <w:gridCol w:w="57"/>
        <w:gridCol w:w="72"/>
        <w:gridCol w:w="61"/>
        <w:gridCol w:w="15"/>
        <w:gridCol w:w="46"/>
        <w:gridCol w:w="46"/>
        <w:gridCol w:w="2030"/>
        <w:gridCol w:w="2901"/>
        <w:gridCol w:w="701"/>
        <w:gridCol w:w="1828"/>
        <w:gridCol w:w="798"/>
        <w:gridCol w:w="247"/>
        <w:gridCol w:w="1011"/>
      </w:tblGrid>
      <w:tr w:rsidR="006F64AB" w:rsidRPr="006F64AB" w:rsidTr="002047A1">
        <w:trPr>
          <w:cantSplit/>
        </w:trPr>
        <w:tc>
          <w:tcPr>
            <w:tcW w:w="621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НАЛОГОВЫЕ И НЕНАЛОГОВЫЕ ДОХОДЫ</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10000000000000000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89 402.57</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91  907.70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НАЛОГИ НА ПРИБЫЛЬ, ДОХОДЫ</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10100000000000000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18 428.44</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19 199.40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Налог на доходы физических лиц</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10102000010000110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18 428.44</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19 199.40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10102010010000110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13 087.46</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13 689.48</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10102020010000110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113.73</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118.93</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10102030010000110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1 598.10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1 671.61</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10102040010000110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666.99</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666.99</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roofErr w:type="gramStart"/>
            <w:r w:rsidRPr="006F64AB">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F64AB">
              <w:rPr>
                <w:rFonts w:ascii="Times New Roman" w:eastAsiaTheme="minorEastAsia" w:hAnsi="Times New Roman" w:cs="Times New Roman"/>
                <w:sz w:val="18"/>
                <w:szCs w:val="18"/>
              </w:rPr>
              <w:t xml:space="preserve"> в виде дивидендов)</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10102080010000110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1 000.00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1 000.00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10102130010000110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247.77</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259.17</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10102140010000110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1 714.39</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1 793.22</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10300000000000000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26 390.10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27 306.00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Акцизы по подакцизным товарам (продукции), производимым на территории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10302000010000110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26 390.10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27 390.00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10302230010000110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13 729.60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14 223.60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6F64AB">
              <w:rPr>
                <w:rFonts w:ascii="Times New Roman" w:eastAsiaTheme="minorEastAsia" w:hAnsi="Times New Roman" w:cs="Times New Roman"/>
                <w:sz w:val="18"/>
                <w:szCs w:val="18"/>
              </w:rPr>
              <w:t>инжекторных</w:t>
            </w:r>
            <w:proofErr w:type="spellEnd"/>
            <w:r w:rsidRPr="006F64AB">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10302240010000110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72.20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75.60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10302250010000110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14 295.00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14 814.00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10302260010000110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-1 706.70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-1 807.20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НАЛОГИ НА СОВОКУПНЫЙ ДОХОД</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10500000000000000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114.00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114.50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Единый сельскохозяйственный налог</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10503000010000110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114.00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114.50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Единый сельскохозяйственный налог</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10503010010000110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114.00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114.50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НАЛОГИ НА ИМУЩЕСТВО</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10600000000000000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40 885.63</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41 703.40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Налог на имущество физических лиц</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10601000000000110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7 046.63</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7 187.60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10601030100000110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7 046.63</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7 187.60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Земельный налог</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10606000000000110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33 839.00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34 515.80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Земельный налог с организаций</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10606030000000110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9 163.80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9 347.10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10606033100000110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9 163.80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9 347.10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Земельный налог с физических лиц</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10606040000000110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24 675.20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25 168.70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10606043100000110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24 675.20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25 168.70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ГОСУДАРСТВЕННАЯ ПОШЛИНА</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10800000000000000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71.80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71.80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10804000010000110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71.80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71.80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10804020010000110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71.80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71.80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11100000000000000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256.60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256.60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11105000000000120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219.90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219.90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roofErr w:type="gramStart"/>
            <w:r w:rsidRPr="006F64AB">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11105020000000120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33.20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33.20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roofErr w:type="gramStart"/>
            <w:r w:rsidRPr="006F64AB">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11105025100000120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33.20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33.20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11105070000000120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186.70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186.70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11105075100000120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186.70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186.70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11105300000000120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36.70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36.70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11105320000000120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36.70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36.70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11105325100000120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36.70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36.70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11300000000000000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3 256.00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3 256.00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Доходы от оказания платных услуг (работ)</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11301000000000130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3 256.00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3 256.00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Прочие доходы от оказания платных услуг (работ)</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11301990000000130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3 256.00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3 256.00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11301995100000130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3 256.00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3 256.00</w:t>
            </w:r>
          </w:p>
        </w:tc>
      </w:tr>
      <w:tr w:rsidR="006F64AB" w:rsidRPr="006F64AB" w:rsidTr="002047A1">
        <w:trPr>
          <w:cantSplit/>
        </w:trPr>
        <w:tc>
          <w:tcPr>
            <w:tcW w:w="621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БЕЗВОЗМЕЗДНЫЕ ПОСТУПЛЕНИЯ</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20000000000000000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113 462.10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109 151,60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20200000000000000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113 462,10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109 151,60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Дотации бюджетам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20210000000000150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56 565.00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55 493.00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20216001000000150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56 565.00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55 493.00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20216001100000150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56 565.00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55 493.00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Субсидии бюджетам бюджетной системы Российской Федерации (межбюджетные субсидии)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20220000000000150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55 157.00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p>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51 750.00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Прочие субсидии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20229999000000150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55 157.00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51 750.00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Прочие субсидии бюджетам сельских поселений</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20229999100000150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55 157.00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51 750.00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Субвенции бюджетам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20230000000000150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1 740,10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1 908,60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20230024000000150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0.70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0.70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20230024100000150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0.70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0.70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0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20235118000000150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i/>
                <w:sz w:val="18"/>
                <w:szCs w:val="18"/>
              </w:rPr>
              <w:t>1 739,40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p>
          <w:p w:rsidR="006F64AB" w:rsidRPr="006F64AB" w:rsidRDefault="006F64AB" w:rsidP="006F64AB">
            <w:pPr>
              <w:wordWrap w:val="0"/>
              <w:jc w:val="right"/>
              <w:rPr>
                <w:rFonts w:ascii="Times New Roman" w:eastAsiaTheme="minorEastAsia" w:hAnsi="Times New Roman" w:cs="Times New Roman"/>
                <w:i/>
                <w:sz w:val="18"/>
                <w:szCs w:val="18"/>
              </w:rPr>
            </w:pPr>
            <w:r w:rsidRPr="006F64AB">
              <w:rPr>
                <w:rFonts w:ascii="Times New Roman" w:eastAsiaTheme="minorEastAsia" w:hAnsi="Times New Roman" w:cs="Times New Roman"/>
                <w:i/>
                <w:sz w:val="18"/>
                <w:szCs w:val="18"/>
              </w:rPr>
              <w:t>1 907,90</w:t>
            </w:r>
          </w:p>
        </w:tc>
      </w:tr>
      <w:tr w:rsidR="006F64AB" w:rsidRPr="006F64AB" w:rsidTr="002047A1">
        <w:trPr>
          <w:cantSplit/>
        </w:trPr>
        <w:tc>
          <w:tcPr>
            <w:tcW w:w="51" w:type="dxa"/>
            <w:tcBorders>
              <w:left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p>
        </w:tc>
        <w:tc>
          <w:tcPr>
            <w:tcW w:w="514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F64AB" w:rsidRPr="006F64AB" w:rsidRDefault="006F64AB" w:rsidP="006F64AB">
            <w:pP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6F64AB" w:rsidRPr="006F64AB" w:rsidRDefault="006F64AB" w:rsidP="006F64AB">
            <w:pPr>
              <w:wordWrap w:val="0"/>
              <w:jc w:val="center"/>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20235118100000150</w:t>
            </w:r>
          </w:p>
        </w:tc>
        <w:tc>
          <w:tcPr>
            <w:tcW w:w="105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1 739,40</w:t>
            </w:r>
          </w:p>
        </w:tc>
        <w:tc>
          <w:tcPr>
            <w:tcW w:w="1021" w:type="dxa"/>
            <w:tcBorders>
              <w:top w:val="single" w:sz="5" w:space="0" w:color="auto"/>
              <w:left w:val="single" w:sz="5" w:space="0" w:color="auto"/>
              <w:bottom w:val="single" w:sz="5"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p>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sz w:val="18"/>
                <w:szCs w:val="18"/>
              </w:rPr>
              <w:t>1 907,90</w:t>
            </w:r>
          </w:p>
        </w:tc>
      </w:tr>
      <w:tr w:rsidR="006F64AB" w:rsidRPr="006F64AB" w:rsidTr="002047A1">
        <w:trPr>
          <w:cantSplit/>
        </w:trPr>
        <w:tc>
          <w:tcPr>
            <w:tcW w:w="51"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58"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72"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2045"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2928"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707" w:type="dxa"/>
            <w:tcBorders>
              <w:top w:val="single" w:sz="10" w:space="0" w:color="auto"/>
            </w:tcBorders>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1842" w:type="dxa"/>
            <w:tcBorders>
              <w:top w:val="single" w:sz="10" w:space="0" w:color="auto"/>
            </w:tcBorders>
            <w:shd w:val="clear" w:color="auto" w:fill="auto"/>
            <w:vAlign w:val="bottom"/>
          </w:tcPr>
          <w:p w:rsidR="006F64AB" w:rsidRPr="006F64AB" w:rsidRDefault="006F64AB" w:rsidP="006F64AB">
            <w:pPr>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Итого доходов:</w:t>
            </w:r>
          </w:p>
        </w:tc>
        <w:tc>
          <w:tcPr>
            <w:tcW w:w="1055"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6F64AB" w:rsidRPr="006F64AB" w:rsidRDefault="006F64AB" w:rsidP="006F64AB">
            <w:pPr>
              <w:wordWrap w:val="0"/>
              <w:jc w:val="right"/>
              <w:rPr>
                <w:rFonts w:ascii="Times New Roman" w:eastAsiaTheme="minorEastAsia" w:hAnsi="Times New Roman" w:cs="Times New Roman"/>
                <w:sz w:val="18"/>
                <w:szCs w:val="18"/>
              </w:rPr>
            </w:pPr>
            <w:r w:rsidRPr="006F64AB">
              <w:rPr>
                <w:rFonts w:ascii="Times New Roman" w:eastAsiaTheme="minorEastAsia" w:hAnsi="Times New Roman" w:cs="Times New Roman"/>
                <w:b/>
                <w:sz w:val="18"/>
                <w:szCs w:val="18"/>
              </w:rPr>
              <w:t>202 864,67</w:t>
            </w:r>
          </w:p>
        </w:tc>
        <w:tc>
          <w:tcPr>
            <w:tcW w:w="1021" w:type="dxa"/>
            <w:tcBorders>
              <w:top w:val="single" w:sz="5" w:space="0" w:color="auto"/>
              <w:left w:val="single" w:sz="10" w:space="0" w:color="auto"/>
              <w:bottom w:val="single" w:sz="10" w:space="0" w:color="auto"/>
              <w:right w:val="single" w:sz="10" w:space="0" w:color="auto"/>
            </w:tcBorders>
          </w:tcPr>
          <w:p w:rsidR="006F64AB" w:rsidRPr="006F64AB" w:rsidRDefault="006F64AB" w:rsidP="006F64AB">
            <w:pPr>
              <w:wordWrap w:val="0"/>
              <w:jc w:val="right"/>
              <w:rPr>
                <w:rFonts w:ascii="Times New Roman" w:eastAsiaTheme="minorEastAsia" w:hAnsi="Times New Roman" w:cs="Times New Roman"/>
                <w:b/>
                <w:sz w:val="18"/>
                <w:szCs w:val="18"/>
              </w:rPr>
            </w:pPr>
            <w:r w:rsidRPr="006F64AB">
              <w:rPr>
                <w:rFonts w:ascii="Times New Roman" w:eastAsiaTheme="minorEastAsia" w:hAnsi="Times New Roman" w:cs="Times New Roman"/>
                <w:b/>
                <w:sz w:val="18"/>
                <w:szCs w:val="18"/>
              </w:rPr>
              <w:t>201 059,30</w:t>
            </w:r>
          </w:p>
        </w:tc>
      </w:tr>
      <w:tr w:rsidR="006F64AB" w:rsidRPr="006F64AB" w:rsidTr="002047A1">
        <w:trPr>
          <w:cantSplit/>
        </w:trPr>
        <w:tc>
          <w:tcPr>
            <w:tcW w:w="51"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3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58"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72"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61"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15"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46"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2045"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2928"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707"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1842"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805"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250" w:type="dxa"/>
            <w:shd w:val="clear" w:color="auto" w:fill="auto"/>
            <w:vAlign w:val="bottom"/>
          </w:tcPr>
          <w:p w:rsidR="006F64AB" w:rsidRPr="006F64AB" w:rsidRDefault="006F64AB" w:rsidP="006F64AB">
            <w:pPr>
              <w:rPr>
                <w:rFonts w:ascii="Times New Roman" w:eastAsiaTheme="minorEastAsia" w:hAnsi="Times New Roman" w:cs="Times New Roman"/>
                <w:sz w:val="18"/>
                <w:szCs w:val="18"/>
              </w:rPr>
            </w:pPr>
          </w:p>
        </w:tc>
        <w:tc>
          <w:tcPr>
            <w:tcW w:w="1021" w:type="dxa"/>
          </w:tcPr>
          <w:p w:rsidR="006F64AB" w:rsidRPr="006F64AB" w:rsidRDefault="006F64AB" w:rsidP="006F64AB">
            <w:pPr>
              <w:rPr>
                <w:rFonts w:ascii="Times New Roman" w:eastAsiaTheme="minorEastAsia" w:hAnsi="Times New Roman" w:cs="Times New Roman"/>
                <w:sz w:val="18"/>
                <w:szCs w:val="18"/>
              </w:rPr>
            </w:pPr>
          </w:p>
        </w:tc>
      </w:tr>
    </w:tbl>
    <w:p w:rsidR="00272C92" w:rsidRDefault="00272C92" w:rsidP="00500C32">
      <w:pPr>
        <w:autoSpaceDE w:val="0"/>
        <w:autoSpaceDN w:val="0"/>
        <w:adjustRightInd w:val="0"/>
        <w:spacing w:line="276" w:lineRule="auto"/>
        <w:ind w:left="0" w:firstLine="284"/>
        <w:rPr>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Default="002047A1" w:rsidP="002047A1">
      <w:pPr>
        <w:autoSpaceDE w:val="0"/>
        <w:autoSpaceDN w:val="0"/>
        <w:adjustRightInd w:val="0"/>
        <w:spacing w:line="276" w:lineRule="auto"/>
        <w:ind w:left="0" w:firstLine="284"/>
        <w:jc w:val="right"/>
        <w:rPr>
          <w:i/>
          <w:color w:val="000000"/>
          <w:sz w:val="18"/>
          <w:szCs w:val="18"/>
        </w:rPr>
      </w:pPr>
    </w:p>
    <w:p w:rsidR="002047A1" w:rsidRPr="002047A1" w:rsidRDefault="002047A1" w:rsidP="002047A1">
      <w:pPr>
        <w:autoSpaceDE w:val="0"/>
        <w:autoSpaceDN w:val="0"/>
        <w:adjustRightInd w:val="0"/>
        <w:spacing w:line="276" w:lineRule="auto"/>
        <w:ind w:left="0" w:firstLine="284"/>
        <w:jc w:val="right"/>
        <w:rPr>
          <w:i/>
          <w:color w:val="000000"/>
          <w:sz w:val="18"/>
          <w:szCs w:val="18"/>
        </w:rPr>
      </w:pPr>
      <w:r w:rsidRPr="002047A1">
        <w:rPr>
          <w:i/>
          <w:color w:val="000000"/>
          <w:sz w:val="18"/>
          <w:szCs w:val="18"/>
        </w:rPr>
        <w:lastRenderedPageBreak/>
        <w:t>Приложение 3</w:t>
      </w:r>
    </w:p>
    <w:p w:rsidR="002047A1" w:rsidRPr="002047A1" w:rsidRDefault="002047A1" w:rsidP="002047A1">
      <w:pPr>
        <w:autoSpaceDE w:val="0"/>
        <w:autoSpaceDN w:val="0"/>
        <w:adjustRightInd w:val="0"/>
        <w:spacing w:line="276" w:lineRule="auto"/>
        <w:ind w:left="0" w:firstLine="284"/>
        <w:jc w:val="right"/>
        <w:rPr>
          <w:i/>
          <w:color w:val="000000"/>
          <w:sz w:val="18"/>
          <w:szCs w:val="18"/>
        </w:rPr>
      </w:pPr>
      <w:r w:rsidRPr="002047A1">
        <w:rPr>
          <w:i/>
          <w:color w:val="000000"/>
          <w:sz w:val="18"/>
          <w:szCs w:val="18"/>
        </w:rPr>
        <w:t>к решению Думы Хомутовского</w:t>
      </w:r>
    </w:p>
    <w:p w:rsidR="002047A1" w:rsidRPr="002047A1" w:rsidRDefault="002047A1" w:rsidP="002047A1">
      <w:pPr>
        <w:autoSpaceDE w:val="0"/>
        <w:autoSpaceDN w:val="0"/>
        <w:adjustRightInd w:val="0"/>
        <w:spacing w:line="276" w:lineRule="auto"/>
        <w:ind w:left="0" w:firstLine="284"/>
        <w:jc w:val="right"/>
        <w:rPr>
          <w:i/>
          <w:color w:val="000000"/>
          <w:sz w:val="18"/>
          <w:szCs w:val="18"/>
        </w:rPr>
      </w:pPr>
      <w:r w:rsidRPr="002047A1">
        <w:rPr>
          <w:i/>
          <w:color w:val="000000"/>
          <w:sz w:val="18"/>
          <w:szCs w:val="18"/>
        </w:rPr>
        <w:t>муниципального образования</w:t>
      </w:r>
    </w:p>
    <w:p w:rsidR="002047A1" w:rsidRPr="002047A1" w:rsidRDefault="002047A1" w:rsidP="002047A1">
      <w:pPr>
        <w:autoSpaceDE w:val="0"/>
        <w:autoSpaceDN w:val="0"/>
        <w:adjustRightInd w:val="0"/>
        <w:spacing w:line="276" w:lineRule="auto"/>
        <w:ind w:left="0" w:firstLine="284"/>
        <w:jc w:val="right"/>
        <w:rPr>
          <w:i/>
          <w:color w:val="000000"/>
          <w:sz w:val="18"/>
          <w:szCs w:val="18"/>
          <w:u w:val="single"/>
        </w:rPr>
      </w:pPr>
      <w:r w:rsidRPr="002047A1">
        <w:rPr>
          <w:i/>
          <w:color w:val="000000"/>
          <w:sz w:val="18"/>
          <w:szCs w:val="18"/>
        </w:rPr>
        <w:t xml:space="preserve">                                                                                                        от </w:t>
      </w:r>
      <w:r>
        <w:rPr>
          <w:i/>
          <w:color w:val="000000"/>
          <w:sz w:val="18"/>
          <w:szCs w:val="18"/>
          <w:u w:val="single"/>
        </w:rPr>
        <w:t>25.01.2024</w:t>
      </w:r>
      <w:r w:rsidRPr="002047A1">
        <w:rPr>
          <w:i/>
          <w:color w:val="000000"/>
          <w:sz w:val="18"/>
          <w:szCs w:val="18"/>
        </w:rPr>
        <w:t xml:space="preserve">_№ </w:t>
      </w:r>
      <w:r>
        <w:rPr>
          <w:i/>
          <w:color w:val="000000"/>
          <w:sz w:val="18"/>
          <w:szCs w:val="18"/>
          <w:u w:val="single"/>
        </w:rPr>
        <w:t>20-101 д</w:t>
      </w:r>
    </w:p>
    <w:p w:rsidR="002047A1" w:rsidRPr="002047A1" w:rsidRDefault="002047A1" w:rsidP="002047A1">
      <w:pPr>
        <w:autoSpaceDE w:val="0"/>
        <w:autoSpaceDN w:val="0"/>
        <w:adjustRightInd w:val="0"/>
        <w:spacing w:line="276" w:lineRule="auto"/>
        <w:ind w:left="0" w:firstLine="284"/>
        <w:jc w:val="right"/>
        <w:rPr>
          <w:i/>
          <w:color w:val="000000"/>
          <w:sz w:val="18"/>
          <w:szCs w:val="18"/>
        </w:rPr>
      </w:pPr>
    </w:p>
    <w:p w:rsidR="002047A1" w:rsidRPr="002047A1" w:rsidRDefault="002047A1" w:rsidP="002047A1">
      <w:pPr>
        <w:autoSpaceDE w:val="0"/>
        <w:autoSpaceDN w:val="0"/>
        <w:adjustRightInd w:val="0"/>
        <w:spacing w:line="276" w:lineRule="auto"/>
        <w:ind w:left="0" w:firstLine="284"/>
        <w:rPr>
          <w:color w:val="000000"/>
          <w:sz w:val="18"/>
          <w:szCs w:val="18"/>
        </w:rPr>
      </w:pPr>
    </w:p>
    <w:p w:rsidR="002047A1" w:rsidRPr="002047A1" w:rsidRDefault="002047A1" w:rsidP="002047A1">
      <w:pPr>
        <w:autoSpaceDE w:val="0"/>
        <w:autoSpaceDN w:val="0"/>
        <w:adjustRightInd w:val="0"/>
        <w:spacing w:line="276" w:lineRule="auto"/>
        <w:ind w:left="0" w:firstLine="284"/>
        <w:rPr>
          <w:color w:val="000000"/>
          <w:sz w:val="18"/>
          <w:szCs w:val="18"/>
        </w:rPr>
      </w:pPr>
      <w:r w:rsidRPr="002047A1">
        <w:rPr>
          <w:color w:val="000000"/>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p w:rsidR="002047A1" w:rsidRPr="002047A1" w:rsidRDefault="002047A1" w:rsidP="002047A1">
      <w:pPr>
        <w:autoSpaceDE w:val="0"/>
        <w:autoSpaceDN w:val="0"/>
        <w:adjustRightInd w:val="0"/>
        <w:spacing w:line="276" w:lineRule="auto"/>
        <w:ind w:left="0" w:firstLine="284"/>
        <w:rPr>
          <w:color w:val="000000"/>
          <w:sz w:val="18"/>
          <w:szCs w:val="18"/>
        </w:rPr>
      </w:pPr>
    </w:p>
    <w:p w:rsidR="006F64AB" w:rsidRDefault="002047A1" w:rsidP="002047A1">
      <w:pPr>
        <w:autoSpaceDE w:val="0"/>
        <w:autoSpaceDN w:val="0"/>
        <w:adjustRightInd w:val="0"/>
        <w:spacing w:line="276" w:lineRule="auto"/>
        <w:ind w:left="0" w:firstLine="284"/>
        <w:rPr>
          <w:color w:val="000000"/>
          <w:sz w:val="18"/>
          <w:szCs w:val="18"/>
        </w:rPr>
      </w:pPr>
      <w:r w:rsidRPr="002047A1">
        <w:rPr>
          <w:color w:val="000000"/>
          <w:sz w:val="18"/>
          <w:szCs w:val="18"/>
        </w:rPr>
        <w:t>Единица измерения: тыс. руб.</w:t>
      </w:r>
    </w:p>
    <w:tbl>
      <w:tblPr>
        <w:tblStyle w:val="TableStyle248"/>
        <w:tblW w:w="10065" w:type="dxa"/>
        <w:tblInd w:w="13" w:type="dxa"/>
        <w:tblLayout w:type="fixed"/>
        <w:tblLook w:val="04A0" w:firstRow="1" w:lastRow="0" w:firstColumn="1" w:lastColumn="0" w:noHBand="0" w:noVBand="1"/>
      </w:tblPr>
      <w:tblGrid>
        <w:gridCol w:w="42"/>
        <w:gridCol w:w="28"/>
        <w:gridCol w:w="492"/>
        <w:gridCol w:w="506"/>
        <w:gridCol w:w="1404"/>
        <w:gridCol w:w="4496"/>
        <w:gridCol w:w="658"/>
        <w:gridCol w:w="2439"/>
      </w:tblGrid>
      <w:tr w:rsidR="002047A1" w:rsidRPr="008720D3" w:rsidTr="008720D3">
        <w:trPr>
          <w:cantSplit/>
          <w:trHeight w:val="759"/>
          <w:tblHeader/>
        </w:trPr>
        <w:tc>
          <w:tcPr>
            <w:tcW w:w="6968"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Наименование показателя</w:t>
            </w:r>
          </w:p>
        </w:tc>
        <w:tc>
          <w:tcPr>
            <w:tcW w:w="658" w:type="dxa"/>
            <w:tcBorders>
              <w:top w:val="single" w:sz="10" w:space="0" w:color="auto"/>
              <w:bottom w:val="single" w:sz="10" w:space="0" w:color="auto"/>
              <w:right w:val="single" w:sz="5" w:space="0" w:color="auto"/>
            </w:tcBorders>
            <w:shd w:val="clear" w:color="auto" w:fill="auto"/>
            <w:vAlign w:val="center"/>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КОД</w:t>
            </w:r>
          </w:p>
        </w:tc>
        <w:tc>
          <w:tcPr>
            <w:tcW w:w="2439" w:type="dxa"/>
            <w:tcBorders>
              <w:top w:val="single" w:sz="10" w:space="0" w:color="auto"/>
              <w:left w:val="single" w:sz="5" w:space="0" w:color="auto"/>
              <w:bottom w:val="single" w:sz="10" w:space="0" w:color="auto"/>
              <w:right w:val="single" w:sz="10" w:space="0" w:color="auto"/>
            </w:tcBorders>
            <w:shd w:val="clear" w:color="auto" w:fill="auto"/>
            <w:vAlign w:val="center"/>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Сумма на год</w:t>
            </w:r>
          </w:p>
        </w:tc>
      </w:tr>
      <w:tr w:rsidR="002047A1" w:rsidRPr="008720D3" w:rsidTr="008720D3">
        <w:trPr>
          <w:cantSplit/>
          <w:trHeight w:val="227"/>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ОБЩЕГОСУДАРСТВЕННЫЕ ВОПРОСЫ</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0100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79 848.55</w:t>
            </w:r>
          </w:p>
        </w:tc>
      </w:tr>
      <w:tr w:rsidR="002047A1" w:rsidRPr="008720D3" w:rsidTr="008720D3">
        <w:trPr>
          <w:cantSplit/>
          <w:trHeight w:val="470"/>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0102</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1 980.55</w:t>
            </w:r>
          </w:p>
        </w:tc>
      </w:tr>
      <w:tr w:rsidR="002047A1" w:rsidRPr="008720D3" w:rsidTr="008720D3">
        <w:trPr>
          <w:cantSplit/>
          <w:trHeight w:val="455"/>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0103</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376.39</w:t>
            </w:r>
          </w:p>
        </w:tc>
      </w:tr>
      <w:tr w:rsidR="002047A1" w:rsidRPr="008720D3" w:rsidTr="008720D3">
        <w:trPr>
          <w:cantSplit/>
          <w:trHeight w:val="698"/>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0104</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46 441.20</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Резервные фонды</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0111</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244.50</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Другие общегосударственные вопросы</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0113</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30 805.90</w:t>
            </w:r>
          </w:p>
        </w:tc>
      </w:tr>
      <w:tr w:rsidR="002047A1" w:rsidRPr="008720D3" w:rsidTr="008720D3">
        <w:trPr>
          <w:cantSplit/>
          <w:trHeight w:val="227"/>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НАЦИОНАЛЬНАЯ ОБОРОНА</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0200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1 573.70</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4"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Мобилизационная и вневойсковая подготовка</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0203</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1 573.70</w:t>
            </w:r>
          </w:p>
        </w:tc>
      </w:tr>
      <w:tr w:rsidR="002047A1" w:rsidRPr="008720D3" w:rsidTr="008720D3">
        <w:trPr>
          <w:cantSplit/>
          <w:trHeight w:val="470"/>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0300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1 990.00</w:t>
            </w:r>
          </w:p>
        </w:tc>
      </w:tr>
      <w:tr w:rsidR="002047A1" w:rsidRPr="008720D3" w:rsidTr="008720D3">
        <w:trPr>
          <w:cantSplit/>
          <w:trHeight w:val="455"/>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0310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1 990.00</w:t>
            </w:r>
          </w:p>
        </w:tc>
      </w:tr>
      <w:tr w:rsidR="002047A1" w:rsidRPr="008720D3" w:rsidTr="008720D3">
        <w:trPr>
          <w:cantSplit/>
          <w:trHeight w:val="227"/>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НАЦИОНАЛЬНАЯ ЭКОНОМИКА</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0400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234 237.48</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Транспорт</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0408</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2 404.43</w:t>
            </w:r>
          </w:p>
        </w:tc>
      </w:tr>
      <w:tr w:rsidR="002047A1" w:rsidRPr="008720D3" w:rsidTr="008720D3">
        <w:trPr>
          <w:cantSplit/>
          <w:trHeight w:val="243"/>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Дорожное хозяйство (дорожные фонды)</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0409</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231 707.25</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Другие вопросы в области национальной экономики</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0412</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125.80</w:t>
            </w:r>
          </w:p>
        </w:tc>
      </w:tr>
      <w:tr w:rsidR="002047A1" w:rsidRPr="008720D3" w:rsidTr="008720D3">
        <w:trPr>
          <w:cantSplit/>
          <w:trHeight w:val="227"/>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ЖИЛИЩНО-КОММУНАЛЬНОЕ ХОЗЯЙСТВО</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0500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51 087.48</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Жилищное хозяйство</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0501</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21.29</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Благоустройство</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0503</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51 066.19</w:t>
            </w:r>
          </w:p>
        </w:tc>
      </w:tr>
      <w:tr w:rsidR="002047A1" w:rsidRPr="008720D3" w:rsidTr="008720D3">
        <w:trPr>
          <w:cantSplit/>
          <w:trHeight w:val="227"/>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ОХРАНА ОКРУЖАЮЩЕЙ СРЕДЫ</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0600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72.29</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Другие вопросы в области охраны окружающей среды</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0605</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72.29</w:t>
            </w:r>
          </w:p>
        </w:tc>
      </w:tr>
      <w:tr w:rsidR="002047A1" w:rsidRPr="008720D3" w:rsidTr="008720D3">
        <w:trPr>
          <w:cantSplit/>
          <w:trHeight w:val="243"/>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КУЛЬТУРА, КИНЕМАТОГРАФИЯ</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0800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50 732.93</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Культура</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0801</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50 732.93</w:t>
            </w:r>
          </w:p>
        </w:tc>
      </w:tr>
      <w:tr w:rsidR="002047A1" w:rsidRPr="008720D3" w:rsidTr="008720D3">
        <w:trPr>
          <w:cantSplit/>
          <w:trHeight w:val="227"/>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СОЦИАЛЬНАЯ ПОЛИТИКА</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1000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679.10</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Пенсионное обеспечение</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1001</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679.10</w:t>
            </w:r>
          </w:p>
        </w:tc>
      </w:tr>
      <w:tr w:rsidR="002047A1" w:rsidRPr="008720D3" w:rsidTr="008720D3">
        <w:trPr>
          <w:cantSplit/>
          <w:trHeight w:val="227"/>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ФИЗИЧЕСКАЯ КУЛЬТУРА И СПОРТ</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1100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7 860.90</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Массовый спорт</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1102</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7 860.90</w:t>
            </w:r>
          </w:p>
        </w:tc>
      </w:tr>
      <w:tr w:rsidR="002047A1" w:rsidRPr="008720D3" w:rsidTr="008720D3">
        <w:trPr>
          <w:cantSplit/>
          <w:trHeight w:val="227"/>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ОБСЛУЖИВАНИЕ ГОСУДАРСТВЕННОГО И МУНИЦИПАЛЬНОГО ДОЛГА</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1300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375.36</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1301</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375.36</w:t>
            </w:r>
          </w:p>
        </w:tc>
      </w:tr>
      <w:tr w:rsidR="002047A1" w:rsidRPr="008720D3" w:rsidTr="008720D3">
        <w:trPr>
          <w:cantSplit/>
          <w:trHeight w:val="470"/>
        </w:trPr>
        <w:tc>
          <w:tcPr>
            <w:tcW w:w="6968"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658" w:type="dxa"/>
            <w:tcBorders>
              <w:top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1400</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849.14</w:t>
            </w:r>
          </w:p>
        </w:tc>
      </w:tr>
      <w:tr w:rsidR="002047A1" w:rsidRPr="008720D3" w:rsidTr="008720D3">
        <w:trPr>
          <w:cantSplit/>
          <w:trHeight w:val="227"/>
        </w:trPr>
        <w:tc>
          <w:tcPr>
            <w:tcW w:w="42" w:type="dxa"/>
            <w:tcBorders>
              <w:left w:val="single" w:sz="10"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692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Прочие межбюджетные трансферты общего характера</w:t>
            </w:r>
          </w:p>
        </w:tc>
        <w:tc>
          <w:tcPr>
            <w:tcW w:w="658" w:type="dxa"/>
            <w:tcBorders>
              <w:top w:val="single" w:sz="5" w:space="0" w:color="auto"/>
              <w:left w:val="single" w:sz="5" w:space="0" w:color="auto"/>
              <w:bottom w:val="single" w:sz="5" w:space="0" w:color="auto"/>
              <w:right w:val="single" w:sz="5" w:space="0" w:color="auto"/>
            </w:tcBorders>
            <w:shd w:val="clear" w:color="auto" w:fill="auto"/>
            <w:vAlign w:val="bottom"/>
          </w:tcPr>
          <w:p w:rsidR="002047A1" w:rsidRPr="008720D3" w:rsidRDefault="002047A1" w:rsidP="002047A1">
            <w:pPr>
              <w:jc w:val="center"/>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1403</w:t>
            </w:r>
          </w:p>
        </w:tc>
        <w:tc>
          <w:tcPr>
            <w:tcW w:w="2439" w:type="dxa"/>
            <w:tcBorders>
              <w:top w:val="single" w:sz="5" w:space="0" w:color="auto"/>
              <w:left w:val="single" w:sz="5" w:space="0" w:color="auto"/>
              <w:bottom w:val="single" w:sz="5"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849.14</w:t>
            </w:r>
          </w:p>
        </w:tc>
      </w:tr>
      <w:tr w:rsidR="002047A1" w:rsidRPr="008720D3" w:rsidTr="008720D3">
        <w:trPr>
          <w:cantSplit/>
          <w:trHeight w:val="243"/>
        </w:trPr>
        <w:tc>
          <w:tcPr>
            <w:tcW w:w="42" w:type="dxa"/>
            <w:tcBorders>
              <w:top w:val="single" w:sz="10" w:space="0" w:color="auto"/>
              <w:bottom w:val="single" w:sz="4" w:space="0" w:color="auto"/>
              <w:tl2br w:val="single" w:sz="4"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28" w:type="dxa"/>
            <w:tcBorders>
              <w:top w:val="single" w:sz="10" w:space="0" w:color="auto"/>
              <w:bottom w:val="single" w:sz="4"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492" w:type="dxa"/>
            <w:tcBorders>
              <w:top w:val="single" w:sz="10" w:space="0" w:color="auto"/>
              <w:bottom w:val="single" w:sz="4"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506" w:type="dxa"/>
            <w:tcBorders>
              <w:top w:val="single" w:sz="10" w:space="0" w:color="auto"/>
              <w:bottom w:val="single" w:sz="4"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1404" w:type="dxa"/>
            <w:tcBorders>
              <w:top w:val="single" w:sz="10" w:space="0" w:color="auto"/>
              <w:bottom w:val="single" w:sz="4" w:space="0" w:color="auto"/>
            </w:tcBorders>
            <w:shd w:val="clear" w:color="auto" w:fill="auto"/>
            <w:vAlign w:val="bottom"/>
          </w:tcPr>
          <w:p w:rsidR="002047A1" w:rsidRPr="008720D3" w:rsidRDefault="002047A1" w:rsidP="002047A1">
            <w:pPr>
              <w:rPr>
                <w:rFonts w:ascii="Times New Roman" w:eastAsiaTheme="minorEastAsia" w:hAnsi="Times New Roman" w:cs="Times New Roman"/>
                <w:sz w:val="18"/>
                <w:szCs w:val="18"/>
              </w:rPr>
            </w:pPr>
          </w:p>
        </w:tc>
        <w:tc>
          <w:tcPr>
            <w:tcW w:w="5154" w:type="dxa"/>
            <w:gridSpan w:val="2"/>
            <w:tcBorders>
              <w:top w:val="single" w:sz="10" w:space="0" w:color="auto"/>
              <w:bottom w:val="single" w:sz="4" w:space="0" w:color="auto"/>
            </w:tcBorders>
            <w:shd w:val="clear" w:color="auto" w:fill="auto"/>
            <w:vAlign w:val="bottom"/>
          </w:tcPr>
          <w:p w:rsidR="002047A1" w:rsidRPr="008720D3" w:rsidRDefault="002047A1" w:rsidP="002047A1">
            <w:pPr>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Итого расходов:</w:t>
            </w:r>
          </w:p>
        </w:tc>
        <w:tc>
          <w:tcPr>
            <w:tcW w:w="2439" w:type="dxa"/>
            <w:tcBorders>
              <w:top w:val="single" w:sz="5" w:space="0" w:color="auto"/>
              <w:left w:val="single" w:sz="10" w:space="0" w:color="auto"/>
              <w:bottom w:val="single" w:sz="10" w:space="0" w:color="auto"/>
              <w:right w:val="single" w:sz="10" w:space="0" w:color="auto"/>
            </w:tcBorders>
            <w:shd w:val="clear" w:color="auto" w:fill="auto"/>
            <w:vAlign w:val="bottom"/>
          </w:tcPr>
          <w:p w:rsidR="002047A1" w:rsidRPr="008720D3" w:rsidRDefault="002047A1" w:rsidP="002047A1">
            <w:pPr>
              <w:wordWrap w:val="0"/>
              <w:jc w:val="right"/>
              <w:rPr>
                <w:rFonts w:ascii="Times New Roman" w:eastAsiaTheme="minorEastAsia" w:hAnsi="Times New Roman" w:cs="Times New Roman"/>
                <w:sz w:val="18"/>
                <w:szCs w:val="18"/>
              </w:rPr>
            </w:pPr>
            <w:r w:rsidRPr="008720D3">
              <w:rPr>
                <w:rFonts w:ascii="Times New Roman" w:eastAsiaTheme="minorEastAsia" w:hAnsi="Times New Roman" w:cs="Times New Roman"/>
                <w:sz w:val="18"/>
                <w:szCs w:val="18"/>
              </w:rPr>
              <w:t>429 306.92</w:t>
            </w:r>
          </w:p>
        </w:tc>
      </w:tr>
    </w:tbl>
    <w:p w:rsidR="002047A1" w:rsidRPr="008720D3" w:rsidRDefault="002047A1" w:rsidP="002047A1">
      <w:pPr>
        <w:spacing w:after="200" w:line="276" w:lineRule="auto"/>
        <w:ind w:left="142" w:firstLine="0"/>
        <w:jc w:val="left"/>
        <w:rPr>
          <w:rFonts w:eastAsiaTheme="minorHAnsi"/>
          <w:sz w:val="18"/>
          <w:szCs w:val="18"/>
          <w:lang w:eastAsia="en-US"/>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Default="008720D3" w:rsidP="008720D3">
      <w:pPr>
        <w:autoSpaceDE w:val="0"/>
        <w:autoSpaceDN w:val="0"/>
        <w:adjustRightInd w:val="0"/>
        <w:spacing w:line="276" w:lineRule="auto"/>
        <w:ind w:left="0" w:firstLine="284"/>
        <w:jc w:val="right"/>
        <w:rPr>
          <w:i/>
          <w:color w:val="000000"/>
          <w:sz w:val="18"/>
          <w:szCs w:val="18"/>
        </w:rPr>
      </w:pPr>
    </w:p>
    <w:p w:rsidR="008720D3" w:rsidRPr="008720D3" w:rsidRDefault="008720D3" w:rsidP="008720D3">
      <w:pPr>
        <w:autoSpaceDE w:val="0"/>
        <w:autoSpaceDN w:val="0"/>
        <w:adjustRightInd w:val="0"/>
        <w:spacing w:line="276" w:lineRule="auto"/>
        <w:ind w:left="0" w:firstLine="284"/>
        <w:jc w:val="right"/>
        <w:rPr>
          <w:i/>
          <w:color w:val="000000"/>
          <w:sz w:val="18"/>
          <w:szCs w:val="18"/>
        </w:rPr>
      </w:pPr>
      <w:r w:rsidRPr="008720D3">
        <w:rPr>
          <w:i/>
          <w:color w:val="000000"/>
          <w:sz w:val="18"/>
          <w:szCs w:val="18"/>
        </w:rPr>
        <w:lastRenderedPageBreak/>
        <w:t>Приложение 4</w:t>
      </w:r>
    </w:p>
    <w:p w:rsidR="008720D3" w:rsidRPr="008720D3" w:rsidRDefault="008720D3" w:rsidP="008720D3">
      <w:pPr>
        <w:autoSpaceDE w:val="0"/>
        <w:autoSpaceDN w:val="0"/>
        <w:adjustRightInd w:val="0"/>
        <w:spacing w:line="276" w:lineRule="auto"/>
        <w:ind w:left="0" w:firstLine="284"/>
        <w:jc w:val="right"/>
        <w:rPr>
          <w:i/>
          <w:color w:val="000000"/>
          <w:sz w:val="18"/>
          <w:szCs w:val="18"/>
        </w:rPr>
      </w:pPr>
      <w:r w:rsidRPr="008720D3">
        <w:rPr>
          <w:i/>
          <w:color w:val="000000"/>
          <w:sz w:val="18"/>
          <w:szCs w:val="18"/>
        </w:rPr>
        <w:t>к решению Думы Хомутовского</w:t>
      </w:r>
    </w:p>
    <w:p w:rsidR="008720D3" w:rsidRPr="008720D3" w:rsidRDefault="008720D3" w:rsidP="008720D3">
      <w:pPr>
        <w:autoSpaceDE w:val="0"/>
        <w:autoSpaceDN w:val="0"/>
        <w:adjustRightInd w:val="0"/>
        <w:spacing w:line="276" w:lineRule="auto"/>
        <w:ind w:left="0" w:firstLine="284"/>
        <w:jc w:val="right"/>
        <w:rPr>
          <w:i/>
          <w:color w:val="000000"/>
          <w:sz w:val="18"/>
          <w:szCs w:val="18"/>
        </w:rPr>
      </w:pPr>
      <w:r w:rsidRPr="008720D3">
        <w:rPr>
          <w:i/>
          <w:color w:val="000000"/>
          <w:sz w:val="18"/>
          <w:szCs w:val="18"/>
        </w:rPr>
        <w:t>муниципального образования</w:t>
      </w:r>
    </w:p>
    <w:p w:rsidR="008720D3" w:rsidRPr="008720D3" w:rsidRDefault="008720D3" w:rsidP="008720D3">
      <w:pPr>
        <w:autoSpaceDE w:val="0"/>
        <w:autoSpaceDN w:val="0"/>
        <w:adjustRightInd w:val="0"/>
        <w:spacing w:line="276" w:lineRule="auto"/>
        <w:ind w:left="0" w:firstLine="284"/>
        <w:jc w:val="right"/>
        <w:rPr>
          <w:color w:val="000000"/>
          <w:sz w:val="18"/>
          <w:szCs w:val="18"/>
          <w:u w:val="single"/>
        </w:rPr>
      </w:pPr>
      <w:r w:rsidRPr="008720D3">
        <w:rPr>
          <w:i/>
          <w:color w:val="000000"/>
          <w:sz w:val="18"/>
          <w:szCs w:val="18"/>
        </w:rPr>
        <w:t xml:space="preserve">                                                                                                        от </w:t>
      </w:r>
      <w:r>
        <w:rPr>
          <w:i/>
          <w:color w:val="000000"/>
          <w:sz w:val="18"/>
          <w:szCs w:val="18"/>
          <w:u w:val="single"/>
        </w:rPr>
        <w:t>25.01.2024</w:t>
      </w:r>
      <w:r w:rsidRPr="008720D3">
        <w:rPr>
          <w:i/>
          <w:color w:val="000000"/>
          <w:sz w:val="18"/>
          <w:szCs w:val="18"/>
        </w:rPr>
        <w:t xml:space="preserve">_№ </w:t>
      </w:r>
      <w:r>
        <w:rPr>
          <w:i/>
          <w:color w:val="000000"/>
          <w:sz w:val="18"/>
          <w:szCs w:val="18"/>
          <w:u w:val="single"/>
        </w:rPr>
        <w:t>20-101д</w:t>
      </w:r>
    </w:p>
    <w:p w:rsidR="008720D3" w:rsidRPr="008720D3" w:rsidRDefault="008720D3" w:rsidP="008720D3">
      <w:pPr>
        <w:autoSpaceDE w:val="0"/>
        <w:autoSpaceDN w:val="0"/>
        <w:adjustRightInd w:val="0"/>
        <w:spacing w:line="276" w:lineRule="auto"/>
        <w:ind w:left="0" w:firstLine="284"/>
        <w:rPr>
          <w:color w:val="000000"/>
          <w:sz w:val="18"/>
          <w:szCs w:val="18"/>
        </w:rPr>
      </w:pPr>
    </w:p>
    <w:p w:rsidR="008720D3" w:rsidRPr="008720D3" w:rsidRDefault="008720D3" w:rsidP="008720D3">
      <w:pPr>
        <w:autoSpaceDE w:val="0"/>
        <w:autoSpaceDN w:val="0"/>
        <w:adjustRightInd w:val="0"/>
        <w:spacing w:line="276" w:lineRule="auto"/>
        <w:ind w:left="0" w:firstLine="284"/>
        <w:rPr>
          <w:color w:val="000000"/>
          <w:sz w:val="18"/>
          <w:szCs w:val="18"/>
        </w:rPr>
      </w:pPr>
      <w:r w:rsidRPr="008720D3">
        <w:rPr>
          <w:color w:val="000000"/>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2025 и 2026 годов</w:t>
      </w:r>
    </w:p>
    <w:p w:rsidR="008720D3" w:rsidRPr="008720D3" w:rsidRDefault="008720D3" w:rsidP="008720D3">
      <w:pPr>
        <w:autoSpaceDE w:val="0"/>
        <w:autoSpaceDN w:val="0"/>
        <w:adjustRightInd w:val="0"/>
        <w:spacing w:line="276" w:lineRule="auto"/>
        <w:ind w:left="0" w:firstLine="284"/>
        <w:rPr>
          <w:color w:val="000000"/>
          <w:sz w:val="18"/>
          <w:szCs w:val="18"/>
        </w:rPr>
      </w:pPr>
    </w:p>
    <w:p w:rsidR="008720D3" w:rsidRPr="008720D3" w:rsidRDefault="008720D3" w:rsidP="008720D3">
      <w:pPr>
        <w:autoSpaceDE w:val="0"/>
        <w:autoSpaceDN w:val="0"/>
        <w:adjustRightInd w:val="0"/>
        <w:spacing w:line="276" w:lineRule="auto"/>
        <w:ind w:left="0" w:firstLine="284"/>
        <w:rPr>
          <w:color w:val="000000"/>
          <w:sz w:val="18"/>
          <w:szCs w:val="18"/>
        </w:rPr>
      </w:pPr>
      <w:r w:rsidRPr="008720D3">
        <w:rPr>
          <w:color w:val="000000"/>
          <w:sz w:val="18"/>
          <w:szCs w:val="18"/>
        </w:rPr>
        <w:t>Единица измерения: тыс. руб.</w:t>
      </w:r>
    </w:p>
    <w:p w:rsidR="002047A1" w:rsidRDefault="002047A1" w:rsidP="002047A1">
      <w:pPr>
        <w:autoSpaceDE w:val="0"/>
        <w:autoSpaceDN w:val="0"/>
        <w:adjustRightInd w:val="0"/>
        <w:spacing w:line="276" w:lineRule="auto"/>
        <w:ind w:left="0" w:firstLine="284"/>
        <w:rPr>
          <w:color w:val="000000"/>
          <w:sz w:val="18"/>
          <w:szCs w:val="18"/>
        </w:rPr>
      </w:pPr>
    </w:p>
    <w:tbl>
      <w:tblPr>
        <w:tblStyle w:val="TableStyle0513"/>
        <w:tblW w:w="10065" w:type="dxa"/>
        <w:tblInd w:w="13" w:type="dxa"/>
        <w:tblLayout w:type="fixed"/>
        <w:tblLook w:val="04A0" w:firstRow="1" w:lastRow="0" w:firstColumn="1" w:lastColumn="0" w:noHBand="0" w:noVBand="1"/>
      </w:tblPr>
      <w:tblGrid>
        <w:gridCol w:w="40"/>
        <w:gridCol w:w="5205"/>
        <w:gridCol w:w="1276"/>
        <w:gridCol w:w="1559"/>
        <w:gridCol w:w="1985"/>
      </w:tblGrid>
      <w:tr w:rsidR="00702E94" w:rsidRPr="00702E94" w:rsidTr="00702E94">
        <w:trPr>
          <w:cantSplit/>
          <w:trHeight w:val="227"/>
          <w:tblHeader/>
        </w:trPr>
        <w:tc>
          <w:tcPr>
            <w:tcW w:w="6521" w:type="dxa"/>
            <w:gridSpan w:val="3"/>
            <w:tcBorders>
              <w:top w:val="single" w:sz="10" w:space="0" w:color="auto"/>
              <w:left w:val="single" w:sz="10" w:space="0" w:color="auto"/>
              <w:right w:val="single" w:sz="5" w:space="0" w:color="auto"/>
            </w:tcBorders>
            <w:shd w:val="clear" w:color="auto" w:fill="auto"/>
            <w:vAlign w:val="center"/>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Классификатор расходов</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702E94" w:rsidRPr="00702E94" w:rsidRDefault="00702E94" w:rsidP="00702E94">
            <w:pPr>
              <w:jc w:val="center"/>
              <w:rPr>
                <w:rFonts w:ascii="Times New Roman" w:eastAsiaTheme="minorEastAsia" w:hAnsi="Times New Roman" w:cs="Times New Roman"/>
                <w:sz w:val="18"/>
                <w:szCs w:val="18"/>
              </w:rPr>
            </w:pPr>
          </w:p>
        </w:tc>
        <w:tc>
          <w:tcPr>
            <w:tcW w:w="1985" w:type="dxa"/>
            <w:tcBorders>
              <w:top w:val="single" w:sz="10" w:space="0" w:color="auto"/>
              <w:left w:val="single" w:sz="5" w:space="0" w:color="auto"/>
              <w:bottom w:val="single" w:sz="10" w:space="0" w:color="auto"/>
              <w:right w:val="single" w:sz="5" w:space="0" w:color="auto"/>
            </w:tcBorders>
            <w:shd w:val="clear" w:color="auto" w:fill="auto"/>
            <w:vAlign w:val="center"/>
          </w:tcPr>
          <w:p w:rsidR="00702E94" w:rsidRPr="00702E94" w:rsidRDefault="00702E94" w:rsidP="00702E94">
            <w:pPr>
              <w:jc w:val="center"/>
              <w:rPr>
                <w:rFonts w:ascii="Times New Roman" w:eastAsiaTheme="minorEastAsia" w:hAnsi="Times New Roman" w:cs="Times New Roman"/>
                <w:sz w:val="18"/>
                <w:szCs w:val="18"/>
              </w:rPr>
            </w:pPr>
          </w:p>
        </w:tc>
      </w:tr>
      <w:tr w:rsidR="00702E94" w:rsidRPr="00702E94" w:rsidTr="00702E94">
        <w:trPr>
          <w:cantSplit/>
          <w:trHeight w:val="811"/>
          <w:tblHeader/>
        </w:trPr>
        <w:tc>
          <w:tcPr>
            <w:tcW w:w="5245"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Наименование показателя</w:t>
            </w:r>
          </w:p>
        </w:tc>
        <w:tc>
          <w:tcPr>
            <w:tcW w:w="1276" w:type="dxa"/>
            <w:tcBorders>
              <w:top w:val="single" w:sz="5" w:space="0" w:color="auto"/>
              <w:left w:val="single" w:sz="5" w:space="0" w:color="auto"/>
              <w:bottom w:val="single" w:sz="10" w:space="0" w:color="auto"/>
              <w:right w:val="single" w:sz="5" w:space="0" w:color="auto"/>
            </w:tcBorders>
            <w:shd w:val="clear" w:color="auto" w:fill="auto"/>
            <w:vAlign w:val="center"/>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КОД</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2025 год</w:t>
            </w:r>
          </w:p>
        </w:tc>
        <w:tc>
          <w:tcPr>
            <w:tcW w:w="1985" w:type="dxa"/>
            <w:tcBorders>
              <w:top w:val="single" w:sz="10" w:space="0" w:color="auto"/>
              <w:left w:val="single" w:sz="5" w:space="0" w:color="auto"/>
              <w:bottom w:val="single" w:sz="10" w:space="0" w:color="auto"/>
              <w:right w:val="single" w:sz="5" w:space="0" w:color="auto"/>
            </w:tcBorders>
            <w:shd w:val="clear" w:color="auto" w:fill="auto"/>
            <w:vAlign w:val="center"/>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2026 год</w:t>
            </w:r>
          </w:p>
        </w:tc>
      </w:tr>
      <w:tr w:rsidR="00702E94" w:rsidRPr="00702E94" w:rsidTr="00702E94">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ОБЩЕГОСУДАРСТВЕННЫЕ ВОПРОСЫ</w:t>
            </w:r>
          </w:p>
        </w:tc>
        <w:tc>
          <w:tcPr>
            <w:tcW w:w="1276" w:type="dxa"/>
            <w:tcBorders>
              <w:top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68 991.72</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67 282.20</w:t>
            </w:r>
          </w:p>
        </w:tc>
      </w:tr>
      <w:tr w:rsidR="00702E94" w:rsidRPr="00702E94" w:rsidTr="00702E94">
        <w:trPr>
          <w:cantSplit/>
          <w:trHeight w:val="389"/>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1 916.55</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1 833.22</w:t>
            </w:r>
          </w:p>
        </w:tc>
      </w:tr>
      <w:tr w:rsidR="00702E94" w:rsidRPr="00702E94" w:rsidTr="00702E94">
        <w:trPr>
          <w:cantSplit/>
          <w:trHeight w:val="405"/>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43 300.76</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42 773.08</w:t>
            </w:r>
          </w:p>
        </w:tc>
      </w:tr>
      <w:tr w:rsidR="00702E94" w:rsidRPr="00702E94" w:rsidTr="00702E94">
        <w:trPr>
          <w:cantSplit/>
          <w:trHeight w:val="195"/>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Резервные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0111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194.50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194.50</w:t>
            </w:r>
          </w:p>
        </w:tc>
      </w:tr>
      <w:tr w:rsidR="00702E94" w:rsidRPr="00702E94" w:rsidTr="00702E94">
        <w:trPr>
          <w:cantSplit/>
          <w:trHeight w:val="195"/>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Другие общегосударственные вопросы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23 579.92</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22 481.41</w:t>
            </w:r>
          </w:p>
        </w:tc>
      </w:tr>
      <w:tr w:rsidR="00702E94" w:rsidRPr="00702E94" w:rsidTr="00702E94">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НАЦИОНАЛЬНАЯ ОБОРОНА</w:t>
            </w:r>
          </w:p>
        </w:tc>
        <w:tc>
          <w:tcPr>
            <w:tcW w:w="1276" w:type="dxa"/>
            <w:tcBorders>
              <w:top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0200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1 739.40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1 907.90</w:t>
            </w:r>
          </w:p>
        </w:tc>
      </w:tr>
      <w:tr w:rsidR="00702E94" w:rsidRPr="00702E94" w:rsidTr="00702E94">
        <w:trPr>
          <w:cantSplit/>
          <w:trHeight w:val="211"/>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Мобилизационная и вневойсковая подготовка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0203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1 739.40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1 907.90</w:t>
            </w:r>
          </w:p>
        </w:tc>
      </w:tr>
      <w:tr w:rsidR="00702E94" w:rsidRPr="00702E94" w:rsidTr="00702E94">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НАЦИОНАЛЬНАЯ ЭКОНОМИКА</w:t>
            </w:r>
          </w:p>
        </w:tc>
        <w:tc>
          <w:tcPr>
            <w:tcW w:w="1276" w:type="dxa"/>
            <w:tcBorders>
              <w:top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0400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75 756.76</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73 053.41</w:t>
            </w:r>
          </w:p>
        </w:tc>
      </w:tr>
      <w:tr w:rsidR="00702E94" w:rsidRPr="00702E94" w:rsidTr="00702E94">
        <w:trPr>
          <w:cantSplit/>
          <w:trHeight w:val="195"/>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Транспорт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1 885.93</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1 885.93</w:t>
            </w:r>
          </w:p>
        </w:tc>
      </w:tr>
      <w:tr w:rsidR="00702E94" w:rsidRPr="00702E94" w:rsidTr="00702E94">
        <w:trPr>
          <w:cantSplit/>
          <w:trHeight w:val="195"/>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Дорожное хозяйство (дорожные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0409</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73 870.84</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71 167.48</w:t>
            </w:r>
          </w:p>
        </w:tc>
      </w:tr>
      <w:tr w:rsidR="00702E94" w:rsidRPr="00702E94" w:rsidTr="00702E94">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ЖИЛИЩНО-КОММУНАЛЬНОЕ ХОЗЯЙСТВО</w:t>
            </w:r>
          </w:p>
        </w:tc>
        <w:tc>
          <w:tcPr>
            <w:tcW w:w="1276" w:type="dxa"/>
            <w:tcBorders>
              <w:top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0500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9 974.48</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9 974.48</w:t>
            </w:r>
          </w:p>
        </w:tc>
      </w:tr>
      <w:tr w:rsidR="00702E94" w:rsidRPr="00702E94" w:rsidTr="00702E94">
        <w:trPr>
          <w:cantSplit/>
          <w:trHeight w:val="195"/>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Благоустройство</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9 974.48</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9 974.48</w:t>
            </w:r>
          </w:p>
        </w:tc>
      </w:tr>
      <w:tr w:rsidR="00702E94" w:rsidRPr="00702E94" w:rsidTr="00702E94">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КУЛЬТУРА, КИНЕМАТОГРАФИЯ</w:t>
            </w:r>
          </w:p>
        </w:tc>
        <w:tc>
          <w:tcPr>
            <w:tcW w:w="1276" w:type="dxa"/>
            <w:tcBorders>
              <w:top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0800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39 565.31</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37 598.92</w:t>
            </w:r>
          </w:p>
        </w:tc>
      </w:tr>
      <w:tr w:rsidR="00702E94" w:rsidRPr="00702E94" w:rsidTr="00702E94">
        <w:trPr>
          <w:cantSplit/>
          <w:trHeight w:val="211"/>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Культура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39 565.31</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37 598.92</w:t>
            </w:r>
          </w:p>
        </w:tc>
      </w:tr>
      <w:tr w:rsidR="00702E94" w:rsidRPr="00702E94" w:rsidTr="00702E94">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СОЦИАЛЬНАЯ ПОЛИТИКА</w:t>
            </w:r>
          </w:p>
        </w:tc>
        <w:tc>
          <w:tcPr>
            <w:tcW w:w="1276" w:type="dxa"/>
            <w:tcBorders>
              <w:top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1000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1 358.20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1 358.20</w:t>
            </w:r>
          </w:p>
        </w:tc>
      </w:tr>
      <w:tr w:rsidR="00702E94" w:rsidRPr="00702E94" w:rsidTr="00702E94">
        <w:trPr>
          <w:cantSplit/>
          <w:trHeight w:val="195"/>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Пенсионное обеспечение</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1001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1 358.20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1 358.20</w:t>
            </w:r>
          </w:p>
        </w:tc>
      </w:tr>
      <w:tr w:rsidR="00702E94" w:rsidRPr="00702E94" w:rsidTr="00702E94">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ФИЗИЧЕСКАЯ КУЛЬТУРА И СПОРТ</w:t>
            </w:r>
          </w:p>
        </w:tc>
        <w:tc>
          <w:tcPr>
            <w:tcW w:w="1276" w:type="dxa"/>
            <w:tcBorders>
              <w:top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6 958.07</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6 958.07</w:t>
            </w:r>
          </w:p>
        </w:tc>
      </w:tr>
      <w:tr w:rsidR="00702E94" w:rsidRPr="00702E94" w:rsidTr="00702E94">
        <w:trPr>
          <w:cantSplit/>
          <w:trHeight w:val="195"/>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Массовый 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6 958.07</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6 958.07</w:t>
            </w:r>
          </w:p>
        </w:tc>
      </w:tr>
      <w:tr w:rsidR="00702E94" w:rsidRPr="00702E94" w:rsidTr="00702E94">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ОБСЛУЖИВАНИЕ ГОСУДАРСТВЕННОГО (МУНИЦИПАЛЬНОГО) ДОЛГА</w:t>
            </w:r>
          </w:p>
        </w:tc>
        <w:tc>
          <w:tcPr>
            <w:tcW w:w="1276" w:type="dxa"/>
            <w:tcBorders>
              <w:top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1300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189.62</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37.79</w:t>
            </w:r>
          </w:p>
        </w:tc>
      </w:tr>
      <w:tr w:rsidR="00702E94" w:rsidRPr="00702E94" w:rsidTr="00702E94">
        <w:trPr>
          <w:cantSplit/>
          <w:trHeight w:val="211"/>
        </w:trPr>
        <w:tc>
          <w:tcPr>
            <w:tcW w:w="40" w:type="dxa"/>
            <w:tcBorders>
              <w:left w:val="single" w:sz="10"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jc w:val="center"/>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1301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189.62</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37.79</w:t>
            </w:r>
          </w:p>
        </w:tc>
      </w:tr>
      <w:tr w:rsidR="00702E94" w:rsidRPr="00702E94" w:rsidTr="00702E94">
        <w:trPr>
          <w:cantSplit/>
          <w:trHeight w:val="227"/>
        </w:trPr>
        <w:tc>
          <w:tcPr>
            <w:tcW w:w="6521" w:type="dxa"/>
            <w:gridSpan w:val="3"/>
            <w:tcBorders>
              <w:top w:val="single" w:sz="10" w:space="0" w:color="auto"/>
              <w:left w:val="single" w:sz="4" w:space="0" w:color="auto"/>
              <w:bottom w:val="single" w:sz="4" w:space="0" w:color="auto"/>
            </w:tcBorders>
            <w:shd w:val="clear" w:color="auto" w:fill="auto"/>
            <w:vAlign w:val="bottom"/>
          </w:tcPr>
          <w:p w:rsidR="00702E94" w:rsidRPr="00702E94" w:rsidRDefault="00702E94" w:rsidP="00702E94">
            <w:pPr>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Итого расходов:</w:t>
            </w:r>
          </w:p>
        </w:tc>
        <w:tc>
          <w:tcPr>
            <w:tcW w:w="1559" w:type="dxa"/>
            <w:tcBorders>
              <w:top w:val="single" w:sz="5" w:space="0" w:color="auto"/>
              <w:left w:val="single" w:sz="10" w:space="0" w:color="auto"/>
              <w:bottom w:val="single" w:sz="10"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204 533.56</w:t>
            </w:r>
          </w:p>
        </w:tc>
        <w:tc>
          <w:tcPr>
            <w:tcW w:w="1985" w:type="dxa"/>
            <w:tcBorders>
              <w:top w:val="single" w:sz="5" w:space="0" w:color="auto"/>
              <w:left w:val="single" w:sz="5" w:space="0" w:color="auto"/>
              <w:bottom w:val="single" w:sz="10" w:space="0" w:color="auto"/>
              <w:right w:val="single" w:sz="5" w:space="0" w:color="auto"/>
            </w:tcBorders>
            <w:shd w:val="clear" w:color="auto" w:fill="auto"/>
            <w:vAlign w:val="bottom"/>
          </w:tcPr>
          <w:p w:rsidR="00702E94" w:rsidRPr="00702E94" w:rsidRDefault="00702E94" w:rsidP="00702E94">
            <w:pPr>
              <w:wordWrap w:val="0"/>
              <w:jc w:val="right"/>
              <w:rPr>
                <w:rFonts w:ascii="Times New Roman" w:eastAsiaTheme="minorEastAsia" w:hAnsi="Times New Roman" w:cs="Times New Roman"/>
                <w:sz w:val="18"/>
                <w:szCs w:val="18"/>
              </w:rPr>
            </w:pPr>
            <w:r w:rsidRPr="00702E94">
              <w:rPr>
                <w:rFonts w:ascii="Times New Roman" w:eastAsiaTheme="minorEastAsia" w:hAnsi="Times New Roman" w:cs="Times New Roman"/>
                <w:sz w:val="18"/>
                <w:szCs w:val="18"/>
              </w:rPr>
              <w:t>198 170.96</w:t>
            </w:r>
          </w:p>
        </w:tc>
      </w:tr>
    </w:tbl>
    <w:p w:rsidR="00702E94" w:rsidRDefault="00702E94" w:rsidP="00702E94">
      <w:pPr>
        <w:spacing w:after="200" w:line="276" w:lineRule="auto"/>
        <w:ind w:left="0" w:firstLine="0"/>
        <w:jc w:val="left"/>
        <w:rPr>
          <w:rFonts w:eastAsiaTheme="minorHAnsi"/>
          <w:sz w:val="22"/>
          <w:szCs w:val="22"/>
          <w:lang w:eastAsia="en-US"/>
        </w:rPr>
      </w:pPr>
    </w:p>
    <w:p w:rsidR="00702E94" w:rsidRPr="00702E94" w:rsidRDefault="00702E94" w:rsidP="00702E94">
      <w:pPr>
        <w:spacing w:line="276" w:lineRule="auto"/>
        <w:ind w:left="0" w:firstLine="0"/>
        <w:jc w:val="right"/>
        <w:rPr>
          <w:rFonts w:eastAsiaTheme="minorHAnsi"/>
          <w:i/>
          <w:sz w:val="18"/>
          <w:szCs w:val="18"/>
          <w:lang w:eastAsia="en-US"/>
        </w:rPr>
      </w:pPr>
      <w:r w:rsidRPr="00702E94">
        <w:rPr>
          <w:rFonts w:eastAsiaTheme="minorHAnsi"/>
          <w:i/>
          <w:sz w:val="22"/>
          <w:szCs w:val="22"/>
          <w:lang w:eastAsia="en-US"/>
        </w:rPr>
        <w:t xml:space="preserve">                                                                                                                                                       </w:t>
      </w:r>
      <w:r w:rsidRPr="00702E94">
        <w:rPr>
          <w:rFonts w:eastAsiaTheme="minorHAnsi"/>
          <w:i/>
          <w:sz w:val="18"/>
          <w:szCs w:val="18"/>
          <w:lang w:eastAsia="en-US"/>
        </w:rPr>
        <w:t>Приложение 5</w:t>
      </w:r>
    </w:p>
    <w:p w:rsidR="00702E94" w:rsidRPr="00702E94" w:rsidRDefault="00702E94" w:rsidP="00702E94">
      <w:pPr>
        <w:spacing w:line="276" w:lineRule="auto"/>
        <w:ind w:left="0" w:firstLine="0"/>
        <w:jc w:val="right"/>
        <w:rPr>
          <w:rFonts w:eastAsiaTheme="minorHAnsi"/>
          <w:i/>
          <w:sz w:val="18"/>
          <w:szCs w:val="18"/>
          <w:lang w:eastAsia="en-US"/>
        </w:rPr>
      </w:pPr>
      <w:r w:rsidRPr="00702E94">
        <w:rPr>
          <w:rFonts w:eastAsiaTheme="minorHAnsi"/>
          <w:i/>
          <w:sz w:val="18"/>
          <w:szCs w:val="18"/>
          <w:lang w:eastAsia="en-US"/>
        </w:rPr>
        <w:t xml:space="preserve">                                                                                                                                        к решению Думы Хомутовского</w:t>
      </w:r>
    </w:p>
    <w:p w:rsidR="00702E94" w:rsidRPr="00702E94" w:rsidRDefault="00702E94" w:rsidP="00702E94">
      <w:pPr>
        <w:spacing w:line="276" w:lineRule="auto"/>
        <w:ind w:left="0" w:firstLine="0"/>
        <w:jc w:val="right"/>
        <w:rPr>
          <w:rFonts w:eastAsiaTheme="minorHAnsi"/>
          <w:i/>
          <w:sz w:val="18"/>
          <w:szCs w:val="18"/>
          <w:lang w:eastAsia="en-US"/>
        </w:rPr>
      </w:pPr>
      <w:r w:rsidRPr="00702E94">
        <w:rPr>
          <w:rFonts w:eastAsiaTheme="minorHAnsi"/>
          <w:i/>
          <w:sz w:val="18"/>
          <w:szCs w:val="18"/>
          <w:lang w:eastAsia="en-US"/>
        </w:rPr>
        <w:t xml:space="preserve">                                                                                                                                        муниципального образования</w:t>
      </w:r>
    </w:p>
    <w:p w:rsidR="00702E94" w:rsidRPr="00702E94" w:rsidRDefault="00702E94" w:rsidP="00702E94">
      <w:pPr>
        <w:spacing w:line="276" w:lineRule="auto"/>
        <w:ind w:left="0" w:firstLine="0"/>
        <w:jc w:val="right"/>
        <w:rPr>
          <w:rFonts w:eastAsiaTheme="minorHAnsi"/>
          <w:i/>
          <w:sz w:val="18"/>
          <w:szCs w:val="18"/>
          <w:lang w:eastAsia="en-US"/>
        </w:rPr>
      </w:pPr>
      <w:r w:rsidRPr="00702E94">
        <w:rPr>
          <w:rFonts w:eastAsiaTheme="minorHAnsi"/>
          <w:i/>
          <w:sz w:val="18"/>
          <w:szCs w:val="18"/>
          <w:lang w:eastAsia="en-US"/>
        </w:rPr>
        <w:t xml:space="preserve">                                                                                                                                        от </w:t>
      </w:r>
      <w:r w:rsidR="009607F0">
        <w:rPr>
          <w:rFonts w:eastAsiaTheme="minorHAnsi"/>
          <w:i/>
          <w:sz w:val="18"/>
          <w:szCs w:val="18"/>
          <w:u w:val="single"/>
          <w:lang w:eastAsia="en-US"/>
        </w:rPr>
        <w:t>25.11</w:t>
      </w:r>
      <w:r w:rsidR="002A79A0">
        <w:rPr>
          <w:rFonts w:eastAsiaTheme="minorHAnsi"/>
          <w:i/>
          <w:sz w:val="18"/>
          <w:szCs w:val="18"/>
          <w:u w:val="single"/>
          <w:lang w:eastAsia="en-US"/>
        </w:rPr>
        <w:t>.2024</w:t>
      </w:r>
      <w:r w:rsidRPr="00702E94">
        <w:rPr>
          <w:rFonts w:eastAsiaTheme="minorHAnsi"/>
          <w:i/>
          <w:sz w:val="18"/>
          <w:szCs w:val="18"/>
          <w:lang w:eastAsia="en-US"/>
        </w:rPr>
        <w:t xml:space="preserve">№ </w:t>
      </w:r>
      <w:r w:rsidR="002B010A">
        <w:rPr>
          <w:rFonts w:eastAsiaTheme="minorHAnsi"/>
          <w:i/>
          <w:sz w:val="18"/>
          <w:szCs w:val="18"/>
          <w:u w:val="single"/>
          <w:lang w:eastAsia="en-US"/>
        </w:rPr>
        <w:t>20-101 д</w:t>
      </w:r>
    </w:p>
    <w:p w:rsidR="00702E94" w:rsidRPr="00702E94" w:rsidRDefault="00702E94" w:rsidP="00702E94">
      <w:pPr>
        <w:spacing w:line="276" w:lineRule="auto"/>
        <w:ind w:left="0" w:firstLine="0"/>
        <w:jc w:val="right"/>
        <w:rPr>
          <w:rFonts w:eastAsiaTheme="minorHAnsi"/>
          <w:i/>
          <w:sz w:val="18"/>
          <w:szCs w:val="18"/>
          <w:lang w:eastAsia="en-US"/>
        </w:rPr>
      </w:pPr>
    </w:p>
    <w:p w:rsidR="00702E94" w:rsidRPr="002A79A0" w:rsidRDefault="00702E94" w:rsidP="002A79A0">
      <w:pPr>
        <w:spacing w:line="276" w:lineRule="auto"/>
        <w:ind w:left="0" w:firstLine="0"/>
        <w:rPr>
          <w:rFonts w:eastAsiaTheme="minorHAnsi"/>
          <w:sz w:val="18"/>
          <w:szCs w:val="18"/>
          <w:lang w:eastAsia="en-US"/>
        </w:rPr>
      </w:pPr>
    </w:p>
    <w:p w:rsidR="00702E94" w:rsidRPr="002A79A0" w:rsidRDefault="00702E94" w:rsidP="006313A5">
      <w:pPr>
        <w:spacing w:line="276" w:lineRule="auto"/>
        <w:ind w:left="0" w:firstLine="284"/>
        <w:jc w:val="center"/>
        <w:rPr>
          <w:rFonts w:eastAsiaTheme="minorHAnsi"/>
          <w:sz w:val="18"/>
          <w:szCs w:val="18"/>
          <w:lang w:eastAsia="en-US"/>
        </w:rPr>
      </w:pPr>
      <w:proofErr w:type="gramStart"/>
      <w:r w:rsidRPr="002A79A0">
        <w:rPr>
          <w:rFonts w:eastAsiaTheme="minorHAnsi"/>
          <w:sz w:val="18"/>
          <w:szCs w:val="18"/>
          <w:lang w:eastAsia="en-US"/>
        </w:rPr>
        <w:t>Распределение бюджетных ассигнований по целевым статьям (муниципальным программам</w:t>
      </w:r>
      <w:proofErr w:type="gramEnd"/>
    </w:p>
    <w:p w:rsidR="00702E94" w:rsidRPr="002A79A0" w:rsidRDefault="00702E94" w:rsidP="006313A5">
      <w:pPr>
        <w:spacing w:line="276" w:lineRule="auto"/>
        <w:ind w:left="0" w:firstLine="284"/>
        <w:jc w:val="center"/>
        <w:rPr>
          <w:rFonts w:eastAsiaTheme="minorHAnsi"/>
          <w:sz w:val="18"/>
          <w:szCs w:val="18"/>
          <w:lang w:eastAsia="en-US"/>
        </w:rPr>
      </w:pPr>
      <w:r w:rsidRPr="002A79A0">
        <w:rPr>
          <w:rFonts w:eastAsiaTheme="minorHAnsi"/>
          <w:sz w:val="18"/>
          <w:szCs w:val="18"/>
          <w:lang w:eastAsia="en-US"/>
        </w:rPr>
        <w:t>Хомутовского муниципального образования и непрограммным направлениям деятельности),</w:t>
      </w:r>
    </w:p>
    <w:p w:rsidR="00702E94" w:rsidRPr="002A79A0" w:rsidRDefault="00702E94" w:rsidP="006313A5">
      <w:pPr>
        <w:spacing w:line="276" w:lineRule="auto"/>
        <w:ind w:left="0" w:firstLine="284"/>
        <w:jc w:val="center"/>
        <w:rPr>
          <w:rFonts w:eastAsiaTheme="minorHAnsi"/>
          <w:sz w:val="18"/>
          <w:szCs w:val="18"/>
          <w:lang w:eastAsia="en-US"/>
        </w:rPr>
      </w:pPr>
      <w:r w:rsidRPr="002A79A0">
        <w:rPr>
          <w:rFonts w:eastAsiaTheme="minorHAnsi"/>
          <w:sz w:val="18"/>
          <w:szCs w:val="18"/>
          <w:lang w:eastAsia="en-US"/>
        </w:rPr>
        <w:t>видам расходов, разделам, подразделам классификации расходов бюджетов на 2024 год</w:t>
      </w:r>
    </w:p>
    <w:p w:rsidR="00702E94" w:rsidRPr="002A79A0" w:rsidRDefault="00702E94" w:rsidP="002A79A0">
      <w:pPr>
        <w:spacing w:after="200" w:line="276" w:lineRule="auto"/>
        <w:ind w:left="0" w:firstLine="284"/>
        <w:rPr>
          <w:rFonts w:eastAsiaTheme="minorHAnsi"/>
          <w:sz w:val="18"/>
          <w:szCs w:val="18"/>
          <w:lang w:eastAsia="en-US"/>
        </w:rPr>
      </w:pPr>
    </w:p>
    <w:p w:rsidR="00702E94" w:rsidRDefault="00702E94" w:rsidP="002A79A0">
      <w:pPr>
        <w:spacing w:after="200" w:line="276" w:lineRule="auto"/>
        <w:ind w:left="0" w:firstLine="284"/>
        <w:rPr>
          <w:rFonts w:eastAsiaTheme="minorHAnsi"/>
          <w:sz w:val="18"/>
          <w:szCs w:val="18"/>
          <w:lang w:eastAsia="en-US"/>
        </w:rPr>
      </w:pPr>
      <w:r w:rsidRPr="002A79A0">
        <w:rPr>
          <w:rFonts w:eastAsiaTheme="minorHAnsi"/>
          <w:sz w:val="18"/>
          <w:szCs w:val="18"/>
          <w:lang w:eastAsia="en-US"/>
        </w:rPr>
        <w:t>Единица измерения: тыс. руб.</w:t>
      </w:r>
    </w:p>
    <w:tbl>
      <w:tblPr>
        <w:tblStyle w:val="TableStyle076"/>
        <w:tblW w:w="4923" w:type="pct"/>
        <w:tblInd w:w="6" w:type="dxa"/>
        <w:tblLayout w:type="fixed"/>
        <w:tblLook w:val="04A0" w:firstRow="1" w:lastRow="0" w:firstColumn="1" w:lastColumn="0" w:noHBand="0" w:noVBand="1"/>
      </w:tblPr>
      <w:tblGrid>
        <w:gridCol w:w="5816"/>
        <w:gridCol w:w="1560"/>
        <w:gridCol w:w="426"/>
        <w:gridCol w:w="2125"/>
      </w:tblGrid>
      <w:tr w:rsidR="002A79A0" w:rsidRPr="002A79A0" w:rsidTr="002A79A0">
        <w:trPr>
          <w:cantSplit/>
          <w:trHeight w:val="184"/>
        </w:trPr>
        <w:tc>
          <w:tcPr>
            <w:tcW w:w="5730" w:type="dxa"/>
            <w:tcBorders>
              <w:top w:val="single" w:sz="5" w:space="0" w:color="auto"/>
              <w:left w:val="single" w:sz="5" w:space="0" w:color="auto"/>
              <w:bottom w:val="single" w:sz="5" w:space="0" w:color="auto"/>
            </w:tcBorders>
            <w:shd w:val="clear" w:color="auto" w:fill="auto"/>
            <w:vAlign w:val="center"/>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Наименование</w:t>
            </w:r>
          </w:p>
        </w:tc>
        <w:tc>
          <w:tcPr>
            <w:tcW w:w="1537" w:type="dxa"/>
            <w:tcBorders>
              <w:top w:val="single" w:sz="5" w:space="0" w:color="auto"/>
              <w:left w:val="single" w:sz="5" w:space="0" w:color="auto"/>
              <w:bottom w:val="single" w:sz="5" w:space="0" w:color="auto"/>
              <w:right w:val="single" w:sz="5" w:space="0" w:color="auto"/>
            </w:tcBorders>
            <w:shd w:val="clear" w:color="auto" w:fill="auto"/>
            <w:vAlign w:val="center"/>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Целевая статья</w:t>
            </w:r>
          </w:p>
        </w:tc>
        <w:tc>
          <w:tcPr>
            <w:tcW w:w="420" w:type="dxa"/>
            <w:tcBorders>
              <w:top w:val="single" w:sz="5" w:space="0" w:color="auto"/>
              <w:left w:val="single" w:sz="5" w:space="0" w:color="auto"/>
              <w:bottom w:val="single" w:sz="5" w:space="0" w:color="auto"/>
              <w:right w:val="single" w:sz="5" w:space="0" w:color="auto"/>
            </w:tcBorders>
            <w:shd w:val="clear" w:color="auto" w:fill="auto"/>
            <w:vAlign w:val="center"/>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Вид расхода</w:t>
            </w:r>
          </w:p>
        </w:tc>
        <w:tc>
          <w:tcPr>
            <w:tcW w:w="2094" w:type="dxa"/>
            <w:tcBorders>
              <w:top w:val="single" w:sz="5" w:space="0" w:color="auto"/>
              <w:left w:val="single" w:sz="5" w:space="0" w:color="auto"/>
              <w:bottom w:val="single" w:sz="5" w:space="0" w:color="auto"/>
              <w:right w:val="single" w:sz="5" w:space="0" w:color="auto"/>
            </w:tcBorders>
            <w:shd w:val="clear" w:color="auto" w:fill="auto"/>
            <w:vAlign w:val="center"/>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Сумма на 2024 год</w:t>
            </w:r>
          </w:p>
        </w:tc>
      </w:tr>
    </w:tbl>
    <w:tbl>
      <w:tblPr>
        <w:tblStyle w:val="TableStyle150"/>
        <w:tblW w:w="4923" w:type="pct"/>
        <w:tblInd w:w="6" w:type="dxa"/>
        <w:tblLook w:val="04A0" w:firstRow="1" w:lastRow="0" w:firstColumn="1" w:lastColumn="0" w:noHBand="0" w:noVBand="1"/>
      </w:tblPr>
      <w:tblGrid>
        <w:gridCol w:w="31"/>
        <w:gridCol w:w="16"/>
        <w:gridCol w:w="30"/>
        <w:gridCol w:w="30"/>
        <w:gridCol w:w="15"/>
        <w:gridCol w:w="30"/>
        <w:gridCol w:w="15"/>
        <w:gridCol w:w="30"/>
        <w:gridCol w:w="30"/>
        <w:gridCol w:w="46"/>
        <w:gridCol w:w="30"/>
        <w:gridCol w:w="1873"/>
        <w:gridCol w:w="2716"/>
        <w:gridCol w:w="286"/>
        <w:gridCol w:w="651"/>
        <w:gridCol w:w="255"/>
        <w:gridCol w:w="283"/>
        <w:gridCol w:w="368"/>
        <w:gridCol w:w="648"/>
        <w:gridCol w:w="461"/>
        <w:gridCol w:w="2083"/>
      </w:tblGrid>
      <w:tr w:rsidR="002A79A0" w:rsidRPr="002A79A0" w:rsidTr="002A79A0">
        <w:trPr>
          <w:cantSplit/>
          <w:tblHeader/>
        </w:trPr>
        <w:tc>
          <w:tcPr>
            <w:tcW w:w="5103" w:type="dxa"/>
            <w:gridSpan w:val="14"/>
            <w:tcBorders>
              <w:top w:val="none" w:sz="5" w:space="0" w:color="auto"/>
              <w:left w:val="single" w:sz="5" w:space="0" w:color="auto"/>
              <w:bottom w:val="single" w:sz="10" w:space="0" w:color="auto"/>
              <w:right w:val="single" w:sz="4" w:space="0" w:color="auto"/>
            </w:tcBorders>
            <w:shd w:val="clear" w:color="auto" w:fill="auto"/>
            <w:vAlign w:val="center"/>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641" w:type="dxa"/>
            <w:tcBorders>
              <w:top w:val="none" w:sz="5" w:space="0" w:color="auto"/>
              <w:left w:val="single" w:sz="4" w:space="0" w:color="auto"/>
              <w:bottom w:val="single" w:sz="10" w:space="0" w:color="auto"/>
            </w:tcBorders>
            <w:shd w:val="clear" w:color="auto" w:fill="auto"/>
            <w:vAlign w:val="center"/>
          </w:tcPr>
          <w:p w:rsidR="002A79A0" w:rsidRPr="002A79A0" w:rsidRDefault="002A79A0" w:rsidP="002A79A0">
            <w:pPr>
              <w:jc w:val="center"/>
              <w:rPr>
                <w:rFonts w:ascii="Times New Roman" w:eastAsiaTheme="minorEastAsia" w:hAnsi="Times New Roman" w:cs="Times New Roman"/>
                <w:sz w:val="18"/>
                <w:szCs w:val="18"/>
              </w:rPr>
            </w:pPr>
          </w:p>
        </w:tc>
        <w:tc>
          <w:tcPr>
            <w:tcW w:w="1531"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w:t>
            </w:r>
          </w:p>
        </w:tc>
        <w:tc>
          <w:tcPr>
            <w:tcW w:w="454" w:type="dxa"/>
            <w:tcBorders>
              <w:top w:val="none" w:sz="5" w:space="0" w:color="auto"/>
              <w:left w:val="single" w:sz="5" w:space="0" w:color="auto"/>
              <w:bottom w:val="single" w:sz="10" w:space="0" w:color="auto"/>
              <w:right w:val="single" w:sz="5" w:space="0" w:color="auto"/>
            </w:tcBorders>
            <w:shd w:val="clear" w:color="auto" w:fill="auto"/>
            <w:vAlign w:val="center"/>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2052" w:type="dxa"/>
            <w:tcBorders>
              <w:top w:val="none" w:sz="5" w:space="0" w:color="auto"/>
              <w:left w:val="single" w:sz="5" w:space="0" w:color="auto"/>
              <w:bottom w:val="single" w:sz="10" w:space="0" w:color="auto"/>
              <w:right w:val="single" w:sz="5" w:space="0" w:color="auto"/>
            </w:tcBorders>
            <w:shd w:val="clear" w:color="auto" w:fill="auto"/>
            <w:vAlign w:val="center"/>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r>
      <w:tr w:rsidR="002A79A0" w:rsidRPr="002A79A0" w:rsidTr="002A79A0">
        <w:trPr>
          <w:cantSplit/>
        </w:trPr>
        <w:tc>
          <w:tcPr>
            <w:tcW w:w="5103"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Программные расходы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244 496.62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7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Дорожное хозяйство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231 707.25</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25 611.70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мероприятия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25 611.70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25 611.70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25 611.70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243</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1 000.00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Дорожное хозяйство (дорожные фонды)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0409</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243</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1 000.00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24 611.70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Дорожное хозяйство (дорожные фонды)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0409</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24 611.70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L3720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163 314.82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L3720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163 314.82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L3720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163 314.82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L3720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243</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126 345.86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Дорожное хозяйство (дорожные фонды)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0409</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L3720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243</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126 345.86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L3720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36 968.96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Дорожное хозяйство (дорожные фонды)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0409</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L3720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36 968.96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S2916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42 780.74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S2916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42 780.74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S2916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42 780.74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S2916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42 780.74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Дорожное хозяйство (дорожные фонды)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0409</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S2916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42 780.74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7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Комплексы процессных мероприятий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24.47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99004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24.47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7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22</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12 764.90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Национальный проект "Жилье и городская среда"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22</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F0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12 764.90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22</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12 764.90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22</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55551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12 764.90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22</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55551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12 764.90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22</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55551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12 764.90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22</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55551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12 764.90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22</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55551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12 764.90</w:t>
            </w:r>
          </w:p>
        </w:tc>
      </w:tr>
      <w:tr w:rsidR="002A79A0" w:rsidRPr="002A79A0" w:rsidTr="002A79A0">
        <w:trPr>
          <w:cantSplit/>
        </w:trPr>
        <w:tc>
          <w:tcPr>
            <w:tcW w:w="5103"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Государственная программа Российской Федерации «Космическая деятельность России»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350.00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7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Комплексы процессных мероприятий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350.00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350.00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мероприятия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350.00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350.00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350.00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350.00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0310</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350.00</w:t>
            </w:r>
          </w:p>
        </w:tc>
      </w:tr>
      <w:tr w:rsidR="002A79A0" w:rsidRPr="002A79A0" w:rsidTr="002A79A0">
        <w:trPr>
          <w:cantSplit/>
        </w:trPr>
        <w:tc>
          <w:tcPr>
            <w:tcW w:w="5103"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Мероприятия, направленные на поддержку и развития</w:t>
            </w:r>
          </w:p>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деятельности добровольной народной дружины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99040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Социальное обеспечение и иные выплаты населению</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99040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выплаты населению</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99040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99040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10.00</w:t>
            </w:r>
          </w:p>
        </w:tc>
      </w:tr>
      <w:tr w:rsidR="002A79A0" w:rsidRPr="002A79A0" w:rsidTr="002A79A0">
        <w:trPr>
          <w:cantSplit/>
        </w:trPr>
        <w:tc>
          <w:tcPr>
            <w:tcW w:w="5103"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Прокуратура Российской Федерации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184 450.31</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137 597.79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Обеспечение деятельности в сфере установленных функций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50 669.83</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44 607.43</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120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44 607.43</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Фонд оплаты труда государственных (муниципальных) органов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31 935.56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0104</w:t>
            </w:r>
          </w:p>
          <w:p w:rsidR="002A79A0" w:rsidRPr="002A79A0" w:rsidRDefault="002A79A0" w:rsidP="002A79A0">
            <w:pPr>
              <w:wordWrap w:val="0"/>
              <w:jc w:val="center"/>
              <w:rPr>
                <w:rFonts w:ascii="Times New Roman" w:eastAsiaTheme="minorEastAsia" w:hAnsi="Times New Roman" w:cs="Times New Roman"/>
                <w:sz w:val="18"/>
                <w:szCs w:val="18"/>
              </w:rPr>
            </w:pPr>
          </w:p>
          <w:p w:rsidR="002A79A0" w:rsidRPr="002A79A0" w:rsidRDefault="002A79A0" w:rsidP="002A79A0">
            <w:pPr>
              <w:wordWrap w:val="0"/>
              <w:jc w:val="cente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30 444.59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0102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1 490.97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107.03</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0104</w:t>
            </w:r>
          </w:p>
          <w:p w:rsidR="002A79A0" w:rsidRPr="002A79A0" w:rsidRDefault="002A79A0" w:rsidP="002A79A0">
            <w:pPr>
              <w:wordWrap w:val="0"/>
              <w:jc w:val="center"/>
              <w:rPr>
                <w:rFonts w:ascii="Times New Roman" w:eastAsiaTheme="minorEastAsia" w:hAnsi="Times New Roman" w:cs="Times New Roman"/>
                <w:sz w:val="18"/>
                <w:szCs w:val="18"/>
              </w:rPr>
            </w:pPr>
          </w:p>
          <w:p w:rsidR="002A79A0" w:rsidRPr="002A79A0" w:rsidRDefault="002A79A0" w:rsidP="002A79A0">
            <w:pPr>
              <w:wordWrap w:val="0"/>
              <w:jc w:val="cente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32.83</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0102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74.21</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123</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376.39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123</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376.39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12 188.44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0104</w:t>
            </w:r>
          </w:p>
          <w:p w:rsidR="002A79A0" w:rsidRPr="002A79A0" w:rsidRDefault="002A79A0" w:rsidP="002A79A0">
            <w:pPr>
              <w:wordWrap w:val="0"/>
              <w:jc w:val="center"/>
              <w:rPr>
                <w:rFonts w:ascii="Times New Roman" w:eastAsiaTheme="minorEastAsia" w:hAnsi="Times New Roman" w:cs="Times New Roman"/>
                <w:sz w:val="18"/>
                <w:szCs w:val="18"/>
              </w:rPr>
            </w:pPr>
          </w:p>
          <w:p w:rsidR="002A79A0" w:rsidRPr="002A79A0" w:rsidRDefault="002A79A0" w:rsidP="002A79A0">
            <w:pPr>
              <w:wordWrap w:val="0"/>
              <w:jc w:val="cente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11 773.07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0102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415.37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5 888.26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5 888.26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4 593.97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0104</w:t>
            </w:r>
          </w:p>
          <w:p w:rsidR="002A79A0" w:rsidRPr="002A79A0" w:rsidRDefault="002A79A0" w:rsidP="002A79A0">
            <w:pPr>
              <w:wordWrap w:val="0"/>
              <w:jc w:val="center"/>
              <w:rPr>
                <w:rFonts w:ascii="Times New Roman" w:eastAsiaTheme="minorEastAsia" w:hAnsi="Times New Roman" w:cs="Times New Roman"/>
                <w:sz w:val="18"/>
                <w:szCs w:val="18"/>
              </w:rPr>
            </w:pPr>
          </w:p>
          <w:p w:rsidR="002A79A0" w:rsidRPr="002A79A0" w:rsidRDefault="002A79A0" w:rsidP="002A79A0">
            <w:pPr>
              <w:wordWrap w:val="0"/>
              <w:jc w:val="cente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3 511.92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1 082.05</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энергетических ресурсов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1 294.29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0104</w:t>
            </w:r>
          </w:p>
          <w:p w:rsidR="002A79A0" w:rsidRPr="002A79A0" w:rsidRDefault="002A79A0" w:rsidP="002A79A0">
            <w:pPr>
              <w:wordWrap w:val="0"/>
              <w:jc w:val="center"/>
              <w:rPr>
                <w:rFonts w:ascii="Times New Roman" w:eastAsiaTheme="minorEastAsia" w:hAnsi="Times New Roman" w:cs="Times New Roman"/>
                <w:sz w:val="18"/>
                <w:szCs w:val="18"/>
              </w:rPr>
            </w:pPr>
          </w:p>
          <w:p w:rsidR="002A79A0" w:rsidRPr="002A79A0" w:rsidRDefault="002A79A0" w:rsidP="002A79A0">
            <w:pPr>
              <w:wordWrap w:val="0"/>
              <w:jc w:val="cente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678.80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615.49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Социальное обеспечение и иные выплаты населению</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92.50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320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82.50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321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82.50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321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82.50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выплаты населению</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бюджетные ассигнования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81.64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Уплата налогов, сборов и иных платежей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850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81.64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Уплата налога на имущество организаций и земельного налога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70.86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70.86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Уплата прочих налогов, сборов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10.77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10.77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71 838.07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71 306.74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Расходы на выплаты персоналу казенных учреждений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110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71 306.74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Фонд оплаты труда учреждений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53 431.86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17 741.35</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30 176.24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Массовый спорт</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1102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4 187.77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Транспорт</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0408</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1 326.50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17 874.88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6 085.06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10 002.79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Массовый спорт</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1102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1 386.42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Транспорт</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0408</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400.60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бюджетные ассигнования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531.32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Уплата налогов, сборов и иных платежей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850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531.32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Уплата налога на имущество организаций и земельного налога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523.25</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145.03</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294.77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Массовый спорт</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1102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83.45</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Уплата прочих налогов, сборов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8.07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7.80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Массовый спорт</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1102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852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0.27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Резервный фонд администрации муниципального образования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бюджетные ассигнования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Резервные средства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870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Резервные фонды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870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вопросы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3 371.48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3 371.48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i/>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3 371.48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3 158.98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3 158.98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энергетических ресурсов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212.50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212.50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Строительство, реконструкция, капитальный ремонт в сфере установленных функций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695.18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695.18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Бюджетные инвестиции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410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695.18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414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695.18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414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695.18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77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мероприятия в сфере установленных функций</w:t>
            </w:r>
          </w:p>
        </w:tc>
        <w:tc>
          <w:tcPr>
            <w:tcW w:w="282" w:type="dxa"/>
            <w:tcBorders>
              <w:top w:val="single" w:sz="5" w:space="0" w:color="auto"/>
              <w:left w:val="single" w:sz="4"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3 091.19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3 078.39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i/>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3 078.39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1 893.11</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Транспорт</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0408</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677.33</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вопросы в области национальной экономики</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0412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125.80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Массовый спорт</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1102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1 017.69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вопросы в области охраны окружающей среды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0605</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72.29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энергетических ресурсов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1 185.28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Массовый спорт</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1102</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1 185.28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Социальное обеспечение и иные выплаты населению</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12.80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выплаты населению</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12.80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12.80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5 323.14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5 323.14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60015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5 323.14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243</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464.85</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243</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464.85</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2 727.21</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2 727.21</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энергетических ресурсов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2 131.07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2 131.07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Мероприятия по осуществлению деятельности библиотек</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460.82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460.82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460.82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403.76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403.76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энергетических ресурсов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57.06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57.06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Доплаты к пенсиям муниципальных служащих</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679.10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Социальное обеспечение и иные выплаты населению</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679.10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Публичные нормативные социальные выплаты гражданам</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60018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310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679.10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пенсии, социальные доплаты к пенсиям</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312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679.10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Пенсионное обеспечение</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312</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679.10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Обслуживание муниципального долга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60019</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375.36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Обслуживание государственного (муниципального) долга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60019</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375.36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Обслуживание муниципального долга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60019</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730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375.36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Обслуживание муниципального долга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1301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60019</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730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375.36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межбюджетные трансферты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849.14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Межбюджетные трансферты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849.14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межбюджетные трансферты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849.14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Прочие межбюджетные трансферты общего характера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1403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60020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849.14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Мероприятия в области жилищно-коммунального хозяйства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3 161.89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Уличное освещение</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2 361.94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2 361.94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60101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2 361.94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316.04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316.04</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энергетических ресурсов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2 045.90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60101</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247</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2 045.90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Организация и содержание мест захоронения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18.70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18.70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60104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18.70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18.70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18.70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619.97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619.97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60105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619.97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619.97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619.97</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Мероприятия по жилищному фонду</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21.29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21.29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60108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21.29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21.29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Жилищное хозяйство</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21.29</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Прочие </w:t>
            </w:r>
            <w:proofErr w:type="spellStart"/>
            <w:r w:rsidRPr="002A79A0">
              <w:rPr>
                <w:rFonts w:ascii="Times New Roman" w:eastAsiaTheme="minorEastAsia" w:hAnsi="Times New Roman" w:cs="Times New Roman"/>
                <w:sz w:val="18"/>
                <w:szCs w:val="18"/>
              </w:rPr>
              <w:t>непрограмные</w:t>
            </w:r>
            <w:proofErr w:type="spellEnd"/>
            <w:r w:rsidRPr="002A79A0">
              <w:rPr>
                <w:rFonts w:ascii="Times New Roman" w:eastAsiaTheme="minorEastAsia" w:hAnsi="Times New Roman" w:cs="Times New Roman"/>
                <w:sz w:val="18"/>
                <w:szCs w:val="18"/>
              </w:rPr>
              <w:t xml:space="preserve"> мероприятия</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60109</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140.00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Социальное обеспечение и иные выплаты населению</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60109</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140.00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Иные выплаты населению</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60109</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140.00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0310</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60109</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360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140.00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7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Обеспечение деятельности органов военной прокуратуры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73150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73150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73150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73150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73150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7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00000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1 573.70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1 573.70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1 292.00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120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1 292.00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Фонд оплаты труда государственных (муниципальных) органов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992.32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Мобилизационная и вневойсковая подготовка</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0203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121</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992.32</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299.68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Мобилизационная и вневойсковая подготовка</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0203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129</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299.68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281.70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281.70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281.70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Мобилизационная и вневойсковая подготовка</w:t>
            </w:r>
          </w:p>
        </w:tc>
        <w:tc>
          <w:tcPr>
            <w:tcW w:w="641" w:type="dxa"/>
            <w:tcBorders>
              <w:top w:val="single" w:sz="5" w:space="0" w:color="auto"/>
              <w:left w:val="single" w:sz="4" w:space="0" w:color="auto"/>
              <w:bottom w:val="single" w:sz="5" w:space="0" w:color="auto"/>
            </w:tcBorders>
            <w:shd w:val="clear" w:color="auto" w:fill="auto"/>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0203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51180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281.70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1 960.00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1 960.00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L5762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1 960.00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1 960.00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L5762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1 960.00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Реализация мероприятий перечня проектов народных инициатив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S2370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9 974.48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S2370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9 974.48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S2370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9 974.48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S2370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9 974.48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0310</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S2370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1 500.00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Культура</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 0801</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S2370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3 780.00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Другие общегосударственные расходы</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0113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S2370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1 560.00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S2370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3 134.48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Финансовая поддержка реализации инициативных проектов</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S2380</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11 119.18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2A79A0">
              <w:rPr>
                <w:rFonts w:ascii="Times New Roman" w:eastAsiaTheme="minorEastAsia" w:hAnsi="Times New Roman" w:cs="Times New Roman"/>
                <w:sz w:val="18"/>
                <w:szCs w:val="18"/>
              </w:rPr>
              <w:t>с</w:t>
            </w:r>
            <w:proofErr w:type="gramStart"/>
            <w:r w:rsidRPr="002A79A0">
              <w:rPr>
                <w:rFonts w:ascii="Times New Roman" w:eastAsiaTheme="minorEastAsia" w:hAnsi="Times New Roman" w:cs="Times New Roman"/>
                <w:sz w:val="18"/>
                <w:szCs w:val="18"/>
              </w:rPr>
              <w:t>.Х</w:t>
            </w:r>
            <w:proofErr w:type="gramEnd"/>
            <w:r w:rsidRPr="002A79A0">
              <w:rPr>
                <w:rFonts w:ascii="Times New Roman" w:eastAsiaTheme="minorEastAsia" w:hAnsi="Times New Roman" w:cs="Times New Roman"/>
                <w:sz w:val="18"/>
                <w:szCs w:val="18"/>
              </w:rPr>
              <w:t>омутово</w:t>
            </w:r>
            <w:proofErr w:type="spellEnd"/>
            <w:r w:rsidRPr="002A79A0">
              <w:rPr>
                <w:rFonts w:ascii="Times New Roman" w:eastAsiaTheme="minorEastAsia" w:hAnsi="Times New Roman" w:cs="Times New Roman"/>
                <w:sz w:val="18"/>
                <w:szCs w:val="18"/>
              </w:rPr>
              <w:t>))</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2 231.00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2 231.00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S2384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2 231.00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2 231.00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S2384</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2 231.00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2A79A0">
              <w:rPr>
                <w:rFonts w:ascii="Times New Roman" w:eastAsiaTheme="minorEastAsia" w:hAnsi="Times New Roman" w:cs="Times New Roman"/>
                <w:sz w:val="18"/>
                <w:szCs w:val="18"/>
              </w:rPr>
              <w:t>Игроград</w:t>
            </w:r>
            <w:proofErr w:type="spellEnd"/>
            <w:r w:rsidRPr="002A79A0">
              <w:rPr>
                <w:rFonts w:ascii="Times New Roman" w:eastAsiaTheme="minorEastAsia" w:hAnsi="Times New Roman" w:cs="Times New Roman"/>
                <w:sz w:val="18"/>
                <w:szCs w:val="18"/>
              </w:rPr>
              <w:t xml:space="preserve">" (Устройство детской игровой площадки в </w:t>
            </w:r>
            <w:proofErr w:type="spellStart"/>
            <w:r w:rsidRPr="002A79A0">
              <w:rPr>
                <w:rFonts w:ascii="Times New Roman" w:eastAsiaTheme="minorEastAsia" w:hAnsi="Times New Roman" w:cs="Times New Roman"/>
                <w:sz w:val="18"/>
                <w:szCs w:val="18"/>
              </w:rPr>
              <w:t>п</w:t>
            </w:r>
            <w:proofErr w:type="gramStart"/>
            <w:r w:rsidRPr="002A79A0">
              <w:rPr>
                <w:rFonts w:ascii="Times New Roman" w:eastAsiaTheme="minorEastAsia" w:hAnsi="Times New Roman" w:cs="Times New Roman"/>
                <w:sz w:val="18"/>
                <w:szCs w:val="18"/>
              </w:rPr>
              <w:t>.Г</w:t>
            </w:r>
            <w:proofErr w:type="gramEnd"/>
            <w:r w:rsidRPr="002A79A0">
              <w:rPr>
                <w:rFonts w:ascii="Times New Roman" w:eastAsiaTheme="minorEastAsia" w:hAnsi="Times New Roman" w:cs="Times New Roman"/>
                <w:sz w:val="18"/>
                <w:szCs w:val="18"/>
              </w:rPr>
              <w:t>орный</w:t>
            </w:r>
            <w:proofErr w:type="spellEnd"/>
            <w:r w:rsidRPr="002A79A0">
              <w:rPr>
                <w:rFonts w:ascii="Times New Roman" w:eastAsiaTheme="minorEastAsia" w:hAnsi="Times New Roman" w:cs="Times New Roman"/>
                <w:sz w:val="18"/>
                <w:szCs w:val="18"/>
              </w:rPr>
              <w:t>))</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S2385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S2385</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2A79A0">
              <w:rPr>
                <w:rFonts w:ascii="Times New Roman" w:eastAsiaTheme="minorEastAsia" w:hAnsi="Times New Roman" w:cs="Times New Roman"/>
                <w:sz w:val="18"/>
                <w:szCs w:val="18"/>
              </w:rPr>
              <w:t>п</w:t>
            </w:r>
            <w:proofErr w:type="gramStart"/>
            <w:r w:rsidRPr="002A79A0">
              <w:rPr>
                <w:rFonts w:ascii="Times New Roman" w:eastAsiaTheme="minorEastAsia" w:hAnsi="Times New Roman" w:cs="Times New Roman"/>
                <w:sz w:val="18"/>
                <w:szCs w:val="18"/>
              </w:rPr>
              <w:t>.П</w:t>
            </w:r>
            <w:proofErr w:type="gramEnd"/>
            <w:r w:rsidRPr="002A79A0">
              <w:rPr>
                <w:rFonts w:ascii="Times New Roman" w:eastAsiaTheme="minorEastAsia" w:hAnsi="Times New Roman" w:cs="Times New Roman"/>
                <w:sz w:val="18"/>
                <w:szCs w:val="18"/>
              </w:rPr>
              <w:t>лишкино</w:t>
            </w:r>
            <w:proofErr w:type="spellEnd"/>
            <w:r w:rsidRPr="002A79A0">
              <w:rPr>
                <w:rFonts w:ascii="Times New Roman" w:eastAsiaTheme="minorEastAsia" w:hAnsi="Times New Roman" w:cs="Times New Roman"/>
                <w:sz w:val="18"/>
                <w:szCs w:val="18"/>
              </w:rPr>
              <w:t>))</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i/>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S2386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S2386</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2A79A0">
              <w:rPr>
                <w:rFonts w:ascii="Times New Roman" w:eastAsiaTheme="minorEastAsia" w:hAnsi="Times New Roman" w:cs="Times New Roman"/>
                <w:sz w:val="18"/>
                <w:szCs w:val="18"/>
              </w:rPr>
              <w:t>Кудинка</w:t>
            </w:r>
            <w:proofErr w:type="spellEnd"/>
            <w:r w:rsidRPr="002A79A0">
              <w:rPr>
                <w:rFonts w:ascii="Times New Roman" w:eastAsiaTheme="minorEastAsia" w:hAnsi="Times New Roman" w:cs="Times New Roman"/>
                <w:sz w:val="18"/>
                <w:szCs w:val="18"/>
              </w:rPr>
              <w:t xml:space="preserve">" (Выполнение работ по благоустройству </w:t>
            </w:r>
            <w:proofErr w:type="spellStart"/>
            <w:r w:rsidRPr="002A79A0">
              <w:rPr>
                <w:rFonts w:ascii="Times New Roman" w:eastAsiaTheme="minorEastAsia" w:hAnsi="Times New Roman" w:cs="Times New Roman"/>
                <w:sz w:val="18"/>
                <w:szCs w:val="18"/>
              </w:rPr>
              <w:t>иерритории</w:t>
            </w:r>
            <w:proofErr w:type="spellEnd"/>
            <w:r w:rsidRPr="002A79A0">
              <w:rPr>
                <w:rFonts w:ascii="Times New Roman" w:eastAsiaTheme="minorEastAsia" w:hAnsi="Times New Roman" w:cs="Times New Roman"/>
                <w:sz w:val="18"/>
                <w:szCs w:val="18"/>
              </w:rPr>
              <w:t xml:space="preserve"> в </w:t>
            </w:r>
            <w:proofErr w:type="spellStart"/>
            <w:r w:rsidRPr="002A79A0">
              <w:rPr>
                <w:rFonts w:ascii="Times New Roman" w:eastAsiaTheme="minorEastAsia" w:hAnsi="Times New Roman" w:cs="Times New Roman"/>
                <w:sz w:val="18"/>
                <w:szCs w:val="18"/>
              </w:rPr>
              <w:t>д</w:t>
            </w:r>
            <w:proofErr w:type="gramStart"/>
            <w:r w:rsidRPr="002A79A0">
              <w:rPr>
                <w:rFonts w:ascii="Times New Roman" w:eastAsiaTheme="minorEastAsia" w:hAnsi="Times New Roman" w:cs="Times New Roman"/>
                <w:sz w:val="18"/>
                <w:szCs w:val="18"/>
              </w:rPr>
              <w:t>.К</w:t>
            </w:r>
            <w:proofErr w:type="gramEnd"/>
            <w:r w:rsidRPr="002A79A0">
              <w:rPr>
                <w:rFonts w:ascii="Times New Roman" w:eastAsiaTheme="minorEastAsia" w:hAnsi="Times New Roman" w:cs="Times New Roman"/>
                <w:sz w:val="18"/>
                <w:szCs w:val="18"/>
              </w:rPr>
              <w:t>уда</w:t>
            </w:r>
            <w:proofErr w:type="spellEnd"/>
            <w:r w:rsidRPr="002A79A0">
              <w:rPr>
                <w:rFonts w:ascii="Times New Roman" w:eastAsiaTheme="minorEastAsia" w:hAnsi="Times New Roman" w:cs="Times New Roman"/>
                <w:sz w:val="18"/>
                <w:szCs w:val="18"/>
              </w:rPr>
              <w:t>))</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S2387</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S2387</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i/>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S2387</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2 222.18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S2387</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S2387</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2 222.18</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2A79A0">
              <w:rPr>
                <w:rFonts w:ascii="Times New Roman" w:eastAsiaTheme="minorEastAsia" w:hAnsi="Times New Roman" w:cs="Times New Roman"/>
                <w:sz w:val="18"/>
                <w:szCs w:val="18"/>
              </w:rPr>
              <w:t>.-</w:t>
            </w:r>
            <w:proofErr w:type="gramEnd"/>
            <w:r w:rsidRPr="002A79A0">
              <w:rPr>
                <w:rFonts w:ascii="Times New Roman" w:eastAsiaTheme="minorEastAsia" w:hAnsi="Times New Roman" w:cs="Times New Roman"/>
                <w:sz w:val="18"/>
                <w:szCs w:val="18"/>
              </w:rPr>
              <w:t>жизнь" (Устройство спортивной площадки ))</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i/>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S2388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S2388</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2 222.00</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5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roofErr w:type="spellStart"/>
            <w:r w:rsidRPr="002A79A0">
              <w:rPr>
                <w:rFonts w:ascii="Times New Roman" w:eastAsiaTheme="minorEastAsia" w:hAnsi="Times New Roman" w:cs="Times New Roman"/>
                <w:sz w:val="18"/>
                <w:szCs w:val="18"/>
              </w:rPr>
              <w:t>Грантовая</w:t>
            </w:r>
            <w:proofErr w:type="spellEnd"/>
            <w:r w:rsidRPr="002A79A0">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19 062.56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50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200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19 062.56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9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i/>
                <w:sz w:val="18"/>
                <w:szCs w:val="18"/>
              </w:rPr>
            </w:pPr>
            <w:r w:rsidRPr="002A79A0">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(муниципальных) нужд</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240</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i/>
                <w:sz w:val="18"/>
                <w:szCs w:val="18"/>
              </w:rPr>
              <w:t>19 062.56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Прочая закупка товаров, работ и услуг</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19 062.56</w:t>
            </w:r>
          </w:p>
        </w:tc>
      </w:tr>
      <w:tr w:rsidR="002A79A0" w:rsidRPr="002A79A0" w:rsidTr="002A79A0">
        <w:trPr>
          <w:cantSplit/>
        </w:trPr>
        <w:tc>
          <w:tcPr>
            <w:tcW w:w="30" w:type="dxa"/>
            <w:tcBorders>
              <w:left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9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Благоустройство</w:t>
            </w:r>
          </w:p>
        </w:tc>
        <w:tc>
          <w:tcPr>
            <w:tcW w:w="641" w:type="dxa"/>
            <w:tcBorders>
              <w:top w:val="single" w:sz="5" w:space="0" w:color="auto"/>
              <w:left w:val="single" w:sz="4" w:space="0" w:color="auto"/>
              <w:bottom w:val="single" w:sz="5"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0503</w:t>
            </w:r>
          </w:p>
        </w:tc>
        <w:tc>
          <w:tcPr>
            <w:tcW w:w="251" w:type="dxa"/>
            <w:tcBorders>
              <w:top w:val="single" w:sz="5" w:space="0" w:color="auto"/>
              <w:left w:val="single"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91</w:t>
            </w:r>
          </w:p>
        </w:tc>
        <w:tc>
          <w:tcPr>
            <w:tcW w:w="279" w:type="dxa"/>
            <w:tcBorders>
              <w:top w:val="single" w:sz="5" w:space="0" w:color="auto"/>
              <w:left w:val="dotted" w:sz="5" w:space="0" w:color="auto"/>
              <w:bottom w:val="single" w:sz="5" w:space="0" w:color="auto"/>
              <w:right w:val="dotted"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S5762</w:t>
            </w:r>
          </w:p>
        </w:tc>
        <w:tc>
          <w:tcPr>
            <w:tcW w:w="454" w:type="dxa"/>
            <w:tcBorders>
              <w:top w:val="single" w:sz="5" w:space="0" w:color="auto"/>
              <w:left w:val="single" w:sz="5" w:space="0" w:color="auto"/>
              <w:bottom w:val="single" w:sz="5" w:space="0" w:color="auto"/>
              <w:right w:val="single" w:sz="5" w:space="0" w:color="auto"/>
            </w:tcBorders>
            <w:shd w:val="clear" w:color="auto" w:fill="auto"/>
            <w:vAlign w:val="bottom"/>
          </w:tcPr>
          <w:p w:rsidR="002A79A0" w:rsidRPr="002A79A0" w:rsidRDefault="002A79A0" w:rsidP="002A79A0">
            <w:pPr>
              <w:wordWrap w:val="0"/>
              <w:jc w:val="center"/>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244</w:t>
            </w:r>
          </w:p>
        </w:tc>
        <w:tc>
          <w:tcPr>
            <w:tcW w:w="2052" w:type="dxa"/>
            <w:tcBorders>
              <w:top w:val="single" w:sz="5" w:space="0" w:color="auto"/>
              <w:left w:val="single" w:sz="5" w:space="0" w:color="auto"/>
              <w:bottom w:val="single" w:sz="5"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19 062.56</w:t>
            </w:r>
          </w:p>
        </w:tc>
      </w:tr>
      <w:tr w:rsidR="002A79A0" w:rsidRPr="002A79A0" w:rsidTr="002A79A0">
        <w:trPr>
          <w:cantSplit/>
        </w:trPr>
        <w:tc>
          <w:tcPr>
            <w:tcW w:w="30"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845"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3599" w:type="dxa"/>
            <w:gridSpan w:val="3"/>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251" w:type="dxa"/>
            <w:tcBorders>
              <w:top w:val="single" w:sz="10" w:space="0" w:color="auto"/>
            </w:tcBorders>
            <w:shd w:val="clear" w:color="auto" w:fill="auto"/>
            <w:vAlign w:val="bottom"/>
          </w:tcPr>
          <w:p w:rsidR="002A79A0" w:rsidRPr="002A79A0" w:rsidRDefault="002A79A0" w:rsidP="002A79A0">
            <w:pPr>
              <w:rPr>
                <w:rFonts w:ascii="Times New Roman" w:eastAsiaTheme="minorEastAsia" w:hAnsi="Times New Roman" w:cs="Times New Roman"/>
                <w:sz w:val="18"/>
                <w:szCs w:val="18"/>
              </w:rPr>
            </w:pPr>
          </w:p>
        </w:tc>
        <w:tc>
          <w:tcPr>
            <w:tcW w:w="1734" w:type="dxa"/>
            <w:gridSpan w:val="4"/>
            <w:tcBorders>
              <w:top w:val="single" w:sz="10" w:space="0" w:color="auto"/>
            </w:tcBorders>
            <w:shd w:val="clear" w:color="auto" w:fill="auto"/>
            <w:vAlign w:val="bottom"/>
          </w:tcPr>
          <w:p w:rsidR="002A79A0" w:rsidRPr="002A79A0" w:rsidRDefault="002A79A0" w:rsidP="002A79A0">
            <w:pPr>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Итого расходов:</w:t>
            </w:r>
          </w:p>
        </w:tc>
        <w:tc>
          <w:tcPr>
            <w:tcW w:w="2052" w:type="dxa"/>
            <w:tcBorders>
              <w:top w:val="single" w:sz="5" w:space="0" w:color="auto"/>
              <w:left w:val="single" w:sz="10" w:space="0" w:color="auto"/>
              <w:bottom w:val="single" w:sz="10" w:space="0" w:color="auto"/>
              <w:right w:val="single" w:sz="10" w:space="0" w:color="auto"/>
            </w:tcBorders>
            <w:shd w:val="clear" w:color="auto" w:fill="auto"/>
            <w:vAlign w:val="bottom"/>
          </w:tcPr>
          <w:p w:rsidR="002A79A0" w:rsidRPr="002A79A0" w:rsidRDefault="002A79A0" w:rsidP="002A79A0">
            <w:pPr>
              <w:wordWrap w:val="0"/>
              <w:jc w:val="right"/>
              <w:rPr>
                <w:rFonts w:ascii="Times New Roman" w:eastAsiaTheme="minorEastAsia" w:hAnsi="Times New Roman" w:cs="Times New Roman"/>
                <w:sz w:val="18"/>
                <w:szCs w:val="18"/>
              </w:rPr>
            </w:pPr>
            <w:r w:rsidRPr="002A79A0">
              <w:rPr>
                <w:rFonts w:ascii="Times New Roman" w:eastAsiaTheme="minorEastAsia" w:hAnsi="Times New Roman" w:cs="Times New Roman"/>
                <w:sz w:val="18"/>
                <w:szCs w:val="18"/>
              </w:rPr>
              <w:t>429 306.92</w:t>
            </w:r>
          </w:p>
        </w:tc>
      </w:tr>
    </w:tbl>
    <w:p w:rsidR="002A79A0" w:rsidRPr="002B010A" w:rsidRDefault="002A79A0" w:rsidP="002B010A">
      <w:pPr>
        <w:spacing w:line="276" w:lineRule="auto"/>
        <w:ind w:left="0" w:firstLine="0"/>
        <w:jc w:val="left"/>
        <w:rPr>
          <w:rFonts w:eastAsiaTheme="minorHAnsi"/>
          <w:sz w:val="18"/>
          <w:szCs w:val="18"/>
          <w:lang w:eastAsia="en-US"/>
        </w:rPr>
      </w:pPr>
    </w:p>
    <w:p w:rsidR="002B010A" w:rsidRDefault="002B010A"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Default="005C4858" w:rsidP="002B010A">
      <w:pPr>
        <w:spacing w:line="276" w:lineRule="auto"/>
        <w:ind w:left="0" w:firstLine="0"/>
        <w:jc w:val="right"/>
        <w:rPr>
          <w:rFonts w:eastAsiaTheme="minorHAnsi"/>
          <w:sz w:val="18"/>
          <w:szCs w:val="18"/>
          <w:lang w:eastAsia="en-US"/>
        </w:rPr>
      </w:pPr>
    </w:p>
    <w:p w:rsidR="005C4858" w:rsidRPr="00BE169C" w:rsidRDefault="005C4858" w:rsidP="002B010A">
      <w:pPr>
        <w:spacing w:line="276" w:lineRule="auto"/>
        <w:ind w:left="0" w:firstLine="0"/>
        <w:jc w:val="right"/>
        <w:rPr>
          <w:rFonts w:eastAsiaTheme="minorHAnsi"/>
          <w:sz w:val="18"/>
          <w:szCs w:val="18"/>
          <w:lang w:eastAsia="en-US"/>
        </w:rPr>
      </w:pPr>
    </w:p>
    <w:p w:rsidR="002B010A" w:rsidRPr="00BE169C" w:rsidRDefault="002B010A" w:rsidP="002B010A">
      <w:pPr>
        <w:spacing w:line="276" w:lineRule="auto"/>
        <w:ind w:left="0" w:firstLine="0"/>
        <w:jc w:val="right"/>
        <w:rPr>
          <w:rFonts w:eastAsiaTheme="minorHAnsi"/>
          <w:i/>
          <w:sz w:val="18"/>
          <w:szCs w:val="18"/>
          <w:lang w:eastAsia="en-US"/>
        </w:rPr>
      </w:pPr>
      <w:r w:rsidRPr="00BE169C">
        <w:rPr>
          <w:rFonts w:eastAsiaTheme="minorHAnsi"/>
          <w:i/>
          <w:sz w:val="18"/>
          <w:szCs w:val="18"/>
          <w:lang w:eastAsia="en-US"/>
        </w:rPr>
        <w:lastRenderedPageBreak/>
        <w:t>Приложение 6</w:t>
      </w:r>
    </w:p>
    <w:p w:rsidR="00BE169C" w:rsidRPr="00BE169C" w:rsidRDefault="002B010A" w:rsidP="002B010A">
      <w:pPr>
        <w:spacing w:line="276" w:lineRule="auto"/>
        <w:ind w:left="0" w:firstLine="0"/>
        <w:jc w:val="right"/>
        <w:rPr>
          <w:rFonts w:eastAsiaTheme="minorHAnsi"/>
          <w:i/>
          <w:sz w:val="18"/>
          <w:szCs w:val="18"/>
          <w:lang w:eastAsia="en-US"/>
        </w:rPr>
      </w:pPr>
      <w:r w:rsidRPr="00BE169C">
        <w:rPr>
          <w:rFonts w:eastAsiaTheme="minorHAnsi"/>
          <w:i/>
          <w:sz w:val="18"/>
          <w:szCs w:val="18"/>
          <w:lang w:eastAsia="en-US"/>
        </w:rPr>
        <w:t xml:space="preserve">к решению Думы Хомутовского                                      </w:t>
      </w:r>
    </w:p>
    <w:p w:rsidR="002B010A" w:rsidRPr="00BE169C" w:rsidRDefault="002B010A" w:rsidP="002B010A">
      <w:pPr>
        <w:spacing w:line="276" w:lineRule="auto"/>
        <w:ind w:left="0" w:firstLine="0"/>
        <w:jc w:val="right"/>
        <w:rPr>
          <w:rFonts w:eastAsiaTheme="minorHAnsi"/>
          <w:i/>
          <w:sz w:val="18"/>
          <w:szCs w:val="18"/>
          <w:lang w:eastAsia="en-US"/>
        </w:rPr>
      </w:pPr>
      <w:r w:rsidRPr="00BE169C">
        <w:rPr>
          <w:rFonts w:eastAsiaTheme="minorHAnsi"/>
          <w:i/>
          <w:sz w:val="18"/>
          <w:szCs w:val="18"/>
          <w:lang w:eastAsia="en-US"/>
        </w:rPr>
        <w:t xml:space="preserve">                                                                              муниципального образования</w:t>
      </w:r>
    </w:p>
    <w:p w:rsidR="002B010A" w:rsidRPr="00BE169C" w:rsidRDefault="002B010A" w:rsidP="002B010A">
      <w:pPr>
        <w:spacing w:line="276" w:lineRule="auto"/>
        <w:ind w:left="0" w:firstLine="0"/>
        <w:jc w:val="right"/>
        <w:rPr>
          <w:rFonts w:eastAsiaTheme="minorHAnsi"/>
          <w:i/>
          <w:sz w:val="18"/>
          <w:szCs w:val="18"/>
          <w:u w:val="single"/>
          <w:lang w:eastAsia="en-US"/>
        </w:rPr>
      </w:pPr>
      <w:r w:rsidRPr="00BE169C">
        <w:rPr>
          <w:rFonts w:eastAsiaTheme="minorHAnsi"/>
          <w:i/>
          <w:sz w:val="18"/>
          <w:szCs w:val="18"/>
          <w:lang w:eastAsia="en-US"/>
        </w:rPr>
        <w:t xml:space="preserve">                                                                                                                                                                       от </w:t>
      </w:r>
      <w:r w:rsidR="00BE169C" w:rsidRPr="00BE169C">
        <w:rPr>
          <w:rFonts w:eastAsiaTheme="minorHAnsi"/>
          <w:i/>
          <w:sz w:val="18"/>
          <w:szCs w:val="18"/>
          <w:u w:val="single"/>
          <w:lang w:eastAsia="en-US"/>
        </w:rPr>
        <w:t xml:space="preserve">25.01.2024 </w:t>
      </w:r>
      <w:r w:rsidRPr="00BE169C">
        <w:rPr>
          <w:rFonts w:eastAsiaTheme="minorHAnsi"/>
          <w:i/>
          <w:sz w:val="18"/>
          <w:szCs w:val="18"/>
          <w:lang w:eastAsia="en-US"/>
        </w:rPr>
        <w:t xml:space="preserve">№ </w:t>
      </w:r>
      <w:r w:rsidR="00BE169C" w:rsidRPr="00BE169C">
        <w:rPr>
          <w:rFonts w:eastAsiaTheme="minorHAnsi"/>
          <w:i/>
          <w:sz w:val="18"/>
          <w:szCs w:val="18"/>
          <w:u w:val="single"/>
          <w:lang w:eastAsia="en-US"/>
        </w:rPr>
        <w:t>20-101 д</w:t>
      </w:r>
    </w:p>
    <w:p w:rsidR="002B010A" w:rsidRPr="00BE169C" w:rsidRDefault="002B010A" w:rsidP="002B010A">
      <w:pPr>
        <w:spacing w:line="276" w:lineRule="auto"/>
        <w:ind w:left="0" w:firstLine="0"/>
        <w:jc w:val="left"/>
        <w:rPr>
          <w:rFonts w:eastAsiaTheme="minorHAnsi"/>
          <w:sz w:val="18"/>
          <w:szCs w:val="18"/>
          <w:lang w:eastAsia="en-US"/>
        </w:rPr>
      </w:pPr>
      <w:r w:rsidRPr="00BE169C">
        <w:rPr>
          <w:rFonts w:eastAsiaTheme="minorHAnsi"/>
          <w:sz w:val="18"/>
          <w:szCs w:val="18"/>
          <w:lang w:eastAsia="en-US"/>
        </w:rPr>
        <w:tab/>
      </w:r>
    </w:p>
    <w:p w:rsidR="002B010A" w:rsidRPr="00BE169C" w:rsidRDefault="002B010A" w:rsidP="002B010A">
      <w:pPr>
        <w:spacing w:line="276" w:lineRule="auto"/>
        <w:ind w:left="0" w:firstLine="0"/>
        <w:jc w:val="left"/>
        <w:rPr>
          <w:rFonts w:eastAsiaTheme="minorHAnsi"/>
          <w:sz w:val="18"/>
          <w:szCs w:val="18"/>
          <w:lang w:eastAsia="en-US"/>
        </w:rPr>
      </w:pPr>
    </w:p>
    <w:p w:rsidR="002B010A" w:rsidRPr="00BE169C" w:rsidRDefault="002B010A" w:rsidP="006313A5">
      <w:pPr>
        <w:spacing w:line="276" w:lineRule="auto"/>
        <w:ind w:left="0" w:firstLine="0"/>
        <w:jc w:val="center"/>
        <w:rPr>
          <w:rFonts w:eastAsiaTheme="minorHAnsi"/>
          <w:sz w:val="18"/>
          <w:szCs w:val="18"/>
          <w:lang w:eastAsia="en-US"/>
        </w:rPr>
      </w:pPr>
      <w:proofErr w:type="gramStart"/>
      <w:r w:rsidRPr="00BE169C">
        <w:rPr>
          <w:rFonts w:eastAsiaTheme="minorHAnsi"/>
          <w:sz w:val="18"/>
          <w:szCs w:val="18"/>
          <w:lang w:eastAsia="en-US"/>
        </w:rPr>
        <w:t>Распределение бюджетных ассигнований по целевым статьям (муниципальным программам</w:t>
      </w:r>
      <w:proofErr w:type="gramEnd"/>
    </w:p>
    <w:p w:rsidR="002B010A" w:rsidRPr="00BE169C" w:rsidRDefault="002B010A" w:rsidP="006313A5">
      <w:pPr>
        <w:spacing w:line="276" w:lineRule="auto"/>
        <w:ind w:left="0" w:firstLine="0"/>
        <w:jc w:val="center"/>
        <w:rPr>
          <w:rFonts w:eastAsiaTheme="minorHAnsi"/>
          <w:sz w:val="18"/>
          <w:szCs w:val="18"/>
          <w:lang w:eastAsia="en-US"/>
        </w:rPr>
      </w:pPr>
      <w:r w:rsidRPr="00BE169C">
        <w:rPr>
          <w:rFonts w:eastAsiaTheme="minorHAnsi"/>
          <w:sz w:val="18"/>
          <w:szCs w:val="18"/>
          <w:lang w:eastAsia="en-US"/>
        </w:rPr>
        <w:t>Хомутовского муниципального образования и непрограммным направлениям деятельности),</w:t>
      </w:r>
    </w:p>
    <w:p w:rsidR="002B010A" w:rsidRPr="00BE169C" w:rsidRDefault="002B010A" w:rsidP="006313A5">
      <w:pPr>
        <w:spacing w:line="276" w:lineRule="auto"/>
        <w:ind w:left="0" w:firstLine="0"/>
        <w:jc w:val="center"/>
        <w:rPr>
          <w:rFonts w:eastAsiaTheme="minorHAnsi"/>
          <w:sz w:val="18"/>
          <w:szCs w:val="18"/>
          <w:lang w:eastAsia="en-US"/>
        </w:rPr>
      </w:pPr>
      <w:r w:rsidRPr="00BE169C">
        <w:rPr>
          <w:rFonts w:eastAsiaTheme="minorHAnsi"/>
          <w:sz w:val="18"/>
          <w:szCs w:val="18"/>
          <w:lang w:eastAsia="en-US"/>
        </w:rPr>
        <w:t>видам расходов, разделам, подразделам классификации расходов бюджетов на плановый период 2025 и 2026 годов</w:t>
      </w:r>
    </w:p>
    <w:p w:rsidR="002B010A" w:rsidRPr="00BE169C" w:rsidRDefault="002B010A" w:rsidP="002B010A">
      <w:pPr>
        <w:spacing w:line="276" w:lineRule="auto"/>
        <w:ind w:left="0" w:firstLine="0"/>
        <w:jc w:val="left"/>
        <w:rPr>
          <w:rFonts w:eastAsiaTheme="minorHAnsi"/>
          <w:sz w:val="18"/>
          <w:szCs w:val="18"/>
          <w:lang w:eastAsia="en-US"/>
        </w:rPr>
      </w:pPr>
    </w:p>
    <w:p w:rsidR="002B010A" w:rsidRPr="00BE169C" w:rsidRDefault="002B010A" w:rsidP="002B010A">
      <w:pPr>
        <w:spacing w:line="276" w:lineRule="auto"/>
        <w:ind w:left="0" w:firstLine="0"/>
        <w:jc w:val="left"/>
        <w:rPr>
          <w:rFonts w:eastAsiaTheme="minorHAnsi"/>
          <w:sz w:val="18"/>
          <w:szCs w:val="18"/>
          <w:lang w:eastAsia="en-US"/>
        </w:rPr>
      </w:pPr>
      <w:r w:rsidRPr="00BE169C">
        <w:rPr>
          <w:rFonts w:eastAsiaTheme="minorHAnsi"/>
          <w:sz w:val="18"/>
          <w:szCs w:val="18"/>
          <w:lang w:eastAsia="en-US"/>
        </w:rPr>
        <w:t>Единица измерения: тыс. руб.</w:t>
      </w:r>
    </w:p>
    <w:p w:rsidR="002B010A" w:rsidRPr="005C4858" w:rsidRDefault="002B010A" w:rsidP="002B010A">
      <w:pPr>
        <w:spacing w:line="276" w:lineRule="auto"/>
        <w:ind w:left="0" w:firstLine="0"/>
        <w:jc w:val="left"/>
        <w:rPr>
          <w:rFonts w:eastAsiaTheme="minorHAnsi"/>
          <w:sz w:val="18"/>
          <w:szCs w:val="18"/>
          <w:lang w:eastAsia="en-US"/>
        </w:rPr>
      </w:pPr>
    </w:p>
    <w:tbl>
      <w:tblPr>
        <w:tblStyle w:val="TableStyle078"/>
        <w:tblW w:w="4954" w:type="pct"/>
        <w:tblInd w:w="6" w:type="dxa"/>
        <w:tblLook w:val="04A0" w:firstRow="1" w:lastRow="0" w:firstColumn="1" w:lastColumn="0" w:noHBand="0" w:noVBand="1"/>
      </w:tblPr>
      <w:tblGrid>
        <w:gridCol w:w="4907"/>
        <w:gridCol w:w="2252"/>
        <w:gridCol w:w="563"/>
        <w:gridCol w:w="1115"/>
        <w:gridCol w:w="1152"/>
      </w:tblGrid>
      <w:tr w:rsidR="005C4858" w:rsidRPr="005C4858" w:rsidTr="005C4858">
        <w:trPr>
          <w:cantSplit/>
          <w:trHeight w:val="180"/>
        </w:trPr>
        <w:tc>
          <w:tcPr>
            <w:tcW w:w="4908" w:type="dxa"/>
            <w:tcBorders>
              <w:top w:val="single" w:sz="5" w:space="0" w:color="auto"/>
              <w:left w:val="single" w:sz="5" w:space="0" w:color="auto"/>
              <w:bottom w:val="single" w:sz="5" w:space="0" w:color="auto"/>
            </w:tcBorders>
            <w:shd w:val="clear" w:color="auto" w:fill="auto"/>
            <w:vAlign w:val="center"/>
          </w:tcPr>
          <w:p w:rsidR="005C4858" w:rsidRPr="005C4858" w:rsidRDefault="005C4858" w:rsidP="005C4858">
            <w:pPr>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Наименование</w:t>
            </w:r>
          </w:p>
        </w:tc>
        <w:tc>
          <w:tcPr>
            <w:tcW w:w="2252" w:type="dxa"/>
            <w:tcBorders>
              <w:top w:val="single" w:sz="5" w:space="0" w:color="auto"/>
              <w:left w:val="single" w:sz="5" w:space="0" w:color="auto"/>
              <w:bottom w:val="single" w:sz="5" w:space="0" w:color="auto"/>
              <w:right w:val="single" w:sz="5" w:space="0" w:color="auto"/>
            </w:tcBorders>
            <w:shd w:val="clear" w:color="auto" w:fill="auto"/>
            <w:vAlign w:val="center"/>
          </w:tcPr>
          <w:p w:rsidR="005C4858" w:rsidRPr="005C4858" w:rsidRDefault="005C4858" w:rsidP="005C4858">
            <w:pPr>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Целевая статья</w:t>
            </w:r>
          </w:p>
        </w:tc>
        <w:tc>
          <w:tcPr>
            <w:tcW w:w="563" w:type="dxa"/>
            <w:tcBorders>
              <w:top w:val="single" w:sz="5" w:space="0" w:color="auto"/>
              <w:left w:val="single" w:sz="5" w:space="0" w:color="auto"/>
              <w:bottom w:val="single" w:sz="5" w:space="0" w:color="auto"/>
              <w:right w:val="single" w:sz="5" w:space="0" w:color="auto"/>
            </w:tcBorders>
            <w:shd w:val="clear" w:color="auto" w:fill="auto"/>
            <w:vAlign w:val="center"/>
          </w:tcPr>
          <w:p w:rsidR="005C4858" w:rsidRPr="005C4858" w:rsidRDefault="005C4858" w:rsidP="005C4858">
            <w:pPr>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Вид рас-</w:t>
            </w:r>
          </w:p>
          <w:p w:rsidR="005C4858" w:rsidRPr="005C4858" w:rsidRDefault="005C4858" w:rsidP="005C4858">
            <w:pPr>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хода</w:t>
            </w:r>
          </w:p>
        </w:tc>
        <w:tc>
          <w:tcPr>
            <w:tcW w:w="1115" w:type="dxa"/>
            <w:tcBorders>
              <w:top w:val="single" w:sz="5" w:space="0" w:color="auto"/>
              <w:left w:val="single" w:sz="5" w:space="0" w:color="auto"/>
              <w:bottom w:val="single" w:sz="5" w:space="0" w:color="auto"/>
              <w:right w:val="single" w:sz="5" w:space="0" w:color="auto"/>
            </w:tcBorders>
            <w:shd w:val="clear" w:color="auto" w:fill="auto"/>
            <w:vAlign w:val="center"/>
          </w:tcPr>
          <w:p w:rsidR="005C4858" w:rsidRPr="005C4858" w:rsidRDefault="005C4858" w:rsidP="005C4858">
            <w:pPr>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2025 год</w:t>
            </w:r>
          </w:p>
        </w:tc>
        <w:tc>
          <w:tcPr>
            <w:tcW w:w="1152" w:type="dxa"/>
            <w:tcBorders>
              <w:top w:val="single" w:sz="5" w:space="0" w:color="auto"/>
              <w:left w:val="single" w:sz="5" w:space="0" w:color="auto"/>
              <w:bottom w:val="single" w:sz="5" w:space="0" w:color="auto"/>
              <w:right w:val="single" w:sz="5" w:space="0" w:color="auto"/>
            </w:tcBorders>
            <w:shd w:val="clear" w:color="auto" w:fill="auto"/>
            <w:vAlign w:val="center"/>
          </w:tcPr>
          <w:p w:rsidR="005C4858" w:rsidRPr="005C4858" w:rsidRDefault="005C4858" w:rsidP="005C4858">
            <w:pPr>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2026 год</w:t>
            </w:r>
          </w:p>
        </w:tc>
      </w:tr>
    </w:tbl>
    <w:tbl>
      <w:tblPr>
        <w:tblStyle w:val="TableStyle155"/>
        <w:tblW w:w="4884" w:type="pct"/>
        <w:tblInd w:w="148" w:type="dxa"/>
        <w:tblLayout w:type="fixed"/>
        <w:tblLook w:val="04A0" w:firstRow="1" w:lastRow="0" w:firstColumn="1" w:lastColumn="0" w:noHBand="0" w:noVBand="1"/>
      </w:tblPr>
      <w:tblGrid>
        <w:gridCol w:w="350"/>
        <w:gridCol w:w="28"/>
        <w:gridCol w:w="29"/>
        <w:gridCol w:w="30"/>
        <w:gridCol w:w="32"/>
        <w:gridCol w:w="32"/>
        <w:gridCol w:w="22"/>
        <w:gridCol w:w="32"/>
        <w:gridCol w:w="32"/>
        <w:gridCol w:w="48"/>
        <w:gridCol w:w="32"/>
        <w:gridCol w:w="1318"/>
        <w:gridCol w:w="2164"/>
        <w:gridCol w:w="10"/>
        <w:gridCol w:w="630"/>
        <w:gridCol w:w="36"/>
        <w:gridCol w:w="381"/>
        <w:gridCol w:w="17"/>
        <w:gridCol w:w="261"/>
        <w:gridCol w:w="7"/>
        <w:gridCol w:w="397"/>
        <w:gridCol w:w="14"/>
        <w:gridCol w:w="1043"/>
        <w:gridCol w:w="660"/>
        <w:gridCol w:w="1054"/>
        <w:gridCol w:w="12"/>
        <w:gridCol w:w="1177"/>
      </w:tblGrid>
      <w:tr w:rsidR="005C4858" w:rsidRPr="005C4858" w:rsidTr="005C4858">
        <w:trPr>
          <w:cantSplit/>
          <w:trHeight w:val="206"/>
          <w:tblHeader/>
        </w:trPr>
        <w:tc>
          <w:tcPr>
            <w:tcW w:w="4086"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5C4858" w:rsidRPr="005C4858" w:rsidRDefault="005C4858" w:rsidP="005C4858">
            <w:pPr>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631" w:type="dxa"/>
            <w:gridSpan w:val="2"/>
            <w:tcBorders>
              <w:top w:val="none" w:sz="5" w:space="0" w:color="auto"/>
              <w:left w:val="single" w:sz="4" w:space="0" w:color="auto"/>
              <w:bottom w:val="single" w:sz="10" w:space="0" w:color="auto"/>
            </w:tcBorders>
            <w:shd w:val="clear" w:color="auto" w:fill="auto"/>
            <w:vAlign w:val="center"/>
          </w:tcPr>
          <w:p w:rsidR="005C4858" w:rsidRPr="005C4858" w:rsidRDefault="005C4858" w:rsidP="005C4858">
            <w:pPr>
              <w:jc w:val="center"/>
              <w:rPr>
                <w:rFonts w:ascii="Times New Roman" w:eastAsiaTheme="minorEastAsia" w:hAnsi="Times New Roman" w:cs="Times New Roman"/>
                <w:i/>
                <w:sz w:val="18"/>
                <w:szCs w:val="18"/>
              </w:rPr>
            </w:pPr>
          </w:p>
        </w:tc>
        <w:tc>
          <w:tcPr>
            <w:tcW w:w="2125" w:type="dxa"/>
            <w:gridSpan w:val="8"/>
            <w:tcBorders>
              <w:top w:val="single" w:sz="5" w:space="0" w:color="auto"/>
              <w:left w:val="single" w:sz="5" w:space="0" w:color="auto"/>
              <w:bottom w:val="single" w:sz="10" w:space="0" w:color="auto"/>
              <w:right w:val="single" w:sz="5" w:space="0" w:color="auto"/>
            </w:tcBorders>
            <w:shd w:val="clear" w:color="auto" w:fill="auto"/>
            <w:vAlign w:val="center"/>
          </w:tcPr>
          <w:p w:rsidR="005C4858" w:rsidRPr="005C4858" w:rsidRDefault="005C4858" w:rsidP="005C4858">
            <w:pPr>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w:t>
            </w:r>
          </w:p>
        </w:tc>
        <w:tc>
          <w:tcPr>
            <w:tcW w:w="651" w:type="dxa"/>
            <w:tcBorders>
              <w:top w:val="none" w:sz="5" w:space="0" w:color="auto"/>
              <w:left w:val="single" w:sz="5" w:space="0" w:color="auto"/>
              <w:bottom w:val="single" w:sz="10" w:space="0" w:color="auto"/>
              <w:right w:val="single" w:sz="5" w:space="0" w:color="auto"/>
            </w:tcBorders>
            <w:shd w:val="clear" w:color="auto" w:fill="auto"/>
            <w:vAlign w:val="center"/>
          </w:tcPr>
          <w:p w:rsidR="005C4858" w:rsidRPr="005C4858" w:rsidRDefault="005C4858" w:rsidP="005C4858">
            <w:pPr>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3</w:t>
            </w:r>
          </w:p>
        </w:tc>
        <w:tc>
          <w:tcPr>
            <w:tcW w:w="1039" w:type="dxa"/>
            <w:tcBorders>
              <w:top w:val="single" w:sz="5" w:space="0" w:color="auto"/>
              <w:left w:val="single" w:sz="5" w:space="0" w:color="auto"/>
              <w:bottom w:val="single" w:sz="10"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w:t>
            </w:r>
          </w:p>
        </w:tc>
        <w:tc>
          <w:tcPr>
            <w:tcW w:w="1172"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5</w:t>
            </w:r>
          </w:p>
        </w:tc>
      </w:tr>
      <w:tr w:rsidR="005C4858" w:rsidRPr="005C4858" w:rsidTr="005C4858">
        <w:trPr>
          <w:cantSplit/>
          <w:trHeight w:val="206"/>
        </w:trPr>
        <w:tc>
          <w:tcPr>
            <w:tcW w:w="4086"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Программные расходы</w:t>
            </w:r>
          </w:p>
        </w:tc>
        <w:tc>
          <w:tcPr>
            <w:tcW w:w="631"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5"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650"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w:t>
            </w:r>
          </w:p>
        </w:tc>
        <w:tc>
          <w:tcPr>
            <w:tcW w:w="39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00000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p>
        </w:tc>
        <w:tc>
          <w:tcPr>
            <w:tcW w:w="1039" w:type="dxa"/>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73 870.84</w:t>
            </w:r>
          </w:p>
        </w:tc>
        <w:tc>
          <w:tcPr>
            <w:tcW w:w="1172"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71 167.48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4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Дорожное хозяйство</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00000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73 870.84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71 167.48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Реализация мероприятий муниципальной программы за счет средств местного бюджета</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99000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26 390.10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27 306.00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Иные мероприятия</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99020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26 390.10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27 306.00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8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99020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26 390.10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27 306.00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6"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6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99020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240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26 390.10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27 306.00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6"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2"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2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Прочая закупка товаров, работ и услуг</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99020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26 390.10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27 306.00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6"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2"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2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Дорожное хозяйство (дорожные фонды)</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0409</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99020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26 390.10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27 306.00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S2916</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47 480.74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43 861.48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8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S2916</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47 480.74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43 861.48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5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S2916</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240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47 480.74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43 861.48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2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Прочая закупка товаров, работ и услуг</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S2916</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47 480.74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43 861.48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2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Дорожное хозяйство (дорожные фонды)</w:t>
            </w:r>
          </w:p>
        </w:tc>
        <w:tc>
          <w:tcPr>
            <w:tcW w:w="666" w:type="dxa"/>
            <w:gridSpan w:val="3"/>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0409</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20</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S2916</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47 480.74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43 861.48</w:t>
            </w:r>
          </w:p>
        </w:tc>
      </w:tr>
      <w:tr w:rsidR="005C4858" w:rsidRPr="005C4858" w:rsidTr="005C4858">
        <w:trPr>
          <w:cantSplit/>
          <w:trHeight w:val="206"/>
        </w:trPr>
        <w:tc>
          <w:tcPr>
            <w:tcW w:w="4096"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sz w:val="18"/>
                <w:szCs w:val="18"/>
              </w:rPr>
              <w:t>Непрограммные расходы органов местного самоуправления</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9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91</w:t>
            </w:r>
          </w:p>
        </w:tc>
        <w:tc>
          <w:tcPr>
            <w:tcW w:w="26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w:t>
            </w:r>
          </w:p>
        </w:tc>
        <w:tc>
          <w:tcPr>
            <w:tcW w:w="391"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00000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p>
        </w:tc>
        <w:tc>
          <w:tcPr>
            <w:tcW w:w="1039" w:type="dxa"/>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130 662.72</w:t>
            </w:r>
          </w:p>
        </w:tc>
        <w:tc>
          <w:tcPr>
            <w:tcW w:w="1172"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127 003.48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5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00000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118 948.14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115 120.40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Осуществление органами местного самоуправления полномочий местного значения поселения</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60000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118 948.14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115 120.40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Обеспечение деятельности в сфере установленных функций</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45 317.99</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44 706.98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45 217.30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44 606.29</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120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45 217.30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44 606.29</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Фонд оплаты труда государственных (муниципальных) органов</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121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34 779.21</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34 622.23</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0104</w:t>
            </w:r>
          </w:p>
          <w:p w:rsidR="005C4858" w:rsidRPr="005C4858" w:rsidRDefault="005C4858" w:rsidP="005C4858">
            <w:pPr>
              <w:wordWrap w:val="0"/>
              <w:jc w:val="center"/>
              <w:rPr>
                <w:rFonts w:ascii="Times New Roman" w:eastAsiaTheme="minorEastAsia" w:hAnsi="Times New Roman" w:cs="Times New Roman"/>
                <w:sz w:val="18"/>
                <w:szCs w:val="18"/>
              </w:rPr>
            </w:pPr>
          </w:p>
          <w:p w:rsidR="005C4858" w:rsidRPr="005C4858" w:rsidRDefault="005C4858" w:rsidP="005C4858">
            <w:pPr>
              <w:wordWrap w:val="0"/>
              <w:jc w:val="cente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121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33 259.43</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33 168.53</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0102</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121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1 519.78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1 453.70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129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10 438.09</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9 984.06</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0104</w:t>
            </w:r>
          </w:p>
          <w:p w:rsidR="005C4858" w:rsidRPr="005C4858" w:rsidRDefault="005C4858" w:rsidP="005C4858">
            <w:pPr>
              <w:wordWrap w:val="0"/>
              <w:jc w:val="center"/>
              <w:rPr>
                <w:rFonts w:ascii="Times New Roman" w:eastAsiaTheme="minorEastAsia" w:hAnsi="Times New Roman" w:cs="Times New Roman"/>
                <w:sz w:val="18"/>
                <w:szCs w:val="18"/>
              </w:rPr>
            </w:pPr>
          </w:p>
          <w:p w:rsidR="005C4858" w:rsidRPr="005C4858" w:rsidRDefault="005C4858" w:rsidP="005C4858">
            <w:pPr>
              <w:wordWrap w:val="0"/>
              <w:jc w:val="cente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129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10 041.32</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9 604.55</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i/>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0102</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129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396.77</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i/>
                <w:sz w:val="18"/>
                <w:szCs w:val="18"/>
              </w:rPr>
            </w:pPr>
            <w:r w:rsidRPr="005C4858">
              <w:rPr>
                <w:rFonts w:ascii="Times New Roman" w:eastAsiaTheme="minorEastAsia" w:hAnsi="Times New Roman" w:cs="Times New Roman"/>
                <w:i/>
                <w:sz w:val="18"/>
                <w:szCs w:val="18"/>
              </w:rPr>
              <w:t>379.51</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Иные бюджетные ассигнования</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100.69</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100.69</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Уплата налогов, сборов и иных платежей</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850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100.69</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100.69</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Уплата налога на имущество организаций и земельного налога</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91.86</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91.86</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Другие общегосударственные расходы</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0113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91 .86</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91.86</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Уплата прочих налогов, сборов</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852</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8.83</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8.83</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Другие общегосударственные расходы</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0113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60001</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852</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8.83</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8.83</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71 887.83</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68 822.93</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70 922.06</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67 857.15</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Расходы на выплаты персоналу казенных учреждений</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110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70 922.06</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67 857.15</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Фонд оплаты труда учреждений</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54 487.27</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53 143.23</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Другие общегосударственные расходы</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0113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17 855.08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17 855.08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Культура</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0801</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29 747.31</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28 403.27</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Массовый спорт</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1102</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5 354.04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5 354.04</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Транспорт</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0408</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1 530.84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1 530.84</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16 434.78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14 713.92</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Другие общегосударственные расходы</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0113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5 414.47</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4 315.96</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Культура</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0801</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9 228.47</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8 606.12</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Массовый спорт</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1102</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1 436.76</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1 436.76</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Транспорт</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0408</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355.08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355.08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Иные бюджетные ассигнования</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965.78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965.78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Уплата налогов, сборов и иных платежей</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850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965.78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965.78</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Уплата налога на имущество организаций и земельного налога</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949.81</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949.81</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Другие общегосударственные расходы</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0113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193.37</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193.37</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Культура</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0801</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589.54</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589.54</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Массовый спорт</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1102</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166.90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166.90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Уплата прочих налогов, сборов</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852</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15.97</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15.97</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Другие общегосударственные расходы</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0113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852</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15.61</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15.61</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Массовый спорт</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1102</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60002</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852</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0.36</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0.36</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Резервный фонд администрации муниципального образования</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60004</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194.50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194.50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Иные бюджетные ассигнования</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60004</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194.50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194.50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Резервные средства</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60004</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870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194.50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194.50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Резервные фонды</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0111</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60004</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870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194.50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194.50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Доплаты к пенсиям муниципальных служащих</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60018</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1 358.20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1 358.20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Социальное обеспечение и иные выплаты населению</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60018</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1 358.20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1 358.20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Публичные нормативные социальные выплаты гражданам</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60018</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310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1 358.20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1 358.20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Иные пенсии, социальные доплаты к пенсиям</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60018</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312</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1 358.20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1 358.20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Пенсионное обеспечение</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1001</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60018</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312</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1 358.20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1 358.20</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Обслуживание муниципального долга</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60019</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189.62</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37.79</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Обслуживание государственного (муниципального) долга</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60019</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700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189.62</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37.79</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Обслуживание муниципального долга</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60019</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730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189.62</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37.79</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1301</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60019</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730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189.62</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37.79</w:t>
            </w:r>
          </w:p>
        </w:tc>
      </w:tr>
      <w:tr w:rsidR="005C4858" w:rsidRPr="005C4858" w:rsidTr="005C4858">
        <w:trPr>
          <w:cantSplit/>
          <w:trHeight w:val="206"/>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5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2</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00000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0.70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r>
      <w:tr w:rsidR="005C4858" w:rsidRPr="005C4858" w:rsidTr="005C4858">
        <w:trPr>
          <w:cantSplit/>
          <w:trHeight w:val="2141"/>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73150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r>
      <w:tr w:rsidR="005C4858" w:rsidRPr="005C4858" w:rsidTr="005C4858">
        <w:trPr>
          <w:cantSplit/>
          <w:trHeight w:val="858"/>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73150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r>
      <w:tr w:rsidR="005C4858" w:rsidRPr="005C4858" w:rsidTr="005C4858">
        <w:trPr>
          <w:cantSplit/>
          <w:trHeight w:val="1181"/>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2</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73150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240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0.70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r>
      <w:tr w:rsidR="005C4858" w:rsidRPr="005C4858" w:rsidTr="005C4858">
        <w:trPr>
          <w:cantSplit/>
          <w:trHeight w:val="537"/>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Прочая закупка товаров, работ и услуг</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73150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r>
      <w:tr w:rsidR="005C4858" w:rsidRPr="005C4858" w:rsidTr="005C4858">
        <w:trPr>
          <w:cantSplit/>
          <w:trHeight w:val="558"/>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Другие общегосударственные расходы</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0113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73150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0.70</w:t>
            </w:r>
          </w:p>
        </w:tc>
      </w:tr>
      <w:tr w:rsidR="005C4858" w:rsidRPr="005C4858" w:rsidTr="005C4858">
        <w:trPr>
          <w:cantSplit/>
          <w:trHeight w:val="757"/>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5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00000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1 739.40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1 907.90</w:t>
            </w:r>
          </w:p>
        </w:tc>
      </w:tr>
      <w:tr w:rsidR="005C4858" w:rsidRPr="005C4858" w:rsidTr="005C4858">
        <w:trPr>
          <w:cantSplit/>
          <w:trHeight w:val="910"/>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1 739.40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1 907.90</w:t>
            </w:r>
          </w:p>
        </w:tc>
      </w:tr>
      <w:tr w:rsidR="005C4858" w:rsidRPr="005C4858" w:rsidTr="005C4858">
        <w:trPr>
          <w:cantSplit/>
          <w:trHeight w:val="1562"/>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1 292.00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1 292.00</w:t>
            </w:r>
          </w:p>
        </w:tc>
      </w:tr>
      <w:tr w:rsidR="005C4858" w:rsidRPr="005C4858" w:rsidTr="005C4858">
        <w:trPr>
          <w:cantSplit/>
          <w:trHeight w:val="858"/>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120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1 292.00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1 292.00</w:t>
            </w:r>
          </w:p>
        </w:tc>
      </w:tr>
      <w:tr w:rsidR="005C4858" w:rsidRPr="005C4858" w:rsidTr="005C4858">
        <w:trPr>
          <w:cantSplit/>
          <w:trHeight w:val="1095"/>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Фонд оплаты труда государственных (муниципальных) органов</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121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992.32</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992.32</w:t>
            </w:r>
          </w:p>
        </w:tc>
      </w:tr>
      <w:tr w:rsidR="005C4858" w:rsidRPr="005C4858" w:rsidTr="005C4858">
        <w:trPr>
          <w:cantSplit/>
          <w:trHeight w:val="537"/>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Мобилизационная и вневойсковая подготовка</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0203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121</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992.32</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992.32</w:t>
            </w:r>
          </w:p>
        </w:tc>
      </w:tr>
      <w:tr w:rsidR="005C4858" w:rsidRPr="005C4858" w:rsidTr="005C4858">
        <w:trPr>
          <w:cantSplit/>
          <w:trHeight w:val="1502"/>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129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299.68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299.68</w:t>
            </w:r>
          </w:p>
        </w:tc>
      </w:tr>
      <w:tr w:rsidR="005C4858" w:rsidRPr="005C4858" w:rsidTr="005C4858">
        <w:trPr>
          <w:cantSplit/>
          <w:trHeight w:val="558"/>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Мобилизационная и вневойсковая подготовка</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0203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129</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299.68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299.68</w:t>
            </w:r>
          </w:p>
        </w:tc>
      </w:tr>
      <w:tr w:rsidR="005C4858" w:rsidRPr="005C4858" w:rsidTr="005C4858">
        <w:trPr>
          <w:cantSplit/>
          <w:trHeight w:val="858"/>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447.40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615.90</w:t>
            </w:r>
          </w:p>
        </w:tc>
      </w:tr>
      <w:tr w:rsidR="005C4858" w:rsidRPr="005C4858" w:rsidTr="005C4858">
        <w:trPr>
          <w:cantSplit/>
          <w:trHeight w:val="1181"/>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240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447.40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615.90</w:t>
            </w:r>
          </w:p>
        </w:tc>
      </w:tr>
      <w:tr w:rsidR="005C4858" w:rsidRPr="005C4858" w:rsidTr="005C4858">
        <w:trPr>
          <w:cantSplit/>
          <w:trHeight w:val="558"/>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Прочая закупка товаров, работ и услуг</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447.40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615.90</w:t>
            </w:r>
          </w:p>
        </w:tc>
      </w:tr>
      <w:tr w:rsidR="005C4858" w:rsidRPr="005C4858" w:rsidTr="005C4858">
        <w:trPr>
          <w:cantSplit/>
          <w:trHeight w:val="537"/>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Мобилизационная и вневойсковая подготовка</w:t>
            </w:r>
          </w:p>
        </w:tc>
        <w:tc>
          <w:tcPr>
            <w:tcW w:w="656" w:type="dxa"/>
            <w:gridSpan w:val="2"/>
            <w:tcBorders>
              <w:top w:val="single" w:sz="5" w:space="0" w:color="auto"/>
              <w:left w:val="single" w:sz="4" w:space="0" w:color="auto"/>
              <w:bottom w:val="single" w:sz="5" w:space="0" w:color="auto"/>
            </w:tcBorders>
            <w:shd w:val="clear" w:color="auto" w:fill="auto"/>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0203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3</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51180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447.40</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615.90</w:t>
            </w:r>
          </w:p>
        </w:tc>
      </w:tr>
      <w:tr w:rsidR="005C4858" w:rsidRPr="005C4858" w:rsidTr="005C4858">
        <w:trPr>
          <w:cantSplit/>
          <w:trHeight w:val="858"/>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5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Непрограммные расходы органов местного самоуправления</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4</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00000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9 974.48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r>
      <w:tr w:rsidR="005C4858" w:rsidRPr="005C4858" w:rsidTr="005C4858">
        <w:trPr>
          <w:cantSplit/>
          <w:trHeight w:val="858"/>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2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Реализация мероприятий перечня проектов народных инициатив</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S2370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r>
      <w:tr w:rsidR="005C4858" w:rsidRPr="005C4858" w:rsidTr="005C4858">
        <w:trPr>
          <w:cantSplit/>
          <w:trHeight w:val="880"/>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9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S2370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200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r>
      <w:tr w:rsidR="005C4858" w:rsidRPr="005C4858" w:rsidTr="005C4858">
        <w:trPr>
          <w:cantSplit/>
          <w:trHeight w:val="1181"/>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4</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S2370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240</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i/>
                <w:sz w:val="18"/>
                <w:szCs w:val="18"/>
              </w:rPr>
              <w:t>9 974.48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r>
      <w:tr w:rsidR="005C4858" w:rsidRPr="005C4858" w:rsidTr="005C4858">
        <w:trPr>
          <w:cantSplit/>
          <w:trHeight w:val="558"/>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Прочая закупка товаров, работ и услуг</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S2370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r>
      <w:tr w:rsidR="005C4858" w:rsidRPr="005C4858" w:rsidTr="005C4858">
        <w:trPr>
          <w:cantSplit/>
          <w:trHeight w:val="1074"/>
        </w:trPr>
        <w:tc>
          <w:tcPr>
            <w:tcW w:w="344" w:type="dxa"/>
            <w:tcBorders>
              <w:left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6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56" w:type="dxa"/>
            <w:gridSpan w:val="2"/>
            <w:tcBorders>
              <w:top w:val="single" w:sz="5" w:space="0" w:color="auto"/>
              <w:left w:val="single" w:sz="4" w:space="0" w:color="auto"/>
              <w:bottom w:val="single" w:sz="5"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p w:rsidR="005C4858" w:rsidRPr="005C4858" w:rsidRDefault="005C4858" w:rsidP="005C4858">
            <w:pPr>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0503</w:t>
            </w:r>
          </w:p>
        </w:tc>
        <w:tc>
          <w:tcPr>
            <w:tcW w:w="376" w:type="dxa"/>
            <w:tcBorders>
              <w:top w:val="single" w:sz="5" w:space="0" w:color="auto"/>
              <w:left w:val="single"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4</w:t>
            </w:r>
          </w:p>
        </w:tc>
        <w:tc>
          <w:tcPr>
            <w:tcW w:w="41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00</w:t>
            </w:r>
          </w:p>
        </w:tc>
        <w:tc>
          <w:tcPr>
            <w:tcW w:w="1028" w:type="dxa"/>
            <w:tcBorders>
              <w:top w:val="single" w:sz="5" w:space="0" w:color="auto"/>
              <w:left w:val="dotted"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S2370</w:t>
            </w:r>
          </w:p>
        </w:tc>
        <w:tc>
          <w:tcPr>
            <w:tcW w:w="651" w:type="dxa"/>
            <w:tcBorders>
              <w:top w:val="single" w:sz="5" w:space="0" w:color="auto"/>
              <w:left w:val="single" w:sz="5" w:space="0" w:color="auto"/>
              <w:bottom w:val="single" w:sz="5" w:space="0" w:color="auto"/>
              <w:right w:val="single" w:sz="5" w:space="0" w:color="auto"/>
            </w:tcBorders>
            <w:shd w:val="clear" w:color="auto" w:fill="auto"/>
            <w:vAlign w:val="bottom"/>
          </w:tcPr>
          <w:p w:rsidR="005C4858" w:rsidRPr="005C4858" w:rsidRDefault="005C4858" w:rsidP="005C4858">
            <w:pPr>
              <w:wordWrap w:val="0"/>
              <w:jc w:val="center"/>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244</w:t>
            </w:r>
          </w:p>
        </w:tc>
        <w:tc>
          <w:tcPr>
            <w:tcW w:w="1051" w:type="dxa"/>
            <w:gridSpan w:val="2"/>
            <w:tcBorders>
              <w:top w:val="single" w:sz="5" w:space="0" w:color="auto"/>
              <w:left w:val="single" w:sz="5" w:space="0" w:color="auto"/>
              <w:bottom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c>
          <w:tcPr>
            <w:tcW w:w="1160" w:type="dxa"/>
            <w:tcBorders>
              <w:top w:val="single" w:sz="5" w:space="0" w:color="auto"/>
              <w:left w:val="single" w:sz="5" w:space="0" w:color="auto"/>
              <w:bottom w:val="single" w:sz="5"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9 974.48</w:t>
            </w:r>
          </w:p>
        </w:tc>
      </w:tr>
      <w:tr w:rsidR="005C4858" w:rsidRPr="005C4858" w:rsidTr="005C4858">
        <w:trPr>
          <w:cantSplit/>
          <w:trHeight w:val="558"/>
        </w:trPr>
        <w:tc>
          <w:tcPr>
            <w:tcW w:w="344"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8"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2"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2"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2"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2"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2"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1299"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799" w:type="dxa"/>
            <w:gridSpan w:val="4"/>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376" w:type="dxa"/>
            <w:tcBorders>
              <w:top w:val="single" w:sz="10" w:space="0" w:color="auto"/>
            </w:tcBorders>
            <w:shd w:val="clear" w:color="auto" w:fill="auto"/>
            <w:vAlign w:val="bottom"/>
          </w:tcPr>
          <w:p w:rsidR="005C4858" w:rsidRPr="005C4858" w:rsidRDefault="005C4858" w:rsidP="005C4858">
            <w:pPr>
              <w:rPr>
                <w:rFonts w:ascii="Times New Roman" w:eastAsiaTheme="minorEastAsia" w:hAnsi="Times New Roman" w:cs="Times New Roman"/>
                <w:sz w:val="18"/>
                <w:szCs w:val="18"/>
              </w:rPr>
            </w:pPr>
          </w:p>
        </w:tc>
        <w:tc>
          <w:tcPr>
            <w:tcW w:w="2365" w:type="dxa"/>
            <w:gridSpan w:val="7"/>
            <w:tcBorders>
              <w:top w:val="single" w:sz="10" w:space="0" w:color="auto"/>
            </w:tcBorders>
            <w:shd w:val="clear" w:color="auto" w:fill="auto"/>
            <w:vAlign w:val="bottom"/>
          </w:tcPr>
          <w:p w:rsidR="005C4858" w:rsidRPr="005C4858" w:rsidRDefault="005C4858" w:rsidP="005C4858">
            <w:pPr>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Итого расходов:</w:t>
            </w:r>
          </w:p>
        </w:tc>
        <w:tc>
          <w:tcPr>
            <w:tcW w:w="1051" w:type="dxa"/>
            <w:gridSpan w:val="2"/>
            <w:tcBorders>
              <w:top w:val="single" w:sz="5" w:space="0" w:color="auto"/>
              <w:left w:val="single" w:sz="10" w:space="0" w:color="auto"/>
              <w:bottom w:val="single" w:sz="10" w:space="0" w:color="auto"/>
              <w:right w:val="single" w:sz="5"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204 533.56</w:t>
            </w:r>
          </w:p>
        </w:tc>
        <w:tc>
          <w:tcPr>
            <w:tcW w:w="1160" w:type="dxa"/>
            <w:tcBorders>
              <w:top w:val="single" w:sz="5" w:space="0" w:color="auto"/>
              <w:left w:val="single" w:sz="5" w:space="0" w:color="auto"/>
              <w:bottom w:val="single" w:sz="10" w:space="0" w:color="auto"/>
              <w:right w:val="single" w:sz="4" w:space="0" w:color="auto"/>
            </w:tcBorders>
            <w:shd w:val="clear" w:color="auto" w:fill="auto"/>
            <w:vAlign w:val="bottom"/>
          </w:tcPr>
          <w:p w:rsidR="005C4858" w:rsidRPr="005C4858" w:rsidRDefault="005C4858" w:rsidP="005C4858">
            <w:pPr>
              <w:wordWrap w:val="0"/>
              <w:jc w:val="right"/>
              <w:rPr>
                <w:rFonts w:ascii="Times New Roman" w:eastAsiaTheme="minorEastAsia" w:hAnsi="Times New Roman" w:cs="Times New Roman"/>
                <w:sz w:val="18"/>
                <w:szCs w:val="18"/>
              </w:rPr>
            </w:pPr>
            <w:r w:rsidRPr="005C4858">
              <w:rPr>
                <w:rFonts w:ascii="Times New Roman" w:eastAsiaTheme="minorEastAsia" w:hAnsi="Times New Roman" w:cs="Times New Roman"/>
                <w:sz w:val="18"/>
                <w:szCs w:val="18"/>
              </w:rPr>
              <w:t>198 170.96</w:t>
            </w:r>
          </w:p>
        </w:tc>
      </w:tr>
    </w:tbl>
    <w:p w:rsidR="005C4858" w:rsidRDefault="005C4858" w:rsidP="006313A5">
      <w:pPr>
        <w:spacing w:line="276" w:lineRule="auto"/>
        <w:ind w:left="0" w:firstLine="0"/>
        <w:jc w:val="left"/>
        <w:rPr>
          <w:rFonts w:eastAsiaTheme="minorHAnsi"/>
          <w:sz w:val="20"/>
          <w:szCs w:val="20"/>
          <w:lang w:eastAsia="en-US"/>
        </w:rPr>
      </w:pPr>
    </w:p>
    <w:p w:rsidR="005C4858" w:rsidRDefault="005C4858" w:rsidP="006313A5">
      <w:pPr>
        <w:spacing w:line="276" w:lineRule="auto"/>
        <w:ind w:left="0" w:firstLine="0"/>
        <w:jc w:val="left"/>
        <w:rPr>
          <w:rFonts w:eastAsiaTheme="minorHAnsi"/>
          <w:sz w:val="20"/>
          <w:szCs w:val="20"/>
          <w:lang w:eastAsia="en-US"/>
        </w:rPr>
      </w:pPr>
    </w:p>
    <w:p w:rsidR="006313A5" w:rsidRPr="006313A5" w:rsidRDefault="006313A5" w:rsidP="006313A5">
      <w:pPr>
        <w:spacing w:line="276" w:lineRule="auto"/>
        <w:ind w:left="0" w:firstLine="0"/>
        <w:jc w:val="right"/>
        <w:rPr>
          <w:rFonts w:eastAsiaTheme="minorHAnsi"/>
          <w:i/>
          <w:sz w:val="18"/>
          <w:szCs w:val="18"/>
          <w:lang w:eastAsia="en-US"/>
        </w:rPr>
      </w:pPr>
      <w:r w:rsidRPr="006313A5">
        <w:rPr>
          <w:rFonts w:eastAsiaTheme="minorHAnsi"/>
          <w:sz w:val="20"/>
          <w:szCs w:val="20"/>
          <w:lang w:eastAsia="en-US"/>
        </w:rPr>
        <w:tab/>
      </w:r>
      <w:r w:rsidRPr="006313A5">
        <w:rPr>
          <w:rFonts w:eastAsiaTheme="minorHAnsi"/>
          <w:i/>
          <w:sz w:val="18"/>
          <w:szCs w:val="18"/>
          <w:lang w:eastAsia="en-US"/>
        </w:rPr>
        <w:t>Приложение 7</w:t>
      </w:r>
    </w:p>
    <w:p w:rsidR="006313A5" w:rsidRPr="006313A5" w:rsidRDefault="006313A5" w:rsidP="006313A5">
      <w:pPr>
        <w:spacing w:line="276" w:lineRule="auto"/>
        <w:ind w:left="0" w:firstLine="0"/>
        <w:jc w:val="right"/>
        <w:rPr>
          <w:rFonts w:eastAsiaTheme="minorHAnsi"/>
          <w:i/>
          <w:sz w:val="18"/>
          <w:szCs w:val="18"/>
          <w:lang w:eastAsia="en-US"/>
        </w:rPr>
      </w:pPr>
      <w:r w:rsidRPr="006313A5">
        <w:rPr>
          <w:rFonts w:eastAsiaTheme="minorHAnsi"/>
          <w:i/>
          <w:sz w:val="18"/>
          <w:szCs w:val="18"/>
          <w:lang w:eastAsia="en-US"/>
        </w:rPr>
        <w:tab/>
        <w:t>к решению Думы Хомутовского</w:t>
      </w:r>
    </w:p>
    <w:p w:rsidR="006313A5" w:rsidRPr="006313A5" w:rsidRDefault="006313A5" w:rsidP="006313A5">
      <w:pPr>
        <w:spacing w:line="276" w:lineRule="auto"/>
        <w:ind w:left="0" w:firstLine="0"/>
        <w:jc w:val="right"/>
        <w:rPr>
          <w:rFonts w:eastAsiaTheme="minorHAnsi"/>
          <w:i/>
          <w:sz w:val="18"/>
          <w:szCs w:val="18"/>
          <w:lang w:eastAsia="en-US"/>
        </w:rPr>
      </w:pPr>
      <w:r w:rsidRPr="006313A5">
        <w:rPr>
          <w:rFonts w:eastAsiaTheme="minorHAnsi"/>
          <w:i/>
          <w:sz w:val="18"/>
          <w:szCs w:val="18"/>
          <w:lang w:eastAsia="en-US"/>
        </w:rPr>
        <w:tab/>
        <w:t>муниципального образования</w:t>
      </w:r>
    </w:p>
    <w:p w:rsidR="006313A5" w:rsidRPr="006313A5" w:rsidRDefault="006313A5" w:rsidP="006313A5">
      <w:pPr>
        <w:spacing w:line="276" w:lineRule="auto"/>
        <w:ind w:left="0" w:firstLine="0"/>
        <w:jc w:val="right"/>
        <w:rPr>
          <w:rFonts w:eastAsiaTheme="minorHAnsi"/>
          <w:i/>
          <w:sz w:val="18"/>
          <w:szCs w:val="18"/>
          <w:u w:val="single"/>
          <w:lang w:eastAsia="en-US"/>
        </w:rPr>
      </w:pPr>
      <w:r w:rsidRPr="006313A5">
        <w:rPr>
          <w:rFonts w:eastAsiaTheme="minorHAnsi"/>
          <w:i/>
          <w:sz w:val="18"/>
          <w:szCs w:val="18"/>
          <w:lang w:eastAsia="en-US"/>
        </w:rPr>
        <w:tab/>
        <w:t>от _</w:t>
      </w:r>
      <w:r>
        <w:rPr>
          <w:rFonts w:eastAsiaTheme="minorHAnsi"/>
          <w:i/>
          <w:sz w:val="18"/>
          <w:szCs w:val="18"/>
          <w:u w:val="single"/>
          <w:lang w:eastAsia="en-US"/>
        </w:rPr>
        <w:t>25.01.2024</w:t>
      </w:r>
      <w:r w:rsidRPr="006313A5">
        <w:rPr>
          <w:rFonts w:eastAsiaTheme="minorHAnsi"/>
          <w:i/>
          <w:sz w:val="18"/>
          <w:szCs w:val="18"/>
          <w:lang w:eastAsia="en-US"/>
        </w:rPr>
        <w:t xml:space="preserve">№ </w:t>
      </w:r>
      <w:r>
        <w:rPr>
          <w:rFonts w:eastAsiaTheme="minorHAnsi"/>
          <w:i/>
          <w:sz w:val="18"/>
          <w:szCs w:val="18"/>
          <w:u w:val="single"/>
          <w:lang w:eastAsia="en-US"/>
        </w:rPr>
        <w:t>20-101 д</w:t>
      </w:r>
    </w:p>
    <w:p w:rsidR="006313A5" w:rsidRPr="006313A5" w:rsidRDefault="006313A5" w:rsidP="006313A5">
      <w:pPr>
        <w:spacing w:line="276" w:lineRule="auto"/>
        <w:ind w:left="0" w:firstLine="0"/>
        <w:jc w:val="center"/>
        <w:rPr>
          <w:rFonts w:eastAsiaTheme="minorHAnsi"/>
          <w:i/>
          <w:sz w:val="18"/>
          <w:szCs w:val="18"/>
          <w:lang w:eastAsia="en-US"/>
        </w:rPr>
      </w:pPr>
    </w:p>
    <w:p w:rsidR="006313A5" w:rsidRPr="006313A5" w:rsidRDefault="006313A5" w:rsidP="006313A5">
      <w:pPr>
        <w:spacing w:line="276" w:lineRule="auto"/>
        <w:ind w:left="0" w:firstLine="0"/>
        <w:jc w:val="center"/>
        <w:rPr>
          <w:rFonts w:eastAsiaTheme="minorHAnsi"/>
          <w:sz w:val="18"/>
          <w:szCs w:val="18"/>
          <w:lang w:eastAsia="en-US"/>
        </w:rPr>
      </w:pPr>
      <w:r w:rsidRPr="006313A5">
        <w:rPr>
          <w:rFonts w:eastAsiaTheme="minorHAnsi"/>
          <w:sz w:val="18"/>
          <w:szCs w:val="18"/>
          <w:lang w:eastAsia="en-US"/>
        </w:rPr>
        <w:t>Ведомственная  структура расходов бюджета Хомутовского муниципального образования на 2024 год</w:t>
      </w:r>
    </w:p>
    <w:p w:rsidR="006313A5" w:rsidRPr="006313A5" w:rsidRDefault="006313A5" w:rsidP="006313A5">
      <w:pPr>
        <w:spacing w:line="276" w:lineRule="auto"/>
        <w:ind w:left="0" w:firstLine="0"/>
        <w:jc w:val="center"/>
        <w:rPr>
          <w:rFonts w:eastAsiaTheme="minorHAnsi"/>
          <w:sz w:val="18"/>
          <w:szCs w:val="18"/>
          <w:lang w:eastAsia="en-US"/>
        </w:rPr>
      </w:pPr>
      <w:proofErr w:type="gramStart"/>
      <w:r w:rsidRPr="006313A5">
        <w:rPr>
          <w:rFonts w:eastAsiaTheme="minorHAnsi"/>
          <w:sz w:val="18"/>
          <w:szCs w:val="18"/>
          <w:lang w:eastAsia="en-US"/>
        </w:rPr>
        <w:t>(по главным распорядителям средств бюджета Хомутовского муниципального образования,</w:t>
      </w:r>
      <w:proofErr w:type="gramEnd"/>
    </w:p>
    <w:p w:rsidR="006313A5" w:rsidRPr="006313A5" w:rsidRDefault="006313A5" w:rsidP="006313A5">
      <w:pPr>
        <w:spacing w:line="276" w:lineRule="auto"/>
        <w:ind w:left="0" w:firstLine="0"/>
        <w:jc w:val="center"/>
        <w:rPr>
          <w:rFonts w:eastAsiaTheme="minorHAnsi"/>
          <w:sz w:val="18"/>
          <w:szCs w:val="18"/>
          <w:lang w:eastAsia="en-US"/>
        </w:rPr>
      </w:pPr>
      <w:proofErr w:type="gramStart"/>
      <w:r w:rsidRPr="006313A5">
        <w:rPr>
          <w:rFonts w:eastAsiaTheme="minorHAnsi"/>
          <w:sz w:val="18"/>
          <w:szCs w:val="18"/>
          <w:lang w:eastAsia="en-US"/>
        </w:rPr>
        <w:t>разделам, подразделам, целевым статьям (муниципальным программам</w:t>
      </w:r>
      <w:proofErr w:type="gramEnd"/>
    </w:p>
    <w:p w:rsidR="006313A5" w:rsidRPr="006313A5" w:rsidRDefault="006313A5" w:rsidP="006313A5">
      <w:pPr>
        <w:spacing w:line="276" w:lineRule="auto"/>
        <w:ind w:left="0" w:firstLine="0"/>
        <w:jc w:val="center"/>
        <w:rPr>
          <w:rFonts w:eastAsiaTheme="minorHAnsi"/>
          <w:sz w:val="18"/>
          <w:szCs w:val="18"/>
          <w:lang w:eastAsia="en-US"/>
        </w:rPr>
      </w:pPr>
      <w:r w:rsidRPr="006313A5">
        <w:rPr>
          <w:rFonts w:eastAsiaTheme="minorHAnsi"/>
          <w:sz w:val="18"/>
          <w:szCs w:val="18"/>
          <w:lang w:eastAsia="en-US"/>
        </w:rPr>
        <w:t>Хомутовского муниципального образования и непрограммным направлениям деятельности),</w:t>
      </w:r>
    </w:p>
    <w:p w:rsidR="006313A5" w:rsidRPr="006313A5" w:rsidRDefault="006313A5" w:rsidP="006313A5">
      <w:pPr>
        <w:spacing w:line="276" w:lineRule="auto"/>
        <w:ind w:left="0" w:firstLine="0"/>
        <w:jc w:val="center"/>
        <w:rPr>
          <w:rFonts w:eastAsiaTheme="minorHAnsi"/>
          <w:sz w:val="18"/>
          <w:szCs w:val="18"/>
          <w:lang w:eastAsia="en-US"/>
        </w:rPr>
      </w:pPr>
      <w:r w:rsidRPr="006313A5">
        <w:rPr>
          <w:rFonts w:eastAsiaTheme="minorHAnsi"/>
          <w:sz w:val="18"/>
          <w:szCs w:val="18"/>
          <w:lang w:eastAsia="en-US"/>
        </w:rPr>
        <w:t>видам расходов классификации расходов бюджетов)</w:t>
      </w:r>
    </w:p>
    <w:p w:rsidR="006313A5" w:rsidRPr="006313A5" w:rsidRDefault="006313A5" w:rsidP="006313A5">
      <w:pPr>
        <w:spacing w:line="276" w:lineRule="auto"/>
        <w:ind w:left="0" w:firstLine="0"/>
        <w:jc w:val="left"/>
        <w:rPr>
          <w:rFonts w:eastAsiaTheme="minorHAnsi"/>
          <w:sz w:val="18"/>
          <w:szCs w:val="18"/>
          <w:lang w:eastAsia="en-US"/>
        </w:rPr>
      </w:pPr>
    </w:p>
    <w:p w:rsidR="005C4858" w:rsidRPr="006313A5" w:rsidRDefault="006313A5" w:rsidP="006313A5">
      <w:pPr>
        <w:spacing w:line="276" w:lineRule="auto"/>
        <w:ind w:left="0" w:firstLine="0"/>
        <w:jc w:val="left"/>
        <w:rPr>
          <w:rFonts w:eastAsiaTheme="minorHAnsi"/>
          <w:sz w:val="18"/>
          <w:szCs w:val="18"/>
          <w:lang w:eastAsia="en-US"/>
        </w:rPr>
      </w:pPr>
      <w:r w:rsidRPr="006313A5">
        <w:rPr>
          <w:rFonts w:eastAsiaTheme="minorHAnsi"/>
          <w:sz w:val="18"/>
          <w:szCs w:val="18"/>
          <w:lang w:eastAsia="en-US"/>
        </w:rPr>
        <w:t>Единица измерения: тыс. руб.</w:t>
      </w:r>
    </w:p>
    <w:p w:rsidR="002A79A0" w:rsidRPr="006313A5" w:rsidRDefault="002A79A0" w:rsidP="006313A5">
      <w:pPr>
        <w:spacing w:line="276" w:lineRule="auto"/>
        <w:ind w:left="0" w:firstLine="284"/>
        <w:rPr>
          <w:rFonts w:eastAsiaTheme="minorHAnsi"/>
          <w:sz w:val="18"/>
          <w:szCs w:val="18"/>
          <w:lang w:eastAsia="en-US"/>
        </w:rPr>
      </w:pPr>
    </w:p>
    <w:tbl>
      <w:tblPr>
        <w:tblStyle w:val="TableStyle080"/>
        <w:tblW w:w="10065" w:type="dxa"/>
        <w:tblInd w:w="6" w:type="dxa"/>
        <w:tblLayout w:type="fixed"/>
        <w:tblLook w:val="04A0" w:firstRow="1" w:lastRow="0" w:firstColumn="1" w:lastColumn="0" w:noHBand="0" w:noVBand="1"/>
      </w:tblPr>
      <w:tblGrid>
        <w:gridCol w:w="4070"/>
        <w:gridCol w:w="621"/>
        <w:gridCol w:w="457"/>
        <w:gridCol w:w="549"/>
        <w:gridCol w:w="1479"/>
        <w:gridCol w:w="931"/>
        <w:gridCol w:w="1958"/>
      </w:tblGrid>
      <w:tr w:rsidR="00286A39" w:rsidRPr="00286A39" w:rsidTr="004B0C1A">
        <w:trPr>
          <w:cantSplit/>
          <w:trHeight w:val="184"/>
        </w:trPr>
        <w:tc>
          <w:tcPr>
            <w:tcW w:w="4070" w:type="dxa"/>
            <w:tcBorders>
              <w:top w:val="single" w:sz="5" w:space="0" w:color="auto"/>
              <w:left w:val="single" w:sz="5" w:space="0" w:color="auto"/>
              <w:bottom w:val="single" w:sz="5" w:space="0" w:color="auto"/>
              <w:right w:val="single" w:sz="5" w:space="0" w:color="auto"/>
            </w:tcBorders>
            <w:shd w:val="clear" w:color="auto" w:fill="auto"/>
            <w:vAlign w:val="center"/>
          </w:tcPr>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Наименование показателя</w:t>
            </w:r>
          </w:p>
        </w:tc>
        <w:tc>
          <w:tcPr>
            <w:tcW w:w="621" w:type="dxa"/>
            <w:tcBorders>
              <w:top w:val="single" w:sz="5" w:space="0" w:color="auto"/>
              <w:left w:val="single" w:sz="5" w:space="0" w:color="auto"/>
              <w:bottom w:val="single" w:sz="5" w:space="0" w:color="auto"/>
              <w:right w:val="single" w:sz="5" w:space="0" w:color="auto"/>
            </w:tcBorders>
            <w:shd w:val="clear" w:color="auto" w:fill="auto"/>
            <w:vAlign w:val="center"/>
          </w:tcPr>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ППП</w:t>
            </w:r>
          </w:p>
        </w:tc>
        <w:tc>
          <w:tcPr>
            <w:tcW w:w="457" w:type="dxa"/>
            <w:tcBorders>
              <w:top w:val="single" w:sz="5" w:space="0" w:color="auto"/>
              <w:left w:val="single" w:sz="5" w:space="0" w:color="auto"/>
              <w:bottom w:val="single" w:sz="5" w:space="0" w:color="auto"/>
              <w:right w:val="single" w:sz="5" w:space="0" w:color="auto"/>
            </w:tcBorders>
            <w:shd w:val="clear" w:color="auto" w:fill="auto"/>
            <w:vAlign w:val="center"/>
          </w:tcPr>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Раз-</w:t>
            </w:r>
          </w:p>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дел</w:t>
            </w:r>
          </w:p>
        </w:tc>
        <w:tc>
          <w:tcPr>
            <w:tcW w:w="549" w:type="dxa"/>
            <w:tcBorders>
              <w:top w:val="single" w:sz="5" w:space="0" w:color="auto"/>
              <w:left w:val="single" w:sz="5" w:space="0" w:color="auto"/>
              <w:bottom w:val="single" w:sz="5" w:space="0" w:color="auto"/>
              <w:right w:val="single" w:sz="5" w:space="0" w:color="auto"/>
            </w:tcBorders>
            <w:shd w:val="clear" w:color="auto" w:fill="auto"/>
            <w:vAlign w:val="center"/>
          </w:tcPr>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Под-</w:t>
            </w:r>
          </w:p>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раз-</w:t>
            </w:r>
          </w:p>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дел</w:t>
            </w:r>
          </w:p>
        </w:tc>
        <w:tc>
          <w:tcPr>
            <w:tcW w:w="1479" w:type="dxa"/>
            <w:tcBorders>
              <w:top w:val="single" w:sz="5" w:space="0" w:color="auto"/>
              <w:left w:val="single" w:sz="5" w:space="0" w:color="auto"/>
              <w:bottom w:val="single" w:sz="5" w:space="0" w:color="auto"/>
              <w:right w:val="single" w:sz="5" w:space="0" w:color="auto"/>
            </w:tcBorders>
            <w:shd w:val="clear" w:color="auto" w:fill="auto"/>
            <w:vAlign w:val="center"/>
          </w:tcPr>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Целевая статья</w:t>
            </w:r>
          </w:p>
        </w:tc>
        <w:tc>
          <w:tcPr>
            <w:tcW w:w="931" w:type="dxa"/>
            <w:tcBorders>
              <w:top w:val="single" w:sz="5" w:space="0" w:color="auto"/>
              <w:left w:val="single" w:sz="5" w:space="0" w:color="auto"/>
              <w:bottom w:val="single" w:sz="5" w:space="0" w:color="auto"/>
              <w:right w:val="single" w:sz="5" w:space="0" w:color="auto"/>
            </w:tcBorders>
            <w:shd w:val="clear" w:color="auto" w:fill="auto"/>
            <w:vAlign w:val="center"/>
          </w:tcPr>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Вид расхода</w:t>
            </w:r>
          </w:p>
        </w:tc>
        <w:tc>
          <w:tcPr>
            <w:tcW w:w="1958" w:type="dxa"/>
            <w:tcBorders>
              <w:top w:val="single" w:sz="5" w:space="0" w:color="auto"/>
              <w:left w:val="single" w:sz="5" w:space="0" w:color="auto"/>
              <w:bottom w:val="single" w:sz="5" w:space="0" w:color="auto"/>
              <w:right w:val="single" w:sz="5" w:space="0" w:color="auto"/>
            </w:tcBorders>
            <w:shd w:val="clear" w:color="auto" w:fill="auto"/>
            <w:vAlign w:val="center"/>
          </w:tcPr>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Сумма на 2024 год</w:t>
            </w:r>
          </w:p>
        </w:tc>
      </w:tr>
    </w:tbl>
    <w:tbl>
      <w:tblPr>
        <w:tblStyle w:val="TableStyle157"/>
        <w:tblW w:w="5000" w:type="pct"/>
        <w:tblInd w:w="6" w:type="dxa"/>
        <w:tblLook w:val="04A0" w:firstRow="1" w:lastRow="0" w:firstColumn="1" w:lastColumn="0" w:noHBand="0" w:noVBand="1"/>
      </w:tblPr>
      <w:tblGrid>
        <w:gridCol w:w="334"/>
        <w:gridCol w:w="26"/>
        <w:gridCol w:w="27"/>
        <w:gridCol w:w="46"/>
        <w:gridCol w:w="46"/>
        <w:gridCol w:w="61"/>
        <w:gridCol w:w="46"/>
        <w:gridCol w:w="61"/>
        <w:gridCol w:w="46"/>
        <w:gridCol w:w="46"/>
        <w:gridCol w:w="61"/>
        <w:gridCol w:w="46"/>
        <w:gridCol w:w="46"/>
        <w:gridCol w:w="61"/>
        <w:gridCol w:w="61"/>
        <w:gridCol w:w="26"/>
        <w:gridCol w:w="20"/>
        <w:gridCol w:w="1665"/>
        <w:gridCol w:w="1662"/>
        <w:gridCol w:w="20"/>
        <w:gridCol w:w="530"/>
        <w:gridCol w:w="20"/>
        <w:gridCol w:w="382"/>
        <w:gridCol w:w="20"/>
        <w:gridCol w:w="436"/>
        <w:gridCol w:w="20"/>
        <w:gridCol w:w="367"/>
        <w:gridCol w:w="192"/>
        <w:gridCol w:w="462"/>
        <w:gridCol w:w="617"/>
        <w:gridCol w:w="20"/>
        <w:gridCol w:w="439"/>
        <w:gridCol w:w="20"/>
        <w:gridCol w:w="2130"/>
        <w:gridCol w:w="20"/>
      </w:tblGrid>
      <w:tr w:rsidR="00286A39" w:rsidRPr="00286A39" w:rsidTr="004B0C1A">
        <w:trPr>
          <w:gridAfter w:val="1"/>
          <w:wAfter w:w="20" w:type="dxa"/>
          <w:cantSplit/>
          <w:tblHeader/>
        </w:trPr>
        <w:tc>
          <w:tcPr>
            <w:tcW w:w="4388" w:type="dxa"/>
            <w:gridSpan w:val="19"/>
            <w:tcBorders>
              <w:top w:val="single" w:sz="5" w:space="0" w:color="auto"/>
              <w:left w:val="single" w:sz="5" w:space="0" w:color="auto"/>
              <w:bottom w:val="single" w:sz="10" w:space="0" w:color="auto"/>
              <w:right w:val="single" w:sz="5" w:space="0" w:color="auto"/>
            </w:tcBorders>
            <w:shd w:val="clear" w:color="auto" w:fill="auto"/>
            <w:vAlign w:val="bottom"/>
          </w:tcPr>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550"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w:t>
            </w:r>
          </w:p>
        </w:tc>
        <w:tc>
          <w:tcPr>
            <w:tcW w:w="402"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w:t>
            </w:r>
          </w:p>
        </w:tc>
        <w:tc>
          <w:tcPr>
            <w:tcW w:w="456" w:type="dxa"/>
            <w:gridSpan w:val="2"/>
            <w:tcBorders>
              <w:top w:val="single" w:sz="5" w:space="0" w:color="auto"/>
              <w:left w:val="single" w:sz="5" w:space="0" w:color="auto"/>
              <w:bottom w:val="single" w:sz="10"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1658" w:type="dxa"/>
            <w:gridSpan w:val="5"/>
            <w:tcBorders>
              <w:top w:val="single" w:sz="5" w:space="0" w:color="auto"/>
              <w:left w:val="single" w:sz="5" w:space="0" w:color="auto"/>
              <w:bottom w:val="single" w:sz="10"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w:t>
            </w:r>
          </w:p>
        </w:tc>
        <w:tc>
          <w:tcPr>
            <w:tcW w:w="459"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w:t>
            </w:r>
          </w:p>
        </w:tc>
        <w:tc>
          <w:tcPr>
            <w:tcW w:w="2151" w:type="dxa"/>
            <w:gridSpan w:val="2"/>
            <w:tcBorders>
              <w:left w:val="single" w:sz="5" w:space="0" w:color="auto"/>
              <w:bottom w:val="single" w:sz="10" w:space="0" w:color="auto"/>
              <w:right w:val="single" w:sz="5" w:space="0" w:color="auto"/>
            </w:tcBorders>
            <w:shd w:val="clear" w:color="auto" w:fill="auto"/>
            <w:vAlign w:val="bottom"/>
          </w:tcPr>
          <w:p w:rsidR="00286A39" w:rsidRPr="00286A39" w:rsidRDefault="00286A39" w:rsidP="00286A39">
            <w:pPr>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w:t>
            </w:r>
          </w:p>
        </w:tc>
      </w:tr>
      <w:tr w:rsidR="00286A39" w:rsidRPr="00286A39" w:rsidTr="004B0C1A">
        <w:trPr>
          <w:gridAfter w:val="1"/>
          <w:wAfter w:w="20" w:type="dxa"/>
          <w:cantSplit/>
        </w:trPr>
        <w:tc>
          <w:tcPr>
            <w:tcW w:w="7913" w:type="dxa"/>
            <w:gridSpan w:val="32"/>
            <w:tcBorders>
              <w:top w:val="single" w:sz="5" w:space="0" w:color="auto"/>
              <w:left w:val="single" w:sz="10"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2151" w:type="dxa"/>
            <w:gridSpan w:val="2"/>
            <w:tcBorders>
              <w:top w:val="single"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429 306.92</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ОБЩЕГОСУДАРСТВЕННЫЕ ВОПРОСЫ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79 848.55</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1 980.55</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Обеспечение деятельности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1 980.55</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Фонд оплаты труда государственных (муниципальных) органов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1 490.97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122</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74.21</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129</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415.37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376.39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Обеспечение деятельности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376.39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123</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376.39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46 441.20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Обеспечение деятельности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46 441.20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Фонд оплаты труда государственных (муниципальных) органов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30 444.59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122</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32.83</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129</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11 773.07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3 511.92</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энергетических ресурсов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247</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678.80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Резервные фонды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244.50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Резервный фонд администрации муниципального образования</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244.50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Резервные средства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870</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244.50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Другие общегосударственные вопросы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30 805.90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Мероприятия, направленные на поддержку и развития</w:t>
            </w:r>
          </w:p>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деятельности добровольной народной дружины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99040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выплаты населению</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99040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360</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Обеспечение деятельности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1 871.68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1 082.05</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энергетических ресурсов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247</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615.49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321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82.50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выплаты населению</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360</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Уплата налога на имущество организаций и земельного налога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851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70.86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Уплата прочих налогов, сборов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852</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10.77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23 979.24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Фонд оплаты труда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17 741.35</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119</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6 085.06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Уплата налога на имущество организаций и земельного налога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851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145.03</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Уплата прочих налогов, сборов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852</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7.80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Другие общегосударственные вопросы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3 371.48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3 158.98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энергетических ресурсов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247</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212.50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мероприятия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12.80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выплаты населению</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360</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12.80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73150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73150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НАЦИОНАЛЬНАЯ ОБОРОНА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02</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1 573.70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Мобилизационная и вневойсковая подготовка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1 573.70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51180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1 573.70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Фонд оплаты труда государственных (муниципальных) органов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51180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992.32</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51180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129</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299.68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51180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281.70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1 990.00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1 990.00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мероприятия</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99020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350.00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99020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350.00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 xml:space="preserve">Прочие </w:t>
            </w:r>
            <w:proofErr w:type="spellStart"/>
            <w:r w:rsidRPr="00286A39">
              <w:rPr>
                <w:rFonts w:ascii="Times New Roman" w:eastAsiaTheme="minorEastAsia" w:hAnsi="Times New Roman" w:cs="Times New Roman"/>
                <w:sz w:val="18"/>
                <w:szCs w:val="18"/>
              </w:rPr>
              <w:t>непрограмные</w:t>
            </w:r>
            <w:proofErr w:type="spellEnd"/>
            <w:r w:rsidRPr="00286A39">
              <w:rPr>
                <w:rFonts w:ascii="Times New Roman" w:eastAsiaTheme="minorEastAsia" w:hAnsi="Times New Roman" w:cs="Times New Roman"/>
                <w:sz w:val="18"/>
                <w:szCs w:val="18"/>
              </w:rPr>
              <w:t xml:space="preserve"> мероприятия</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60109</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140.00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выплаты населению</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60109</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360</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140.00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Реализация мероприятий перечня проектов народных инициатив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S2370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1 500.00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S2370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1 500.00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НАЦИОНАЛЬНАЯ ЭКОНОМИКА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234 237.48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Транспорт</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2 404.43</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1 727.10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Фонд оплаты труда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1 326.50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119</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400.60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мероприятия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677.33</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677.33</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Дорожное хозяйство (дорожные фонды)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09</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231 707.25</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мероприятия</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09</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99020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25 611.70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09</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99020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243</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1 000.00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09</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99020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24 611.70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09</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L3720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163 314.82</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09</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L3720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243</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126 345.86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09</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L3720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36 968.96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09</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S2916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42 780.74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09</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S2916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42 780.74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Другие вопросы в области национальной экономики</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125.80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мероприятия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125.80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125.80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ЖИЛИЩНО-КОММУНАЛЬНОЕ ХОЗЯЙСТВО</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51 087.48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Жилищное хозяйство</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21.29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Мероприятия по жилищному фонду</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21.29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21.29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Благоустройство</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51 066.19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286A39">
              <w:rPr>
                <w:rFonts w:ascii="Times New Roman" w:eastAsiaTheme="minorEastAsia" w:hAnsi="Times New Roman" w:cs="Times New Roman"/>
                <w:sz w:val="18"/>
                <w:szCs w:val="18"/>
              </w:rPr>
              <w:t>рерритории</w:t>
            </w:r>
            <w:proofErr w:type="spellEnd"/>
            <w:r w:rsidRPr="00286A39">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99004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20</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99004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22</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F2</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55551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12 764.90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22</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F2</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55551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12 764.90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Уличное освещение</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2 361.94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316.04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энергетических ресурсов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247</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2 045.90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Организация и содержание мест захоронения</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18.70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18.70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619.97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60105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619.97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L5762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1 960.00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L5762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1 960.00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Реализация мероприятий перечня проектов народных инициатив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S2370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3 134.48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S2370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3 134.48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286A39">
              <w:rPr>
                <w:rFonts w:ascii="Times New Roman" w:eastAsiaTheme="minorEastAsia" w:hAnsi="Times New Roman" w:cs="Times New Roman"/>
                <w:sz w:val="18"/>
                <w:szCs w:val="18"/>
              </w:rPr>
              <w:t>с</w:t>
            </w:r>
            <w:proofErr w:type="gramStart"/>
            <w:r w:rsidRPr="00286A39">
              <w:rPr>
                <w:rFonts w:ascii="Times New Roman" w:eastAsiaTheme="minorEastAsia" w:hAnsi="Times New Roman" w:cs="Times New Roman"/>
                <w:sz w:val="18"/>
                <w:szCs w:val="18"/>
              </w:rPr>
              <w:t>.Х</w:t>
            </w:r>
            <w:proofErr w:type="gramEnd"/>
            <w:r w:rsidRPr="00286A39">
              <w:rPr>
                <w:rFonts w:ascii="Times New Roman" w:eastAsiaTheme="minorEastAsia" w:hAnsi="Times New Roman" w:cs="Times New Roman"/>
                <w:sz w:val="18"/>
                <w:szCs w:val="18"/>
              </w:rPr>
              <w:t>омутово</w:t>
            </w:r>
            <w:proofErr w:type="spellEnd"/>
            <w:r w:rsidRPr="00286A39">
              <w:rPr>
                <w:rFonts w:ascii="Times New Roman" w:eastAsiaTheme="minorEastAsia" w:hAnsi="Times New Roman" w:cs="Times New Roman"/>
                <w:sz w:val="18"/>
                <w:szCs w:val="18"/>
              </w:rPr>
              <w:t>))</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2 231.00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2 231.00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286A39">
              <w:rPr>
                <w:rFonts w:ascii="Times New Roman" w:eastAsiaTheme="minorEastAsia" w:hAnsi="Times New Roman" w:cs="Times New Roman"/>
                <w:sz w:val="18"/>
                <w:szCs w:val="18"/>
              </w:rPr>
              <w:t>Игроград</w:t>
            </w:r>
            <w:proofErr w:type="spellEnd"/>
            <w:r w:rsidRPr="00286A39">
              <w:rPr>
                <w:rFonts w:ascii="Times New Roman" w:eastAsiaTheme="minorEastAsia" w:hAnsi="Times New Roman" w:cs="Times New Roman"/>
                <w:sz w:val="18"/>
                <w:szCs w:val="18"/>
              </w:rPr>
              <w:t xml:space="preserve">" (Устройство детской игровой площадки в </w:t>
            </w:r>
            <w:proofErr w:type="spellStart"/>
            <w:r w:rsidRPr="00286A39">
              <w:rPr>
                <w:rFonts w:ascii="Times New Roman" w:eastAsiaTheme="minorEastAsia" w:hAnsi="Times New Roman" w:cs="Times New Roman"/>
                <w:sz w:val="18"/>
                <w:szCs w:val="18"/>
              </w:rPr>
              <w:t>п</w:t>
            </w:r>
            <w:proofErr w:type="gramStart"/>
            <w:r w:rsidRPr="00286A39">
              <w:rPr>
                <w:rFonts w:ascii="Times New Roman" w:eastAsiaTheme="minorEastAsia" w:hAnsi="Times New Roman" w:cs="Times New Roman"/>
                <w:sz w:val="18"/>
                <w:szCs w:val="18"/>
              </w:rPr>
              <w:t>.Г</w:t>
            </w:r>
            <w:proofErr w:type="gramEnd"/>
            <w:r w:rsidRPr="00286A39">
              <w:rPr>
                <w:rFonts w:ascii="Times New Roman" w:eastAsiaTheme="minorEastAsia" w:hAnsi="Times New Roman" w:cs="Times New Roman"/>
                <w:sz w:val="18"/>
                <w:szCs w:val="18"/>
              </w:rPr>
              <w:t>орный</w:t>
            </w:r>
            <w:proofErr w:type="spellEnd"/>
            <w:r w:rsidRPr="00286A39">
              <w:rPr>
                <w:rFonts w:ascii="Times New Roman" w:eastAsiaTheme="minorEastAsia" w:hAnsi="Times New Roman" w:cs="Times New Roman"/>
                <w:sz w:val="18"/>
                <w:szCs w:val="18"/>
              </w:rPr>
              <w:t>))</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2 222.00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2 222.00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286A39">
              <w:rPr>
                <w:rFonts w:ascii="Times New Roman" w:eastAsiaTheme="minorEastAsia" w:hAnsi="Times New Roman" w:cs="Times New Roman"/>
                <w:sz w:val="18"/>
                <w:szCs w:val="18"/>
              </w:rPr>
              <w:t>п</w:t>
            </w:r>
            <w:proofErr w:type="gramStart"/>
            <w:r w:rsidRPr="00286A39">
              <w:rPr>
                <w:rFonts w:ascii="Times New Roman" w:eastAsiaTheme="minorEastAsia" w:hAnsi="Times New Roman" w:cs="Times New Roman"/>
                <w:sz w:val="18"/>
                <w:szCs w:val="18"/>
              </w:rPr>
              <w:t>.П</w:t>
            </w:r>
            <w:proofErr w:type="gramEnd"/>
            <w:r w:rsidRPr="00286A39">
              <w:rPr>
                <w:rFonts w:ascii="Times New Roman" w:eastAsiaTheme="minorEastAsia" w:hAnsi="Times New Roman" w:cs="Times New Roman"/>
                <w:sz w:val="18"/>
                <w:szCs w:val="18"/>
              </w:rPr>
              <w:t>лишкино</w:t>
            </w:r>
            <w:proofErr w:type="spellEnd"/>
            <w:r w:rsidRPr="00286A39">
              <w:rPr>
                <w:rFonts w:ascii="Times New Roman" w:eastAsiaTheme="minorEastAsia" w:hAnsi="Times New Roman" w:cs="Times New Roman"/>
                <w:sz w:val="18"/>
                <w:szCs w:val="18"/>
              </w:rPr>
              <w:t>))</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2 222.00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2 222.00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286A39">
              <w:rPr>
                <w:rFonts w:ascii="Times New Roman" w:eastAsiaTheme="minorEastAsia" w:hAnsi="Times New Roman" w:cs="Times New Roman"/>
                <w:sz w:val="18"/>
                <w:szCs w:val="18"/>
              </w:rPr>
              <w:t>Кудинка</w:t>
            </w:r>
            <w:proofErr w:type="spellEnd"/>
            <w:r w:rsidRPr="00286A39">
              <w:rPr>
                <w:rFonts w:ascii="Times New Roman" w:eastAsiaTheme="minorEastAsia" w:hAnsi="Times New Roman" w:cs="Times New Roman"/>
                <w:sz w:val="18"/>
                <w:szCs w:val="18"/>
              </w:rPr>
              <w:t xml:space="preserve">" (Выполнение работ по благоустройству </w:t>
            </w:r>
            <w:proofErr w:type="spellStart"/>
            <w:r w:rsidRPr="00286A39">
              <w:rPr>
                <w:rFonts w:ascii="Times New Roman" w:eastAsiaTheme="minorEastAsia" w:hAnsi="Times New Roman" w:cs="Times New Roman"/>
                <w:sz w:val="18"/>
                <w:szCs w:val="18"/>
              </w:rPr>
              <w:t>иерритории</w:t>
            </w:r>
            <w:proofErr w:type="spellEnd"/>
            <w:r w:rsidRPr="00286A39">
              <w:rPr>
                <w:rFonts w:ascii="Times New Roman" w:eastAsiaTheme="minorEastAsia" w:hAnsi="Times New Roman" w:cs="Times New Roman"/>
                <w:sz w:val="18"/>
                <w:szCs w:val="18"/>
              </w:rPr>
              <w:t xml:space="preserve"> в </w:t>
            </w:r>
            <w:proofErr w:type="spellStart"/>
            <w:r w:rsidRPr="00286A39">
              <w:rPr>
                <w:rFonts w:ascii="Times New Roman" w:eastAsiaTheme="minorEastAsia" w:hAnsi="Times New Roman" w:cs="Times New Roman"/>
                <w:sz w:val="18"/>
                <w:szCs w:val="18"/>
              </w:rPr>
              <w:t>д</w:t>
            </w:r>
            <w:proofErr w:type="gramStart"/>
            <w:r w:rsidRPr="00286A39">
              <w:rPr>
                <w:rFonts w:ascii="Times New Roman" w:eastAsiaTheme="minorEastAsia" w:hAnsi="Times New Roman" w:cs="Times New Roman"/>
                <w:sz w:val="18"/>
                <w:szCs w:val="18"/>
              </w:rPr>
              <w:t>.К</w:t>
            </w:r>
            <w:proofErr w:type="gramEnd"/>
            <w:r w:rsidRPr="00286A39">
              <w:rPr>
                <w:rFonts w:ascii="Times New Roman" w:eastAsiaTheme="minorEastAsia" w:hAnsi="Times New Roman" w:cs="Times New Roman"/>
                <w:sz w:val="18"/>
                <w:szCs w:val="18"/>
              </w:rPr>
              <w:t>уда</w:t>
            </w:r>
            <w:proofErr w:type="spellEnd"/>
            <w:r w:rsidRPr="00286A39">
              <w:rPr>
                <w:rFonts w:ascii="Times New Roman" w:eastAsiaTheme="minorEastAsia" w:hAnsi="Times New Roman" w:cs="Times New Roman"/>
                <w:sz w:val="18"/>
                <w:szCs w:val="18"/>
              </w:rPr>
              <w:t>))</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S2387</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2 222.18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S2387</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2 222.18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286A39">
              <w:rPr>
                <w:rFonts w:ascii="Times New Roman" w:eastAsiaTheme="minorEastAsia" w:hAnsi="Times New Roman" w:cs="Times New Roman"/>
                <w:sz w:val="18"/>
                <w:szCs w:val="18"/>
              </w:rPr>
              <w:t>.-</w:t>
            </w:r>
            <w:proofErr w:type="gramEnd"/>
            <w:r w:rsidRPr="00286A39">
              <w:rPr>
                <w:rFonts w:ascii="Times New Roman" w:eastAsiaTheme="minorEastAsia" w:hAnsi="Times New Roman" w:cs="Times New Roman"/>
                <w:sz w:val="18"/>
                <w:szCs w:val="18"/>
              </w:rPr>
              <w:t>жизнь" (Устройство спортивной площадки ))</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2 222.00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S2388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2 222.00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roofErr w:type="spellStart"/>
            <w:r w:rsidRPr="00286A39">
              <w:rPr>
                <w:rFonts w:ascii="Times New Roman" w:eastAsiaTheme="minorEastAsia" w:hAnsi="Times New Roman" w:cs="Times New Roman"/>
                <w:sz w:val="18"/>
                <w:szCs w:val="18"/>
              </w:rPr>
              <w:t>Грантовая</w:t>
            </w:r>
            <w:proofErr w:type="spellEnd"/>
            <w:r w:rsidRPr="00286A39">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 (дополнительные расходы в целях достижения значения базового результата)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S5762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19 062.56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S5762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19 062.56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ОХРАНА ОКРУЖАЮЩЕЙ СРЕДЫ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06</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72.29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Другие вопросы в области охраны окружающей среды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06</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72.29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мероприятия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06</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72.29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06</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05</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72.29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КУЛЬТУРА, КИНЕМАТОГРАФИЯ</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50 732.93</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Культура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50 732.93</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40 473.80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Фонд оплаты труда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30 176.24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119</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10 002.79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Уплата налога на имущество организаций и земельного налога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851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294.77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Строительство, реконструкция, капитальный ремонт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695.18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414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695.18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5 323.14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243</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464.85</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2 727.21</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энергетических ресурсов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247</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2 131.07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Мероприятия по осуществлению деятельности библиотек</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460.82</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403.76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энергетических ресурсов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247</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57.06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Реализация мероприятий перечня проектов народных инициатив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S2370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3 780.00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08</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S2370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3 780.00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СОЦИАЛЬНАЯ ПОЛИТИКА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10</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679.10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Пенсионное обеспечение</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679.10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Доплаты к пенсиям муниципальных служащих</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679.10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пенсии, социальные доплаты к пенсиям</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10</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312</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679.10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ФИЗИЧЕСКАЯ КУЛЬТУРА И СПОРТ</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7 860.90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Массовый спорт</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7 860.90</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5 657.92</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Фонд оплаты труда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4 187.77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119</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1 386.42</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Уплата налога на имущество организаций и земельного налога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851</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83.45</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Уплата прочих налогов, сборов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852</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0.27</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мероприятия в сфере установленных функций</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2 202.98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Прочая закупка товаров, работ и услуг</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244</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1 017.69</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Закупка энергетических ресурсов</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11</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02</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247</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1 185.28</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ОБСЛУЖИВАНИЕ ГОСУДАРСТВЕННОГО И МУНИЦИПАЛЬНОГО ДОЛГА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13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375.36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375.36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Обслуживание муниципального долга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60019</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375.36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Обслуживание муниципального долга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13</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01</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60019</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730</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375.36</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0"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14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00</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i/>
                <w:sz w:val="18"/>
                <w:szCs w:val="18"/>
              </w:rPr>
              <w:t>849.14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974" w:type="dxa"/>
            <w:gridSpan w:val="16"/>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Прочие межбюджетные трансферты общего характера</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849.14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821" w:type="dxa"/>
            <w:gridSpan w:val="13"/>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межбюджетные трансферты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849.14</w:t>
            </w:r>
          </w:p>
        </w:tc>
      </w:tr>
      <w:tr w:rsidR="00286A39" w:rsidRPr="00286A39" w:rsidTr="004B0C1A">
        <w:trPr>
          <w:cantSplit/>
        </w:trPr>
        <w:tc>
          <w:tcPr>
            <w:tcW w:w="335" w:type="dxa"/>
            <w:tcBorders>
              <w:left w:val="single" w:sz="10"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3668" w:type="dxa"/>
            <w:gridSpan w:val="10"/>
            <w:tcBorders>
              <w:top w:val="dotted" w:sz="5" w:space="0" w:color="auto"/>
              <w:left w:val="none" w:sz="5" w:space="0" w:color="auto"/>
              <w:bottom w:val="dotted" w:sz="5"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Иные межбюджетные трансферты</w:t>
            </w:r>
          </w:p>
        </w:tc>
        <w:tc>
          <w:tcPr>
            <w:tcW w:w="55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734</w:t>
            </w:r>
          </w:p>
        </w:tc>
        <w:tc>
          <w:tcPr>
            <w:tcW w:w="40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14</w:t>
            </w:r>
          </w:p>
        </w:tc>
        <w:tc>
          <w:tcPr>
            <w:tcW w:w="45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03</w:t>
            </w:r>
          </w:p>
        </w:tc>
        <w:tc>
          <w:tcPr>
            <w:tcW w:w="367" w:type="dxa"/>
            <w:tcBorders>
              <w:top w:val="dotted" w:sz="5" w:space="0" w:color="auto"/>
              <w:left w:val="single"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91</w:t>
            </w:r>
          </w:p>
        </w:tc>
        <w:tc>
          <w:tcPr>
            <w:tcW w:w="192" w:type="dxa"/>
            <w:tcBorders>
              <w:top w:val="dotted" w:sz="5" w:space="0" w:color="auto"/>
              <w:left w:val="dotted" w:sz="5" w:space="0" w:color="auto"/>
              <w:bottom w:val="dotted" w:sz="5" w:space="0" w:color="auto"/>
              <w:right w:val="dotted"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1</w:t>
            </w:r>
          </w:p>
        </w:tc>
        <w:tc>
          <w:tcPr>
            <w:tcW w:w="462" w:type="dxa"/>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00</w:t>
            </w:r>
          </w:p>
        </w:tc>
        <w:tc>
          <w:tcPr>
            <w:tcW w:w="63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60020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86A39" w:rsidRPr="00286A39" w:rsidRDefault="00286A39" w:rsidP="00286A39">
            <w:pPr>
              <w:wordWrap w:val="0"/>
              <w:jc w:val="center"/>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540</w:t>
            </w:r>
          </w:p>
        </w:tc>
        <w:tc>
          <w:tcPr>
            <w:tcW w:w="215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849.14</w:t>
            </w:r>
          </w:p>
        </w:tc>
      </w:tr>
      <w:tr w:rsidR="00286A39" w:rsidRPr="00286A39" w:rsidTr="004B0C1A">
        <w:trPr>
          <w:cantSplit/>
        </w:trPr>
        <w:tc>
          <w:tcPr>
            <w:tcW w:w="335"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6" w:type="dxa"/>
            <w:gridSpan w:val="2"/>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1665" w:type="dxa"/>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1682" w:type="dxa"/>
            <w:gridSpan w:val="2"/>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550" w:type="dxa"/>
            <w:gridSpan w:val="2"/>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02" w:type="dxa"/>
            <w:gridSpan w:val="2"/>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456" w:type="dxa"/>
            <w:gridSpan w:val="2"/>
            <w:tcBorders>
              <w:top w:val="single" w:sz="10" w:space="0" w:color="auto"/>
            </w:tcBorders>
            <w:shd w:val="clear" w:color="auto" w:fill="auto"/>
            <w:vAlign w:val="bottom"/>
          </w:tcPr>
          <w:p w:rsidR="00286A39" w:rsidRPr="00286A39" w:rsidRDefault="00286A39" w:rsidP="00286A39">
            <w:pPr>
              <w:rPr>
                <w:rFonts w:ascii="Times New Roman" w:eastAsiaTheme="minorEastAsia" w:hAnsi="Times New Roman" w:cs="Times New Roman"/>
                <w:sz w:val="18"/>
                <w:szCs w:val="18"/>
              </w:rPr>
            </w:pPr>
          </w:p>
        </w:tc>
        <w:tc>
          <w:tcPr>
            <w:tcW w:w="2117" w:type="dxa"/>
            <w:gridSpan w:val="7"/>
            <w:tcBorders>
              <w:top w:val="single" w:sz="10" w:space="0" w:color="auto"/>
              <w:right w:val="single" w:sz="10" w:space="0" w:color="auto"/>
            </w:tcBorders>
            <w:shd w:val="clear" w:color="auto" w:fill="auto"/>
            <w:vAlign w:val="bottom"/>
          </w:tcPr>
          <w:p w:rsidR="00286A39" w:rsidRPr="00286A39" w:rsidRDefault="00286A39" w:rsidP="00286A39">
            <w:pPr>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Итого расходов:</w:t>
            </w:r>
          </w:p>
        </w:tc>
        <w:tc>
          <w:tcPr>
            <w:tcW w:w="2151" w:type="dxa"/>
            <w:gridSpan w:val="2"/>
            <w:tcBorders>
              <w:top w:val="dotted" w:sz="5" w:space="0" w:color="auto"/>
              <w:left w:val="single" w:sz="5" w:space="0" w:color="auto"/>
              <w:bottom w:val="single" w:sz="10" w:space="0" w:color="auto"/>
              <w:right w:val="single" w:sz="10" w:space="0" w:color="auto"/>
            </w:tcBorders>
            <w:shd w:val="clear" w:color="auto" w:fill="auto"/>
            <w:vAlign w:val="bottom"/>
          </w:tcPr>
          <w:p w:rsidR="00286A39" w:rsidRPr="00286A39" w:rsidRDefault="00286A39" w:rsidP="00286A39">
            <w:pPr>
              <w:wordWrap w:val="0"/>
              <w:jc w:val="right"/>
              <w:rPr>
                <w:rFonts w:ascii="Times New Roman" w:eastAsiaTheme="minorEastAsia" w:hAnsi="Times New Roman" w:cs="Times New Roman"/>
                <w:sz w:val="18"/>
                <w:szCs w:val="18"/>
              </w:rPr>
            </w:pPr>
            <w:r w:rsidRPr="00286A39">
              <w:rPr>
                <w:rFonts w:ascii="Times New Roman" w:eastAsiaTheme="minorEastAsia" w:hAnsi="Times New Roman" w:cs="Times New Roman"/>
                <w:sz w:val="18"/>
                <w:szCs w:val="18"/>
              </w:rPr>
              <w:t>429 306.92</w:t>
            </w:r>
          </w:p>
        </w:tc>
      </w:tr>
      <w:tr w:rsidR="00286A39" w:rsidRPr="00286A39" w:rsidTr="004B0C1A">
        <w:tblPrEx>
          <w:tblBorders>
            <w:top w:val="single" w:sz="4" w:space="0" w:color="auto"/>
          </w:tblBorders>
          <w:tblCellMar>
            <w:left w:w="108" w:type="dxa"/>
            <w:right w:w="108" w:type="dxa"/>
          </w:tblCellMar>
          <w:tblLook w:val="0000" w:firstRow="0" w:lastRow="0" w:firstColumn="0" w:lastColumn="0" w:noHBand="0" w:noVBand="0"/>
        </w:tblPrEx>
        <w:trPr>
          <w:gridBefore w:val="16"/>
          <w:gridAfter w:val="3"/>
          <w:wBefore w:w="1041" w:type="dxa"/>
          <w:wAfter w:w="2171" w:type="dxa"/>
          <w:trHeight w:val="100"/>
        </w:trPr>
        <w:tc>
          <w:tcPr>
            <w:tcW w:w="6872" w:type="dxa"/>
            <w:gridSpan w:val="16"/>
          </w:tcPr>
          <w:p w:rsidR="00286A39" w:rsidRPr="00286A39" w:rsidRDefault="00286A39" w:rsidP="00286A39">
            <w:pPr>
              <w:rPr>
                <w:rFonts w:ascii="Times New Roman" w:eastAsiaTheme="minorEastAsia" w:hAnsi="Times New Roman" w:cs="Times New Roman"/>
                <w:sz w:val="18"/>
                <w:szCs w:val="18"/>
              </w:rPr>
            </w:pPr>
          </w:p>
        </w:tc>
      </w:tr>
    </w:tbl>
    <w:p w:rsidR="006D5820" w:rsidRDefault="006D5820" w:rsidP="002047A1">
      <w:pPr>
        <w:autoSpaceDE w:val="0"/>
        <w:autoSpaceDN w:val="0"/>
        <w:adjustRightInd w:val="0"/>
        <w:spacing w:line="276" w:lineRule="auto"/>
        <w:ind w:left="0" w:firstLine="284"/>
        <w:rPr>
          <w:color w:val="000000"/>
          <w:sz w:val="18"/>
          <w:szCs w:val="18"/>
        </w:rPr>
      </w:pPr>
    </w:p>
    <w:p w:rsidR="004B0C1A" w:rsidRPr="004B0C1A" w:rsidRDefault="004B0C1A" w:rsidP="004B0C1A">
      <w:pPr>
        <w:autoSpaceDE w:val="0"/>
        <w:autoSpaceDN w:val="0"/>
        <w:adjustRightInd w:val="0"/>
        <w:spacing w:line="276" w:lineRule="auto"/>
        <w:ind w:left="0" w:firstLine="284"/>
        <w:rPr>
          <w:color w:val="000000"/>
          <w:sz w:val="18"/>
          <w:szCs w:val="18"/>
        </w:rPr>
      </w:pPr>
    </w:p>
    <w:p w:rsidR="004B0C1A" w:rsidRPr="004B0C1A" w:rsidRDefault="004B0C1A" w:rsidP="004B0C1A">
      <w:pPr>
        <w:autoSpaceDE w:val="0"/>
        <w:autoSpaceDN w:val="0"/>
        <w:adjustRightInd w:val="0"/>
        <w:spacing w:line="276" w:lineRule="auto"/>
        <w:ind w:left="0" w:firstLine="284"/>
        <w:jc w:val="right"/>
        <w:rPr>
          <w:i/>
          <w:color w:val="000000"/>
          <w:sz w:val="18"/>
          <w:szCs w:val="18"/>
        </w:rPr>
      </w:pPr>
      <w:r w:rsidRPr="004B0C1A">
        <w:rPr>
          <w:color w:val="000000"/>
          <w:sz w:val="18"/>
          <w:szCs w:val="18"/>
        </w:rPr>
        <w:tab/>
      </w:r>
      <w:r w:rsidRPr="004B0C1A">
        <w:rPr>
          <w:i/>
          <w:color w:val="000000"/>
          <w:sz w:val="18"/>
          <w:szCs w:val="18"/>
        </w:rPr>
        <w:t>Приложение 8</w:t>
      </w:r>
    </w:p>
    <w:p w:rsidR="004B0C1A" w:rsidRPr="004B0C1A" w:rsidRDefault="004B0C1A" w:rsidP="004B0C1A">
      <w:pPr>
        <w:autoSpaceDE w:val="0"/>
        <w:autoSpaceDN w:val="0"/>
        <w:adjustRightInd w:val="0"/>
        <w:spacing w:line="276" w:lineRule="auto"/>
        <w:ind w:left="0" w:firstLine="284"/>
        <w:jc w:val="right"/>
        <w:rPr>
          <w:i/>
          <w:color w:val="000000"/>
          <w:sz w:val="18"/>
          <w:szCs w:val="18"/>
        </w:rPr>
      </w:pPr>
      <w:r w:rsidRPr="004B0C1A">
        <w:rPr>
          <w:i/>
          <w:color w:val="000000"/>
          <w:sz w:val="18"/>
          <w:szCs w:val="18"/>
        </w:rPr>
        <w:tab/>
        <w:t>к решению Думы Хомутовского</w:t>
      </w:r>
    </w:p>
    <w:p w:rsidR="004B0C1A" w:rsidRPr="004B0C1A" w:rsidRDefault="004B0C1A" w:rsidP="004B0C1A">
      <w:pPr>
        <w:autoSpaceDE w:val="0"/>
        <w:autoSpaceDN w:val="0"/>
        <w:adjustRightInd w:val="0"/>
        <w:spacing w:line="276" w:lineRule="auto"/>
        <w:ind w:left="0" w:firstLine="284"/>
        <w:jc w:val="right"/>
        <w:rPr>
          <w:i/>
          <w:color w:val="000000"/>
          <w:sz w:val="18"/>
          <w:szCs w:val="18"/>
        </w:rPr>
      </w:pPr>
      <w:r w:rsidRPr="004B0C1A">
        <w:rPr>
          <w:i/>
          <w:color w:val="000000"/>
          <w:sz w:val="18"/>
          <w:szCs w:val="18"/>
        </w:rPr>
        <w:tab/>
        <w:t>муниципального образования</w:t>
      </w:r>
    </w:p>
    <w:p w:rsidR="004B0C1A" w:rsidRDefault="004B0C1A" w:rsidP="004B0C1A">
      <w:pPr>
        <w:autoSpaceDE w:val="0"/>
        <w:autoSpaceDN w:val="0"/>
        <w:adjustRightInd w:val="0"/>
        <w:spacing w:line="276" w:lineRule="auto"/>
        <w:ind w:left="0" w:firstLine="284"/>
        <w:jc w:val="right"/>
        <w:rPr>
          <w:i/>
          <w:color w:val="000000"/>
          <w:sz w:val="18"/>
          <w:szCs w:val="18"/>
          <w:u w:val="single"/>
        </w:rPr>
      </w:pPr>
      <w:r w:rsidRPr="004B0C1A">
        <w:rPr>
          <w:i/>
          <w:color w:val="000000"/>
          <w:sz w:val="18"/>
          <w:szCs w:val="18"/>
        </w:rPr>
        <w:tab/>
        <w:t xml:space="preserve">от </w:t>
      </w:r>
      <w:r>
        <w:rPr>
          <w:i/>
          <w:color w:val="000000"/>
          <w:sz w:val="18"/>
          <w:szCs w:val="18"/>
          <w:u w:val="single"/>
        </w:rPr>
        <w:t xml:space="preserve">25.01.2024 </w:t>
      </w:r>
      <w:r w:rsidRPr="004B0C1A">
        <w:rPr>
          <w:i/>
          <w:color w:val="000000"/>
          <w:sz w:val="18"/>
          <w:szCs w:val="18"/>
        </w:rPr>
        <w:t xml:space="preserve">№ </w:t>
      </w:r>
      <w:r>
        <w:rPr>
          <w:i/>
          <w:color w:val="000000"/>
          <w:sz w:val="18"/>
          <w:szCs w:val="18"/>
          <w:u w:val="single"/>
        </w:rPr>
        <w:t>20-101 д</w:t>
      </w:r>
    </w:p>
    <w:p w:rsidR="00DA3D23" w:rsidRPr="004B0C1A" w:rsidRDefault="00DA3D23" w:rsidP="004B0C1A">
      <w:pPr>
        <w:autoSpaceDE w:val="0"/>
        <w:autoSpaceDN w:val="0"/>
        <w:adjustRightInd w:val="0"/>
        <w:spacing w:line="276" w:lineRule="auto"/>
        <w:ind w:left="0" w:firstLine="284"/>
        <w:jc w:val="right"/>
        <w:rPr>
          <w:color w:val="000000"/>
          <w:sz w:val="18"/>
          <w:szCs w:val="18"/>
          <w:u w:val="single"/>
        </w:rPr>
      </w:pPr>
    </w:p>
    <w:p w:rsidR="004B0C1A" w:rsidRPr="004B0C1A" w:rsidRDefault="004B0C1A" w:rsidP="004B0C1A">
      <w:pPr>
        <w:autoSpaceDE w:val="0"/>
        <w:autoSpaceDN w:val="0"/>
        <w:adjustRightInd w:val="0"/>
        <w:spacing w:line="276" w:lineRule="auto"/>
        <w:ind w:left="0" w:firstLine="284"/>
        <w:jc w:val="center"/>
        <w:rPr>
          <w:color w:val="000000"/>
          <w:sz w:val="18"/>
          <w:szCs w:val="18"/>
        </w:rPr>
      </w:pPr>
      <w:r w:rsidRPr="004B0C1A">
        <w:rPr>
          <w:color w:val="000000"/>
          <w:sz w:val="18"/>
          <w:szCs w:val="18"/>
        </w:rPr>
        <w:t>Ведомственная  структура расходов бюджета</w:t>
      </w:r>
    </w:p>
    <w:p w:rsidR="004B0C1A" w:rsidRPr="004B0C1A" w:rsidRDefault="004B0C1A" w:rsidP="004B0C1A">
      <w:pPr>
        <w:autoSpaceDE w:val="0"/>
        <w:autoSpaceDN w:val="0"/>
        <w:adjustRightInd w:val="0"/>
        <w:spacing w:line="276" w:lineRule="auto"/>
        <w:ind w:left="0" w:firstLine="284"/>
        <w:jc w:val="center"/>
        <w:rPr>
          <w:color w:val="000000"/>
          <w:sz w:val="18"/>
          <w:szCs w:val="18"/>
        </w:rPr>
      </w:pPr>
      <w:r w:rsidRPr="004B0C1A">
        <w:rPr>
          <w:color w:val="000000"/>
          <w:sz w:val="18"/>
          <w:szCs w:val="18"/>
        </w:rPr>
        <w:t>Хомутовского муниципального образования на плановый период 2025 и 2026 годов</w:t>
      </w:r>
    </w:p>
    <w:p w:rsidR="004B0C1A" w:rsidRPr="004B0C1A" w:rsidRDefault="004B0C1A" w:rsidP="004B0C1A">
      <w:pPr>
        <w:autoSpaceDE w:val="0"/>
        <w:autoSpaceDN w:val="0"/>
        <w:adjustRightInd w:val="0"/>
        <w:spacing w:line="276" w:lineRule="auto"/>
        <w:ind w:left="0" w:firstLine="284"/>
        <w:jc w:val="center"/>
        <w:rPr>
          <w:color w:val="000000"/>
          <w:sz w:val="18"/>
          <w:szCs w:val="18"/>
        </w:rPr>
      </w:pPr>
      <w:proofErr w:type="gramStart"/>
      <w:r w:rsidRPr="004B0C1A">
        <w:rPr>
          <w:color w:val="000000"/>
          <w:sz w:val="18"/>
          <w:szCs w:val="18"/>
        </w:rPr>
        <w:t>(по главным распорядителям средств бюджета Хомутовского муниципального образования,</w:t>
      </w:r>
      <w:proofErr w:type="gramEnd"/>
    </w:p>
    <w:p w:rsidR="004B0C1A" w:rsidRPr="004B0C1A" w:rsidRDefault="004B0C1A" w:rsidP="004B0C1A">
      <w:pPr>
        <w:autoSpaceDE w:val="0"/>
        <w:autoSpaceDN w:val="0"/>
        <w:adjustRightInd w:val="0"/>
        <w:spacing w:line="276" w:lineRule="auto"/>
        <w:ind w:left="0" w:firstLine="284"/>
        <w:jc w:val="center"/>
        <w:rPr>
          <w:color w:val="000000"/>
          <w:sz w:val="18"/>
          <w:szCs w:val="18"/>
        </w:rPr>
      </w:pPr>
      <w:proofErr w:type="gramStart"/>
      <w:r w:rsidRPr="004B0C1A">
        <w:rPr>
          <w:color w:val="000000"/>
          <w:sz w:val="18"/>
          <w:szCs w:val="18"/>
        </w:rPr>
        <w:t>разделам, подразделам, целевым статьям (муниципальным программам</w:t>
      </w:r>
      <w:proofErr w:type="gramEnd"/>
    </w:p>
    <w:p w:rsidR="004B0C1A" w:rsidRPr="004B0C1A" w:rsidRDefault="004B0C1A" w:rsidP="004B0C1A">
      <w:pPr>
        <w:autoSpaceDE w:val="0"/>
        <w:autoSpaceDN w:val="0"/>
        <w:adjustRightInd w:val="0"/>
        <w:spacing w:line="276" w:lineRule="auto"/>
        <w:ind w:left="0" w:firstLine="284"/>
        <w:jc w:val="center"/>
        <w:rPr>
          <w:color w:val="000000"/>
          <w:sz w:val="18"/>
          <w:szCs w:val="18"/>
        </w:rPr>
      </w:pPr>
      <w:r w:rsidRPr="004B0C1A">
        <w:rPr>
          <w:color w:val="000000"/>
          <w:sz w:val="18"/>
          <w:szCs w:val="18"/>
        </w:rPr>
        <w:t>Хомутовского муниципального образования и непрограммным направлениям деятельности),</w:t>
      </w:r>
    </w:p>
    <w:p w:rsidR="004B0C1A" w:rsidRPr="004B0C1A" w:rsidRDefault="004B0C1A" w:rsidP="004B0C1A">
      <w:pPr>
        <w:autoSpaceDE w:val="0"/>
        <w:autoSpaceDN w:val="0"/>
        <w:adjustRightInd w:val="0"/>
        <w:spacing w:line="276" w:lineRule="auto"/>
        <w:ind w:left="0" w:firstLine="284"/>
        <w:jc w:val="center"/>
        <w:rPr>
          <w:color w:val="000000"/>
          <w:sz w:val="18"/>
          <w:szCs w:val="18"/>
        </w:rPr>
      </w:pPr>
      <w:r w:rsidRPr="004B0C1A">
        <w:rPr>
          <w:color w:val="000000"/>
          <w:sz w:val="18"/>
          <w:szCs w:val="18"/>
        </w:rPr>
        <w:t>видам расходов классификации расходов бюджетов)</w:t>
      </w:r>
    </w:p>
    <w:p w:rsidR="004B0C1A" w:rsidRPr="004B0C1A" w:rsidRDefault="004B0C1A" w:rsidP="004B0C1A">
      <w:pPr>
        <w:autoSpaceDE w:val="0"/>
        <w:autoSpaceDN w:val="0"/>
        <w:adjustRightInd w:val="0"/>
        <w:spacing w:line="276" w:lineRule="auto"/>
        <w:ind w:left="0" w:firstLine="284"/>
        <w:rPr>
          <w:color w:val="000000"/>
          <w:sz w:val="18"/>
          <w:szCs w:val="18"/>
        </w:rPr>
      </w:pPr>
    </w:p>
    <w:p w:rsidR="004B0C1A" w:rsidRPr="004B0C1A" w:rsidRDefault="004B0C1A" w:rsidP="004B0C1A">
      <w:pPr>
        <w:autoSpaceDE w:val="0"/>
        <w:autoSpaceDN w:val="0"/>
        <w:adjustRightInd w:val="0"/>
        <w:spacing w:line="276" w:lineRule="auto"/>
        <w:ind w:left="0" w:firstLine="284"/>
        <w:rPr>
          <w:color w:val="000000"/>
          <w:sz w:val="18"/>
          <w:szCs w:val="18"/>
        </w:rPr>
      </w:pPr>
      <w:r w:rsidRPr="004B0C1A">
        <w:rPr>
          <w:color w:val="000000"/>
          <w:sz w:val="18"/>
          <w:szCs w:val="18"/>
        </w:rPr>
        <w:t>Единица измерения: тыс. руб.</w:t>
      </w:r>
    </w:p>
    <w:tbl>
      <w:tblPr>
        <w:tblStyle w:val="TableStyle085"/>
        <w:tblW w:w="4923" w:type="pct"/>
        <w:tblInd w:w="6" w:type="dxa"/>
        <w:tblLayout w:type="fixed"/>
        <w:tblLook w:val="04A0" w:firstRow="1" w:lastRow="0" w:firstColumn="1" w:lastColumn="0" w:noHBand="0" w:noVBand="1"/>
      </w:tblPr>
      <w:tblGrid>
        <w:gridCol w:w="3598"/>
        <w:gridCol w:w="431"/>
        <w:gridCol w:w="432"/>
        <w:gridCol w:w="575"/>
        <w:gridCol w:w="2158"/>
        <w:gridCol w:w="431"/>
        <w:gridCol w:w="1007"/>
        <w:gridCol w:w="1295"/>
      </w:tblGrid>
      <w:tr w:rsidR="004B0C1A" w:rsidRPr="004B0C1A" w:rsidTr="00DA3D23">
        <w:trPr>
          <w:cantSplit/>
          <w:trHeight w:val="172"/>
        </w:trPr>
        <w:tc>
          <w:tcPr>
            <w:tcW w:w="3598" w:type="dxa"/>
            <w:tcBorders>
              <w:top w:val="single" w:sz="5" w:space="0" w:color="auto"/>
              <w:left w:val="single" w:sz="5" w:space="0" w:color="auto"/>
              <w:bottom w:val="single" w:sz="5" w:space="0" w:color="auto"/>
              <w:right w:val="single" w:sz="5" w:space="0" w:color="auto"/>
            </w:tcBorders>
            <w:shd w:val="clear" w:color="auto" w:fill="auto"/>
            <w:vAlign w:val="center"/>
          </w:tcPr>
          <w:p w:rsidR="004B0C1A" w:rsidRPr="004B0C1A" w:rsidRDefault="004B0C1A" w:rsidP="004B0C1A">
            <w:pPr>
              <w:jc w:val="center"/>
              <w:rPr>
                <w:rFonts w:ascii="Times New Roman" w:eastAsiaTheme="minorEastAsia" w:hAnsi="Times New Roman" w:cs="Times New Roman"/>
                <w:sz w:val="18"/>
                <w:szCs w:val="18"/>
              </w:rPr>
            </w:pPr>
            <w:r w:rsidRPr="004B0C1A">
              <w:rPr>
                <w:color w:val="000000"/>
                <w:sz w:val="18"/>
                <w:szCs w:val="18"/>
              </w:rPr>
              <w:tab/>
            </w:r>
            <w:r w:rsidRPr="004B0C1A">
              <w:rPr>
                <w:color w:val="000000"/>
                <w:sz w:val="18"/>
                <w:szCs w:val="18"/>
              </w:rPr>
              <w:tab/>
            </w:r>
            <w:r w:rsidRPr="004B0C1A">
              <w:rPr>
                <w:rFonts w:ascii="Times New Roman" w:eastAsiaTheme="minorEastAsia" w:hAnsi="Times New Roman" w:cs="Times New Roman"/>
                <w:sz w:val="18"/>
                <w:szCs w:val="18"/>
              </w:rPr>
              <w:t>Наименование показателя</w:t>
            </w:r>
          </w:p>
        </w:tc>
        <w:tc>
          <w:tcPr>
            <w:tcW w:w="431" w:type="dxa"/>
            <w:tcBorders>
              <w:top w:val="single" w:sz="5" w:space="0" w:color="auto"/>
              <w:left w:val="single" w:sz="5" w:space="0" w:color="auto"/>
              <w:bottom w:val="single" w:sz="5" w:space="0" w:color="auto"/>
              <w:right w:val="single" w:sz="5" w:space="0" w:color="auto"/>
            </w:tcBorders>
            <w:shd w:val="clear" w:color="auto" w:fill="auto"/>
            <w:vAlign w:val="center"/>
          </w:tcPr>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ППП</w:t>
            </w:r>
          </w:p>
        </w:tc>
        <w:tc>
          <w:tcPr>
            <w:tcW w:w="432" w:type="dxa"/>
            <w:tcBorders>
              <w:top w:val="single" w:sz="5" w:space="0" w:color="auto"/>
              <w:left w:val="single" w:sz="5" w:space="0" w:color="auto"/>
              <w:bottom w:val="single" w:sz="5" w:space="0" w:color="auto"/>
              <w:right w:val="single" w:sz="5" w:space="0" w:color="auto"/>
            </w:tcBorders>
            <w:shd w:val="clear" w:color="auto" w:fill="auto"/>
            <w:vAlign w:val="center"/>
          </w:tcPr>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Раз-</w:t>
            </w:r>
          </w:p>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дел</w:t>
            </w:r>
          </w:p>
        </w:tc>
        <w:tc>
          <w:tcPr>
            <w:tcW w:w="575" w:type="dxa"/>
            <w:tcBorders>
              <w:top w:val="single" w:sz="5" w:space="0" w:color="auto"/>
              <w:left w:val="single" w:sz="5" w:space="0" w:color="auto"/>
              <w:bottom w:val="single" w:sz="5" w:space="0" w:color="auto"/>
              <w:right w:val="single" w:sz="5" w:space="0" w:color="auto"/>
            </w:tcBorders>
            <w:shd w:val="clear" w:color="auto" w:fill="auto"/>
            <w:vAlign w:val="center"/>
          </w:tcPr>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Под-</w:t>
            </w:r>
          </w:p>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раз-</w:t>
            </w:r>
          </w:p>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дел</w:t>
            </w:r>
          </w:p>
        </w:tc>
        <w:tc>
          <w:tcPr>
            <w:tcW w:w="2158" w:type="dxa"/>
            <w:tcBorders>
              <w:top w:val="single" w:sz="5" w:space="0" w:color="auto"/>
              <w:left w:val="single" w:sz="5" w:space="0" w:color="auto"/>
              <w:bottom w:val="single" w:sz="5" w:space="0" w:color="auto"/>
              <w:right w:val="single" w:sz="5" w:space="0" w:color="auto"/>
            </w:tcBorders>
            <w:shd w:val="clear" w:color="auto" w:fill="auto"/>
            <w:vAlign w:val="center"/>
          </w:tcPr>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Целевая статья</w:t>
            </w:r>
          </w:p>
        </w:tc>
        <w:tc>
          <w:tcPr>
            <w:tcW w:w="431" w:type="dxa"/>
            <w:tcBorders>
              <w:top w:val="single" w:sz="5" w:space="0" w:color="auto"/>
              <w:left w:val="single" w:sz="5" w:space="0" w:color="auto"/>
              <w:bottom w:val="single" w:sz="5" w:space="0" w:color="auto"/>
              <w:right w:val="single" w:sz="5" w:space="0" w:color="auto"/>
            </w:tcBorders>
            <w:shd w:val="clear" w:color="auto" w:fill="auto"/>
            <w:vAlign w:val="center"/>
          </w:tcPr>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Вид расхода</w:t>
            </w:r>
          </w:p>
        </w:tc>
        <w:tc>
          <w:tcPr>
            <w:tcW w:w="1007" w:type="dxa"/>
            <w:tcBorders>
              <w:top w:val="single" w:sz="5" w:space="0" w:color="auto"/>
              <w:left w:val="single" w:sz="5" w:space="0" w:color="auto"/>
              <w:bottom w:val="single" w:sz="5" w:space="0" w:color="auto"/>
              <w:right w:val="single" w:sz="5" w:space="0" w:color="auto"/>
            </w:tcBorders>
            <w:shd w:val="clear" w:color="auto" w:fill="auto"/>
            <w:vAlign w:val="center"/>
          </w:tcPr>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2025 год</w:t>
            </w:r>
          </w:p>
        </w:tc>
        <w:tc>
          <w:tcPr>
            <w:tcW w:w="1295" w:type="dxa"/>
            <w:tcBorders>
              <w:top w:val="single" w:sz="5" w:space="0" w:color="auto"/>
              <w:left w:val="single" w:sz="5" w:space="0" w:color="auto"/>
              <w:bottom w:val="single" w:sz="5" w:space="0" w:color="auto"/>
              <w:right w:val="single" w:sz="5" w:space="0" w:color="auto"/>
            </w:tcBorders>
            <w:shd w:val="clear" w:color="auto" w:fill="auto"/>
            <w:vAlign w:val="center"/>
          </w:tcPr>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2026 год</w:t>
            </w:r>
          </w:p>
        </w:tc>
      </w:tr>
    </w:tbl>
    <w:tbl>
      <w:tblPr>
        <w:tblStyle w:val="TableStyle159"/>
        <w:tblW w:w="4938" w:type="pct"/>
        <w:tblInd w:w="-23" w:type="dxa"/>
        <w:tblLayout w:type="fixed"/>
        <w:tblLook w:val="04A0" w:firstRow="1" w:lastRow="0" w:firstColumn="1" w:lastColumn="0" w:noHBand="0" w:noVBand="1"/>
      </w:tblPr>
      <w:tblGrid>
        <w:gridCol w:w="33"/>
        <w:gridCol w:w="22"/>
        <w:gridCol w:w="25"/>
        <w:gridCol w:w="48"/>
        <w:gridCol w:w="48"/>
        <w:gridCol w:w="63"/>
        <w:gridCol w:w="48"/>
        <w:gridCol w:w="63"/>
        <w:gridCol w:w="48"/>
        <w:gridCol w:w="48"/>
        <w:gridCol w:w="63"/>
        <w:gridCol w:w="48"/>
        <w:gridCol w:w="48"/>
        <w:gridCol w:w="63"/>
        <w:gridCol w:w="63"/>
        <w:gridCol w:w="48"/>
        <w:gridCol w:w="1492"/>
        <w:gridCol w:w="640"/>
        <w:gridCol w:w="362"/>
        <w:gridCol w:w="286"/>
        <w:gridCol w:w="19"/>
        <w:gridCol w:w="292"/>
        <w:gridCol w:w="256"/>
        <w:gridCol w:w="424"/>
        <w:gridCol w:w="563"/>
        <w:gridCol w:w="647"/>
        <w:gridCol w:w="193"/>
        <w:gridCol w:w="238"/>
        <w:gridCol w:w="429"/>
        <w:gridCol w:w="595"/>
        <w:gridCol w:w="444"/>
        <w:gridCol w:w="1003"/>
        <w:gridCol w:w="1295"/>
      </w:tblGrid>
      <w:tr w:rsidR="004B0C1A" w:rsidRPr="004B0C1A" w:rsidTr="004B0C1A">
        <w:trPr>
          <w:cantSplit/>
          <w:tblHeader/>
        </w:trPr>
        <w:tc>
          <w:tcPr>
            <w:tcW w:w="2868"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4B0C1A" w:rsidRPr="004B0C1A" w:rsidRDefault="004B0C1A" w:rsidP="004B0C1A">
            <w:pPr>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357" w:type="dxa"/>
            <w:tcBorders>
              <w:top w:val="single" w:sz="5" w:space="0" w:color="auto"/>
              <w:left w:val="single" w:sz="5" w:space="0" w:color="auto"/>
              <w:bottom w:val="single" w:sz="10"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w:t>
            </w:r>
          </w:p>
        </w:tc>
        <w:tc>
          <w:tcPr>
            <w:tcW w:w="282" w:type="dxa"/>
            <w:tcBorders>
              <w:top w:val="single" w:sz="5" w:space="0" w:color="auto"/>
              <w:left w:val="single" w:sz="5" w:space="0" w:color="auto"/>
              <w:bottom w:val="single" w:sz="10"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w:t>
            </w:r>
          </w:p>
        </w:tc>
        <w:tc>
          <w:tcPr>
            <w:tcW w:w="307" w:type="dxa"/>
            <w:gridSpan w:val="2"/>
            <w:tcBorders>
              <w:top w:val="single" w:sz="5" w:space="0" w:color="auto"/>
              <w:left w:val="single" w:sz="5" w:space="0" w:color="auto"/>
              <w:bottom w:val="single" w:sz="10"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w:t>
            </w:r>
          </w:p>
        </w:tc>
        <w:tc>
          <w:tcPr>
            <w:tcW w:w="2052" w:type="dxa"/>
            <w:gridSpan w:val="5"/>
            <w:tcBorders>
              <w:top w:val="single" w:sz="5" w:space="0" w:color="auto"/>
              <w:left w:val="single" w:sz="5" w:space="0" w:color="auto"/>
              <w:bottom w:val="single" w:sz="10"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w:t>
            </w:r>
          </w:p>
        </w:tc>
        <w:tc>
          <w:tcPr>
            <w:tcW w:w="168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w:t>
            </w:r>
          </w:p>
        </w:tc>
        <w:tc>
          <w:tcPr>
            <w:tcW w:w="988" w:type="dxa"/>
            <w:tcBorders>
              <w:top w:val="single" w:sz="5" w:space="0" w:color="auto"/>
              <w:left w:val="single" w:sz="5" w:space="0" w:color="auto"/>
              <w:bottom w:val="single" w:sz="10"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w:t>
            </w:r>
          </w:p>
        </w:tc>
        <w:tc>
          <w:tcPr>
            <w:tcW w:w="1274" w:type="dxa"/>
            <w:tcBorders>
              <w:top w:val="single" w:sz="5" w:space="0" w:color="auto"/>
              <w:left w:val="single" w:sz="5" w:space="0" w:color="auto"/>
              <w:bottom w:val="single" w:sz="10"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w:t>
            </w:r>
          </w:p>
        </w:tc>
      </w:tr>
      <w:tr w:rsidR="004B0C1A" w:rsidRPr="004B0C1A" w:rsidTr="004B0C1A">
        <w:trPr>
          <w:cantSplit/>
        </w:trPr>
        <w:tc>
          <w:tcPr>
            <w:tcW w:w="7546" w:type="dxa"/>
            <w:gridSpan w:val="31"/>
            <w:tcBorders>
              <w:top w:val="single" w:sz="5" w:space="0" w:color="auto"/>
              <w:left w:val="single" w:sz="10" w:space="0" w:color="auto"/>
              <w:bottom w:val="dotted" w:sz="5" w:space="0" w:color="auto"/>
              <w:right w:val="single"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988" w:type="dxa"/>
            <w:tcBorders>
              <w:top w:val="single"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204 533.56</w:t>
            </w:r>
          </w:p>
        </w:tc>
        <w:tc>
          <w:tcPr>
            <w:tcW w:w="1274" w:type="dxa"/>
            <w:tcBorders>
              <w:top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198 170.96</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445" w:type="dxa"/>
            <w:gridSpan w:val="18"/>
            <w:tcBorders>
              <w:top w:val="dotted" w:sz="5" w:space="0" w:color="auto"/>
              <w:left w:val="none" w:sz="5" w:space="0" w:color="auto"/>
              <w:bottom w:val="dotted" w:sz="5" w:space="0" w:color="auto"/>
              <w:right w:val="single"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ОБЩЕГОСУДАРСТВЕННЫЕ ВОПРОСЫ</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00</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68 991.72</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67 282.20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1 916.55</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1 833.22</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Обеспечение деятельности в сфере установленных функций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60001</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1 916.55</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1 833.22</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Фонд оплаты труда государственных (муниципальных) органов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60001</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121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1 519.78</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1 453.70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60001</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129</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396.77</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379.51</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43 300.76</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42 773.08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Обеспечение деятельности в сфере установленных функций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60001</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43 300.76</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42 773.08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Фонд оплаты труда государственных (муниципальных) органов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60001</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121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33 259.43</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33 168.53</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60001</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129</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10 041.33</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9 604.55</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Резервные фонды</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194.50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194.50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Резервный фонд администрации муниципального образования</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194.50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194.50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Резервные средства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870</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194.50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194.50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Другие общегосударственные вопросы</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23 579.92</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22 481.41</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Обеспечение деятельности в сфере установленных функций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60001</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100.69</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100.69</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Уплата налога на имущество организаций и земельного налога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60001</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851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91.86</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91.86</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Уплата прочих налогов, сборов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60001</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852</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8.83</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8.83</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23 478.53</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22 380.02</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Фонд оплаты труда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17 855.08</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17 855.08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119</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5 414.47</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4 315.96</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Уплата налога на имущество организаций и земельного налога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851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193.37</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193.37</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Уплата прочих налогов, сборов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852</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15.61</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15.61</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73150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0.70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0.70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Прочая закупка товаров, работ и услуг</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73150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244</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0.70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0.70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445" w:type="dxa"/>
            <w:gridSpan w:val="18"/>
            <w:tcBorders>
              <w:top w:val="dotted" w:sz="5" w:space="0" w:color="auto"/>
              <w:left w:val="none" w:sz="5" w:space="0" w:color="auto"/>
              <w:bottom w:val="dotted" w:sz="5" w:space="0" w:color="auto"/>
              <w:right w:val="single"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НАЦИОНАЛЬНАЯ ОБОРОНА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02</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00</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1 739.40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1 907.90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Мобилизационная и вневойсковая подготовка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1 739.40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1 907.90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51180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1 739.40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1 907.90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Фонд оплаты труда государственных (муниципальных) органов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51180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121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992.32</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992.32</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51180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129</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299.68</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299.68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Прочая закупка товаров, работ и услуг</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51180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244</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447.40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615.90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445" w:type="dxa"/>
            <w:gridSpan w:val="18"/>
            <w:tcBorders>
              <w:top w:val="dotted" w:sz="5" w:space="0" w:color="auto"/>
              <w:left w:val="none" w:sz="5" w:space="0" w:color="auto"/>
              <w:bottom w:val="dotted" w:sz="5" w:space="0" w:color="auto"/>
              <w:right w:val="single"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НАЦИОНАЛЬНАЯ ЭКОНОМИКА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00</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75 756.76</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73 053.41</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Транспорт</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08</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1 885.93</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1 885.93</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08</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1 885.93</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1 885.93</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Фонд оплаты труда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08</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1 530.84</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1 530.84</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08</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119</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355.08</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355.08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Дорожное хозяйство (дорожные фонды)</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09</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73 870.84</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71 167.48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Иные мероприятия</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09</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20</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99020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26 390.10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27 306.00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Прочая закупка товаров, работ и услуг</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09</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20</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99020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244</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26 390.10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27 306.00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09</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20</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S2916</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47 480.74</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43 861.48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Прочая закупка товаров, работ и услуг</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04</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09</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20</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S2916</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244</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47 480.74</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43 861.48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445" w:type="dxa"/>
            <w:gridSpan w:val="18"/>
            <w:tcBorders>
              <w:top w:val="dotted" w:sz="5" w:space="0" w:color="auto"/>
              <w:left w:val="none" w:sz="5" w:space="0" w:color="auto"/>
              <w:bottom w:val="dotted" w:sz="5" w:space="0" w:color="auto"/>
              <w:right w:val="single"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ЖИЛИЩНО-КОММУНАЛЬНОЕ ХОЗЯЙСТВО</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05</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00</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9 974.48</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9 974.48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Благоустройство</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05</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9 974.48</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9 974.48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Реализация мероприятий перечня проектов народных инициатив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05</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S2370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9 974.48</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9 974.48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Прочая закупка товаров, работ и услуг</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05</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4</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S2370</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244</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9 974.48</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9 974.48</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445" w:type="dxa"/>
            <w:gridSpan w:val="18"/>
            <w:tcBorders>
              <w:top w:val="dotted" w:sz="5" w:space="0" w:color="auto"/>
              <w:left w:val="none" w:sz="5" w:space="0" w:color="auto"/>
              <w:bottom w:val="dotted" w:sz="5" w:space="0" w:color="auto"/>
              <w:right w:val="single"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КУЛЬТУРА, КИНЕМАТОГРАФИЯ</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08</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00</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39 565.31</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37 598.92</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Культура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08</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39 565.31</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37 598.92</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08</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39 565.31</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37 598.92</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Фонд оплаты труда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08</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29 747.31</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28 403.27</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08</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119</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9 228.47</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8 606.12</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Уплата налога на имущество организаций и земельного налога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08</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851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589.54</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589.54</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445" w:type="dxa"/>
            <w:gridSpan w:val="18"/>
            <w:tcBorders>
              <w:top w:val="dotted" w:sz="5" w:space="0" w:color="auto"/>
              <w:left w:val="none" w:sz="5" w:space="0" w:color="auto"/>
              <w:bottom w:val="dotted" w:sz="5" w:space="0" w:color="auto"/>
              <w:right w:val="single"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СОЦИАЛЬНАЯ ПОЛИТИКА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10</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00</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1 358.20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1 358.20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Пенсионное обеспечение</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10</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1 358.20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1 358.20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Доплаты к пенсиям муниципальных служащих</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10</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60018</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1 358.20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1 358.20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Иные пенсии, социальные доплаты к пенсиям</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10</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60018</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312</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1 358.20</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1 358.20</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445" w:type="dxa"/>
            <w:gridSpan w:val="18"/>
            <w:tcBorders>
              <w:top w:val="dotted" w:sz="5" w:space="0" w:color="auto"/>
              <w:left w:val="none" w:sz="5" w:space="0" w:color="auto"/>
              <w:bottom w:val="dotted" w:sz="5" w:space="0" w:color="auto"/>
              <w:right w:val="single"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ФИЗИЧЕСКАЯ КУЛЬТУРА И СПОРТ</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11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00</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6 958.07</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6 958.07</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Массовый спорт</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6 958.07</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6 958.07</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6 958.07</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6 958.07</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Фонд оплаты труда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5 354.04</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5 354.04</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119</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1 436.76</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1 436.76</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Уплата налога на имущество организаций и земельного налога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851</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166.91</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166.91</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Уплата прочих налогов, сборов</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11</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02</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60002</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852</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0.36</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0.36</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445" w:type="dxa"/>
            <w:gridSpan w:val="18"/>
            <w:tcBorders>
              <w:top w:val="dotted" w:sz="5" w:space="0" w:color="auto"/>
              <w:left w:val="none" w:sz="5" w:space="0" w:color="auto"/>
              <w:bottom w:val="dotted" w:sz="5" w:space="0" w:color="auto"/>
              <w:right w:val="single"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ОБСЛУЖИВАНИЕ ГОСУДАРСТВЕННОГО И МУНИЦИПАЛЬНОГО ДОЛГА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13</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00</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i/>
                <w:sz w:val="18"/>
                <w:szCs w:val="18"/>
              </w:rPr>
              <w:t>189.62</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37.79</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398" w:type="dxa"/>
            <w:gridSpan w:val="17"/>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189.62</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37.79</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242" w:type="dxa"/>
            <w:gridSpan w:val="14"/>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Обслуживание муниципального долга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60019</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189.62</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37.79</w:t>
            </w:r>
          </w:p>
        </w:tc>
      </w:tr>
      <w:tr w:rsidR="004B0C1A" w:rsidRPr="004B0C1A" w:rsidTr="004B0C1A">
        <w:trPr>
          <w:cantSplit/>
        </w:trPr>
        <w:tc>
          <w:tcPr>
            <w:tcW w:w="33" w:type="dxa"/>
            <w:tcBorders>
              <w:left w:val="single" w:sz="10"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3086" w:type="dxa"/>
            <w:gridSpan w:val="11"/>
            <w:tcBorders>
              <w:top w:val="dotted" w:sz="5" w:space="0" w:color="auto"/>
              <w:left w:val="none" w:sz="5" w:space="0" w:color="auto"/>
              <w:bottom w:val="dotted" w:sz="5"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Обслуживание муниципального долга</w:t>
            </w:r>
          </w:p>
        </w:tc>
        <w:tc>
          <w:tcPr>
            <w:tcW w:w="5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734</w:t>
            </w:r>
          </w:p>
        </w:tc>
        <w:tc>
          <w:tcPr>
            <w:tcW w:w="41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13</w:t>
            </w:r>
          </w:p>
        </w:tc>
        <w:tc>
          <w:tcPr>
            <w:tcW w:w="555"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01</w:t>
            </w:r>
          </w:p>
        </w:tc>
        <w:tc>
          <w:tcPr>
            <w:tcW w:w="637" w:type="dxa"/>
            <w:tcBorders>
              <w:top w:val="dotted" w:sz="5" w:space="0" w:color="auto"/>
              <w:left w:val="single"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91</w:t>
            </w:r>
          </w:p>
        </w:tc>
        <w:tc>
          <w:tcPr>
            <w:tcW w:w="424"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w:t>
            </w:r>
          </w:p>
        </w:tc>
        <w:tc>
          <w:tcPr>
            <w:tcW w:w="423"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00</w:t>
            </w:r>
          </w:p>
        </w:tc>
        <w:tc>
          <w:tcPr>
            <w:tcW w:w="586" w:type="dxa"/>
            <w:tcBorders>
              <w:top w:val="dotted" w:sz="5" w:space="0" w:color="auto"/>
              <w:left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60019</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center"/>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730</w:t>
            </w:r>
          </w:p>
        </w:tc>
        <w:tc>
          <w:tcPr>
            <w:tcW w:w="988" w:type="dxa"/>
            <w:tcBorders>
              <w:top w:val="dotted" w:sz="5" w:space="0" w:color="auto"/>
              <w:left w:val="single"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189.62</w:t>
            </w:r>
          </w:p>
        </w:tc>
        <w:tc>
          <w:tcPr>
            <w:tcW w:w="1276" w:type="dxa"/>
            <w:tcBorders>
              <w:top w:val="dotted" w:sz="5" w:space="0" w:color="auto"/>
              <w:bottom w:val="dotted" w:sz="5"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37.79</w:t>
            </w:r>
          </w:p>
        </w:tc>
      </w:tr>
      <w:tr w:rsidR="004B0C1A" w:rsidRPr="004B0C1A" w:rsidTr="004B0C1A">
        <w:trPr>
          <w:cantSplit/>
        </w:trPr>
        <w:tc>
          <w:tcPr>
            <w:tcW w:w="33"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3"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1470"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1289" w:type="dxa"/>
            <w:gridSpan w:val="4"/>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540" w:type="dxa"/>
            <w:gridSpan w:val="2"/>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418"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555" w:type="dxa"/>
            <w:tcBorders>
              <w:top w:val="single" w:sz="10" w:space="0" w:color="auto"/>
            </w:tcBorders>
            <w:shd w:val="clear" w:color="auto" w:fill="auto"/>
            <w:vAlign w:val="bottom"/>
          </w:tcPr>
          <w:p w:rsidR="004B0C1A" w:rsidRPr="004B0C1A" w:rsidRDefault="004B0C1A" w:rsidP="004B0C1A">
            <w:pPr>
              <w:rPr>
                <w:rFonts w:ascii="Times New Roman" w:eastAsiaTheme="minorEastAsia" w:hAnsi="Times New Roman" w:cs="Times New Roman"/>
                <w:sz w:val="18"/>
                <w:szCs w:val="18"/>
              </w:rPr>
            </w:pPr>
          </w:p>
        </w:tc>
        <w:tc>
          <w:tcPr>
            <w:tcW w:w="2507" w:type="dxa"/>
            <w:gridSpan w:val="6"/>
            <w:tcBorders>
              <w:top w:val="single" w:sz="10" w:space="0" w:color="auto"/>
              <w:right w:val="single" w:sz="10" w:space="0" w:color="auto"/>
            </w:tcBorders>
            <w:shd w:val="clear" w:color="auto" w:fill="auto"/>
            <w:vAlign w:val="bottom"/>
          </w:tcPr>
          <w:p w:rsidR="004B0C1A" w:rsidRPr="004B0C1A" w:rsidRDefault="004B0C1A" w:rsidP="004B0C1A">
            <w:pPr>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Итого расходов:</w:t>
            </w:r>
          </w:p>
        </w:tc>
        <w:tc>
          <w:tcPr>
            <w:tcW w:w="988" w:type="dxa"/>
            <w:tcBorders>
              <w:top w:val="dotted" w:sz="5" w:space="0" w:color="auto"/>
              <w:left w:val="single" w:sz="10" w:space="0" w:color="auto"/>
              <w:bottom w:val="single" w:sz="10"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204 533.56</w:t>
            </w:r>
          </w:p>
        </w:tc>
        <w:tc>
          <w:tcPr>
            <w:tcW w:w="1276" w:type="dxa"/>
            <w:tcBorders>
              <w:top w:val="dotted" w:sz="5" w:space="0" w:color="auto"/>
              <w:bottom w:val="single" w:sz="10" w:space="0" w:color="auto"/>
              <w:right w:val="single" w:sz="5" w:space="0" w:color="auto"/>
            </w:tcBorders>
            <w:shd w:val="clear" w:color="auto" w:fill="auto"/>
            <w:vAlign w:val="bottom"/>
          </w:tcPr>
          <w:p w:rsidR="004B0C1A" w:rsidRPr="004B0C1A" w:rsidRDefault="004B0C1A" w:rsidP="004B0C1A">
            <w:pPr>
              <w:wordWrap w:val="0"/>
              <w:jc w:val="right"/>
              <w:rPr>
                <w:rFonts w:ascii="Times New Roman" w:eastAsiaTheme="minorEastAsia" w:hAnsi="Times New Roman" w:cs="Times New Roman"/>
                <w:sz w:val="18"/>
                <w:szCs w:val="18"/>
              </w:rPr>
            </w:pPr>
            <w:r w:rsidRPr="004B0C1A">
              <w:rPr>
                <w:rFonts w:ascii="Times New Roman" w:eastAsiaTheme="minorEastAsia" w:hAnsi="Times New Roman" w:cs="Times New Roman"/>
                <w:sz w:val="18"/>
                <w:szCs w:val="18"/>
              </w:rPr>
              <w:t>198 170.96</w:t>
            </w:r>
          </w:p>
        </w:tc>
      </w:tr>
    </w:tbl>
    <w:p w:rsidR="004B0C1A" w:rsidRDefault="004B0C1A" w:rsidP="004B0C1A">
      <w:pPr>
        <w:autoSpaceDE w:val="0"/>
        <w:autoSpaceDN w:val="0"/>
        <w:adjustRightInd w:val="0"/>
        <w:spacing w:line="276" w:lineRule="auto"/>
        <w:ind w:left="0" w:firstLine="284"/>
        <w:rPr>
          <w:color w:val="000000"/>
          <w:sz w:val="18"/>
          <w:szCs w:val="18"/>
        </w:rPr>
      </w:pPr>
    </w:p>
    <w:p w:rsidR="009965D3" w:rsidRDefault="009965D3" w:rsidP="009965D3">
      <w:pPr>
        <w:autoSpaceDE w:val="0"/>
        <w:autoSpaceDN w:val="0"/>
        <w:adjustRightInd w:val="0"/>
        <w:spacing w:line="276" w:lineRule="auto"/>
        <w:ind w:left="0" w:firstLine="284"/>
        <w:jc w:val="right"/>
        <w:rPr>
          <w:color w:val="000000"/>
          <w:sz w:val="18"/>
          <w:szCs w:val="18"/>
        </w:rPr>
      </w:pPr>
      <w:r w:rsidRPr="009965D3">
        <w:rPr>
          <w:color w:val="000000"/>
          <w:sz w:val="18"/>
          <w:szCs w:val="18"/>
        </w:rPr>
        <w:t xml:space="preserve">                                                     </w:t>
      </w:r>
    </w:p>
    <w:p w:rsidR="009965D3" w:rsidRPr="00B02F90" w:rsidRDefault="009965D3" w:rsidP="009965D3">
      <w:pPr>
        <w:autoSpaceDE w:val="0"/>
        <w:autoSpaceDN w:val="0"/>
        <w:adjustRightInd w:val="0"/>
        <w:spacing w:line="276" w:lineRule="auto"/>
        <w:ind w:left="0" w:firstLine="284"/>
        <w:jc w:val="right"/>
        <w:rPr>
          <w:i/>
          <w:color w:val="000000"/>
          <w:sz w:val="18"/>
          <w:szCs w:val="18"/>
        </w:rPr>
      </w:pPr>
      <w:r w:rsidRPr="00B02F90">
        <w:rPr>
          <w:i/>
          <w:color w:val="000000"/>
          <w:sz w:val="18"/>
          <w:szCs w:val="18"/>
        </w:rPr>
        <w:t xml:space="preserve">  Приложение 9</w:t>
      </w:r>
    </w:p>
    <w:p w:rsidR="009965D3" w:rsidRPr="00B02F90" w:rsidRDefault="009965D3" w:rsidP="009965D3">
      <w:pPr>
        <w:autoSpaceDE w:val="0"/>
        <w:autoSpaceDN w:val="0"/>
        <w:adjustRightInd w:val="0"/>
        <w:spacing w:line="276" w:lineRule="auto"/>
        <w:ind w:left="0" w:firstLine="284"/>
        <w:jc w:val="right"/>
        <w:rPr>
          <w:i/>
          <w:color w:val="000000"/>
          <w:sz w:val="18"/>
          <w:szCs w:val="18"/>
        </w:rPr>
      </w:pPr>
      <w:r w:rsidRPr="00B02F90">
        <w:rPr>
          <w:i/>
          <w:color w:val="000000"/>
          <w:sz w:val="18"/>
          <w:szCs w:val="18"/>
        </w:rPr>
        <w:t xml:space="preserve">                                                                                     </w:t>
      </w:r>
      <w:proofErr w:type="gramStart"/>
      <w:r w:rsidRPr="00B02F90">
        <w:rPr>
          <w:i/>
          <w:color w:val="000000"/>
          <w:sz w:val="18"/>
          <w:szCs w:val="18"/>
        </w:rPr>
        <w:t>к</w:t>
      </w:r>
      <w:proofErr w:type="gramEnd"/>
      <w:r w:rsidRPr="00B02F90">
        <w:rPr>
          <w:i/>
          <w:color w:val="000000"/>
          <w:sz w:val="18"/>
          <w:szCs w:val="18"/>
        </w:rPr>
        <w:t xml:space="preserve"> решения Думы Хомутовского </w:t>
      </w:r>
    </w:p>
    <w:p w:rsidR="009965D3" w:rsidRPr="00B02F90" w:rsidRDefault="009965D3" w:rsidP="009965D3">
      <w:pPr>
        <w:autoSpaceDE w:val="0"/>
        <w:autoSpaceDN w:val="0"/>
        <w:adjustRightInd w:val="0"/>
        <w:spacing w:line="276" w:lineRule="auto"/>
        <w:ind w:left="0" w:firstLine="284"/>
        <w:jc w:val="right"/>
        <w:rPr>
          <w:i/>
          <w:color w:val="000000"/>
          <w:sz w:val="18"/>
          <w:szCs w:val="18"/>
        </w:rPr>
      </w:pPr>
      <w:r w:rsidRPr="00B02F90">
        <w:rPr>
          <w:i/>
          <w:color w:val="000000"/>
          <w:sz w:val="18"/>
          <w:szCs w:val="18"/>
        </w:rPr>
        <w:t xml:space="preserve">                                                                                 муниципального образования</w:t>
      </w:r>
    </w:p>
    <w:p w:rsidR="009965D3" w:rsidRPr="00B02F90" w:rsidRDefault="009965D3" w:rsidP="009965D3">
      <w:pPr>
        <w:autoSpaceDE w:val="0"/>
        <w:autoSpaceDN w:val="0"/>
        <w:adjustRightInd w:val="0"/>
        <w:spacing w:line="276" w:lineRule="auto"/>
        <w:ind w:left="0" w:firstLine="284"/>
        <w:jc w:val="right"/>
        <w:rPr>
          <w:i/>
          <w:color w:val="000000"/>
          <w:sz w:val="18"/>
          <w:szCs w:val="18"/>
        </w:rPr>
      </w:pPr>
      <w:r w:rsidRPr="00B02F90">
        <w:rPr>
          <w:i/>
          <w:color w:val="000000"/>
          <w:sz w:val="18"/>
          <w:szCs w:val="18"/>
        </w:rPr>
        <w:t xml:space="preserve">                                                                                        от_</w:t>
      </w:r>
      <w:r w:rsidRPr="00B02F90">
        <w:rPr>
          <w:i/>
          <w:color w:val="000000"/>
          <w:sz w:val="18"/>
          <w:szCs w:val="18"/>
          <w:u w:val="single"/>
        </w:rPr>
        <w:t>25.01.2024</w:t>
      </w:r>
      <w:r w:rsidRPr="00B02F90">
        <w:rPr>
          <w:i/>
          <w:color w:val="000000"/>
          <w:sz w:val="18"/>
          <w:szCs w:val="18"/>
        </w:rPr>
        <w:t>_ №_</w:t>
      </w:r>
      <w:r w:rsidR="00B02F90" w:rsidRPr="00B02F90">
        <w:rPr>
          <w:i/>
          <w:color w:val="000000"/>
          <w:sz w:val="18"/>
          <w:szCs w:val="18"/>
          <w:u w:val="single"/>
        </w:rPr>
        <w:t>20-101 д</w:t>
      </w:r>
    </w:p>
    <w:p w:rsidR="009965D3" w:rsidRPr="009965D3" w:rsidRDefault="009965D3" w:rsidP="009965D3">
      <w:pPr>
        <w:autoSpaceDE w:val="0"/>
        <w:autoSpaceDN w:val="0"/>
        <w:adjustRightInd w:val="0"/>
        <w:spacing w:line="276" w:lineRule="auto"/>
        <w:ind w:left="0" w:firstLine="284"/>
        <w:rPr>
          <w:color w:val="000000"/>
          <w:sz w:val="18"/>
          <w:szCs w:val="18"/>
        </w:rPr>
      </w:pPr>
    </w:p>
    <w:p w:rsidR="009965D3" w:rsidRPr="009965D3" w:rsidRDefault="009965D3" w:rsidP="00B02F90">
      <w:pPr>
        <w:autoSpaceDE w:val="0"/>
        <w:autoSpaceDN w:val="0"/>
        <w:adjustRightInd w:val="0"/>
        <w:spacing w:line="276" w:lineRule="auto"/>
        <w:ind w:left="0" w:firstLine="284"/>
        <w:jc w:val="center"/>
        <w:rPr>
          <w:color w:val="000000"/>
          <w:sz w:val="18"/>
          <w:szCs w:val="18"/>
        </w:rPr>
      </w:pPr>
      <w:r w:rsidRPr="009965D3">
        <w:rPr>
          <w:color w:val="000000"/>
          <w:sz w:val="18"/>
          <w:szCs w:val="18"/>
        </w:rPr>
        <w:t>Источники внутреннего финансирования дефицита бюджета</w:t>
      </w:r>
    </w:p>
    <w:p w:rsidR="009965D3" w:rsidRPr="009965D3" w:rsidRDefault="009965D3" w:rsidP="00B02F90">
      <w:pPr>
        <w:autoSpaceDE w:val="0"/>
        <w:autoSpaceDN w:val="0"/>
        <w:adjustRightInd w:val="0"/>
        <w:spacing w:line="276" w:lineRule="auto"/>
        <w:ind w:left="0" w:firstLine="284"/>
        <w:jc w:val="center"/>
        <w:rPr>
          <w:color w:val="000000"/>
          <w:sz w:val="18"/>
          <w:szCs w:val="18"/>
        </w:rPr>
      </w:pPr>
      <w:r w:rsidRPr="009965D3">
        <w:rPr>
          <w:color w:val="000000"/>
          <w:sz w:val="18"/>
          <w:szCs w:val="18"/>
        </w:rPr>
        <w:t>Хомутовского муниципального образования на 2024 год</w:t>
      </w:r>
    </w:p>
    <w:p w:rsidR="009965D3" w:rsidRPr="009965D3" w:rsidRDefault="009965D3" w:rsidP="009965D3">
      <w:pPr>
        <w:autoSpaceDE w:val="0"/>
        <w:autoSpaceDN w:val="0"/>
        <w:adjustRightInd w:val="0"/>
        <w:spacing w:line="276" w:lineRule="auto"/>
        <w:ind w:left="0" w:firstLine="284"/>
        <w:rPr>
          <w:color w:val="000000"/>
          <w:sz w:val="18"/>
          <w:szCs w:val="18"/>
        </w:rPr>
      </w:pPr>
    </w:p>
    <w:p w:rsidR="009965D3" w:rsidRDefault="009965D3" w:rsidP="009965D3">
      <w:pPr>
        <w:autoSpaceDE w:val="0"/>
        <w:autoSpaceDN w:val="0"/>
        <w:adjustRightInd w:val="0"/>
        <w:spacing w:line="276" w:lineRule="auto"/>
        <w:ind w:left="0" w:firstLine="284"/>
        <w:rPr>
          <w:color w:val="000000"/>
          <w:sz w:val="18"/>
          <w:szCs w:val="18"/>
        </w:rPr>
      </w:pPr>
      <w:r w:rsidRPr="009965D3">
        <w:rPr>
          <w:color w:val="000000"/>
          <w:sz w:val="18"/>
          <w:szCs w:val="18"/>
        </w:rPr>
        <w:t xml:space="preserve"> Единица измерения: тыс. руб.</w:t>
      </w:r>
    </w:p>
    <w:p w:rsidR="00B02F90" w:rsidRPr="009965D3" w:rsidRDefault="00B02F90" w:rsidP="009965D3">
      <w:pPr>
        <w:autoSpaceDE w:val="0"/>
        <w:autoSpaceDN w:val="0"/>
        <w:adjustRightInd w:val="0"/>
        <w:spacing w:line="276" w:lineRule="auto"/>
        <w:ind w:left="0" w:firstLine="284"/>
        <w:rPr>
          <w:color w:val="000000"/>
          <w:sz w:val="18"/>
          <w:szCs w:val="18"/>
        </w:rPr>
      </w:pPr>
    </w:p>
    <w:tbl>
      <w:tblPr>
        <w:tblW w:w="10108" w:type="dxa"/>
        <w:tblInd w:w="65" w:type="dxa"/>
        <w:tblLook w:val="04A0" w:firstRow="1" w:lastRow="0" w:firstColumn="1" w:lastColumn="0" w:noHBand="0" w:noVBand="1"/>
      </w:tblPr>
      <w:tblGrid>
        <w:gridCol w:w="5572"/>
        <w:gridCol w:w="2693"/>
        <w:gridCol w:w="1843"/>
      </w:tblGrid>
      <w:tr w:rsidR="00B02F90" w:rsidRPr="00B02F90" w:rsidTr="00B02F90">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2F90" w:rsidRPr="00B02F90" w:rsidRDefault="00B02F90" w:rsidP="00B02F90">
            <w:pPr>
              <w:ind w:left="0" w:firstLine="0"/>
              <w:jc w:val="center"/>
              <w:rPr>
                <w:sz w:val="18"/>
                <w:szCs w:val="18"/>
              </w:rPr>
            </w:pPr>
            <w:r w:rsidRPr="00B02F90">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B02F90" w:rsidRPr="00B02F90" w:rsidRDefault="00B02F90" w:rsidP="00B02F90">
            <w:pPr>
              <w:ind w:left="0" w:firstLine="0"/>
              <w:jc w:val="center"/>
              <w:rPr>
                <w:sz w:val="18"/>
                <w:szCs w:val="18"/>
              </w:rPr>
            </w:pPr>
            <w:r w:rsidRPr="00B02F90">
              <w:rPr>
                <w:sz w:val="18"/>
                <w:szCs w:val="18"/>
              </w:rPr>
              <w:t>Код</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02F90" w:rsidRPr="00B02F90" w:rsidRDefault="00B02F90" w:rsidP="00B02F90">
            <w:pPr>
              <w:ind w:left="0" w:firstLine="0"/>
              <w:jc w:val="center"/>
              <w:rPr>
                <w:sz w:val="18"/>
                <w:szCs w:val="18"/>
              </w:rPr>
            </w:pPr>
            <w:r w:rsidRPr="00B02F90">
              <w:rPr>
                <w:sz w:val="18"/>
                <w:szCs w:val="18"/>
              </w:rPr>
              <w:t>Сумма</w:t>
            </w:r>
          </w:p>
        </w:tc>
      </w:tr>
      <w:tr w:rsidR="00B02F90" w:rsidRPr="00B02F90" w:rsidTr="00B02F90">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left"/>
              <w:rPr>
                <w:sz w:val="18"/>
                <w:szCs w:val="18"/>
              </w:rPr>
            </w:pPr>
            <w:r w:rsidRPr="00B02F90">
              <w:rPr>
                <w:sz w:val="18"/>
                <w:szCs w:val="18"/>
              </w:rPr>
              <w:t>734 90 00 00 00 00 0000 000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right"/>
              <w:rPr>
                <w:sz w:val="18"/>
                <w:szCs w:val="18"/>
              </w:rPr>
            </w:pPr>
            <w:r w:rsidRPr="00B02F90">
              <w:rPr>
                <w:bCs/>
                <w:sz w:val="18"/>
                <w:szCs w:val="18"/>
              </w:rPr>
              <w:t>10 650.63</w:t>
            </w:r>
          </w:p>
        </w:tc>
      </w:tr>
      <w:tr w:rsidR="00B02F90" w:rsidRPr="00B02F90" w:rsidTr="00B02F90">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left"/>
              <w:rPr>
                <w:sz w:val="18"/>
                <w:szCs w:val="18"/>
              </w:rPr>
            </w:pPr>
            <w:r w:rsidRPr="00B02F90">
              <w:rPr>
                <w:sz w:val="18"/>
                <w:szCs w:val="18"/>
              </w:rPr>
              <w:t>734 01 00 00 00 00 0000 000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right"/>
              <w:rPr>
                <w:sz w:val="18"/>
                <w:szCs w:val="18"/>
              </w:rPr>
            </w:pPr>
            <w:r w:rsidRPr="00B02F90">
              <w:rPr>
                <w:bCs/>
                <w:sz w:val="18"/>
                <w:szCs w:val="18"/>
              </w:rPr>
              <w:t>10 650.63</w:t>
            </w:r>
          </w:p>
        </w:tc>
      </w:tr>
      <w:tr w:rsidR="00B02F90" w:rsidRPr="00B02F90" w:rsidTr="00B02F90">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B02F90" w:rsidRPr="00B02F90" w:rsidRDefault="00B02F90" w:rsidP="00B02F90">
            <w:pPr>
              <w:ind w:left="0" w:firstLine="0"/>
              <w:jc w:val="left"/>
              <w:rPr>
                <w:sz w:val="18"/>
                <w:szCs w:val="18"/>
              </w:rPr>
            </w:pPr>
            <w:r w:rsidRPr="00B02F90">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left"/>
              <w:rPr>
                <w:sz w:val="18"/>
                <w:szCs w:val="18"/>
              </w:rPr>
            </w:pPr>
            <w:r w:rsidRPr="00B02F90">
              <w:rPr>
                <w:sz w:val="18"/>
                <w:szCs w:val="18"/>
              </w:rPr>
              <w:t>734 01 02 00 00 00 0000 000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bCs/>
                <w:sz w:val="18"/>
                <w:szCs w:val="18"/>
              </w:rPr>
            </w:pPr>
            <w:r w:rsidRPr="00B02F90">
              <w:rPr>
                <w:bCs/>
                <w:sz w:val="18"/>
                <w:szCs w:val="18"/>
              </w:rPr>
              <w:t>14 887.85</w:t>
            </w:r>
          </w:p>
        </w:tc>
      </w:tr>
      <w:tr w:rsidR="00B02F90" w:rsidRPr="00B02F90" w:rsidTr="00B02F90">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left"/>
              <w:rPr>
                <w:sz w:val="18"/>
                <w:szCs w:val="18"/>
              </w:rPr>
            </w:pPr>
            <w:r w:rsidRPr="00B02F90">
              <w:rPr>
                <w:sz w:val="18"/>
                <w:szCs w:val="18"/>
              </w:rPr>
              <w:t>734 01 02 00 00 00 0000 700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bCs/>
                <w:sz w:val="18"/>
                <w:szCs w:val="18"/>
              </w:rPr>
            </w:pPr>
            <w:r w:rsidRPr="00B02F90">
              <w:rPr>
                <w:bCs/>
                <w:sz w:val="18"/>
                <w:szCs w:val="18"/>
              </w:rPr>
              <w:t>14 887.85</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B02F90" w:rsidRPr="00B02F90" w:rsidRDefault="00B02F90" w:rsidP="00B02F90">
            <w:pPr>
              <w:ind w:left="0" w:firstLine="0"/>
              <w:jc w:val="left"/>
              <w:rPr>
                <w:sz w:val="18"/>
                <w:szCs w:val="18"/>
              </w:rPr>
            </w:pPr>
            <w:r w:rsidRPr="00B02F90">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02F90" w:rsidRPr="00B02F90" w:rsidRDefault="00B02F90" w:rsidP="00B02F90">
            <w:pPr>
              <w:ind w:left="0" w:firstLine="0"/>
              <w:jc w:val="left"/>
              <w:rPr>
                <w:sz w:val="18"/>
                <w:szCs w:val="18"/>
              </w:rPr>
            </w:pPr>
            <w:r w:rsidRPr="00B02F90">
              <w:rPr>
                <w:sz w:val="18"/>
                <w:szCs w:val="18"/>
              </w:rPr>
              <w:t>734 01 02 00 00 10 0000 710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bCs/>
                <w:sz w:val="18"/>
                <w:szCs w:val="18"/>
              </w:rPr>
            </w:pPr>
            <w:r w:rsidRPr="00B02F90">
              <w:rPr>
                <w:bCs/>
                <w:sz w:val="18"/>
                <w:szCs w:val="18"/>
              </w:rPr>
              <w:t>14 887.85</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02F90" w:rsidRPr="00B02F90" w:rsidRDefault="00B02F90" w:rsidP="00B02F90">
            <w:pPr>
              <w:ind w:left="0" w:firstLine="0"/>
              <w:jc w:val="left"/>
              <w:rPr>
                <w:bCs/>
                <w:sz w:val="18"/>
                <w:szCs w:val="18"/>
              </w:rPr>
            </w:pPr>
            <w:r w:rsidRPr="00B02F90">
              <w:rPr>
                <w:bCs/>
                <w:sz w:val="18"/>
                <w:szCs w:val="18"/>
              </w:rPr>
              <w:t>734 01 03 00 00 00 0000 000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bCs/>
                <w:sz w:val="18"/>
                <w:szCs w:val="18"/>
              </w:rPr>
            </w:pPr>
            <w:r w:rsidRPr="00B02F90">
              <w:rPr>
                <w:bCs/>
                <w:sz w:val="18"/>
                <w:szCs w:val="18"/>
              </w:rPr>
              <w:t>-8 321.77</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02F90" w:rsidRPr="00B02F90" w:rsidRDefault="00B02F90" w:rsidP="00B02F90">
            <w:pPr>
              <w:ind w:left="0" w:firstLine="0"/>
              <w:jc w:val="left"/>
              <w:rPr>
                <w:bCs/>
                <w:sz w:val="18"/>
                <w:szCs w:val="18"/>
              </w:rPr>
            </w:pPr>
            <w:r w:rsidRPr="00B02F90">
              <w:rPr>
                <w:bCs/>
                <w:sz w:val="18"/>
                <w:szCs w:val="18"/>
              </w:rPr>
              <w:t>734 01 03 01 00 00 0000 000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bCs/>
                <w:sz w:val="18"/>
                <w:szCs w:val="18"/>
              </w:rPr>
            </w:pPr>
            <w:r w:rsidRPr="00B02F90">
              <w:rPr>
                <w:bCs/>
                <w:sz w:val="18"/>
                <w:szCs w:val="18"/>
              </w:rPr>
              <w:t>0.00</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02F90" w:rsidRPr="00B02F90" w:rsidRDefault="00B02F90" w:rsidP="00B02F90">
            <w:pPr>
              <w:ind w:left="0" w:firstLine="0"/>
              <w:jc w:val="left"/>
              <w:rPr>
                <w:bCs/>
                <w:sz w:val="18"/>
                <w:szCs w:val="18"/>
              </w:rPr>
            </w:pPr>
            <w:r w:rsidRPr="00B02F90">
              <w:rPr>
                <w:bCs/>
                <w:sz w:val="18"/>
                <w:szCs w:val="18"/>
              </w:rPr>
              <w:t>734 01 03 01 00 00 0000 700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bCs/>
                <w:sz w:val="18"/>
                <w:szCs w:val="18"/>
              </w:rPr>
            </w:pPr>
            <w:r w:rsidRPr="00B02F90">
              <w:rPr>
                <w:bCs/>
                <w:sz w:val="18"/>
                <w:szCs w:val="18"/>
              </w:rPr>
              <w:t>0.00</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02F90" w:rsidRPr="00B02F90" w:rsidRDefault="00B02F90" w:rsidP="00B02F90">
            <w:pPr>
              <w:ind w:left="0" w:firstLine="0"/>
              <w:jc w:val="left"/>
              <w:rPr>
                <w:bCs/>
                <w:sz w:val="18"/>
                <w:szCs w:val="18"/>
              </w:rPr>
            </w:pPr>
            <w:r w:rsidRPr="00B02F90">
              <w:rPr>
                <w:bCs/>
                <w:sz w:val="18"/>
                <w:szCs w:val="18"/>
              </w:rPr>
              <w:t>734 01 03 01 00 10 0000 710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bCs/>
                <w:sz w:val="18"/>
                <w:szCs w:val="18"/>
              </w:rPr>
            </w:pPr>
            <w:r w:rsidRPr="00B02F90">
              <w:rPr>
                <w:bCs/>
                <w:sz w:val="18"/>
                <w:szCs w:val="18"/>
              </w:rPr>
              <w:t>0.00</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lastRenderedPageBreak/>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02F90" w:rsidRPr="00B02F90" w:rsidRDefault="00B02F90" w:rsidP="00B02F90">
            <w:pPr>
              <w:ind w:left="0" w:firstLine="0"/>
              <w:jc w:val="left"/>
              <w:rPr>
                <w:bCs/>
                <w:sz w:val="18"/>
                <w:szCs w:val="18"/>
              </w:rPr>
            </w:pPr>
            <w:r w:rsidRPr="00B02F90">
              <w:rPr>
                <w:bCs/>
                <w:sz w:val="18"/>
                <w:szCs w:val="18"/>
              </w:rPr>
              <w:t>734 01 03 01 00 00 0000 800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bCs/>
                <w:sz w:val="18"/>
                <w:szCs w:val="18"/>
              </w:rPr>
            </w:pPr>
            <w:r w:rsidRPr="00B02F90">
              <w:rPr>
                <w:bCs/>
                <w:sz w:val="18"/>
                <w:szCs w:val="18"/>
              </w:rPr>
              <w:t>-8 321.77</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02F90" w:rsidRPr="00B02F90" w:rsidRDefault="00B02F90" w:rsidP="00B02F90">
            <w:pPr>
              <w:autoSpaceDE w:val="0"/>
              <w:autoSpaceDN w:val="0"/>
              <w:adjustRightInd w:val="0"/>
              <w:ind w:left="0" w:firstLine="0"/>
              <w:jc w:val="left"/>
              <w:rPr>
                <w:rFonts w:eastAsiaTheme="minorHAnsi"/>
                <w:sz w:val="18"/>
                <w:szCs w:val="18"/>
                <w:lang w:eastAsia="en-US"/>
              </w:rPr>
            </w:pPr>
            <w:r w:rsidRPr="00B02F90">
              <w:rPr>
                <w:rFonts w:eastAsiaTheme="minorHAnsi"/>
                <w:sz w:val="18"/>
                <w:szCs w:val="18"/>
                <w:lang w:eastAsia="en-US"/>
              </w:rPr>
              <w:t>734 01 03 01 00 10 0000 810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bCs/>
                <w:sz w:val="18"/>
                <w:szCs w:val="18"/>
              </w:rPr>
            </w:pPr>
            <w:r w:rsidRPr="00B02F90">
              <w:rPr>
                <w:bCs/>
                <w:sz w:val="18"/>
                <w:szCs w:val="18"/>
              </w:rPr>
              <w:t>-8 321.77</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B02F90" w:rsidRPr="00B02F90" w:rsidRDefault="00B02F90" w:rsidP="00B02F90">
            <w:pPr>
              <w:ind w:left="0" w:firstLine="0"/>
              <w:jc w:val="left"/>
              <w:rPr>
                <w:bCs/>
                <w:sz w:val="18"/>
                <w:szCs w:val="18"/>
              </w:rPr>
            </w:pPr>
            <w:r w:rsidRPr="00B02F90">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bCs/>
                <w:sz w:val="18"/>
                <w:szCs w:val="18"/>
              </w:rPr>
            </w:pPr>
            <w:r w:rsidRPr="00B02F90">
              <w:rPr>
                <w:bCs/>
                <w:sz w:val="18"/>
                <w:szCs w:val="18"/>
              </w:rPr>
              <w:t>734 01 05 00 00 00 0000 000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right"/>
              <w:rPr>
                <w:bCs/>
                <w:sz w:val="18"/>
                <w:szCs w:val="18"/>
              </w:rPr>
            </w:pPr>
            <w:r w:rsidRPr="00B02F90">
              <w:rPr>
                <w:bCs/>
                <w:sz w:val="18"/>
                <w:szCs w:val="18"/>
              </w:rPr>
              <w:t>4 084.54</w:t>
            </w:r>
          </w:p>
        </w:tc>
      </w:tr>
      <w:tr w:rsidR="00B02F90" w:rsidRPr="00B02F90" w:rsidTr="00B02F90">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bCs/>
                <w:sz w:val="18"/>
                <w:szCs w:val="18"/>
              </w:rPr>
            </w:pPr>
            <w:r w:rsidRPr="00B02F90">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734 01 05 00 00 00 0000 500</w:t>
            </w:r>
          </w:p>
        </w:tc>
        <w:tc>
          <w:tcPr>
            <w:tcW w:w="184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right"/>
              <w:rPr>
                <w:bCs/>
                <w:sz w:val="18"/>
                <w:szCs w:val="18"/>
              </w:rPr>
            </w:pPr>
            <w:r w:rsidRPr="00B02F90">
              <w:rPr>
                <w:sz w:val="18"/>
                <w:szCs w:val="18"/>
              </w:rPr>
              <w:t>- 433 544.15</w:t>
            </w:r>
          </w:p>
        </w:tc>
      </w:tr>
      <w:tr w:rsidR="00B02F90" w:rsidRPr="00B02F90" w:rsidTr="00B02F90">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734 01 05 02 00 00 0000 500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sz w:val="18"/>
                <w:szCs w:val="18"/>
              </w:rPr>
            </w:pPr>
            <w:r w:rsidRPr="00B02F90">
              <w:rPr>
                <w:sz w:val="18"/>
                <w:szCs w:val="18"/>
              </w:rPr>
              <w:t>- 433 544.15</w:t>
            </w:r>
          </w:p>
        </w:tc>
      </w:tr>
      <w:tr w:rsidR="00B02F90" w:rsidRPr="00B02F90" w:rsidTr="00B02F90">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B02F90" w:rsidRPr="00B02F90" w:rsidRDefault="00B02F90" w:rsidP="00B02F90">
            <w:pPr>
              <w:ind w:left="0" w:firstLine="0"/>
              <w:jc w:val="left"/>
              <w:rPr>
                <w:sz w:val="18"/>
                <w:szCs w:val="18"/>
              </w:rPr>
            </w:pPr>
            <w:r w:rsidRPr="00B02F90">
              <w:rPr>
                <w:rFonts w:eastAsiaTheme="minorHAnsi"/>
                <w:sz w:val="18"/>
                <w:szCs w:val="18"/>
                <w:lang w:eastAsia="en-US"/>
              </w:rPr>
              <w:t>734 01 05 02 01 00 0000 510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sz w:val="18"/>
                <w:szCs w:val="18"/>
              </w:rPr>
            </w:pPr>
            <w:r w:rsidRPr="00B02F90">
              <w:rPr>
                <w:sz w:val="18"/>
                <w:szCs w:val="18"/>
              </w:rPr>
              <w:t>- 433 544.15</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734 01 05 02 01 10 0000 510</w:t>
            </w:r>
          </w:p>
        </w:tc>
        <w:tc>
          <w:tcPr>
            <w:tcW w:w="1843" w:type="dxa"/>
            <w:tcBorders>
              <w:top w:val="nil"/>
              <w:left w:val="nil"/>
              <w:bottom w:val="single" w:sz="4" w:space="0" w:color="auto"/>
              <w:right w:val="single" w:sz="4" w:space="0" w:color="auto"/>
            </w:tcBorders>
            <w:shd w:val="clear" w:color="auto" w:fill="auto"/>
            <w:noWrap/>
            <w:vAlign w:val="bottom"/>
          </w:tcPr>
          <w:p w:rsidR="00B02F90" w:rsidRPr="00B02F90" w:rsidRDefault="00B02F90" w:rsidP="00B02F90">
            <w:pPr>
              <w:ind w:left="0" w:firstLine="0"/>
              <w:jc w:val="right"/>
              <w:rPr>
                <w:sz w:val="18"/>
                <w:szCs w:val="18"/>
              </w:rPr>
            </w:pPr>
            <w:r w:rsidRPr="00B02F90">
              <w:rPr>
                <w:sz w:val="18"/>
                <w:szCs w:val="18"/>
              </w:rPr>
              <w:t>- 433 544.15</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bCs/>
                <w:sz w:val="18"/>
                <w:szCs w:val="18"/>
              </w:rPr>
            </w:pPr>
            <w:r w:rsidRPr="00B02F90">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734 01 05 00 00 00 0000 600</w:t>
            </w:r>
          </w:p>
        </w:tc>
        <w:tc>
          <w:tcPr>
            <w:tcW w:w="184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right"/>
              <w:rPr>
                <w:bCs/>
                <w:sz w:val="18"/>
                <w:szCs w:val="18"/>
              </w:rPr>
            </w:pPr>
            <w:r w:rsidRPr="00B02F90">
              <w:rPr>
                <w:sz w:val="18"/>
                <w:szCs w:val="18"/>
              </w:rPr>
              <w:t>437 628.69</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734 01 05 02 00 00 0000 600</w:t>
            </w:r>
          </w:p>
        </w:tc>
        <w:tc>
          <w:tcPr>
            <w:tcW w:w="184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right"/>
              <w:rPr>
                <w:sz w:val="18"/>
                <w:szCs w:val="18"/>
              </w:rPr>
            </w:pPr>
            <w:r w:rsidRPr="00B02F90">
              <w:rPr>
                <w:sz w:val="18"/>
                <w:szCs w:val="18"/>
              </w:rPr>
              <w:t>437 628.69</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B02F90" w:rsidRPr="00B02F90" w:rsidRDefault="00B02F90" w:rsidP="00B02F90">
            <w:pPr>
              <w:ind w:left="0" w:firstLine="0"/>
              <w:jc w:val="left"/>
              <w:rPr>
                <w:sz w:val="18"/>
                <w:szCs w:val="18"/>
              </w:rPr>
            </w:pPr>
          </w:p>
          <w:p w:rsidR="00B02F90" w:rsidRPr="00B02F90" w:rsidRDefault="00B02F90" w:rsidP="00B02F90">
            <w:pPr>
              <w:ind w:left="0" w:firstLine="0"/>
              <w:jc w:val="left"/>
              <w:rPr>
                <w:sz w:val="18"/>
                <w:szCs w:val="18"/>
              </w:rPr>
            </w:pPr>
            <w:r w:rsidRPr="00B02F90">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734 01 05 02 01 00 0000 610</w:t>
            </w:r>
          </w:p>
        </w:tc>
        <w:tc>
          <w:tcPr>
            <w:tcW w:w="184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right"/>
              <w:rPr>
                <w:sz w:val="18"/>
                <w:szCs w:val="18"/>
              </w:rPr>
            </w:pPr>
            <w:r w:rsidRPr="00B02F90">
              <w:rPr>
                <w:sz w:val="18"/>
                <w:szCs w:val="18"/>
              </w:rPr>
              <w:t>437 628.69</w:t>
            </w:r>
          </w:p>
        </w:tc>
      </w:tr>
      <w:tr w:rsidR="00B02F90" w:rsidRPr="00B02F90" w:rsidTr="00B02F90">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B02F90" w:rsidRPr="00B02F90" w:rsidRDefault="00B02F90" w:rsidP="00B02F90">
            <w:pPr>
              <w:autoSpaceDE w:val="0"/>
              <w:autoSpaceDN w:val="0"/>
              <w:adjustRightInd w:val="0"/>
              <w:ind w:left="0" w:firstLine="0"/>
              <w:rPr>
                <w:rFonts w:eastAsiaTheme="minorHAnsi"/>
                <w:sz w:val="18"/>
                <w:szCs w:val="18"/>
                <w:lang w:eastAsia="en-US"/>
              </w:rPr>
            </w:pPr>
            <w:r w:rsidRPr="00B02F90">
              <w:rPr>
                <w:rFonts w:eastAsiaTheme="minorHAnsi"/>
                <w:sz w:val="18"/>
                <w:szCs w:val="18"/>
                <w:lang w:eastAsia="en-US"/>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B02F90" w:rsidRPr="00B02F90" w:rsidRDefault="00B02F90" w:rsidP="00B02F90">
            <w:pPr>
              <w:ind w:left="0" w:firstLine="0"/>
              <w:jc w:val="left"/>
              <w:rPr>
                <w:sz w:val="18"/>
                <w:szCs w:val="18"/>
              </w:rPr>
            </w:pPr>
            <w:r w:rsidRPr="00B02F90">
              <w:rPr>
                <w:sz w:val="18"/>
                <w:szCs w:val="18"/>
              </w:rPr>
              <w:t>734 01 05 02 01 10 0000 610</w:t>
            </w:r>
          </w:p>
        </w:tc>
        <w:tc>
          <w:tcPr>
            <w:tcW w:w="1843" w:type="dxa"/>
            <w:tcBorders>
              <w:top w:val="nil"/>
              <w:left w:val="nil"/>
              <w:bottom w:val="single" w:sz="4" w:space="0" w:color="auto"/>
              <w:right w:val="single" w:sz="4" w:space="0" w:color="auto"/>
            </w:tcBorders>
            <w:shd w:val="clear" w:color="auto" w:fill="auto"/>
            <w:noWrap/>
            <w:vAlign w:val="bottom"/>
            <w:hideMark/>
          </w:tcPr>
          <w:p w:rsidR="00B02F90" w:rsidRPr="00B02F90" w:rsidRDefault="00B02F90" w:rsidP="00B02F90">
            <w:pPr>
              <w:ind w:left="0" w:firstLine="0"/>
              <w:jc w:val="right"/>
              <w:rPr>
                <w:sz w:val="18"/>
                <w:szCs w:val="18"/>
              </w:rPr>
            </w:pPr>
            <w:r w:rsidRPr="00B02F90">
              <w:rPr>
                <w:sz w:val="18"/>
                <w:szCs w:val="18"/>
              </w:rPr>
              <w:t>437 628.69</w:t>
            </w:r>
          </w:p>
        </w:tc>
      </w:tr>
    </w:tbl>
    <w:p w:rsidR="009965D3" w:rsidRDefault="009965D3" w:rsidP="004B0C1A">
      <w:pPr>
        <w:autoSpaceDE w:val="0"/>
        <w:autoSpaceDN w:val="0"/>
        <w:adjustRightInd w:val="0"/>
        <w:spacing w:line="276" w:lineRule="auto"/>
        <w:ind w:left="0" w:firstLine="284"/>
        <w:rPr>
          <w:color w:val="000000"/>
          <w:sz w:val="18"/>
          <w:szCs w:val="18"/>
        </w:rPr>
      </w:pPr>
    </w:p>
    <w:p w:rsidR="007B55D3" w:rsidRDefault="00B02F90" w:rsidP="007B55D3">
      <w:pPr>
        <w:autoSpaceDE w:val="0"/>
        <w:autoSpaceDN w:val="0"/>
        <w:adjustRightInd w:val="0"/>
        <w:spacing w:line="276" w:lineRule="auto"/>
        <w:ind w:left="0" w:firstLine="284"/>
        <w:jc w:val="right"/>
        <w:rPr>
          <w:color w:val="000000"/>
          <w:sz w:val="18"/>
          <w:szCs w:val="18"/>
        </w:rPr>
      </w:pPr>
      <w:r w:rsidRPr="00B02F90">
        <w:rPr>
          <w:color w:val="000000"/>
          <w:sz w:val="18"/>
          <w:szCs w:val="18"/>
        </w:rPr>
        <w:t xml:space="preserve">                                          </w:t>
      </w:r>
    </w:p>
    <w:p w:rsidR="00B02F90" w:rsidRPr="007B55D3" w:rsidRDefault="00B02F90" w:rsidP="007B55D3">
      <w:pPr>
        <w:autoSpaceDE w:val="0"/>
        <w:autoSpaceDN w:val="0"/>
        <w:adjustRightInd w:val="0"/>
        <w:spacing w:line="276" w:lineRule="auto"/>
        <w:ind w:left="0" w:firstLine="284"/>
        <w:jc w:val="right"/>
        <w:rPr>
          <w:i/>
          <w:color w:val="000000"/>
          <w:sz w:val="18"/>
          <w:szCs w:val="18"/>
        </w:rPr>
      </w:pPr>
      <w:r w:rsidRPr="007B55D3">
        <w:rPr>
          <w:i/>
          <w:color w:val="000000"/>
          <w:sz w:val="18"/>
          <w:szCs w:val="18"/>
        </w:rPr>
        <w:t xml:space="preserve"> Приложение 10</w:t>
      </w:r>
    </w:p>
    <w:p w:rsidR="00B02F90" w:rsidRPr="007B55D3" w:rsidRDefault="00B02F90" w:rsidP="007B55D3">
      <w:pPr>
        <w:autoSpaceDE w:val="0"/>
        <w:autoSpaceDN w:val="0"/>
        <w:adjustRightInd w:val="0"/>
        <w:spacing w:line="276" w:lineRule="auto"/>
        <w:ind w:left="0" w:firstLine="284"/>
        <w:jc w:val="right"/>
        <w:rPr>
          <w:i/>
          <w:color w:val="000000"/>
          <w:sz w:val="18"/>
          <w:szCs w:val="18"/>
        </w:rPr>
      </w:pPr>
      <w:r w:rsidRPr="007B55D3">
        <w:rPr>
          <w:i/>
          <w:color w:val="000000"/>
          <w:sz w:val="18"/>
          <w:szCs w:val="18"/>
        </w:rPr>
        <w:t xml:space="preserve">                                                                                     к решению Думы Хомутовского </w:t>
      </w:r>
    </w:p>
    <w:p w:rsidR="00B02F90" w:rsidRPr="007B55D3" w:rsidRDefault="00B02F90" w:rsidP="007B55D3">
      <w:pPr>
        <w:autoSpaceDE w:val="0"/>
        <w:autoSpaceDN w:val="0"/>
        <w:adjustRightInd w:val="0"/>
        <w:spacing w:line="276" w:lineRule="auto"/>
        <w:ind w:left="0" w:firstLine="284"/>
        <w:jc w:val="right"/>
        <w:rPr>
          <w:i/>
          <w:color w:val="000000"/>
          <w:sz w:val="18"/>
          <w:szCs w:val="18"/>
        </w:rPr>
      </w:pPr>
      <w:r w:rsidRPr="007B55D3">
        <w:rPr>
          <w:i/>
          <w:color w:val="000000"/>
          <w:sz w:val="18"/>
          <w:szCs w:val="18"/>
        </w:rPr>
        <w:t xml:space="preserve">                                                                   муниципального образования</w:t>
      </w:r>
    </w:p>
    <w:p w:rsidR="00B02F90" w:rsidRPr="007B55D3" w:rsidRDefault="00B02F90" w:rsidP="007B55D3">
      <w:pPr>
        <w:autoSpaceDE w:val="0"/>
        <w:autoSpaceDN w:val="0"/>
        <w:adjustRightInd w:val="0"/>
        <w:spacing w:line="276" w:lineRule="auto"/>
        <w:ind w:left="0" w:firstLine="284"/>
        <w:jc w:val="right"/>
        <w:rPr>
          <w:i/>
          <w:color w:val="000000"/>
          <w:sz w:val="18"/>
          <w:szCs w:val="18"/>
          <w:u w:val="single"/>
        </w:rPr>
      </w:pPr>
      <w:r w:rsidRPr="007B55D3">
        <w:rPr>
          <w:i/>
          <w:color w:val="000000"/>
          <w:sz w:val="18"/>
          <w:szCs w:val="18"/>
        </w:rPr>
        <w:t xml:space="preserve">                                                                             от_</w:t>
      </w:r>
      <w:r w:rsidR="007B55D3" w:rsidRPr="007B55D3">
        <w:rPr>
          <w:i/>
          <w:color w:val="000000"/>
          <w:sz w:val="18"/>
          <w:szCs w:val="18"/>
          <w:u w:val="single"/>
        </w:rPr>
        <w:t>25.01.2024</w:t>
      </w:r>
      <w:r w:rsidRPr="007B55D3">
        <w:rPr>
          <w:i/>
          <w:color w:val="000000"/>
          <w:sz w:val="18"/>
          <w:szCs w:val="18"/>
        </w:rPr>
        <w:t xml:space="preserve"> №_</w:t>
      </w:r>
      <w:r w:rsidR="007B55D3" w:rsidRPr="007B55D3">
        <w:rPr>
          <w:i/>
          <w:color w:val="000000"/>
          <w:sz w:val="18"/>
          <w:szCs w:val="18"/>
          <w:u w:val="single"/>
        </w:rPr>
        <w:t>20-101 д</w:t>
      </w:r>
    </w:p>
    <w:p w:rsidR="00B02F90" w:rsidRPr="00B02F90" w:rsidRDefault="00B02F90" w:rsidP="00B02F90">
      <w:pPr>
        <w:autoSpaceDE w:val="0"/>
        <w:autoSpaceDN w:val="0"/>
        <w:adjustRightInd w:val="0"/>
        <w:spacing w:line="276" w:lineRule="auto"/>
        <w:ind w:left="0" w:firstLine="284"/>
        <w:rPr>
          <w:color w:val="000000"/>
          <w:sz w:val="18"/>
          <w:szCs w:val="18"/>
        </w:rPr>
      </w:pPr>
    </w:p>
    <w:p w:rsidR="00B02F90" w:rsidRPr="00B02F90" w:rsidRDefault="00B02F90" w:rsidP="007B55D3">
      <w:pPr>
        <w:autoSpaceDE w:val="0"/>
        <w:autoSpaceDN w:val="0"/>
        <w:adjustRightInd w:val="0"/>
        <w:spacing w:line="276" w:lineRule="auto"/>
        <w:ind w:left="0" w:firstLine="284"/>
        <w:jc w:val="center"/>
        <w:rPr>
          <w:color w:val="000000"/>
          <w:sz w:val="18"/>
          <w:szCs w:val="18"/>
        </w:rPr>
      </w:pPr>
      <w:r w:rsidRPr="00B02F90">
        <w:rPr>
          <w:color w:val="000000"/>
          <w:sz w:val="18"/>
          <w:szCs w:val="18"/>
        </w:rPr>
        <w:t>Источники внутреннего финансирования дефицита бюджета</w:t>
      </w:r>
    </w:p>
    <w:p w:rsidR="00B02F90" w:rsidRPr="00B02F90" w:rsidRDefault="00B02F90" w:rsidP="007B55D3">
      <w:pPr>
        <w:autoSpaceDE w:val="0"/>
        <w:autoSpaceDN w:val="0"/>
        <w:adjustRightInd w:val="0"/>
        <w:spacing w:line="276" w:lineRule="auto"/>
        <w:ind w:left="0" w:firstLine="284"/>
        <w:jc w:val="center"/>
        <w:rPr>
          <w:color w:val="000000"/>
          <w:sz w:val="18"/>
          <w:szCs w:val="18"/>
        </w:rPr>
      </w:pPr>
      <w:r w:rsidRPr="00B02F90">
        <w:rPr>
          <w:color w:val="000000"/>
          <w:sz w:val="18"/>
          <w:szCs w:val="18"/>
        </w:rPr>
        <w:t>Хомутовского муниципального образования на плановый период 2025 и 2026 годов</w:t>
      </w:r>
    </w:p>
    <w:p w:rsidR="00B02F90" w:rsidRPr="00B02F90" w:rsidRDefault="00B02F90" w:rsidP="00B02F90">
      <w:pPr>
        <w:autoSpaceDE w:val="0"/>
        <w:autoSpaceDN w:val="0"/>
        <w:adjustRightInd w:val="0"/>
        <w:spacing w:line="276" w:lineRule="auto"/>
        <w:ind w:left="0" w:firstLine="284"/>
        <w:rPr>
          <w:color w:val="000000"/>
          <w:sz w:val="18"/>
          <w:szCs w:val="18"/>
        </w:rPr>
      </w:pPr>
    </w:p>
    <w:p w:rsidR="00B02F90" w:rsidRPr="00B02F90" w:rsidRDefault="00B02F90" w:rsidP="00B02F90">
      <w:pPr>
        <w:autoSpaceDE w:val="0"/>
        <w:autoSpaceDN w:val="0"/>
        <w:adjustRightInd w:val="0"/>
        <w:spacing w:line="276" w:lineRule="auto"/>
        <w:ind w:left="0" w:firstLine="284"/>
        <w:rPr>
          <w:color w:val="000000"/>
          <w:sz w:val="18"/>
          <w:szCs w:val="18"/>
        </w:rPr>
      </w:pPr>
      <w:r w:rsidRPr="00B02F90">
        <w:rPr>
          <w:color w:val="000000"/>
          <w:sz w:val="18"/>
          <w:szCs w:val="18"/>
        </w:rPr>
        <w:t xml:space="preserve"> Единица измерения: тыс. руб.</w:t>
      </w:r>
    </w:p>
    <w:p w:rsidR="00B02F90" w:rsidRDefault="00B02F90" w:rsidP="00B02F90">
      <w:pPr>
        <w:autoSpaceDE w:val="0"/>
        <w:autoSpaceDN w:val="0"/>
        <w:adjustRightInd w:val="0"/>
        <w:spacing w:line="276" w:lineRule="auto"/>
        <w:ind w:left="0" w:firstLine="284"/>
        <w:rPr>
          <w:color w:val="000000"/>
          <w:sz w:val="18"/>
          <w:szCs w:val="18"/>
        </w:rPr>
      </w:pPr>
      <w:r w:rsidRPr="00B02F90">
        <w:rPr>
          <w:color w:val="000000"/>
          <w:sz w:val="18"/>
          <w:szCs w:val="18"/>
        </w:rPr>
        <w:tab/>
      </w:r>
    </w:p>
    <w:tbl>
      <w:tblPr>
        <w:tblW w:w="9966" w:type="dxa"/>
        <w:tblInd w:w="65" w:type="dxa"/>
        <w:tblLayout w:type="fixed"/>
        <w:tblLook w:val="04A0" w:firstRow="1" w:lastRow="0" w:firstColumn="1" w:lastColumn="0" w:noHBand="0" w:noVBand="1"/>
      </w:tblPr>
      <w:tblGrid>
        <w:gridCol w:w="4721"/>
        <w:gridCol w:w="2693"/>
        <w:gridCol w:w="1276"/>
        <w:gridCol w:w="1276"/>
      </w:tblGrid>
      <w:tr w:rsidR="007B55D3" w:rsidRPr="007B55D3" w:rsidTr="00705D43">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55D3" w:rsidRPr="007B55D3" w:rsidRDefault="007B55D3" w:rsidP="007B55D3">
            <w:pPr>
              <w:ind w:left="0" w:firstLine="0"/>
              <w:jc w:val="center"/>
              <w:rPr>
                <w:sz w:val="18"/>
                <w:szCs w:val="18"/>
              </w:rPr>
            </w:pPr>
            <w:r w:rsidRPr="007B55D3">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7B55D3" w:rsidRPr="007B55D3" w:rsidRDefault="007B55D3" w:rsidP="007B55D3">
            <w:pPr>
              <w:ind w:left="0" w:firstLine="0"/>
              <w:jc w:val="center"/>
              <w:rPr>
                <w:sz w:val="18"/>
                <w:szCs w:val="18"/>
              </w:rPr>
            </w:pPr>
            <w:r w:rsidRPr="007B55D3">
              <w:rPr>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B55D3" w:rsidRPr="007B55D3" w:rsidRDefault="007B55D3" w:rsidP="007B55D3">
            <w:pPr>
              <w:ind w:left="0" w:firstLine="0"/>
              <w:jc w:val="center"/>
              <w:rPr>
                <w:sz w:val="18"/>
                <w:szCs w:val="18"/>
              </w:rPr>
            </w:pPr>
            <w:r w:rsidRPr="007B55D3">
              <w:rPr>
                <w:sz w:val="18"/>
                <w:szCs w:val="18"/>
              </w:rPr>
              <w:t>2025 год</w:t>
            </w:r>
          </w:p>
        </w:tc>
        <w:tc>
          <w:tcPr>
            <w:tcW w:w="1276" w:type="dxa"/>
            <w:tcBorders>
              <w:top w:val="single" w:sz="4" w:space="0" w:color="auto"/>
              <w:left w:val="nil"/>
              <w:bottom w:val="single" w:sz="4" w:space="0" w:color="auto"/>
              <w:right w:val="single" w:sz="4" w:space="0" w:color="auto"/>
            </w:tcBorders>
            <w:vAlign w:val="center"/>
          </w:tcPr>
          <w:p w:rsidR="007B55D3" w:rsidRPr="007B55D3" w:rsidRDefault="007B55D3" w:rsidP="007B55D3">
            <w:pPr>
              <w:ind w:left="0" w:firstLine="0"/>
              <w:jc w:val="center"/>
              <w:rPr>
                <w:sz w:val="18"/>
                <w:szCs w:val="18"/>
              </w:rPr>
            </w:pPr>
            <w:r w:rsidRPr="007B55D3">
              <w:rPr>
                <w:sz w:val="18"/>
                <w:szCs w:val="18"/>
              </w:rPr>
              <w:t>2026 год</w:t>
            </w:r>
          </w:p>
        </w:tc>
      </w:tr>
      <w:tr w:rsidR="007B55D3" w:rsidRPr="007B55D3" w:rsidTr="00705D43">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left"/>
              <w:rPr>
                <w:sz w:val="18"/>
                <w:szCs w:val="18"/>
              </w:rPr>
            </w:pPr>
            <w:r w:rsidRPr="007B55D3">
              <w:rPr>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right"/>
              <w:rPr>
                <w:sz w:val="18"/>
                <w:szCs w:val="18"/>
              </w:rPr>
            </w:pPr>
            <w:r w:rsidRPr="007B55D3">
              <w:rPr>
                <w:bCs/>
                <w:sz w:val="18"/>
                <w:szCs w:val="18"/>
              </w:rPr>
              <w:t>1 668.89</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bCs/>
                <w:sz w:val="18"/>
                <w:szCs w:val="18"/>
              </w:rPr>
              <w:t>-2 888.34</w:t>
            </w:r>
          </w:p>
        </w:tc>
      </w:tr>
      <w:tr w:rsidR="007B55D3" w:rsidRPr="007B55D3" w:rsidTr="00705D43">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left"/>
              <w:rPr>
                <w:sz w:val="18"/>
                <w:szCs w:val="18"/>
              </w:rPr>
            </w:pPr>
            <w:r w:rsidRPr="007B55D3">
              <w:rPr>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right"/>
              <w:rPr>
                <w:sz w:val="18"/>
                <w:szCs w:val="18"/>
                <w:highlight w:val="yellow"/>
              </w:rPr>
            </w:pPr>
            <w:r w:rsidRPr="007B55D3">
              <w:rPr>
                <w:bCs/>
                <w:sz w:val="18"/>
                <w:szCs w:val="18"/>
              </w:rPr>
              <w:t>6 738.72</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bCs/>
                <w:sz w:val="18"/>
                <w:szCs w:val="18"/>
              </w:rPr>
              <w:t>6 924.78</w:t>
            </w:r>
          </w:p>
        </w:tc>
      </w:tr>
      <w:tr w:rsidR="007B55D3" w:rsidRPr="007B55D3" w:rsidTr="00705D43">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7B55D3" w:rsidRPr="007B55D3" w:rsidRDefault="007B55D3" w:rsidP="007B55D3">
            <w:pPr>
              <w:ind w:left="0" w:firstLine="0"/>
              <w:jc w:val="left"/>
              <w:rPr>
                <w:sz w:val="18"/>
                <w:szCs w:val="18"/>
              </w:rPr>
            </w:pPr>
            <w:r w:rsidRPr="007B55D3">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left"/>
              <w:rPr>
                <w:sz w:val="18"/>
                <w:szCs w:val="18"/>
              </w:rPr>
            </w:pPr>
            <w:r w:rsidRPr="007B55D3">
              <w:rPr>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bCs/>
                <w:sz w:val="18"/>
                <w:szCs w:val="18"/>
              </w:rPr>
            </w:pPr>
          </w:p>
          <w:p w:rsidR="007B55D3" w:rsidRPr="007B55D3" w:rsidRDefault="007B55D3" w:rsidP="007B55D3">
            <w:pPr>
              <w:ind w:left="0" w:firstLine="0"/>
              <w:jc w:val="right"/>
              <w:rPr>
                <w:bCs/>
                <w:sz w:val="18"/>
                <w:szCs w:val="18"/>
              </w:rPr>
            </w:pPr>
            <w:r w:rsidRPr="007B55D3">
              <w:rPr>
                <w:bCs/>
                <w:sz w:val="18"/>
                <w:szCs w:val="18"/>
              </w:rPr>
              <w:t>13 513.62</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p>
          <w:p w:rsidR="007B55D3" w:rsidRPr="007B55D3" w:rsidRDefault="007B55D3" w:rsidP="007B55D3">
            <w:pPr>
              <w:ind w:left="0" w:firstLine="0"/>
              <w:jc w:val="right"/>
              <w:rPr>
                <w:bCs/>
                <w:sz w:val="18"/>
                <w:szCs w:val="18"/>
              </w:rPr>
            </w:pPr>
            <w:r w:rsidRPr="007B55D3">
              <w:rPr>
                <w:bCs/>
                <w:sz w:val="18"/>
                <w:szCs w:val="18"/>
              </w:rPr>
              <w:t>9 438.48</w:t>
            </w:r>
          </w:p>
        </w:tc>
      </w:tr>
      <w:tr w:rsidR="007B55D3" w:rsidRPr="007B55D3" w:rsidTr="00705D43">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left"/>
              <w:rPr>
                <w:sz w:val="18"/>
                <w:szCs w:val="18"/>
              </w:rPr>
            </w:pPr>
            <w:r w:rsidRPr="007B55D3">
              <w:rPr>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bCs/>
                <w:sz w:val="18"/>
                <w:szCs w:val="18"/>
              </w:rPr>
            </w:pPr>
          </w:p>
          <w:p w:rsidR="007B55D3" w:rsidRPr="007B55D3" w:rsidRDefault="007B55D3" w:rsidP="007B55D3">
            <w:pPr>
              <w:ind w:left="0" w:firstLine="0"/>
              <w:jc w:val="right"/>
              <w:rPr>
                <w:bCs/>
                <w:sz w:val="18"/>
                <w:szCs w:val="18"/>
              </w:rPr>
            </w:pPr>
            <w:r w:rsidRPr="007B55D3">
              <w:rPr>
                <w:bCs/>
                <w:sz w:val="18"/>
                <w:szCs w:val="18"/>
              </w:rPr>
              <w:t>13 513.62</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r w:rsidRPr="007B55D3">
              <w:rPr>
                <w:bCs/>
                <w:sz w:val="18"/>
                <w:szCs w:val="18"/>
              </w:rPr>
              <w:t>9 438.48</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7B55D3" w:rsidRPr="007B55D3" w:rsidRDefault="007B55D3" w:rsidP="007B55D3">
            <w:pPr>
              <w:ind w:left="0" w:firstLine="0"/>
              <w:jc w:val="left"/>
              <w:rPr>
                <w:sz w:val="18"/>
                <w:szCs w:val="18"/>
              </w:rPr>
            </w:pPr>
            <w:r w:rsidRPr="007B55D3">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B55D3" w:rsidRPr="007B55D3" w:rsidRDefault="007B55D3" w:rsidP="007B55D3">
            <w:pPr>
              <w:ind w:left="0" w:firstLine="0"/>
              <w:jc w:val="left"/>
              <w:rPr>
                <w:sz w:val="18"/>
                <w:szCs w:val="18"/>
              </w:rPr>
            </w:pPr>
            <w:r w:rsidRPr="007B55D3">
              <w:rPr>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bCs/>
                <w:sz w:val="18"/>
                <w:szCs w:val="18"/>
              </w:rPr>
            </w:pPr>
          </w:p>
          <w:p w:rsidR="007B55D3" w:rsidRPr="007B55D3" w:rsidRDefault="007B55D3" w:rsidP="007B55D3">
            <w:pPr>
              <w:ind w:left="0" w:firstLine="0"/>
              <w:jc w:val="right"/>
              <w:rPr>
                <w:bCs/>
                <w:sz w:val="18"/>
                <w:szCs w:val="18"/>
              </w:rPr>
            </w:pPr>
            <w:r w:rsidRPr="007B55D3">
              <w:rPr>
                <w:bCs/>
                <w:sz w:val="18"/>
                <w:szCs w:val="18"/>
              </w:rPr>
              <w:t>13 513.62</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p>
          <w:p w:rsidR="007B55D3" w:rsidRPr="007B55D3" w:rsidRDefault="007B55D3" w:rsidP="007B55D3">
            <w:pPr>
              <w:ind w:left="0" w:firstLine="0"/>
              <w:jc w:val="right"/>
              <w:rPr>
                <w:bCs/>
                <w:sz w:val="18"/>
                <w:szCs w:val="18"/>
              </w:rPr>
            </w:pPr>
            <w:r w:rsidRPr="007B55D3">
              <w:rPr>
                <w:bCs/>
                <w:sz w:val="18"/>
                <w:szCs w:val="18"/>
              </w:rPr>
              <w:t>9 438.48</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B55D3" w:rsidRPr="007B55D3" w:rsidRDefault="007B55D3" w:rsidP="007B55D3">
            <w:pPr>
              <w:ind w:left="0" w:firstLine="0"/>
              <w:jc w:val="left"/>
              <w:rPr>
                <w:bCs/>
                <w:sz w:val="18"/>
                <w:szCs w:val="18"/>
              </w:rPr>
            </w:pPr>
            <w:r w:rsidRPr="007B55D3">
              <w:rPr>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bCs/>
                <w:sz w:val="18"/>
                <w:szCs w:val="18"/>
              </w:rPr>
            </w:pPr>
            <w:r w:rsidRPr="007B55D3">
              <w:rPr>
                <w:bCs/>
                <w:sz w:val="18"/>
                <w:szCs w:val="18"/>
              </w:rPr>
              <w:t>-6 774.90</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r w:rsidRPr="007B55D3">
              <w:rPr>
                <w:bCs/>
                <w:sz w:val="18"/>
                <w:szCs w:val="18"/>
              </w:rPr>
              <w:t>-2 513.70</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B55D3" w:rsidRPr="007B55D3" w:rsidRDefault="007B55D3" w:rsidP="007B55D3">
            <w:pPr>
              <w:ind w:left="0" w:firstLine="0"/>
              <w:jc w:val="left"/>
              <w:rPr>
                <w:bCs/>
                <w:sz w:val="18"/>
                <w:szCs w:val="18"/>
              </w:rPr>
            </w:pPr>
            <w:r w:rsidRPr="007B55D3">
              <w:rPr>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bCs/>
                <w:sz w:val="18"/>
                <w:szCs w:val="18"/>
              </w:rPr>
            </w:pPr>
            <w:r w:rsidRPr="007B55D3">
              <w:rPr>
                <w:bCs/>
                <w:sz w:val="18"/>
                <w:szCs w:val="18"/>
              </w:rPr>
              <w:t>0.00</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r w:rsidRPr="007B55D3">
              <w:rPr>
                <w:bCs/>
                <w:sz w:val="18"/>
                <w:szCs w:val="18"/>
              </w:rPr>
              <w:t>0.00</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B55D3" w:rsidRPr="007B55D3" w:rsidRDefault="007B55D3" w:rsidP="007B55D3">
            <w:pPr>
              <w:ind w:left="0" w:firstLine="0"/>
              <w:jc w:val="left"/>
              <w:rPr>
                <w:bCs/>
                <w:sz w:val="18"/>
                <w:szCs w:val="18"/>
              </w:rPr>
            </w:pPr>
            <w:r w:rsidRPr="007B55D3">
              <w:rPr>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bCs/>
                <w:sz w:val="18"/>
                <w:szCs w:val="18"/>
              </w:rPr>
            </w:pPr>
            <w:r w:rsidRPr="007B55D3">
              <w:rPr>
                <w:bCs/>
                <w:sz w:val="18"/>
                <w:szCs w:val="18"/>
              </w:rPr>
              <w:t>0.00</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r w:rsidRPr="007B55D3">
              <w:rPr>
                <w:bCs/>
                <w:sz w:val="18"/>
                <w:szCs w:val="18"/>
              </w:rPr>
              <w:t>0.00</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B55D3" w:rsidRPr="007B55D3" w:rsidRDefault="007B55D3" w:rsidP="007B55D3">
            <w:pPr>
              <w:ind w:left="0" w:firstLine="0"/>
              <w:jc w:val="left"/>
              <w:rPr>
                <w:bCs/>
                <w:sz w:val="18"/>
                <w:szCs w:val="18"/>
              </w:rPr>
            </w:pPr>
            <w:r w:rsidRPr="007B55D3">
              <w:rPr>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bCs/>
                <w:sz w:val="18"/>
                <w:szCs w:val="18"/>
              </w:rPr>
            </w:pPr>
            <w:r w:rsidRPr="007B55D3">
              <w:rPr>
                <w:bCs/>
                <w:sz w:val="18"/>
                <w:szCs w:val="18"/>
              </w:rPr>
              <w:t>0.00</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r w:rsidRPr="007B55D3">
              <w:rPr>
                <w:bCs/>
                <w:sz w:val="18"/>
                <w:szCs w:val="18"/>
              </w:rPr>
              <w:t>0.00</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B55D3" w:rsidRPr="007B55D3" w:rsidRDefault="007B55D3" w:rsidP="007B55D3">
            <w:pPr>
              <w:ind w:left="0" w:firstLine="0"/>
              <w:jc w:val="left"/>
              <w:rPr>
                <w:bCs/>
                <w:sz w:val="18"/>
                <w:szCs w:val="18"/>
              </w:rPr>
            </w:pPr>
            <w:r w:rsidRPr="007B55D3">
              <w:rPr>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bCs/>
                <w:sz w:val="18"/>
                <w:szCs w:val="18"/>
              </w:rPr>
            </w:pPr>
            <w:r w:rsidRPr="007B55D3">
              <w:rPr>
                <w:bCs/>
                <w:sz w:val="18"/>
                <w:szCs w:val="18"/>
              </w:rPr>
              <w:t>-6 774.90</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r w:rsidRPr="007B55D3">
              <w:rPr>
                <w:bCs/>
                <w:sz w:val="18"/>
                <w:szCs w:val="18"/>
              </w:rPr>
              <w:t>-2 513.70</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7B55D3" w:rsidRPr="007B55D3" w:rsidRDefault="007B55D3" w:rsidP="007B55D3">
            <w:pPr>
              <w:autoSpaceDE w:val="0"/>
              <w:autoSpaceDN w:val="0"/>
              <w:adjustRightInd w:val="0"/>
              <w:ind w:left="0" w:firstLine="0"/>
              <w:jc w:val="left"/>
              <w:rPr>
                <w:rFonts w:eastAsiaTheme="minorHAnsi"/>
                <w:sz w:val="18"/>
                <w:szCs w:val="18"/>
                <w:lang w:eastAsia="en-US"/>
              </w:rPr>
            </w:pPr>
            <w:r w:rsidRPr="007B55D3">
              <w:rPr>
                <w:rFonts w:eastAsiaTheme="minorHAnsi"/>
                <w:sz w:val="18"/>
                <w:szCs w:val="18"/>
                <w:lang w:eastAsia="en-US"/>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bCs/>
                <w:sz w:val="18"/>
                <w:szCs w:val="18"/>
              </w:rPr>
            </w:pPr>
            <w:r w:rsidRPr="007B55D3">
              <w:rPr>
                <w:bCs/>
                <w:sz w:val="18"/>
                <w:szCs w:val="18"/>
              </w:rPr>
              <w:t>-6 774.90</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r w:rsidRPr="007B55D3">
              <w:rPr>
                <w:bCs/>
                <w:sz w:val="18"/>
                <w:szCs w:val="18"/>
              </w:rPr>
              <w:t>-2 513.70</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7B55D3" w:rsidRPr="007B55D3" w:rsidRDefault="007B55D3" w:rsidP="007B55D3">
            <w:pPr>
              <w:ind w:left="0" w:firstLine="0"/>
              <w:jc w:val="left"/>
              <w:rPr>
                <w:bCs/>
                <w:sz w:val="18"/>
                <w:szCs w:val="18"/>
              </w:rPr>
            </w:pPr>
            <w:r w:rsidRPr="007B55D3">
              <w:rPr>
                <w:bCs/>
                <w:sz w:val="18"/>
                <w:szCs w:val="18"/>
              </w:rPr>
              <w:lastRenderedPageBreak/>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bCs/>
                <w:sz w:val="18"/>
                <w:szCs w:val="18"/>
              </w:rPr>
            </w:pPr>
            <w:r w:rsidRPr="007B55D3">
              <w:rPr>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right"/>
              <w:rPr>
                <w:bCs/>
                <w:sz w:val="18"/>
                <w:szCs w:val="18"/>
              </w:rPr>
            </w:pPr>
            <w:r w:rsidRPr="007B55D3">
              <w:rPr>
                <w:bCs/>
                <w:sz w:val="18"/>
                <w:szCs w:val="18"/>
              </w:rPr>
              <w:t>-3 053.73</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bCs/>
                <w:sz w:val="18"/>
                <w:szCs w:val="18"/>
              </w:rPr>
            </w:pPr>
            <w:r w:rsidRPr="007B55D3">
              <w:rPr>
                <w:bCs/>
                <w:sz w:val="18"/>
                <w:szCs w:val="18"/>
              </w:rPr>
              <w:t>-2 513.70</w:t>
            </w:r>
          </w:p>
        </w:tc>
      </w:tr>
      <w:tr w:rsidR="007B55D3" w:rsidRPr="007B55D3" w:rsidTr="00705D43">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bCs/>
                <w:sz w:val="18"/>
                <w:szCs w:val="18"/>
              </w:rPr>
            </w:pPr>
            <w:r w:rsidRPr="007B55D3">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right"/>
              <w:rPr>
                <w:sz w:val="18"/>
                <w:szCs w:val="18"/>
              </w:rPr>
            </w:pPr>
            <w:r w:rsidRPr="007B55D3">
              <w:rPr>
                <w:sz w:val="18"/>
                <w:szCs w:val="18"/>
              </w:rPr>
              <w:t>-182 927.99 </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sz w:val="18"/>
                <w:szCs w:val="18"/>
              </w:rPr>
              <w:t>-210 497.78</w:t>
            </w:r>
          </w:p>
        </w:tc>
      </w:tr>
      <w:tr w:rsidR="007B55D3" w:rsidRPr="007B55D3" w:rsidTr="00705D43">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sz w:val="18"/>
                <w:szCs w:val="18"/>
              </w:rPr>
            </w:pPr>
            <w:r w:rsidRPr="007B55D3">
              <w:rPr>
                <w:sz w:val="18"/>
                <w:szCs w:val="18"/>
              </w:rPr>
              <w:t>-182 927.99 </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sz w:val="18"/>
                <w:szCs w:val="18"/>
              </w:rPr>
              <w:t>-210 497.78</w:t>
            </w:r>
          </w:p>
        </w:tc>
      </w:tr>
      <w:tr w:rsidR="007B55D3" w:rsidRPr="007B55D3" w:rsidTr="00705D43">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7B55D3" w:rsidRPr="007B55D3" w:rsidRDefault="007B55D3" w:rsidP="007B55D3">
            <w:pPr>
              <w:ind w:left="0" w:firstLine="0"/>
              <w:jc w:val="left"/>
              <w:rPr>
                <w:sz w:val="18"/>
                <w:szCs w:val="18"/>
              </w:rPr>
            </w:pPr>
            <w:r w:rsidRPr="007B55D3">
              <w:rPr>
                <w:rFonts w:eastAsiaTheme="minorHAnsi"/>
                <w:sz w:val="18"/>
                <w:szCs w:val="18"/>
                <w:lang w:eastAsia="en-US"/>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sz w:val="18"/>
                <w:szCs w:val="18"/>
              </w:rPr>
            </w:pPr>
            <w:r w:rsidRPr="007B55D3">
              <w:rPr>
                <w:sz w:val="18"/>
                <w:szCs w:val="18"/>
              </w:rPr>
              <w:t>-182 927.99 </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sz w:val="18"/>
                <w:szCs w:val="18"/>
              </w:rPr>
              <w:t>-210 497.78</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7B55D3" w:rsidRPr="007B55D3" w:rsidRDefault="007B55D3" w:rsidP="007B55D3">
            <w:pPr>
              <w:ind w:left="0" w:firstLine="0"/>
              <w:jc w:val="right"/>
              <w:rPr>
                <w:sz w:val="18"/>
                <w:szCs w:val="18"/>
              </w:rPr>
            </w:pPr>
            <w:r w:rsidRPr="007B55D3">
              <w:rPr>
                <w:sz w:val="18"/>
                <w:szCs w:val="18"/>
              </w:rPr>
              <w:t>-182 927.99 </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sz w:val="18"/>
                <w:szCs w:val="18"/>
              </w:rPr>
              <w:t>-210 497.78</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bCs/>
                <w:sz w:val="18"/>
                <w:szCs w:val="18"/>
              </w:rPr>
            </w:pPr>
            <w:r w:rsidRPr="007B55D3">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right"/>
              <w:rPr>
                <w:sz w:val="18"/>
                <w:szCs w:val="18"/>
              </w:rPr>
            </w:pPr>
            <w:r w:rsidRPr="007B55D3">
              <w:rPr>
                <w:sz w:val="18"/>
                <w:szCs w:val="18"/>
              </w:rPr>
              <w:t>179 874.25</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sz w:val="18"/>
                <w:szCs w:val="18"/>
              </w:rPr>
              <w:t>200 684.66</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right"/>
              <w:rPr>
                <w:sz w:val="18"/>
                <w:szCs w:val="18"/>
              </w:rPr>
            </w:pPr>
            <w:r w:rsidRPr="007B55D3">
              <w:rPr>
                <w:sz w:val="18"/>
                <w:szCs w:val="18"/>
              </w:rPr>
              <w:t>179 874.25</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sz w:val="18"/>
                <w:szCs w:val="18"/>
              </w:rPr>
              <w:t>200 684.66</w:t>
            </w:r>
          </w:p>
        </w:tc>
      </w:tr>
      <w:tr w:rsidR="007B55D3" w:rsidRPr="007B55D3" w:rsidTr="00705D43">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7B55D3" w:rsidRPr="007B55D3" w:rsidRDefault="007B55D3" w:rsidP="007B55D3">
            <w:pPr>
              <w:ind w:left="0" w:firstLine="0"/>
              <w:jc w:val="left"/>
              <w:rPr>
                <w:sz w:val="18"/>
                <w:szCs w:val="18"/>
              </w:rPr>
            </w:pPr>
          </w:p>
          <w:p w:rsidR="007B55D3" w:rsidRPr="007B55D3" w:rsidRDefault="007B55D3" w:rsidP="007B55D3">
            <w:pPr>
              <w:ind w:left="0" w:firstLine="0"/>
              <w:jc w:val="left"/>
              <w:rPr>
                <w:sz w:val="18"/>
                <w:szCs w:val="18"/>
              </w:rPr>
            </w:pPr>
            <w:r w:rsidRPr="007B55D3">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right"/>
              <w:rPr>
                <w:sz w:val="18"/>
                <w:szCs w:val="18"/>
              </w:rPr>
            </w:pPr>
            <w:r w:rsidRPr="007B55D3">
              <w:rPr>
                <w:sz w:val="18"/>
                <w:szCs w:val="18"/>
              </w:rPr>
              <w:t>179 874.25</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sz w:val="18"/>
                <w:szCs w:val="18"/>
              </w:rPr>
              <w:t>200 684.66</w:t>
            </w:r>
          </w:p>
        </w:tc>
      </w:tr>
      <w:tr w:rsidR="007B55D3" w:rsidRPr="007B55D3" w:rsidTr="00705D43">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7B55D3" w:rsidRPr="007B55D3" w:rsidRDefault="007B55D3" w:rsidP="007B55D3">
            <w:pPr>
              <w:autoSpaceDE w:val="0"/>
              <w:autoSpaceDN w:val="0"/>
              <w:adjustRightInd w:val="0"/>
              <w:ind w:left="0" w:firstLine="0"/>
              <w:rPr>
                <w:rFonts w:eastAsiaTheme="minorHAnsi"/>
                <w:sz w:val="18"/>
                <w:szCs w:val="18"/>
                <w:lang w:eastAsia="en-US"/>
              </w:rPr>
            </w:pPr>
            <w:r w:rsidRPr="007B55D3">
              <w:rPr>
                <w:rFonts w:eastAsiaTheme="minorHAnsi"/>
                <w:sz w:val="18"/>
                <w:szCs w:val="18"/>
                <w:lang w:eastAsia="en-US"/>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7B55D3" w:rsidRPr="007B55D3" w:rsidRDefault="007B55D3" w:rsidP="007B55D3">
            <w:pPr>
              <w:ind w:left="0" w:firstLine="0"/>
              <w:jc w:val="left"/>
              <w:rPr>
                <w:sz w:val="18"/>
                <w:szCs w:val="18"/>
              </w:rPr>
            </w:pPr>
            <w:r w:rsidRPr="007B55D3">
              <w:rPr>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7B55D3" w:rsidRPr="007B55D3" w:rsidRDefault="007B55D3" w:rsidP="007B55D3">
            <w:pPr>
              <w:ind w:left="0" w:firstLine="0"/>
              <w:jc w:val="right"/>
              <w:rPr>
                <w:sz w:val="18"/>
                <w:szCs w:val="18"/>
              </w:rPr>
            </w:pPr>
            <w:r w:rsidRPr="007B55D3">
              <w:rPr>
                <w:sz w:val="18"/>
                <w:szCs w:val="18"/>
              </w:rPr>
              <w:t>179 874.25</w:t>
            </w:r>
          </w:p>
        </w:tc>
        <w:tc>
          <w:tcPr>
            <w:tcW w:w="1276" w:type="dxa"/>
            <w:tcBorders>
              <w:top w:val="nil"/>
              <w:left w:val="nil"/>
              <w:bottom w:val="single" w:sz="4" w:space="0" w:color="auto"/>
              <w:right w:val="single" w:sz="4" w:space="0" w:color="auto"/>
            </w:tcBorders>
            <w:vAlign w:val="bottom"/>
          </w:tcPr>
          <w:p w:rsidR="007B55D3" w:rsidRPr="007B55D3" w:rsidRDefault="007B55D3" w:rsidP="007B55D3">
            <w:pPr>
              <w:ind w:left="0" w:firstLine="0"/>
              <w:jc w:val="right"/>
              <w:rPr>
                <w:sz w:val="18"/>
                <w:szCs w:val="18"/>
                <w:highlight w:val="yellow"/>
              </w:rPr>
            </w:pPr>
            <w:r w:rsidRPr="007B55D3">
              <w:rPr>
                <w:sz w:val="18"/>
                <w:szCs w:val="18"/>
              </w:rPr>
              <w:t>200 684.66</w:t>
            </w:r>
          </w:p>
        </w:tc>
      </w:tr>
    </w:tbl>
    <w:p w:rsidR="007B55D3" w:rsidRPr="007B55D3" w:rsidRDefault="007B55D3" w:rsidP="007B55D3">
      <w:pPr>
        <w:spacing w:after="200" w:line="276" w:lineRule="auto"/>
        <w:ind w:left="0" w:firstLine="0"/>
        <w:jc w:val="left"/>
        <w:rPr>
          <w:rFonts w:eastAsiaTheme="minorHAnsi"/>
          <w:sz w:val="18"/>
          <w:szCs w:val="18"/>
          <w:lang w:eastAsia="en-US"/>
        </w:rPr>
      </w:pPr>
    </w:p>
    <w:p w:rsidR="00B81429" w:rsidRPr="00B81429" w:rsidRDefault="00B81429" w:rsidP="00B81429">
      <w:pPr>
        <w:spacing w:line="276" w:lineRule="auto"/>
        <w:ind w:left="0" w:right="174" w:firstLine="0"/>
        <w:jc w:val="right"/>
        <w:rPr>
          <w:i/>
          <w:sz w:val="18"/>
          <w:szCs w:val="18"/>
        </w:rPr>
      </w:pPr>
      <w:r w:rsidRPr="00B81429">
        <w:rPr>
          <w:i/>
          <w:sz w:val="18"/>
          <w:szCs w:val="18"/>
        </w:rPr>
        <w:t>Приложение 13</w:t>
      </w:r>
    </w:p>
    <w:p w:rsidR="00B81429" w:rsidRPr="00B81429" w:rsidRDefault="00B81429" w:rsidP="00B81429">
      <w:pPr>
        <w:spacing w:line="276" w:lineRule="auto"/>
        <w:ind w:left="0" w:right="174" w:firstLine="0"/>
        <w:jc w:val="right"/>
        <w:rPr>
          <w:i/>
          <w:sz w:val="18"/>
          <w:szCs w:val="18"/>
        </w:rPr>
      </w:pPr>
      <w:r w:rsidRPr="00B81429">
        <w:rPr>
          <w:i/>
          <w:sz w:val="18"/>
          <w:szCs w:val="18"/>
        </w:rPr>
        <w:t xml:space="preserve">к решению Думы Хомутовского </w:t>
      </w:r>
    </w:p>
    <w:p w:rsidR="00B81429" w:rsidRPr="00B81429" w:rsidRDefault="00B81429" w:rsidP="00B81429">
      <w:pPr>
        <w:spacing w:line="276" w:lineRule="auto"/>
        <w:ind w:left="0" w:right="174" w:firstLine="0"/>
        <w:jc w:val="right"/>
        <w:rPr>
          <w:i/>
          <w:sz w:val="18"/>
          <w:szCs w:val="18"/>
        </w:rPr>
      </w:pPr>
      <w:r w:rsidRPr="00B81429">
        <w:rPr>
          <w:i/>
          <w:sz w:val="18"/>
          <w:szCs w:val="18"/>
        </w:rPr>
        <w:t>муниципального образования</w:t>
      </w:r>
    </w:p>
    <w:p w:rsidR="00B81429" w:rsidRPr="00B81429" w:rsidRDefault="00B81429" w:rsidP="00B81429">
      <w:pPr>
        <w:spacing w:line="276" w:lineRule="auto"/>
        <w:ind w:left="0" w:right="174" w:firstLine="0"/>
        <w:jc w:val="right"/>
        <w:rPr>
          <w:i/>
          <w:sz w:val="18"/>
          <w:szCs w:val="18"/>
          <w:u w:val="single"/>
        </w:rPr>
      </w:pPr>
      <w:r w:rsidRPr="00B81429">
        <w:rPr>
          <w:i/>
          <w:sz w:val="18"/>
          <w:szCs w:val="18"/>
        </w:rPr>
        <w:t xml:space="preserve">                                                                                                     от</w:t>
      </w:r>
      <w:r>
        <w:rPr>
          <w:i/>
          <w:sz w:val="18"/>
          <w:szCs w:val="18"/>
        </w:rPr>
        <w:t xml:space="preserve"> </w:t>
      </w:r>
      <w:r>
        <w:rPr>
          <w:i/>
          <w:sz w:val="18"/>
          <w:szCs w:val="18"/>
          <w:u w:val="single"/>
        </w:rPr>
        <w:t>25.01.2024</w:t>
      </w:r>
      <w:r w:rsidRPr="00B81429">
        <w:rPr>
          <w:i/>
          <w:sz w:val="18"/>
          <w:szCs w:val="18"/>
        </w:rPr>
        <w:t xml:space="preserve"> №</w:t>
      </w:r>
      <w:r>
        <w:rPr>
          <w:i/>
          <w:sz w:val="18"/>
          <w:szCs w:val="18"/>
          <w:u w:val="single"/>
        </w:rPr>
        <w:t xml:space="preserve"> 20-101д</w:t>
      </w:r>
      <w:r w:rsidRPr="00B81429">
        <w:rPr>
          <w:i/>
          <w:sz w:val="18"/>
          <w:szCs w:val="18"/>
        </w:rPr>
        <w:t xml:space="preserve">         </w:t>
      </w:r>
    </w:p>
    <w:p w:rsidR="00B81429" w:rsidRPr="00B81429" w:rsidRDefault="00B81429" w:rsidP="00B81429">
      <w:pPr>
        <w:spacing w:line="276" w:lineRule="auto"/>
        <w:ind w:left="0" w:right="174" w:firstLine="0"/>
        <w:jc w:val="right"/>
        <w:rPr>
          <w:sz w:val="18"/>
          <w:szCs w:val="18"/>
        </w:rPr>
      </w:pPr>
    </w:p>
    <w:p w:rsidR="00B81429" w:rsidRPr="00B81429" w:rsidRDefault="00B81429" w:rsidP="00B81429">
      <w:pPr>
        <w:spacing w:line="276" w:lineRule="auto"/>
        <w:ind w:left="0" w:right="174" w:firstLine="0"/>
        <w:jc w:val="left"/>
        <w:rPr>
          <w:sz w:val="18"/>
          <w:szCs w:val="18"/>
        </w:rPr>
      </w:pPr>
    </w:p>
    <w:p w:rsidR="00B81429" w:rsidRPr="00B81429" w:rsidRDefault="00B81429" w:rsidP="00B81429">
      <w:pPr>
        <w:spacing w:line="276" w:lineRule="auto"/>
        <w:ind w:left="0" w:right="174" w:firstLine="0"/>
        <w:jc w:val="center"/>
        <w:rPr>
          <w:sz w:val="18"/>
          <w:szCs w:val="18"/>
        </w:rPr>
      </w:pPr>
      <w:r w:rsidRPr="00B81429">
        <w:rPr>
          <w:sz w:val="18"/>
          <w:szCs w:val="18"/>
        </w:rPr>
        <w:t>Программа муниципальных внутренних заимствований</w:t>
      </w:r>
    </w:p>
    <w:p w:rsidR="00B81429" w:rsidRPr="00B81429" w:rsidRDefault="00B81429" w:rsidP="00B81429">
      <w:pPr>
        <w:spacing w:line="276" w:lineRule="auto"/>
        <w:ind w:left="0" w:right="174" w:firstLine="0"/>
        <w:jc w:val="center"/>
        <w:rPr>
          <w:sz w:val="18"/>
          <w:szCs w:val="18"/>
        </w:rPr>
      </w:pPr>
      <w:r w:rsidRPr="00B81429">
        <w:rPr>
          <w:sz w:val="18"/>
          <w:szCs w:val="18"/>
        </w:rPr>
        <w:t>Хомутовского муниципального образования на 2023 год</w:t>
      </w:r>
    </w:p>
    <w:p w:rsidR="00B81429" w:rsidRPr="00B81429" w:rsidRDefault="00B81429" w:rsidP="00B81429">
      <w:pPr>
        <w:spacing w:line="276" w:lineRule="auto"/>
        <w:ind w:left="0" w:right="174" w:firstLine="0"/>
        <w:jc w:val="center"/>
        <w:rPr>
          <w:sz w:val="18"/>
          <w:szCs w:val="18"/>
        </w:rPr>
      </w:pPr>
    </w:p>
    <w:tbl>
      <w:tblPr>
        <w:tblStyle w:val="1011"/>
        <w:tblW w:w="0" w:type="auto"/>
        <w:tblLook w:val="04A0" w:firstRow="1" w:lastRow="0" w:firstColumn="1" w:lastColumn="0" w:noHBand="0" w:noVBand="1"/>
      </w:tblPr>
      <w:tblGrid>
        <w:gridCol w:w="2372"/>
        <w:gridCol w:w="1732"/>
        <w:gridCol w:w="1860"/>
        <w:gridCol w:w="1726"/>
        <w:gridCol w:w="2596"/>
      </w:tblGrid>
      <w:tr w:rsidR="00B81429" w:rsidRPr="00B81429" w:rsidTr="00705D43">
        <w:tc>
          <w:tcPr>
            <w:tcW w:w="2372"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142"/>
              <w:jc w:val="center"/>
              <w:rPr>
                <w:sz w:val="18"/>
                <w:szCs w:val="18"/>
              </w:rPr>
            </w:pPr>
            <w:r w:rsidRPr="00B81429">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B81429" w:rsidRPr="00B81429" w:rsidRDefault="00B81429" w:rsidP="00B81429">
            <w:pPr>
              <w:spacing w:line="276" w:lineRule="auto"/>
              <w:ind w:left="0" w:right="174" w:firstLine="0"/>
              <w:jc w:val="center"/>
              <w:rPr>
                <w:sz w:val="18"/>
                <w:szCs w:val="18"/>
              </w:rPr>
            </w:pPr>
            <w:r w:rsidRPr="00B81429">
              <w:rPr>
                <w:sz w:val="18"/>
                <w:szCs w:val="18"/>
              </w:rPr>
              <w:t>Объем муниципального долга на 1 января</w:t>
            </w:r>
          </w:p>
          <w:p w:rsidR="00B81429" w:rsidRPr="00B81429" w:rsidRDefault="00B81429" w:rsidP="002010FB">
            <w:pPr>
              <w:spacing w:line="276" w:lineRule="auto"/>
              <w:ind w:left="0" w:right="174" w:firstLine="0"/>
              <w:jc w:val="center"/>
              <w:rPr>
                <w:sz w:val="18"/>
                <w:szCs w:val="18"/>
              </w:rPr>
            </w:pPr>
            <w:r w:rsidRPr="00B81429">
              <w:rPr>
                <w:sz w:val="18"/>
                <w:szCs w:val="18"/>
              </w:rPr>
              <w:t>202</w:t>
            </w:r>
            <w:r w:rsidR="002010FB">
              <w:rPr>
                <w:sz w:val="18"/>
                <w:szCs w:val="18"/>
              </w:rPr>
              <w:t>4</w:t>
            </w:r>
            <w:r w:rsidRPr="00B81429">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B81429" w:rsidRPr="00B81429" w:rsidRDefault="00B81429" w:rsidP="00B81429">
            <w:pPr>
              <w:ind w:left="136" w:right="174" w:firstLine="68"/>
              <w:jc w:val="center"/>
              <w:rPr>
                <w:sz w:val="18"/>
                <w:szCs w:val="18"/>
              </w:rPr>
            </w:pPr>
            <w:r w:rsidRPr="00B81429">
              <w:rPr>
                <w:sz w:val="18"/>
                <w:szCs w:val="18"/>
              </w:rPr>
              <w:t>Объем привлечения</w:t>
            </w:r>
          </w:p>
          <w:p w:rsidR="00B81429" w:rsidRPr="00B81429" w:rsidRDefault="00B81429" w:rsidP="002010FB">
            <w:pPr>
              <w:ind w:left="136" w:right="174" w:firstLine="68"/>
              <w:jc w:val="center"/>
              <w:rPr>
                <w:sz w:val="18"/>
                <w:szCs w:val="18"/>
              </w:rPr>
            </w:pPr>
            <w:r w:rsidRPr="00B81429">
              <w:rPr>
                <w:sz w:val="18"/>
                <w:szCs w:val="18"/>
              </w:rPr>
              <w:t>в 202</w:t>
            </w:r>
            <w:r w:rsidR="002010FB">
              <w:rPr>
                <w:sz w:val="18"/>
                <w:szCs w:val="18"/>
              </w:rPr>
              <w:t>4</w:t>
            </w:r>
            <w:r w:rsidRPr="00B81429">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jc w:val="center"/>
              <w:rPr>
                <w:sz w:val="18"/>
                <w:szCs w:val="18"/>
              </w:rPr>
            </w:pPr>
          </w:p>
          <w:p w:rsidR="00B81429" w:rsidRPr="00B81429" w:rsidRDefault="00B81429" w:rsidP="002010FB">
            <w:pPr>
              <w:ind w:left="55" w:right="174" w:firstLine="80"/>
              <w:jc w:val="center"/>
              <w:rPr>
                <w:sz w:val="18"/>
                <w:szCs w:val="18"/>
              </w:rPr>
            </w:pPr>
            <w:r w:rsidRPr="00B81429">
              <w:rPr>
                <w:sz w:val="18"/>
                <w:szCs w:val="18"/>
              </w:rPr>
              <w:t>Объем погашения в 202</w:t>
            </w:r>
            <w:r w:rsidR="002010FB">
              <w:rPr>
                <w:sz w:val="18"/>
                <w:szCs w:val="18"/>
              </w:rPr>
              <w:t>4</w:t>
            </w:r>
            <w:r w:rsidRPr="00B81429">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jc w:val="center"/>
              <w:rPr>
                <w:sz w:val="18"/>
                <w:szCs w:val="18"/>
              </w:rPr>
            </w:pPr>
          </w:p>
          <w:p w:rsidR="00B81429" w:rsidRPr="00B81429" w:rsidRDefault="00B81429" w:rsidP="002010FB">
            <w:pPr>
              <w:ind w:left="18" w:right="174" w:firstLine="102"/>
              <w:rPr>
                <w:sz w:val="18"/>
                <w:szCs w:val="18"/>
              </w:rPr>
            </w:pPr>
            <w:r w:rsidRPr="00B81429">
              <w:rPr>
                <w:sz w:val="18"/>
                <w:szCs w:val="18"/>
              </w:rPr>
              <w:t>Верхний предел муниципального долга на 1 января 202</w:t>
            </w:r>
            <w:r w:rsidR="002010FB">
              <w:rPr>
                <w:sz w:val="18"/>
                <w:szCs w:val="18"/>
              </w:rPr>
              <w:t>5</w:t>
            </w:r>
            <w:r w:rsidRPr="00B81429">
              <w:rPr>
                <w:sz w:val="18"/>
                <w:szCs w:val="18"/>
              </w:rPr>
              <w:t xml:space="preserve"> года</w:t>
            </w:r>
          </w:p>
        </w:tc>
      </w:tr>
      <w:tr w:rsidR="00B81429" w:rsidRPr="00B81429" w:rsidTr="00705D43">
        <w:tc>
          <w:tcPr>
            <w:tcW w:w="2372"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142"/>
              <w:rPr>
                <w:sz w:val="18"/>
                <w:szCs w:val="18"/>
              </w:rPr>
            </w:pPr>
            <w:r w:rsidRPr="00B81429">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hideMark/>
          </w:tcPr>
          <w:p w:rsidR="00B81429" w:rsidRPr="00B81429" w:rsidRDefault="002010FB" w:rsidP="00B81429">
            <w:pPr>
              <w:spacing w:line="276" w:lineRule="auto"/>
              <w:ind w:left="0" w:right="174" w:firstLine="0"/>
              <w:jc w:val="center"/>
              <w:rPr>
                <w:sz w:val="18"/>
                <w:szCs w:val="18"/>
              </w:rPr>
            </w:pPr>
            <w:r>
              <w:rPr>
                <w:sz w:val="18"/>
                <w:szCs w:val="18"/>
              </w:rPr>
              <w:t>17 610,37</w:t>
            </w:r>
          </w:p>
        </w:tc>
        <w:tc>
          <w:tcPr>
            <w:tcW w:w="1894" w:type="dxa"/>
            <w:tcBorders>
              <w:top w:val="single" w:sz="4" w:space="0" w:color="auto"/>
              <w:left w:val="single" w:sz="4" w:space="0" w:color="auto"/>
              <w:bottom w:val="single" w:sz="4" w:space="0" w:color="auto"/>
              <w:right w:val="single" w:sz="4" w:space="0" w:color="auto"/>
            </w:tcBorders>
            <w:hideMark/>
          </w:tcPr>
          <w:p w:rsidR="00B81429" w:rsidRPr="00B81429" w:rsidRDefault="002010FB" w:rsidP="00B81429">
            <w:pPr>
              <w:spacing w:line="276" w:lineRule="auto"/>
              <w:ind w:left="0" w:right="174" w:firstLine="0"/>
              <w:jc w:val="center"/>
              <w:rPr>
                <w:sz w:val="18"/>
                <w:szCs w:val="18"/>
              </w:rPr>
            </w:pPr>
            <w:r>
              <w:rPr>
                <w:sz w:val="18"/>
                <w:szCs w:val="18"/>
              </w:rPr>
              <w:t>14 887,85</w:t>
            </w:r>
          </w:p>
        </w:tc>
        <w:tc>
          <w:tcPr>
            <w:tcW w:w="1769" w:type="dxa"/>
            <w:tcBorders>
              <w:top w:val="single" w:sz="4" w:space="0" w:color="auto"/>
              <w:left w:val="single" w:sz="4" w:space="0" w:color="auto"/>
              <w:bottom w:val="single" w:sz="4" w:space="0" w:color="auto"/>
              <w:right w:val="single" w:sz="4" w:space="0" w:color="auto"/>
            </w:tcBorders>
            <w:hideMark/>
          </w:tcPr>
          <w:p w:rsidR="00B81429" w:rsidRPr="00B81429" w:rsidRDefault="002010FB" w:rsidP="00B81429">
            <w:pPr>
              <w:spacing w:line="276" w:lineRule="auto"/>
              <w:ind w:left="0" w:right="174" w:firstLine="0"/>
              <w:jc w:val="center"/>
              <w:rPr>
                <w:sz w:val="18"/>
                <w:szCs w:val="18"/>
              </w:rPr>
            </w:pPr>
            <w:r>
              <w:rPr>
                <w:sz w:val="18"/>
                <w:szCs w:val="18"/>
              </w:rPr>
              <w:t>8 321,77</w:t>
            </w:r>
          </w:p>
        </w:tc>
        <w:tc>
          <w:tcPr>
            <w:tcW w:w="2683" w:type="dxa"/>
            <w:tcBorders>
              <w:top w:val="single" w:sz="4" w:space="0" w:color="auto"/>
              <w:left w:val="single" w:sz="4" w:space="0" w:color="auto"/>
              <w:bottom w:val="single" w:sz="4" w:space="0" w:color="auto"/>
              <w:right w:val="single" w:sz="4" w:space="0" w:color="auto"/>
            </w:tcBorders>
            <w:hideMark/>
          </w:tcPr>
          <w:p w:rsidR="00B81429" w:rsidRPr="00B81429" w:rsidRDefault="002010FB" w:rsidP="00B81429">
            <w:pPr>
              <w:spacing w:line="276" w:lineRule="auto"/>
              <w:ind w:left="0" w:right="174" w:firstLine="0"/>
              <w:jc w:val="center"/>
              <w:rPr>
                <w:sz w:val="18"/>
                <w:szCs w:val="18"/>
              </w:rPr>
            </w:pPr>
            <w:r>
              <w:rPr>
                <w:sz w:val="18"/>
                <w:szCs w:val="18"/>
              </w:rPr>
              <w:t>24 176,45</w:t>
            </w:r>
          </w:p>
        </w:tc>
      </w:tr>
      <w:tr w:rsidR="00B81429" w:rsidRPr="00B81429" w:rsidTr="00705D43">
        <w:tc>
          <w:tcPr>
            <w:tcW w:w="2372"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142"/>
              <w:rPr>
                <w:sz w:val="18"/>
                <w:szCs w:val="18"/>
              </w:rPr>
            </w:pPr>
            <w:r w:rsidRPr="00B81429">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jc w:val="center"/>
              <w:rPr>
                <w:sz w:val="18"/>
                <w:szCs w:val="18"/>
              </w:rPr>
            </w:pPr>
          </w:p>
        </w:tc>
      </w:tr>
      <w:tr w:rsidR="00B81429" w:rsidRPr="00B81429" w:rsidTr="00705D43">
        <w:tc>
          <w:tcPr>
            <w:tcW w:w="2372"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tabs>
                <w:tab w:val="left" w:pos="523"/>
              </w:tabs>
              <w:spacing w:line="276" w:lineRule="auto"/>
              <w:ind w:left="0" w:right="174" w:firstLine="142"/>
              <w:rPr>
                <w:sz w:val="18"/>
                <w:szCs w:val="18"/>
              </w:rPr>
            </w:pPr>
            <w:r w:rsidRPr="00B81429">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jc w:val="center"/>
              <w:rPr>
                <w:sz w:val="18"/>
                <w:szCs w:val="18"/>
              </w:rPr>
            </w:pPr>
            <w:r w:rsidRPr="00B81429">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jc w:val="center"/>
              <w:rPr>
                <w:sz w:val="18"/>
                <w:szCs w:val="18"/>
              </w:rPr>
            </w:pPr>
            <w:r w:rsidRPr="00B81429">
              <w:rPr>
                <w:sz w:val="18"/>
                <w:szCs w:val="18"/>
              </w:rPr>
              <w:t>0,00</w:t>
            </w:r>
          </w:p>
        </w:tc>
        <w:tc>
          <w:tcPr>
            <w:tcW w:w="1769"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jc w:val="center"/>
              <w:rPr>
                <w:sz w:val="18"/>
                <w:szCs w:val="18"/>
              </w:rPr>
            </w:pPr>
            <w:r w:rsidRPr="00B81429">
              <w:rPr>
                <w:sz w:val="18"/>
                <w:szCs w:val="18"/>
              </w:rPr>
              <w:t>0,00</w:t>
            </w:r>
          </w:p>
        </w:tc>
        <w:tc>
          <w:tcPr>
            <w:tcW w:w="2683"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jc w:val="center"/>
              <w:rPr>
                <w:sz w:val="18"/>
                <w:szCs w:val="18"/>
              </w:rPr>
            </w:pPr>
            <w:r w:rsidRPr="00B81429">
              <w:rPr>
                <w:sz w:val="18"/>
                <w:szCs w:val="18"/>
              </w:rPr>
              <w:t>0,00</w:t>
            </w:r>
          </w:p>
        </w:tc>
      </w:tr>
      <w:tr w:rsidR="00B81429" w:rsidRPr="00B81429" w:rsidTr="00705D43">
        <w:tc>
          <w:tcPr>
            <w:tcW w:w="2372"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142"/>
              <w:rPr>
                <w:sz w:val="18"/>
                <w:szCs w:val="18"/>
              </w:rPr>
            </w:pPr>
            <w:r w:rsidRPr="00B81429">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jc w:val="center"/>
              <w:rPr>
                <w:sz w:val="18"/>
                <w:szCs w:val="18"/>
              </w:rPr>
            </w:pPr>
            <w:r w:rsidRPr="00B81429">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B81429" w:rsidRPr="00B81429" w:rsidRDefault="00DF43DC" w:rsidP="00B81429">
            <w:pPr>
              <w:spacing w:line="276" w:lineRule="auto"/>
              <w:ind w:left="0" w:right="174" w:firstLine="0"/>
              <w:jc w:val="center"/>
              <w:rPr>
                <w:sz w:val="18"/>
                <w:szCs w:val="18"/>
              </w:rPr>
            </w:pPr>
            <w:r>
              <w:rPr>
                <w:sz w:val="18"/>
                <w:szCs w:val="18"/>
              </w:rPr>
              <w:t>14 887,85</w:t>
            </w:r>
          </w:p>
        </w:tc>
        <w:tc>
          <w:tcPr>
            <w:tcW w:w="1769"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jc w:val="center"/>
              <w:rPr>
                <w:sz w:val="18"/>
                <w:szCs w:val="18"/>
              </w:rPr>
            </w:pPr>
            <w:r w:rsidRPr="00B81429">
              <w:rPr>
                <w:sz w:val="18"/>
                <w:szCs w:val="18"/>
              </w:rPr>
              <w:t>0,00</w:t>
            </w:r>
          </w:p>
        </w:tc>
        <w:tc>
          <w:tcPr>
            <w:tcW w:w="2683" w:type="dxa"/>
            <w:tcBorders>
              <w:top w:val="single" w:sz="4" w:space="0" w:color="auto"/>
              <w:left w:val="single" w:sz="4" w:space="0" w:color="auto"/>
              <w:bottom w:val="single" w:sz="4" w:space="0" w:color="auto"/>
              <w:right w:val="single" w:sz="4" w:space="0" w:color="auto"/>
            </w:tcBorders>
            <w:hideMark/>
          </w:tcPr>
          <w:p w:rsidR="00B81429" w:rsidRPr="00B81429" w:rsidRDefault="00DF43DC" w:rsidP="00B81429">
            <w:pPr>
              <w:spacing w:line="276" w:lineRule="auto"/>
              <w:ind w:left="0" w:right="174" w:firstLine="0"/>
              <w:jc w:val="center"/>
              <w:rPr>
                <w:sz w:val="18"/>
                <w:szCs w:val="18"/>
              </w:rPr>
            </w:pPr>
            <w:r>
              <w:rPr>
                <w:sz w:val="18"/>
                <w:szCs w:val="18"/>
              </w:rPr>
              <w:t>14 887,85</w:t>
            </w:r>
          </w:p>
        </w:tc>
      </w:tr>
      <w:tr w:rsidR="00B81429" w:rsidRPr="00B81429" w:rsidTr="00705D43">
        <w:tc>
          <w:tcPr>
            <w:tcW w:w="2372"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142"/>
              <w:rPr>
                <w:sz w:val="18"/>
                <w:szCs w:val="18"/>
              </w:rPr>
            </w:pPr>
            <w:r w:rsidRPr="00B81429">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hideMark/>
          </w:tcPr>
          <w:p w:rsidR="00B81429" w:rsidRPr="00B81429" w:rsidRDefault="00DF43DC" w:rsidP="00B81429">
            <w:pPr>
              <w:spacing w:line="276" w:lineRule="auto"/>
              <w:ind w:left="0" w:right="174" w:firstLine="0"/>
              <w:jc w:val="center"/>
              <w:rPr>
                <w:sz w:val="18"/>
                <w:szCs w:val="18"/>
              </w:rPr>
            </w:pPr>
            <w:r>
              <w:rPr>
                <w:sz w:val="18"/>
                <w:szCs w:val="18"/>
              </w:rPr>
              <w:t>17 610,37</w:t>
            </w:r>
          </w:p>
        </w:tc>
        <w:tc>
          <w:tcPr>
            <w:tcW w:w="1894" w:type="dxa"/>
            <w:tcBorders>
              <w:top w:val="single" w:sz="4" w:space="0" w:color="auto"/>
              <w:left w:val="single" w:sz="4" w:space="0" w:color="auto"/>
              <w:bottom w:val="single" w:sz="4" w:space="0" w:color="auto"/>
              <w:right w:val="single" w:sz="4" w:space="0" w:color="auto"/>
            </w:tcBorders>
            <w:hideMark/>
          </w:tcPr>
          <w:p w:rsidR="00B81429" w:rsidRPr="00B81429" w:rsidRDefault="00DF43DC" w:rsidP="00B81429">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hideMark/>
          </w:tcPr>
          <w:p w:rsidR="00B81429" w:rsidRPr="00B81429" w:rsidRDefault="00DF43DC" w:rsidP="00B81429">
            <w:pPr>
              <w:spacing w:line="276" w:lineRule="auto"/>
              <w:ind w:left="0" w:right="174" w:firstLine="0"/>
              <w:jc w:val="center"/>
              <w:rPr>
                <w:sz w:val="18"/>
                <w:szCs w:val="18"/>
              </w:rPr>
            </w:pPr>
            <w:r>
              <w:rPr>
                <w:sz w:val="18"/>
                <w:szCs w:val="18"/>
              </w:rPr>
              <w:t>8 321,77</w:t>
            </w:r>
          </w:p>
        </w:tc>
        <w:tc>
          <w:tcPr>
            <w:tcW w:w="2683" w:type="dxa"/>
            <w:tcBorders>
              <w:top w:val="single" w:sz="4" w:space="0" w:color="auto"/>
              <w:left w:val="single" w:sz="4" w:space="0" w:color="auto"/>
              <w:bottom w:val="single" w:sz="4" w:space="0" w:color="auto"/>
              <w:right w:val="single" w:sz="4" w:space="0" w:color="auto"/>
            </w:tcBorders>
            <w:hideMark/>
          </w:tcPr>
          <w:p w:rsidR="00B81429" w:rsidRPr="00B81429" w:rsidRDefault="00DF43DC" w:rsidP="00B81429">
            <w:pPr>
              <w:spacing w:line="276" w:lineRule="auto"/>
              <w:ind w:left="0" w:right="174" w:firstLine="0"/>
              <w:jc w:val="center"/>
              <w:rPr>
                <w:sz w:val="18"/>
                <w:szCs w:val="18"/>
              </w:rPr>
            </w:pPr>
            <w:r>
              <w:rPr>
                <w:sz w:val="18"/>
                <w:szCs w:val="18"/>
              </w:rPr>
              <w:t>9</w:t>
            </w:r>
            <w:r w:rsidR="002A415C">
              <w:rPr>
                <w:sz w:val="18"/>
                <w:szCs w:val="18"/>
              </w:rPr>
              <w:t> 288,6</w:t>
            </w:r>
          </w:p>
        </w:tc>
      </w:tr>
    </w:tbl>
    <w:p w:rsidR="00B81429" w:rsidRPr="00B81429" w:rsidRDefault="00B81429" w:rsidP="00B81429">
      <w:pPr>
        <w:spacing w:line="276" w:lineRule="auto"/>
        <w:ind w:left="0" w:right="174" w:firstLine="0"/>
        <w:jc w:val="center"/>
        <w:rPr>
          <w:sz w:val="18"/>
          <w:szCs w:val="18"/>
        </w:rPr>
      </w:pPr>
    </w:p>
    <w:p w:rsidR="00B81429" w:rsidRPr="00B81429" w:rsidRDefault="00B81429" w:rsidP="00B81429">
      <w:pPr>
        <w:spacing w:line="276" w:lineRule="auto"/>
        <w:ind w:left="0" w:right="174" w:firstLine="0"/>
        <w:jc w:val="center"/>
        <w:rPr>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p>
    <w:p w:rsidR="00B81429" w:rsidRPr="00B81429" w:rsidRDefault="00B81429" w:rsidP="00B81429">
      <w:pPr>
        <w:spacing w:line="276" w:lineRule="auto"/>
        <w:ind w:left="0" w:right="174" w:firstLine="0"/>
        <w:jc w:val="right"/>
        <w:rPr>
          <w:i/>
          <w:sz w:val="18"/>
          <w:szCs w:val="18"/>
        </w:rPr>
      </w:pPr>
      <w:r w:rsidRPr="00B81429">
        <w:rPr>
          <w:i/>
          <w:sz w:val="18"/>
          <w:szCs w:val="18"/>
        </w:rPr>
        <w:lastRenderedPageBreak/>
        <w:t>Приложение 14</w:t>
      </w:r>
    </w:p>
    <w:p w:rsidR="00B81429" w:rsidRPr="00B81429" w:rsidRDefault="00B81429" w:rsidP="00B81429">
      <w:pPr>
        <w:spacing w:line="276" w:lineRule="auto"/>
        <w:ind w:left="0" w:right="174" w:firstLine="0"/>
        <w:jc w:val="right"/>
        <w:rPr>
          <w:i/>
          <w:sz w:val="18"/>
          <w:szCs w:val="18"/>
        </w:rPr>
      </w:pPr>
      <w:r w:rsidRPr="00B81429">
        <w:rPr>
          <w:i/>
          <w:sz w:val="18"/>
          <w:szCs w:val="18"/>
        </w:rPr>
        <w:t xml:space="preserve">к решению Думы Хомутовского </w:t>
      </w:r>
    </w:p>
    <w:p w:rsidR="00B81429" w:rsidRPr="00B81429" w:rsidRDefault="00B81429" w:rsidP="00B81429">
      <w:pPr>
        <w:spacing w:line="276" w:lineRule="auto"/>
        <w:ind w:left="0" w:right="174" w:firstLine="0"/>
        <w:jc w:val="right"/>
        <w:rPr>
          <w:i/>
          <w:sz w:val="18"/>
          <w:szCs w:val="18"/>
        </w:rPr>
      </w:pPr>
      <w:r w:rsidRPr="00B81429">
        <w:rPr>
          <w:i/>
          <w:sz w:val="18"/>
          <w:szCs w:val="18"/>
        </w:rPr>
        <w:t>муниципального образования</w:t>
      </w:r>
    </w:p>
    <w:p w:rsidR="00B81429" w:rsidRPr="00B81429" w:rsidRDefault="00B81429" w:rsidP="00B81429">
      <w:pPr>
        <w:spacing w:line="276" w:lineRule="auto"/>
        <w:ind w:left="0" w:right="174" w:firstLine="0"/>
        <w:jc w:val="right"/>
        <w:rPr>
          <w:i/>
          <w:sz w:val="18"/>
          <w:szCs w:val="18"/>
        </w:rPr>
      </w:pPr>
      <w:r w:rsidRPr="00B81429">
        <w:rPr>
          <w:i/>
          <w:sz w:val="18"/>
          <w:szCs w:val="18"/>
        </w:rPr>
        <w:t xml:space="preserve">от  </w:t>
      </w:r>
      <w:r w:rsidR="002A415C" w:rsidRPr="002A415C">
        <w:rPr>
          <w:i/>
          <w:sz w:val="18"/>
          <w:szCs w:val="18"/>
          <w:u w:val="single"/>
        </w:rPr>
        <w:t>25.01.2024</w:t>
      </w:r>
      <w:r w:rsidRPr="00B81429">
        <w:rPr>
          <w:i/>
          <w:sz w:val="18"/>
          <w:szCs w:val="18"/>
        </w:rPr>
        <w:t>№</w:t>
      </w:r>
      <w:r w:rsidR="002A415C">
        <w:rPr>
          <w:i/>
          <w:sz w:val="18"/>
          <w:szCs w:val="18"/>
          <w:u w:val="single"/>
        </w:rPr>
        <w:t>20-101 д</w:t>
      </w:r>
      <w:r w:rsidRPr="00B81429">
        <w:rPr>
          <w:i/>
          <w:sz w:val="18"/>
          <w:szCs w:val="18"/>
        </w:rPr>
        <w:t xml:space="preserve">       </w:t>
      </w:r>
    </w:p>
    <w:p w:rsidR="00B81429" w:rsidRPr="00B81429" w:rsidRDefault="00B81429" w:rsidP="00B81429">
      <w:pPr>
        <w:spacing w:line="276" w:lineRule="auto"/>
        <w:ind w:left="0" w:right="174" w:firstLine="0"/>
        <w:jc w:val="center"/>
        <w:rPr>
          <w:sz w:val="18"/>
          <w:szCs w:val="18"/>
        </w:rPr>
      </w:pPr>
    </w:p>
    <w:p w:rsidR="00B81429" w:rsidRPr="00B81429" w:rsidRDefault="00B81429" w:rsidP="00B81429">
      <w:pPr>
        <w:spacing w:line="276" w:lineRule="auto"/>
        <w:ind w:left="0" w:right="174" w:firstLine="0"/>
        <w:jc w:val="center"/>
        <w:rPr>
          <w:sz w:val="18"/>
          <w:szCs w:val="18"/>
        </w:rPr>
      </w:pPr>
    </w:p>
    <w:p w:rsidR="00B81429" w:rsidRPr="00B81429" w:rsidRDefault="00B81429" w:rsidP="00B81429">
      <w:pPr>
        <w:spacing w:line="276" w:lineRule="auto"/>
        <w:ind w:left="0" w:right="174" w:firstLine="0"/>
        <w:jc w:val="center"/>
        <w:rPr>
          <w:sz w:val="18"/>
          <w:szCs w:val="18"/>
        </w:rPr>
      </w:pPr>
      <w:r w:rsidRPr="00B81429">
        <w:rPr>
          <w:sz w:val="18"/>
          <w:szCs w:val="18"/>
        </w:rPr>
        <w:t xml:space="preserve">Программа муниципальных внутренних заимствований </w:t>
      </w:r>
    </w:p>
    <w:p w:rsidR="00B81429" w:rsidRPr="00B81429" w:rsidRDefault="00B81429" w:rsidP="00B81429">
      <w:pPr>
        <w:spacing w:line="276" w:lineRule="auto"/>
        <w:ind w:left="0" w:right="174" w:firstLine="0"/>
        <w:jc w:val="center"/>
        <w:rPr>
          <w:sz w:val="18"/>
          <w:szCs w:val="18"/>
        </w:rPr>
      </w:pPr>
      <w:r w:rsidRPr="00B81429">
        <w:rPr>
          <w:sz w:val="18"/>
          <w:szCs w:val="18"/>
        </w:rPr>
        <w:t>Хомутовского муниципального образования на плановый период 2024 и 2025 годов</w:t>
      </w:r>
    </w:p>
    <w:p w:rsidR="00B81429" w:rsidRPr="00B81429" w:rsidRDefault="00B81429" w:rsidP="00B81429">
      <w:pPr>
        <w:spacing w:line="276" w:lineRule="auto"/>
        <w:ind w:left="0" w:right="174" w:firstLine="0"/>
        <w:jc w:val="center"/>
        <w:rPr>
          <w:sz w:val="18"/>
          <w:szCs w:val="18"/>
        </w:rPr>
      </w:pPr>
    </w:p>
    <w:p w:rsidR="00B81429" w:rsidRPr="00B81429" w:rsidRDefault="00B81429" w:rsidP="00B81429">
      <w:pPr>
        <w:spacing w:line="276" w:lineRule="auto"/>
        <w:ind w:left="0" w:right="174" w:firstLine="0"/>
        <w:rPr>
          <w:sz w:val="18"/>
          <w:szCs w:val="18"/>
        </w:rPr>
      </w:pPr>
      <w:r w:rsidRPr="00B81429">
        <w:rPr>
          <w:sz w:val="18"/>
          <w:szCs w:val="18"/>
        </w:rPr>
        <w:t>Единица измерения: тыс. руб.</w:t>
      </w:r>
    </w:p>
    <w:tbl>
      <w:tblPr>
        <w:tblStyle w:val="1011"/>
        <w:tblW w:w="0" w:type="auto"/>
        <w:tblLayout w:type="fixed"/>
        <w:tblLook w:val="04A0" w:firstRow="1" w:lastRow="0" w:firstColumn="1" w:lastColumn="0" w:noHBand="0" w:noVBand="1"/>
      </w:tblPr>
      <w:tblGrid>
        <w:gridCol w:w="1913"/>
        <w:gridCol w:w="1367"/>
        <w:gridCol w:w="1127"/>
        <w:gridCol w:w="1088"/>
        <w:gridCol w:w="1048"/>
        <w:gridCol w:w="1078"/>
        <w:gridCol w:w="1298"/>
        <w:gridCol w:w="1367"/>
      </w:tblGrid>
      <w:tr w:rsidR="00B81429" w:rsidRPr="00B81429" w:rsidTr="008E53AC">
        <w:tc>
          <w:tcPr>
            <w:tcW w:w="1913"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jc w:val="center"/>
              <w:rPr>
                <w:sz w:val="18"/>
                <w:szCs w:val="18"/>
              </w:rPr>
            </w:pPr>
            <w:r w:rsidRPr="00B81429">
              <w:rPr>
                <w:sz w:val="18"/>
                <w:szCs w:val="18"/>
              </w:rPr>
              <w:t>Виды долговых обязательств (привлечение/погашение)</w:t>
            </w:r>
          </w:p>
        </w:tc>
        <w:tc>
          <w:tcPr>
            <w:tcW w:w="1367" w:type="dxa"/>
            <w:tcBorders>
              <w:top w:val="single" w:sz="4" w:space="0" w:color="auto"/>
              <w:left w:val="single" w:sz="4" w:space="0" w:color="auto"/>
              <w:bottom w:val="single" w:sz="4" w:space="0" w:color="auto"/>
              <w:right w:val="single" w:sz="4" w:space="0" w:color="auto"/>
            </w:tcBorders>
            <w:hideMark/>
          </w:tcPr>
          <w:p w:rsidR="00B81429" w:rsidRPr="00B81429" w:rsidRDefault="00B81429" w:rsidP="002A415C">
            <w:pPr>
              <w:spacing w:line="276" w:lineRule="auto"/>
              <w:ind w:left="0" w:right="174" w:firstLine="0"/>
              <w:jc w:val="center"/>
              <w:rPr>
                <w:sz w:val="18"/>
                <w:szCs w:val="18"/>
              </w:rPr>
            </w:pPr>
            <w:r w:rsidRPr="00B81429">
              <w:rPr>
                <w:sz w:val="18"/>
                <w:szCs w:val="18"/>
              </w:rPr>
              <w:t>Объем муниципального долга на 1 января 202</w:t>
            </w:r>
            <w:r w:rsidR="002A415C">
              <w:rPr>
                <w:sz w:val="18"/>
                <w:szCs w:val="18"/>
              </w:rPr>
              <w:t>5</w:t>
            </w:r>
            <w:r w:rsidRPr="00B81429">
              <w:rPr>
                <w:sz w:val="18"/>
                <w:szCs w:val="18"/>
              </w:rPr>
              <w:t xml:space="preserve"> года</w:t>
            </w:r>
          </w:p>
        </w:tc>
        <w:tc>
          <w:tcPr>
            <w:tcW w:w="1127" w:type="dxa"/>
            <w:tcBorders>
              <w:top w:val="single" w:sz="4" w:space="0" w:color="auto"/>
              <w:left w:val="single" w:sz="4" w:space="0" w:color="auto"/>
              <w:bottom w:val="single" w:sz="4" w:space="0" w:color="auto"/>
              <w:right w:val="single" w:sz="4" w:space="0" w:color="auto"/>
            </w:tcBorders>
            <w:hideMark/>
          </w:tcPr>
          <w:p w:rsidR="00B81429" w:rsidRPr="00B81429" w:rsidRDefault="00B81429" w:rsidP="00884DC1">
            <w:pPr>
              <w:spacing w:line="276" w:lineRule="auto"/>
              <w:ind w:left="0" w:right="174" w:firstLine="0"/>
              <w:jc w:val="center"/>
              <w:rPr>
                <w:sz w:val="18"/>
                <w:szCs w:val="18"/>
              </w:rPr>
            </w:pPr>
            <w:r w:rsidRPr="00B81429">
              <w:rPr>
                <w:sz w:val="18"/>
                <w:szCs w:val="18"/>
              </w:rPr>
              <w:t>Объем привлечения в 202</w:t>
            </w:r>
            <w:r w:rsidR="00884DC1">
              <w:rPr>
                <w:sz w:val="18"/>
                <w:szCs w:val="18"/>
              </w:rPr>
              <w:t>5</w:t>
            </w:r>
            <w:r w:rsidRPr="00B81429">
              <w:rPr>
                <w:sz w:val="18"/>
                <w:szCs w:val="18"/>
              </w:rPr>
              <w:t xml:space="preserve"> году</w:t>
            </w:r>
          </w:p>
        </w:tc>
        <w:tc>
          <w:tcPr>
            <w:tcW w:w="108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884DC1">
            <w:pPr>
              <w:spacing w:line="276" w:lineRule="auto"/>
              <w:ind w:left="0" w:right="174" w:firstLine="0"/>
              <w:jc w:val="center"/>
              <w:rPr>
                <w:sz w:val="18"/>
                <w:szCs w:val="18"/>
              </w:rPr>
            </w:pPr>
            <w:r w:rsidRPr="00B81429">
              <w:rPr>
                <w:sz w:val="18"/>
                <w:szCs w:val="18"/>
              </w:rPr>
              <w:t>Объем погашения в 202</w:t>
            </w:r>
            <w:r w:rsidR="00884DC1">
              <w:rPr>
                <w:sz w:val="18"/>
                <w:szCs w:val="18"/>
              </w:rPr>
              <w:t>5</w:t>
            </w:r>
            <w:r w:rsidRPr="00B81429">
              <w:rPr>
                <w:sz w:val="18"/>
                <w:szCs w:val="18"/>
              </w:rPr>
              <w:t>году</w:t>
            </w:r>
          </w:p>
        </w:tc>
        <w:tc>
          <w:tcPr>
            <w:tcW w:w="1048" w:type="dxa"/>
            <w:tcBorders>
              <w:top w:val="single" w:sz="4" w:space="0" w:color="auto"/>
              <w:left w:val="single" w:sz="4" w:space="0" w:color="auto"/>
              <w:bottom w:val="single" w:sz="4" w:space="0" w:color="auto"/>
              <w:right w:val="single" w:sz="4" w:space="0" w:color="auto"/>
            </w:tcBorders>
          </w:tcPr>
          <w:p w:rsidR="00B81429" w:rsidRPr="00B81429" w:rsidRDefault="00884DC1" w:rsidP="00B81429">
            <w:pPr>
              <w:spacing w:line="276" w:lineRule="auto"/>
              <w:ind w:left="0" w:right="174" w:firstLine="0"/>
              <w:jc w:val="center"/>
              <w:rPr>
                <w:sz w:val="18"/>
                <w:szCs w:val="18"/>
              </w:rPr>
            </w:pPr>
            <w:r>
              <w:rPr>
                <w:sz w:val="18"/>
                <w:szCs w:val="18"/>
              </w:rPr>
              <w:t>Объем привлечения в 2026</w:t>
            </w:r>
            <w:r w:rsidR="00B81429" w:rsidRPr="00B81429">
              <w:rPr>
                <w:sz w:val="18"/>
                <w:szCs w:val="18"/>
              </w:rPr>
              <w:t xml:space="preserve"> году</w:t>
            </w:r>
          </w:p>
          <w:p w:rsidR="00B81429" w:rsidRPr="00B81429" w:rsidRDefault="00B81429" w:rsidP="00B81429">
            <w:pPr>
              <w:ind w:right="174"/>
              <w:jc w:val="center"/>
              <w:rPr>
                <w:sz w:val="18"/>
                <w:szCs w:val="18"/>
              </w:rPr>
            </w:pPr>
          </w:p>
          <w:p w:rsidR="00B81429" w:rsidRPr="00B81429" w:rsidRDefault="00B81429" w:rsidP="00B81429">
            <w:pPr>
              <w:ind w:right="174"/>
              <w:jc w:val="center"/>
              <w:rPr>
                <w:sz w:val="18"/>
                <w:szCs w:val="18"/>
              </w:rPr>
            </w:pPr>
          </w:p>
        </w:tc>
        <w:tc>
          <w:tcPr>
            <w:tcW w:w="1078" w:type="dxa"/>
            <w:tcBorders>
              <w:top w:val="single" w:sz="4" w:space="0" w:color="auto"/>
              <w:left w:val="single" w:sz="4" w:space="0" w:color="auto"/>
              <w:bottom w:val="single" w:sz="4" w:space="0" w:color="auto"/>
              <w:right w:val="single" w:sz="4" w:space="0" w:color="auto"/>
            </w:tcBorders>
            <w:hideMark/>
          </w:tcPr>
          <w:p w:rsidR="00B81429" w:rsidRPr="00B81429" w:rsidRDefault="00884DC1" w:rsidP="00B81429">
            <w:pPr>
              <w:spacing w:line="276" w:lineRule="auto"/>
              <w:ind w:left="0" w:right="174" w:firstLine="0"/>
              <w:jc w:val="center"/>
              <w:rPr>
                <w:sz w:val="18"/>
                <w:szCs w:val="18"/>
              </w:rPr>
            </w:pPr>
            <w:r>
              <w:rPr>
                <w:sz w:val="18"/>
                <w:szCs w:val="18"/>
              </w:rPr>
              <w:t>Объем погашения в 2026</w:t>
            </w:r>
            <w:r w:rsidR="00B81429" w:rsidRPr="00B81429">
              <w:rPr>
                <w:sz w:val="18"/>
                <w:szCs w:val="18"/>
              </w:rPr>
              <w:t xml:space="preserve"> году</w:t>
            </w:r>
          </w:p>
        </w:tc>
        <w:tc>
          <w:tcPr>
            <w:tcW w:w="129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884DC1">
            <w:pPr>
              <w:spacing w:line="276" w:lineRule="auto"/>
              <w:ind w:left="0" w:right="174" w:firstLine="0"/>
              <w:jc w:val="center"/>
              <w:rPr>
                <w:sz w:val="18"/>
                <w:szCs w:val="18"/>
              </w:rPr>
            </w:pPr>
            <w:r w:rsidRPr="00B81429">
              <w:rPr>
                <w:sz w:val="18"/>
                <w:szCs w:val="18"/>
              </w:rPr>
              <w:t>Верхний предел муниципального долга на 1 января 202</w:t>
            </w:r>
            <w:r w:rsidR="00884DC1">
              <w:rPr>
                <w:sz w:val="18"/>
                <w:szCs w:val="18"/>
              </w:rPr>
              <w:t>6</w:t>
            </w:r>
            <w:r w:rsidRPr="00B81429">
              <w:rPr>
                <w:sz w:val="18"/>
                <w:szCs w:val="18"/>
              </w:rPr>
              <w:t xml:space="preserve"> года</w:t>
            </w:r>
          </w:p>
        </w:tc>
        <w:tc>
          <w:tcPr>
            <w:tcW w:w="1367"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jc w:val="center"/>
              <w:rPr>
                <w:sz w:val="18"/>
                <w:szCs w:val="18"/>
              </w:rPr>
            </w:pPr>
            <w:r w:rsidRPr="00B81429">
              <w:rPr>
                <w:sz w:val="18"/>
                <w:szCs w:val="18"/>
              </w:rPr>
              <w:t>Верхний предел муниципального долга н</w:t>
            </w:r>
            <w:r w:rsidR="00884DC1">
              <w:rPr>
                <w:sz w:val="18"/>
                <w:szCs w:val="18"/>
              </w:rPr>
              <w:t>а 1 января 2027</w:t>
            </w:r>
            <w:r w:rsidRPr="00B81429">
              <w:rPr>
                <w:sz w:val="18"/>
                <w:szCs w:val="18"/>
              </w:rPr>
              <w:t xml:space="preserve"> года</w:t>
            </w:r>
          </w:p>
        </w:tc>
      </w:tr>
      <w:tr w:rsidR="00B81429" w:rsidRPr="00B81429" w:rsidTr="008E53AC">
        <w:tc>
          <w:tcPr>
            <w:tcW w:w="1913"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Объем заимствований, всего</w:t>
            </w:r>
          </w:p>
        </w:tc>
        <w:tc>
          <w:tcPr>
            <w:tcW w:w="1367" w:type="dxa"/>
            <w:tcBorders>
              <w:top w:val="single" w:sz="4" w:space="0" w:color="auto"/>
              <w:left w:val="single" w:sz="4" w:space="0" w:color="auto"/>
              <w:bottom w:val="single" w:sz="4" w:space="0" w:color="auto"/>
              <w:right w:val="single" w:sz="4" w:space="0" w:color="auto"/>
            </w:tcBorders>
            <w:hideMark/>
          </w:tcPr>
          <w:p w:rsidR="00B81429" w:rsidRPr="00B81429" w:rsidRDefault="00B81429" w:rsidP="00884DC1">
            <w:pPr>
              <w:spacing w:line="276" w:lineRule="auto"/>
              <w:ind w:left="0" w:right="174" w:firstLine="0"/>
              <w:rPr>
                <w:sz w:val="18"/>
                <w:szCs w:val="18"/>
              </w:rPr>
            </w:pPr>
            <w:r w:rsidRPr="00B81429">
              <w:rPr>
                <w:sz w:val="18"/>
                <w:szCs w:val="18"/>
              </w:rPr>
              <w:t>24</w:t>
            </w:r>
            <w:r w:rsidR="00884DC1">
              <w:rPr>
                <w:sz w:val="18"/>
                <w:szCs w:val="18"/>
              </w:rPr>
              <w:t> 176,45</w:t>
            </w:r>
          </w:p>
        </w:tc>
        <w:tc>
          <w:tcPr>
            <w:tcW w:w="1127" w:type="dxa"/>
            <w:tcBorders>
              <w:top w:val="single" w:sz="4" w:space="0" w:color="auto"/>
              <w:left w:val="single" w:sz="4" w:space="0" w:color="auto"/>
              <w:bottom w:val="single" w:sz="4" w:space="0" w:color="auto"/>
              <w:right w:val="single" w:sz="4" w:space="0" w:color="auto"/>
            </w:tcBorders>
            <w:hideMark/>
          </w:tcPr>
          <w:p w:rsidR="00B81429" w:rsidRPr="00B81429" w:rsidRDefault="00884DC1" w:rsidP="00B81429">
            <w:pPr>
              <w:spacing w:line="276" w:lineRule="auto"/>
              <w:ind w:left="0" w:right="174" w:firstLine="0"/>
              <w:rPr>
                <w:sz w:val="18"/>
                <w:szCs w:val="18"/>
              </w:rPr>
            </w:pPr>
            <w:r>
              <w:rPr>
                <w:sz w:val="18"/>
                <w:szCs w:val="18"/>
              </w:rPr>
              <w:t>13 513,63</w:t>
            </w:r>
          </w:p>
        </w:tc>
        <w:tc>
          <w:tcPr>
            <w:tcW w:w="1088" w:type="dxa"/>
            <w:tcBorders>
              <w:top w:val="single" w:sz="4" w:space="0" w:color="auto"/>
              <w:left w:val="single" w:sz="4" w:space="0" w:color="auto"/>
              <w:bottom w:val="single" w:sz="4" w:space="0" w:color="auto"/>
              <w:right w:val="single" w:sz="4" w:space="0" w:color="auto"/>
            </w:tcBorders>
            <w:hideMark/>
          </w:tcPr>
          <w:p w:rsidR="00B81429" w:rsidRPr="00B81429" w:rsidRDefault="00884DC1" w:rsidP="00B81429">
            <w:pPr>
              <w:spacing w:line="276" w:lineRule="auto"/>
              <w:ind w:left="0" w:right="174" w:firstLine="0"/>
              <w:rPr>
                <w:sz w:val="18"/>
                <w:szCs w:val="18"/>
              </w:rPr>
            </w:pPr>
            <w:r>
              <w:rPr>
                <w:sz w:val="18"/>
                <w:szCs w:val="18"/>
              </w:rPr>
              <w:t>6 774,90</w:t>
            </w:r>
          </w:p>
        </w:tc>
        <w:tc>
          <w:tcPr>
            <w:tcW w:w="1048" w:type="dxa"/>
            <w:tcBorders>
              <w:top w:val="single" w:sz="4" w:space="0" w:color="auto"/>
              <w:left w:val="single" w:sz="4" w:space="0" w:color="auto"/>
              <w:bottom w:val="single" w:sz="4" w:space="0" w:color="auto"/>
              <w:right w:val="single" w:sz="4" w:space="0" w:color="auto"/>
            </w:tcBorders>
            <w:hideMark/>
          </w:tcPr>
          <w:p w:rsidR="00B81429" w:rsidRPr="00B81429" w:rsidRDefault="008E53AC" w:rsidP="00B81429">
            <w:pPr>
              <w:spacing w:line="276" w:lineRule="auto"/>
              <w:ind w:left="0" w:right="174" w:firstLine="0"/>
              <w:rPr>
                <w:sz w:val="18"/>
                <w:szCs w:val="18"/>
              </w:rPr>
            </w:pPr>
            <w:r>
              <w:rPr>
                <w:sz w:val="18"/>
                <w:szCs w:val="18"/>
              </w:rPr>
              <w:t>9 438,48</w:t>
            </w:r>
          </w:p>
        </w:tc>
        <w:tc>
          <w:tcPr>
            <w:tcW w:w="1078" w:type="dxa"/>
            <w:tcBorders>
              <w:top w:val="single" w:sz="4" w:space="0" w:color="auto"/>
              <w:left w:val="single" w:sz="4" w:space="0" w:color="auto"/>
              <w:bottom w:val="single" w:sz="4" w:space="0" w:color="auto"/>
              <w:right w:val="single" w:sz="4" w:space="0" w:color="auto"/>
            </w:tcBorders>
            <w:hideMark/>
          </w:tcPr>
          <w:p w:rsidR="00B81429" w:rsidRPr="00B81429" w:rsidRDefault="008E53AC" w:rsidP="00B81429">
            <w:pPr>
              <w:spacing w:line="276" w:lineRule="auto"/>
              <w:ind w:left="0" w:right="174" w:firstLine="0"/>
              <w:rPr>
                <w:sz w:val="18"/>
                <w:szCs w:val="18"/>
              </w:rPr>
            </w:pPr>
            <w:r>
              <w:rPr>
                <w:sz w:val="18"/>
                <w:szCs w:val="18"/>
              </w:rPr>
              <w:t>2 513,70</w:t>
            </w:r>
          </w:p>
        </w:tc>
        <w:tc>
          <w:tcPr>
            <w:tcW w:w="129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8E53AC">
            <w:pPr>
              <w:spacing w:line="276" w:lineRule="auto"/>
              <w:ind w:left="0" w:right="174" w:firstLine="0"/>
              <w:rPr>
                <w:sz w:val="18"/>
                <w:szCs w:val="18"/>
              </w:rPr>
            </w:pPr>
            <w:r w:rsidRPr="00B81429">
              <w:rPr>
                <w:sz w:val="18"/>
                <w:szCs w:val="18"/>
              </w:rPr>
              <w:t>30</w:t>
            </w:r>
            <w:r w:rsidR="008E53AC">
              <w:rPr>
                <w:sz w:val="18"/>
                <w:szCs w:val="18"/>
              </w:rPr>
              <w:t> 915,18</w:t>
            </w:r>
          </w:p>
        </w:tc>
        <w:tc>
          <w:tcPr>
            <w:tcW w:w="1367" w:type="dxa"/>
            <w:tcBorders>
              <w:top w:val="single" w:sz="4" w:space="0" w:color="auto"/>
              <w:left w:val="single" w:sz="4" w:space="0" w:color="auto"/>
              <w:bottom w:val="single" w:sz="4" w:space="0" w:color="auto"/>
              <w:right w:val="single" w:sz="4" w:space="0" w:color="auto"/>
            </w:tcBorders>
            <w:hideMark/>
          </w:tcPr>
          <w:p w:rsidR="00B81429" w:rsidRPr="00B81429" w:rsidRDefault="008E53AC" w:rsidP="00B81429">
            <w:pPr>
              <w:spacing w:line="276" w:lineRule="auto"/>
              <w:ind w:left="0" w:right="174" w:firstLine="0"/>
              <w:rPr>
                <w:sz w:val="18"/>
                <w:szCs w:val="18"/>
              </w:rPr>
            </w:pPr>
            <w:r>
              <w:rPr>
                <w:sz w:val="18"/>
                <w:szCs w:val="18"/>
              </w:rPr>
              <w:t>37 839,96</w:t>
            </w:r>
          </w:p>
        </w:tc>
      </w:tr>
      <w:tr w:rsidR="00B81429" w:rsidRPr="00B81429" w:rsidTr="008E53AC">
        <w:tc>
          <w:tcPr>
            <w:tcW w:w="1913"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В том числе:</w:t>
            </w:r>
          </w:p>
        </w:tc>
        <w:tc>
          <w:tcPr>
            <w:tcW w:w="1367"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rPr>
                <w:sz w:val="18"/>
                <w:szCs w:val="18"/>
              </w:rPr>
            </w:pPr>
          </w:p>
        </w:tc>
        <w:tc>
          <w:tcPr>
            <w:tcW w:w="1127"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rPr>
                <w:sz w:val="18"/>
                <w:szCs w:val="18"/>
              </w:rPr>
            </w:pPr>
          </w:p>
        </w:tc>
        <w:tc>
          <w:tcPr>
            <w:tcW w:w="1088"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rPr>
                <w:sz w:val="18"/>
                <w:szCs w:val="18"/>
              </w:rPr>
            </w:pPr>
          </w:p>
        </w:tc>
        <w:tc>
          <w:tcPr>
            <w:tcW w:w="1048"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rPr>
                <w:sz w:val="18"/>
                <w:szCs w:val="18"/>
              </w:rPr>
            </w:pPr>
          </w:p>
        </w:tc>
        <w:tc>
          <w:tcPr>
            <w:tcW w:w="1078"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rPr>
                <w:sz w:val="18"/>
                <w:szCs w:val="18"/>
              </w:rPr>
            </w:pPr>
          </w:p>
        </w:tc>
        <w:tc>
          <w:tcPr>
            <w:tcW w:w="1298"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rPr>
                <w:sz w:val="18"/>
                <w:szCs w:val="18"/>
              </w:rPr>
            </w:pPr>
          </w:p>
        </w:tc>
        <w:tc>
          <w:tcPr>
            <w:tcW w:w="1367" w:type="dxa"/>
            <w:tcBorders>
              <w:top w:val="single" w:sz="4" w:space="0" w:color="auto"/>
              <w:left w:val="single" w:sz="4" w:space="0" w:color="auto"/>
              <w:bottom w:val="single" w:sz="4" w:space="0" w:color="auto"/>
              <w:right w:val="single" w:sz="4" w:space="0" w:color="auto"/>
            </w:tcBorders>
          </w:tcPr>
          <w:p w:rsidR="00B81429" w:rsidRPr="00B81429" w:rsidRDefault="00B81429" w:rsidP="00B81429">
            <w:pPr>
              <w:spacing w:line="276" w:lineRule="auto"/>
              <w:ind w:left="0" w:right="174" w:firstLine="0"/>
              <w:rPr>
                <w:sz w:val="18"/>
                <w:szCs w:val="18"/>
              </w:rPr>
            </w:pPr>
          </w:p>
        </w:tc>
      </w:tr>
      <w:tr w:rsidR="00B81429" w:rsidRPr="00B81429" w:rsidTr="008E53AC">
        <w:tc>
          <w:tcPr>
            <w:tcW w:w="1913"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1.Государственные (муниципальные) ценные бумаги, номинальная стоимость которых указана в валюте РФ</w:t>
            </w:r>
          </w:p>
        </w:tc>
        <w:tc>
          <w:tcPr>
            <w:tcW w:w="1367"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127"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08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04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07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29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367"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r>
      <w:tr w:rsidR="00B81429" w:rsidRPr="00B81429" w:rsidTr="008E53AC">
        <w:tc>
          <w:tcPr>
            <w:tcW w:w="1913"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2.Кредиты кредитных организаций в валюте РФ сроком до 3-х лет</w:t>
            </w:r>
          </w:p>
        </w:tc>
        <w:tc>
          <w:tcPr>
            <w:tcW w:w="1367" w:type="dxa"/>
            <w:tcBorders>
              <w:top w:val="single" w:sz="4" w:space="0" w:color="auto"/>
              <w:left w:val="single" w:sz="4" w:space="0" w:color="auto"/>
              <w:bottom w:val="single" w:sz="4" w:space="0" w:color="auto"/>
              <w:right w:val="single" w:sz="4" w:space="0" w:color="auto"/>
            </w:tcBorders>
            <w:hideMark/>
          </w:tcPr>
          <w:p w:rsidR="00B81429" w:rsidRPr="00B81429" w:rsidRDefault="008E53AC" w:rsidP="00B81429">
            <w:pPr>
              <w:spacing w:line="276" w:lineRule="auto"/>
              <w:ind w:left="0" w:right="174" w:firstLine="0"/>
              <w:rPr>
                <w:sz w:val="18"/>
                <w:szCs w:val="18"/>
              </w:rPr>
            </w:pPr>
            <w:r>
              <w:rPr>
                <w:sz w:val="18"/>
                <w:szCs w:val="18"/>
              </w:rPr>
              <w:t>14 887,85</w:t>
            </w:r>
          </w:p>
        </w:tc>
        <w:tc>
          <w:tcPr>
            <w:tcW w:w="1127" w:type="dxa"/>
            <w:tcBorders>
              <w:top w:val="single" w:sz="4" w:space="0" w:color="auto"/>
              <w:left w:val="single" w:sz="4" w:space="0" w:color="auto"/>
              <w:bottom w:val="single" w:sz="4" w:space="0" w:color="auto"/>
              <w:right w:val="single" w:sz="4" w:space="0" w:color="auto"/>
            </w:tcBorders>
            <w:hideMark/>
          </w:tcPr>
          <w:p w:rsidR="00B81429" w:rsidRPr="00B81429" w:rsidRDefault="008E53AC" w:rsidP="00B81429">
            <w:pPr>
              <w:spacing w:line="276" w:lineRule="auto"/>
              <w:ind w:left="0" w:right="174" w:firstLine="0"/>
              <w:rPr>
                <w:sz w:val="18"/>
                <w:szCs w:val="18"/>
              </w:rPr>
            </w:pPr>
            <w:r>
              <w:rPr>
                <w:sz w:val="18"/>
                <w:szCs w:val="18"/>
              </w:rPr>
              <w:t>13 513,63</w:t>
            </w:r>
          </w:p>
        </w:tc>
        <w:tc>
          <w:tcPr>
            <w:tcW w:w="108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048" w:type="dxa"/>
            <w:tcBorders>
              <w:top w:val="single" w:sz="4" w:space="0" w:color="auto"/>
              <w:left w:val="single" w:sz="4" w:space="0" w:color="auto"/>
              <w:bottom w:val="single" w:sz="4" w:space="0" w:color="auto"/>
              <w:right w:val="single" w:sz="4" w:space="0" w:color="auto"/>
            </w:tcBorders>
            <w:hideMark/>
          </w:tcPr>
          <w:p w:rsidR="00B81429" w:rsidRPr="00B81429" w:rsidRDefault="008E53AC" w:rsidP="00B81429">
            <w:pPr>
              <w:spacing w:line="276" w:lineRule="auto"/>
              <w:ind w:left="0" w:right="174" w:firstLine="0"/>
              <w:rPr>
                <w:sz w:val="18"/>
                <w:szCs w:val="18"/>
              </w:rPr>
            </w:pPr>
            <w:r>
              <w:rPr>
                <w:sz w:val="18"/>
                <w:szCs w:val="18"/>
              </w:rPr>
              <w:t>9 438,48</w:t>
            </w:r>
          </w:p>
        </w:tc>
        <w:tc>
          <w:tcPr>
            <w:tcW w:w="107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298" w:type="dxa"/>
            <w:tcBorders>
              <w:top w:val="single" w:sz="4" w:space="0" w:color="auto"/>
              <w:left w:val="single" w:sz="4" w:space="0" w:color="auto"/>
              <w:bottom w:val="single" w:sz="4" w:space="0" w:color="auto"/>
              <w:right w:val="single" w:sz="4" w:space="0" w:color="auto"/>
            </w:tcBorders>
            <w:hideMark/>
          </w:tcPr>
          <w:p w:rsidR="00B81429" w:rsidRPr="00B81429" w:rsidRDefault="008E53AC" w:rsidP="00B81429">
            <w:pPr>
              <w:spacing w:line="276" w:lineRule="auto"/>
              <w:ind w:left="0" w:right="174" w:firstLine="0"/>
              <w:rPr>
                <w:sz w:val="18"/>
                <w:szCs w:val="18"/>
              </w:rPr>
            </w:pPr>
            <w:r>
              <w:rPr>
                <w:sz w:val="18"/>
                <w:szCs w:val="18"/>
              </w:rPr>
              <w:t>28 401,48</w:t>
            </w:r>
          </w:p>
        </w:tc>
        <w:tc>
          <w:tcPr>
            <w:tcW w:w="1367" w:type="dxa"/>
            <w:tcBorders>
              <w:top w:val="single" w:sz="4" w:space="0" w:color="auto"/>
              <w:left w:val="single" w:sz="4" w:space="0" w:color="auto"/>
              <w:bottom w:val="single" w:sz="4" w:space="0" w:color="auto"/>
              <w:right w:val="single" w:sz="4" w:space="0" w:color="auto"/>
            </w:tcBorders>
            <w:hideMark/>
          </w:tcPr>
          <w:p w:rsidR="00B81429" w:rsidRPr="00B81429" w:rsidRDefault="008E53AC" w:rsidP="00B81429">
            <w:pPr>
              <w:spacing w:line="276" w:lineRule="auto"/>
              <w:ind w:left="0" w:right="174" w:firstLine="0"/>
              <w:rPr>
                <w:sz w:val="18"/>
                <w:szCs w:val="18"/>
              </w:rPr>
            </w:pPr>
            <w:r>
              <w:rPr>
                <w:sz w:val="18"/>
                <w:szCs w:val="18"/>
              </w:rPr>
              <w:t>37 839,96</w:t>
            </w:r>
          </w:p>
        </w:tc>
      </w:tr>
      <w:tr w:rsidR="00B81429" w:rsidRPr="00B81429" w:rsidTr="008E53AC">
        <w:tc>
          <w:tcPr>
            <w:tcW w:w="1913"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3.Бюджетные кредиты от других бюджетов системы РФ</w:t>
            </w:r>
          </w:p>
        </w:tc>
        <w:tc>
          <w:tcPr>
            <w:tcW w:w="1367" w:type="dxa"/>
            <w:tcBorders>
              <w:top w:val="single" w:sz="4" w:space="0" w:color="auto"/>
              <w:left w:val="single" w:sz="4" w:space="0" w:color="auto"/>
              <w:bottom w:val="single" w:sz="4" w:space="0" w:color="auto"/>
              <w:right w:val="single" w:sz="4" w:space="0" w:color="auto"/>
            </w:tcBorders>
            <w:hideMark/>
          </w:tcPr>
          <w:p w:rsidR="00B81429" w:rsidRPr="00B81429" w:rsidRDefault="008E53AC" w:rsidP="00B81429">
            <w:pPr>
              <w:spacing w:line="276" w:lineRule="auto"/>
              <w:ind w:left="0" w:right="174" w:firstLine="0"/>
              <w:rPr>
                <w:sz w:val="18"/>
                <w:szCs w:val="18"/>
              </w:rPr>
            </w:pPr>
            <w:r>
              <w:rPr>
                <w:sz w:val="18"/>
                <w:szCs w:val="18"/>
              </w:rPr>
              <w:t>9</w:t>
            </w:r>
            <w:r w:rsidR="00006B0E">
              <w:rPr>
                <w:sz w:val="18"/>
                <w:szCs w:val="18"/>
              </w:rPr>
              <w:t> 288,60</w:t>
            </w:r>
          </w:p>
        </w:tc>
        <w:tc>
          <w:tcPr>
            <w:tcW w:w="1127"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088" w:type="dxa"/>
            <w:tcBorders>
              <w:top w:val="single" w:sz="4" w:space="0" w:color="auto"/>
              <w:left w:val="single" w:sz="4" w:space="0" w:color="auto"/>
              <w:bottom w:val="single" w:sz="4" w:space="0" w:color="auto"/>
              <w:right w:val="single" w:sz="4" w:space="0" w:color="auto"/>
            </w:tcBorders>
            <w:hideMark/>
          </w:tcPr>
          <w:p w:rsidR="00B81429" w:rsidRPr="00B81429" w:rsidRDefault="00006B0E" w:rsidP="00B81429">
            <w:pPr>
              <w:spacing w:line="276" w:lineRule="auto"/>
              <w:ind w:left="0" w:right="174" w:firstLine="0"/>
              <w:rPr>
                <w:sz w:val="18"/>
                <w:szCs w:val="18"/>
              </w:rPr>
            </w:pPr>
            <w:r>
              <w:rPr>
                <w:sz w:val="18"/>
                <w:szCs w:val="18"/>
              </w:rPr>
              <w:t>6 774,90</w:t>
            </w:r>
          </w:p>
        </w:tc>
        <w:tc>
          <w:tcPr>
            <w:tcW w:w="1048" w:type="dxa"/>
            <w:tcBorders>
              <w:top w:val="single" w:sz="4" w:space="0" w:color="auto"/>
              <w:left w:val="single" w:sz="4" w:space="0" w:color="auto"/>
              <w:bottom w:val="single" w:sz="4" w:space="0" w:color="auto"/>
              <w:right w:val="single" w:sz="4" w:space="0" w:color="auto"/>
            </w:tcBorders>
            <w:hideMark/>
          </w:tcPr>
          <w:p w:rsidR="00B81429" w:rsidRPr="00B81429" w:rsidRDefault="00B81429" w:rsidP="00B81429">
            <w:pPr>
              <w:spacing w:line="276" w:lineRule="auto"/>
              <w:ind w:left="0" w:right="174" w:firstLine="0"/>
              <w:rPr>
                <w:sz w:val="18"/>
                <w:szCs w:val="18"/>
              </w:rPr>
            </w:pPr>
            <w:r w:rsidRPr="00B81429">
              <w:rPr>
                <w:sz w:val="18"/>
                <w:szCs w:val="18"/>
              </w:rPr>
              <w:t>0,00</w:t>
            </w:r>
          </w:p>
        </w:tc>
        <w:tc>
          <w:tcPr>
            <w:tcW w:w="1078" w:type="dxa"/>
            <w:tcBorders>
              <w:top w:val="single" w:sz="4" w:space="0" w:color="auto"/>
              <w:left w:val="single" w:sz="4" w:space="0" w:color="auto"/>
              <w:bottom w:val="single" w:sz="4" w:space="0" w:color="auto"/>
              <w:right w:val="single" w:sz="4" w:space="0" w:color="auto"/>
            </w:tcBorders>
            <w:hideMark/>
          </w:tcPr>
          <w:p w:rsidR="00B81429" w:rsidRPr="00B81429" w:rsidRDefault="00006B0E" w:rsidP="00B81429">
            <w:pPr>
              <w:spacing w:line="276" w:lineRule="auto"/>
              <w:ind w:left="0" w:right="174" w:firstLine="0"/>
              <w:rPr>
                <w:sz w:val="18"/>
                <w:szCs w:val="18"/>
              </w:rPr>
            </w:pPr>
            <w:r>
              <w:rPr>
                <w:sz w:val="18"/>
                <w:szCs w:val="18"/>
              </w:rPr>
              <w:t>2 513,70</w:t>
            </w:r>
          </w:p>
        </w:tc>
        <w:tc>
          <w:tcPr>
            <w:tcW w:w="1298" w:type="dxa"/>
            <w:tcBorders>
              <w:top w:val="single" w:sz="4" w:space="0" w:color="auto"/>
              <w:left w:val="single" w:sz="4" w:space="0" w:color="auto"/>
              <w:bottom w:val="single" w:sz="4" w:space="0" w:color="auto"/>
              <w:right w:val="single" w:sz="4" w:space="0" w:color="auto"/>
            </w:tcBorders>
            <w:hideMark/>
          </w:tcPr>
          <w:p w:rsidR="00B81429" w:rsidRPr="00B81429" w:rsidRDefault="00006B0E" w:rsidP="00B81429">
            <w:pPr>
              <w:spacing w:line="276" w:lineRule="auto"/>
              <w:ind w:left="0" w:right="174" w:firstLine="0"/>
              <w:rPr>
                <w:sz w:val="18"/>
                <w:szCs w:val="18"/>
              </w:rPr>
            </w:pPr>
            <w:r>
              <w:rPr>
                <w:sz w:val="18"/>
                <w:szCs w:val="18"/>
              </w:rPr>
              <w:t>2 513,70</w:t>
            </w:r>
          </w:p>
        </w:tc>
        <w:tc>
          <w:tcPr>
            <w:tcW w:w="1367" w:type="dxa"/>
            <w:tcBorders>
              <w:top w:val="single" w:sz="4" w:space="0" w:color="auto"/>
              <w:left w:val="single" w:sz="4" w:space="0" w:color="auto"/>
              <w:bottom w:val="single" w:sz="4" w:space="0" w:color="auto"/>
              <w:right w:val="single" w:sz="4" w:space="0" w:color="auto"/>
            </w:tcBorders>
          </w:tcPr>
          <w:p w:rsidR="00B81429" w:rsidRPr="00B81429" w:rsidRDefault="00006B0E" w:rsidP="00B81429">
            <w:pPr>
              <w:spacing w:line="276" w:lineRule="auto"/>
              <w:ind w:left="0" w:right="174" w:firstLine="0"/>
              <w:rPr>
                <w:sz w:val="18"/>
                <w:szCs w:val="18"/>
              </w:rPr>
            </w:pPr>
            <w:r>
              <w:rPr>
                <w:sz w:val="18"/>
                <w:szCs w:val="18"/>
              </w:rPr>
              <w:t>0,00</w:t>
            </w:r>
          </w:p>
          <w:p w:rsidR="00B81429" w:rsidRPr="00B81429" w:rsidRDefault="00B81429" w:rsidP="00B81429">
            <w:pPr>
              <w:spacing w:line="276" w:lineRule="auto"/>
              <w:ind w:left="0" w:right="174" w:firstLine="0"/>
              <w:rPr>
                <w:sz w:val="18"/>
                <w:szCs w:val="18"/>
              </w:rPr>
            </w:pPr>
          </w:p>
        </w:tc>
      </w:tr>
    </w:tbl>
    <w:p w:rsidR="00B81429" w:rsidRPr="00B81429" w:rsidRDefault="00B81429" w:rsidP="00B81429">
      <w:pPr>
        <w:tabs>
          <w:tab w:val="left" w:pos="3976"/>
        </w:tabs>
        <w:ind w:left="0" w:right="174" w:firstLine="426"/>
        <w:contextualSpacing/>
        <w:rPr>
          <w:sz w:val="18"/>
          <w:szCs w:val="18"/>
        </w:rPr>
      </w:pPr>
    </w:p>
    <w:p w:rsidR="00B81429" w:rsidRPr="00B81429" w:rsidRDefault="00B81429" w:rsidP="00B81429">
      <w:pPr>
        <w:tabs>
          <w:tab w:val="left" w:pos="3976"/>
        </w:tabs>
        <w:ind w:left="0" w:right="174" w:firstLine="426"/>
        <w:rPr>
          <w:sz w:val="18"/>
          <w:szCs w:val="18"/>
        </w:rPr>
      </w:pPr>
    </w:p>
    <w:p w:rsidR="00DD2445" w:rsidRDefault="00DD2445"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185518" w:rsidRDefault="00185518" w:rsidP="00DD2445">
      <w:pPr>
        <w:pStyle w:val="af9"/>
        <w:tabs>
          <w:tab w:val="left" w:pos="3976"/>
        </w:tabs>
        <w:ind w:left="0" w:right="174" w:firstLine="426"/>
        <w:jc w:val="center"/>
        <w:rPr>
          <w:sz w:val="18"/>
          <w:szCs w:val="18"/>
        </w:rPr>
      </w:pPr>
    </w:p>
    <w:p w:rsidR="00DD2445" w:rsidRPr="005A6700" w:rsidRDefault="00DD2445" w:rsidP="00DD2445">
      <w:pPr>
        <w:pStyle w:val="af9"/>
        <w:tabs>
          <w:tab w:val="left" w:pos="3976"/>
        </w:tabs>
        <w:ind w:left="0" w:right="174" w:firstLine="426"/>
        <w:jc w:val="center"/>
        <w:rPr>
          <w:sz w:val="18"/>
          <w:szCs w:val="18"/>
        </w:rPr>
      </w:pPr>
      <w:r w:rsidRPr="005A6700">
        <w:rPr>
          <w:sz w:val="18"/>
          <w:szCs w:val="18"/>
        </w:rPr>
        <w:lastRenderedPageBreak/>
        <w:t>РОССИЙСКАЯ ФЕДЕРАЦИЯ</w:t>
      </w:r>
    </w:p>
    <w:p w:rsidR="00DD2445" w:rsidRPr="005A6700" w:rsidRDefault="00DD2445" w:rsidP="00DD2445">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DD2445" w:rsidRPr="005A6700" w:rsidRDefault="00DD2445" w:rsidP="00DD2445">
      <w:pPr>
        <w:tabs>
          <w:tab w:val="left" w:pos="426"/>
          <w:tab w:val="left" w:pos="3976"/>
        </w:tabs>
        <w:ind w:left="-142" w:right="174" w:firstLine="426"/>
        <w:jc w:val="center"/>
        <w:rPr>
          <w:b/>
          <w:sz w:val="18"/>
          <w:szCs w:val="18"/>
        </w:rPr>
      </w:pPr>
      <w:r w:rsidRPr="005A6700">
        <w:rPr>
          <w:b/>
          <w:sz w:val="18"/>
          <w:szCs w:val="18"/>
        </w:rPr>
        <w:t>ДУМА</w:t>
      </w:r>
    </w:p>
    <w:p w:rsidR="00DD2445" w:rsidRPr="005A6700" w:rsidRDefault="00DD2445" w:rsidP="00DD2445">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DD2445" w:rsidRPr="005A6700" w:rsidRDefault="00DD2445" w:rsidP="00DD2445">
      <w:pPr>
        <w:tabs>
          <w:tab w:val="left" w:pos="426"/>
          <w:tab w:val="left" w:pos="3976"/>
        </w:tabs>
        <w:ind w:left="-142" w:right="174" w:firstLine="426"/>
        <w:jc w:val="center"/>
        <w:rPr>
          <w:bCs/>
          <w:sz w:val="18"/>
          <w:szCs w:val="18"/>
        </w:rPr>
      </w:pPr>
      <w:r w:rsidRPr="005A6700">
        <w:rPr>
          <w:bCs/>
          <w:sz w:val="18"/>
          <w:szCs w:val="18"/>
        </w:rPr>
        <w:t>Пятый созыв</w:t>
      </w:r>
    </w:p>
    <w:p w:rsidR="00DD2445" w:rsidRPr="005A6700" w:rsidRDefault="00DD2445" w:rsidP="00DD2445">
      <w:pPr>
        <w:tabs>
          <w:tab w:val="left" w:pos="426"/>
          <w:tab w:val="left" w:pos="3976"/>
        </w:tabs>
        <w:ind w:left="-142" w:right="174" w:firstLine="426"/>
        <w:jc w:val="center"/>
        <w:rPr>
          <w:b/>
          <w:bCs/>
          <w:sz w:val="18"/>
          <w:szCs w:val="18"/>
        </w:rPr>
      </w:pPr>
      <w:r w:rsidRPr="005A6700">
        <w:rPr>
          <w:b/>
          <w:bCs/>
          <w:sz w:val="18"/>
          <w:szCs w:val="18"/>
        </w:rPr>
        <w:t>Решение</w:t>
      </w:r>
    </w:p>
    <w:p w:rsidR="00DD2445" w:rsidRPr="005A6700" w:rsidRDefault="00DD2445" w:rsidP="00DD2445">
      <w:pPr>
        <w:tabs>
          <w:tab w:val="left" w:pos="426"/>
          <w:tab w:val="left" w:pos="3976"/>
        </w:tabs>
        <w:ind w:left="-142" w:right="174" w:firstLine="426"/>
        <w:jc w:val="center"/>
        <w:rPr>
          <w:b/>
          <w:bCs/>
          <w:sz w:val="18"/>
          <w:szCs w:val="18"/>
        </w:rPr>
      </w:pPr>
    </w:p>
    <w:p w:rsidR="00DD2445" w:rsidRPr="0006797A" w:rsidRDefault="00DD2445" w:rsidP="00DD2445">
      <w:pPr>
        <w:tabs>
          <w:tab w:val="left" w:pos="426"/>
          <w:tab w:val="left" w:pos="3976"/>
        </w:tabs>
        <w:ind w:left="-142" w:right="174" w:firstLine="426"/>
        <w:rPr>
          <w:sz w:val="18"/>
          <w:szCs w:val="18"/>
          <w:u w:val="single"/>
        </w:rPr>
      </w:pPr>
      <w:r>
        <w:rPr>
          <w:bCs/>
          <w:sz w:val="18"/>
          <w:szCs w:val="18"/>
          <w:u w:val="single"/>
        </w:rPr>
        <w:t>25. 01 2024</w:t>
      </w:r>
      <w:r w:rsidR="004751ED">
        <w:rPr>
          <w:sz w:val="18"/>
          <w:szCs w:val="18"/>
          <w:u w:val="single"/>
        </w:rPr>
        <w:t xml:space="preserve">  № 21</w:t>
      </w:r>
      <w:r w:rsidRPr="0006797A">
        <w:rPr>
          <w:sz w:val="18"/>
          <w:szCs w:val="18"/>
          <w:u w:val="single"/>
        </w:rPr>
        <w:t>-</w:t>
      </w:r>
      <w:r>
        <w:rPr>
          <w:sz w:val="18"/>
          <w:szCs w:val="18"/>
          <w:u w:val="single"/>
        </w:rPr>
        <w:t>102</w:t>
      </w:r>
      <w:r w:rsidRPr="00DD3F68">
        <w:rPr>
          <w:sz w:val="18"/>
          <w:szCs w:val="18"/>
          <w:u w:val="single"/>
        </w:rPr>
        <w:t xml:space="preserve"> д</w:t>
      </w:r>
    </w:p>
    <w:p w:rsidR="00DD2445" w:rsidRPr="005A6700" w:rsidRDefault="00DD2445" w:rsidP="00DD2445">
      <w:pPr>
        <w:tabs>
          <w:tab w:val="left" w:pos="426"/>
          <w:tab w:val="left" w:pos="3976"/>
        </w:tabs>
        <w:ind w:left="-142" w:right="174" w:firstLine="426"/>
        <w:rPr>
          <w:sz w:val="18"/>
          <w:szCs w:val="18"/>
        </w:rPr>
      </w:pPr>
      <w:r w:rsidRPr="005A6700">
        <w:rPr>
          <w:sz w:val="18"/>
          <w:szCs w:val="18"/>
        </w:rPr>
        <w:t xml:space="preserve">       с. Хомутово </w:t>
      </w:r>
    </w:p>
    <w:p w:rsidR="00DD2445" w:rsidRPr="005A6700" w:rsidRDefault="00DD2445" w:rsidP="00DD2445">
      <w:pPr>
        <w:tabs>
          <w:tab w:val="left" w:pos="426"/>
          <w:tab w:val="left" w:pos="3976"/>
        </w:tabs>
        <w:ind w:left="0" w:right="174" w:firstLine="426"/>
        <w:rPr>
          <w:sz w:val="18"/>
          <w:szCs w:val="18"/>
        </w:rPr>
      </w:pPr>
    </w:p>
    <w:p w:rsidR="00DD2445" w:rsidRDefault="0011174E" w:rsidP="00DD2445">
      <w:pPr>
        <w:pStyle w:val="af9"/>
        <w:tabs>
          <w:tab w:val="left" w:pos="3976"/>
        </w:tabs>
        <w:ind w:left="0" w:right="174" w:firstLine="426"/>
        <w:rPr>
          <w:sz w:val="18"/>
          <w:szCs w:val="18"/>
        </w:rPr>
      </w:pPr>
      <w:r w:rsidRPr="0011174E">
        <w:rPr>
          <w:sz w:val="18"/>
          <w:szCs w:val="18"/>
        </w:rPr>
        <w:t>О внесении изменений в решение Думы Хомутовского муниципального образования от 28.02.2014 № 20-100/</w:t>
      </w:r>
      <w:proofErr w:type="spellStart"/>
      <w:r w:rsidRPr="0011174E">
        <w:rPr>
          <w:sz w:val="18"/>
          <w:szCs w:val="18"/>
        </w:rPr>
        <w:t>дсп</w:t>
      </w:r>
      <w:proofErr w:type="spellEnd"/>
      <w:r w:rsidRPr="0011174E">
        <w:rPr>
          <w:sz w:val="18"/>
          <w:szCs w:val="18"/>
        </w:rPr>
        <w:t xml:space="preserve"> «Об утверждении правил землепользования и застройки Хомутовского муниципального образования»</w:t>
      </w:r>
      <w:r w:rsidR="00DD2445">
        <w:rPr>
          <w:sz w:val="18"/>
          <w:szCs w:val="18"/>
        </w:rPr>
        <w:t>.</w:t>
      </w:r>
    </w:p>
    <w:p w:rsidR="0011174E" w:rsidRDefault="0011174E" w:rsidP="00DD2445">
      <w:pPr>
        <w:pStyle w:val="af9"/>
        <w:tabs>
          <w:tab w:val="left" w:pos="3976"/>
        </w:tabs>
        <w:ind w:left="0" w:right="174" w:firstLine="426"/>
        <w:rPr>
          <w:sz w:val="18"/>
          <w:szCs w:val="18"/>
        </w:rPr>
      </w:pPr>
    </w:p>
    <w:p w:rsidR="0011174E" w:rsidRPr="007214CD" w:rsidRDefault="0011174E" w:rsidP="00DD2445">
      <w:pPr>
        <w:pStyle w:val="af9"/>
        <w:tabs>
          <w:tab w:val="left" w:pos="3976"/>
        </w:tabs>
        <w:ind w:left="0" w:right="174" w:firstLine="426"/>
        <w:rPr>
          <w:sz w:val="18"/>
          <w:szCs w:val="18"/>
        </w:rPr>
      </w:pPr>
    </w:p>
    <w:p w:rsidR="004D568D" w:rsidRDefault="004D568D" w:rsidP="004D568D">
      <w:pPr>
        <w:tabs>
          <w:tab w:val="left" w:pos="3976"/>
        </w:tabs>
        <w:ind w:left="0" w:right="174" w:firstLine="426"/>
        <w:rPr>
          <w:sz w:val="18"/>
          <w:szCs w:val="18"/>
        </w:rPr>
      </w:pPr>
      <w:proofErr w:type="gramStart"/>
      <w:r w:rsidRPr="004D568D">
        <w:rPr>
          <w:sz w:val="18"/>
          <w:szCs w:val="18"/>
        </w:rPr>
        <w:t xml:space="preserve">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 руководствуясь </w:t>
      </w:r>
      <w:proofErr w:type="spellStart"/>
      <w:r w:rsidRPr="004D568D">
        <w:rPr>
          <w:sz w:val="18"/>
          <w:szCs w:val="18"/>
        </w:rPr>
        <w:t>ст.ст</w:t>
      </w:r>
      <w:proofErr w:type="spellEnd"/>
      <w:r w:rsidRPr="004D568D">
        <w:rPr>
          <w:sz w:val="18"/>
          <w:szCs w:val="18"/>
        </w:rPr>
        <w:t>. 30, 31, 32, 33 Градостроительного кодекса Российской Федерации, ст.14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w:t>
      </w:r>
      <w:proofErr w:type="gramEnd"/>
      <w:r w:rsidRPr="004D568D">
        <w:rPr>
          <w:sz w:val="18"/>
          <w:szCs w:val="18"/>
        </w:rPr>
        <w:t xml:space="preserve"> образования</w:t>
      </w:r>
    </w:p>
    <w:p w:rsidR="004D568D" w:rsidRPr="004D568D" w:rsidRDefault="004D568D" w:rsidP="004D568D">
      <w:pPr>
        <w:tabs>
          <w:tab w:val="left" w:pos="3976"/>
        </w:tabs>
        <w:ind w:left="0" w:right="174" w:firstLine="426"/>
        <w:rPr>
          <w:sz w:val="18"/>
          <w:szCs w:val="18"/>
        </w:rPr>
      </w:pPr>
    </w:p>
    <w:p w:rsidR="004D568D" w:rsidRDefault="004D568D" w:rsidP="004D568D">
      <w:pPr>
        <w:tabs>
          <w:tab w:val="left" w:pos="3976"/>
        </w:tabs>
        <w:ind w:left="0" w:right="174" w:firstLine="426"/>
        <w:rPr>
          <w:sz w:val="18"/>
          <w:szCs w:val="18"/>
        </w:rPr>
      </w:pPr>
      <w:r w:rsidRPr="004D568D">
        <w:rPr>
          <w:sz w:val="18"/>
          <w:szCs w:val="18"/>
        </w:rPr>
        <w:t>РЕШИЛА:</w:t>
      </w:r>
    </w:p>
    <w:p w:rsidR="004D568D" w:rsidRPr="004D568D" w:rsidRDefault="004D568D" w:rsidP="004D568D">
      <w:pPr>
        <w:tabs>
          <w:tab w:val="left" w:pos="3976"/>
        </w:tabs>
        <w:ind w:left="0" w:right="174" w:firstLine="426"/>
        <w:rPr>
          <w:sz w:val="18"/>
          <w:szCs w:val="18"/>
        </w:rPr>
      </w:pPr>
    </w:p>
    <w:p w:rsidR="004D568D" w:rsidRPr="004D568D" w:rsidRDefault="004D568D" w:rsidP="004D568D">
      <w:pPr>
        <w:tabs>
          <w:tab w:val="left" w:pos="3976"/>
        </w:tabs>
        <w:ind w:left="0" w:right="174" w:firstLine="426"/>
        <w:rPr>
          <w:sz w:val="18"/>
          <w:szCs w:val="18"/>
        </w:rPr>
      </w:pPr>
      <w:r w:rsidRPr="004D568D">
        <w:rPr>
          <w:sz w:val="18"/>
          <w:szCs w:val="18"/>
        </w:rPr>
        <w:t>1.В приложение к решению Думы Хомутовского муниципального образования от 28.02.2014 № 20-100/</w:t>
      </w:r>
      <w:proofErr w:type="spellStart"/>
      <w:r w:rsidRPr="004D568D">
        <w:rPr>
          <w:sz w:val="18"/>
          <w:szCs w:val="18"/>
        </w:rPr>
        <w:t>дсп</w:t>
      </w:r>
      <w:proofErr w:type="spellEnd"/>
      <w:r w:rsidRPr="004D568D">
        <w:rPr>
          <w:sz w:val="18"/>
          <w:szCs w:val="18"/>
        </w:rPr>
        <w:t xml:space="preserve"> «Об утверждении правил землепользования и застройки Хомутовского муниципального образования» внести следующие изменения и дополнения:</w:t>
      </w:r>
    </w:p>
    <w:p w:rsidR="00B81429" w:rsidRPr="00B81429" w:rsidRDefault="004D568D" w:rsidP="004D568D">
      <w:pPr>
        <w:tabs>
          <w:tab w:val="left" w:pos="3976"/>
        </w:tabs>
        <w:ind w:left="0" w:right="174" w:firstLine="426"/>
        <w:rPr>
          <w:sz w:val="18"/>
          <w:szCs w:val="18"/>
        </w:rPr>
      </w:pPr>
      <w:r w:rsidRPr="004D568D">
        <w:rPr>
          <w:sz w:val="18"/>
          <w:szCs w:val="18"/>
        </w:rPr>
        <w:t>1.1.Градостроительные регламенты территориальной зоны застройки индивидуальными жилыми домами (ЖЗ-1) в отношении основных видов и параметров разрешённого использования земельных участков и объектов капитального строительства «Для индивидуального жилищного строительства 2.1, Для ведения личного подсобного хозяйства (приусадебный земельный участок) 2.2» изложить в новой редакции:</w:t>
      </w:r>
      <w:r w:rsidR="00B81429" w:rsidRPr="00B81429">
        <w:rPr>
          <w:sz w:val="18"/>
          <w:szCs w:val="18"/>
        </w:rPr>
        <w:tab/>
      </w:r>
    </w:p>
    <w:p w:rsidR="00B81429" w:rsidRPr="00B81429" w:rsidRDefault="00B81429" w:rsidP="00B81429"/>
    <w:p w:rsidR="004D568D" w:rsidRDefault="004D568D" w:rsidP="00B02F90">
      <w:pPr>
        <w:autoSpaceDE w:val="0"/>
        <w:autoSpaceDN w:val="0"/>
        <w:adjustRightInd w:val="0"/>
        <w:spacing w:line="276" w:lineRule="auto"/>
        <w:ind w:left="0" w:firstLine="284"/>
        <w:rPr>
          <w:color w:val="000000"/>
          <w:sz w:val="18"/>
          <w:szCs w:val="18"/>
        </w:rPr>
        <w:sectPr w:rsidR="004D568D" w:rsidSect="004D4E6F">
          <w:pgSz w:w="11906" w:h="16838"/>
          <w:pgMar w:top="993" w:right="707" w:bottom="709" w:left="1129" w:header="284" w:footer="709" w:gutter="0"/>
          <w:cols w:space="708"/>
          <w:docGrid w:linePitch="360"/>
        </w:sectPr>
      </w:pPr>
    </w:p>
    <w:tbl>
      <w:tblPr>
        <w:tblW w:w="15027" w:type="dxa"/>
        <w:tblInd w:w="20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59"/>
        <w:gridCol w:w="4015"/>
        <w:gridCol w:w="3249"/>
      </w:tblGrid>
      <w:tr w:rsidR="004D568D" w:rsidRPr="004D568D" w:rsidTr="00705D43">
        <w:trPr>
          <w:trHeight w:val="1670"/>
          <w:tblHeader/>
        </w:trPr>
        <w:tc>
          <w:tcPr>
            <w:tcW w:w="2127" w:type="dxa"/>
            <w:vAlign w:val="center"/>
          </w:tcPr>
          <w:p w:rsidR="004D568D" w:rsidRPr="004D568D" w:rsidRDefault="004D568D" w:rsidP="004D568D">
            <w:pPr>
              <w:autoSpaceDE w:val="0"/>
              <w:autoSpaceDN w:val="0"/>
              <w:adjustRightInd w:val="0"/>
              <w:spacing w:line="276" w:lineRule="auto"/>
              <w:ind w:left="0" w:firstLine="284"/>
              <w:rPr>
                <w:color w:val="000000"/>
                <w:sz w:val="18"/>
                <w:szCs w:val="18"/>
              </w:rPr>
            </w:pPr>
            <w:bookmarkStart w:id="1" w:name="_Hlk155778723"/>
            <w:r w:rsidRPr="004D568D">
              <w:rPr>
                <w:color w:val="000000"/>
                <w:sz w:val="18"/>
                <w:szCs w:val="18"/>
              </w:rPr>
              <w:lastRenderedPageBreak/>
              <w:t>ВИДЫ ИСПОЛЬЗОВАНИЯ</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ЗЕМЕЛЬНОГО УЧАСТКА</w:t>
            </w:r>
          </w:p>
        </w:tc>
        <w:tc>
          <w:tcPr>
            <w:tcW w:w="2977" w:type="dxa"/>
            <w:vAlign w:val="center"/>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ОПИСАНИЕ ВИДА</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РАЗРЕШЕННОГО</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ИСПОЛЬЗОВАНИЯ</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ЗЕМЕЛЬНОГО УЧАСТКА</w:t>
            </w:r>
          </w:p>
        </w:tc>
        <w:tc>
          <w:tcPr>
            <w:tcW w:w="2659" w:type="dxa"/>
            <w:vAlign w:val="center"/>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ВИДЫ ОБЪЕКТОВ</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КАПИТАЛЬНОГО СТРОИТЕЛЬСТВА</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И ИНЫЕ ВИДЫ</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ОБЪЕКТОВ</w:t>
            </w:r>
          </w:p>
        </w:tc>
        <w:tc>
          <w:tcPr>
            <w:tcW w:w="4015" w:type="dxa"/>
            <w:shd w:val="clear" w:color="auto" w:fill="auto"/>
            <w:vAlign w:val="center"/>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bCs/>
                <w:color w:val="000000"/>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49" w:type="dxa"/>
            <w:shd w:val="clear" w:color="auto" w:fill="auto"/>
            <w:vAlign w:val="center"/>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ОСОБЫЕ УСЛОВИЯ</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РЕАЛИЗАЦИИ</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РЕГЛАМЕНТА</w:t>
            </w:r>
          </w:p>
        </w:tc>
      </w:tr>
      <w:tr w:rsidR="004D568D" w:rsidRPr="004D568D" w:rsidTr="00705D43">
        <w:trPr>
          <w:tblHeader/>
        </w:trPr>
        <w:tc>
          <w:tcPr>
            <w:tcW w:w="2127" w:type="dxa"/>
            <w:vAlign w:val="center"/>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1</w:t>
            </w:r>
          </w:p>
        </w:tc>
        <w:tc>
          <w:tcPr>
            <w:tcW w:w="2977" w:type="dxa"/>
            <w:vAlign w:val="center"/>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2</w:t>
            </w:r>
          </w:p>
        </w:tc>
        <w:tc>
          <w:tcPr>
            <w:tcW w:w="2659" w:type="dxa"/>
            <w:shd w:val="clear" w:color="auto" w:fill="auto"/>
            <w:vAlign w:val="center"/>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3</w:t>
            </w:r>
          </w:p>
        </w:tc>
        <w:tc>
          <w:tcPr>
            <w:tcW w:w="4015" w:type="dxa"/>
            <w:shd w:val="clear" w:color="auto" w:fill="auto"/>
            <w:vAlign w:val="center"/>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4</w:t>
            </w:r>
          </w:p>
        </w:tc>
        <w:tc>
          <w:tcPr>
            <w:tcW w:w="3249" w:type="dxa"/>
            <w:shd w:val="clear" w:color="auto" w:fill="auto"/>
            <w:vAlign w:val="center"/>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5</w:t>
            </w:r>
          </w:p>
        </w:tc>
      </w:tr>
      <w:tr w:rsidR="004D568D" w:rsidRPr="004D568D" w:rsidTr="00705D43">
        <w:tc>
          <w:tcPr>
            <w:tcW w:w="2127" w:type="dxa"/>
          </w:tcPr>
          <w:p w:rsidR="004D568D" w:rsidRPr="004D568D" w:rsidRDefault="004D568D" w:rsidP="004D568D">
            <w:pPr>
              <w:autoSpaceDE w:val="0"/>
              <w:autoSpaceDN w:val="0"/>
              <w:adjustRightInd w:val="0"/>
              <w:spacing w:line="276" w:lineRule="auto"/>
              <w:ind w:left="0" w:firstLine="284"/>
              <w:rPr>
                <w:color w:val="000000"/>
                <w:sz w:val="18"/>
                <w:szCs w:val="18"/>
              </w:rPr>
            </w:pPr>
            <w:bookmarkStart w:id="2" w:name="_Hlk155777189"/>
            <w:bookmarkEnd w:id="1"/>
            <w:r w:rsidRPr="004D568D">
              <w:rPr>
                <w:color w:val="000000"/>
                <w:sz w:val="18"/>
                <w:szCs w:val="18"/>
              </w:rPr>
              <w:t>Для индивидуального жилищного строительства</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2.1</w:t>
            </w:r>
            <w:r w:rsidRPr="004D568D">
              <w:rPr>
                <w:color w:val="000000"/>
                <w:sz w:val="18"/>
                <w:szCs w:val="18"/>
                <w:vertAlign w:val="superscript"/>
              </w:rPr>
              <w:footnoteReference w:id="1"/>
            </w:r>
          </w:p>
          <w:bookmarkEnd w:id="2"/>
          <w:p w:rsidR="004D568D" w:rsidRPr="004D568D" w:rsidRDefault="004D568D" w:rsidP="004D568D">
            <w:pPr>
              <w:autoSpaceDE w:val="0"/>
              <w:autoSpaceDN w:val="0"/>
              <w:adjustRightInd w:val="0"/>
              <w:spacing w:line="276" w:lineRule="auto"/>
              <w:ind w:left="0" w:firstLine="284"/>
              <w:rPr>
                <w:color w:val="000000"/>
                <w:sz w:val="18"/>
                <w:szCs w:val="18"/>
              </w:rPr>
            </w:pPr>
          </w:p>
          <w:p w:rsidR="004D568D" w:rsidRPr="004D568D" w:rsidRDefault="004D568D" w:rsidP="004D568D">
            <w:pPr>
              <w:autoSpaceDE w:val="0"/>
              <w:autoSpaceDN w:val="0"/>
              <w:adjustRightInd w:val="0"/>
              <w:spacing w:line="276" w:lineRule="auto"/>
              <w:ind w:left="0" w:firstLine="284"/>
              <w:rPr>
                <w:color w:val="000000"/>
                <w:sz w:val="18"/>
                <w:szCs w:val="18"/>
              </w:rPr>
            </w:pPr>
          </w:p>
        </w:tc>
        <w:tc>
          <w:tcPr>
            <w:tcW w:w="2977" w:type="dxa"/>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выращивание сельскохозяйственных культур;</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xml:space="preserve">размещение индивидуальных гаражей и хозяйственных построек </w:t>
            </w:r>
          </w:p>
        </w:tc>
        <w:tc>
          <w:tcPr>
            <w:tcW w:w="2659" w:type="dxa"/>
            <w:shd w:val="clear" w:color="auto" w:fill="auto"/>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Индивидуальные жилые дома.</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xml:space="preserve">Индивидуальные гаражи на 1-2 </w:t>
            </w:r>
            <w:proofErr w:type="gramStart"/>
            <w:r w:rsidRPr="004D568D">
              <w:rPr>
                <w:color w:val="000000"/>
                <w:sz w:val="18"/>
                <w:szCs w:val="18"/>
              </w:rPr>
              <w:t>легковых</w:t>
            </w:r>
            <w:proofErr w:type="gramEnd"/>
            <w:r w:rsidRPr="004D568D">
              <w:rPr>
                <w:color w:val="000000"/>
                <w:sz w:val="18"/>
                <w:szCs w:val="18"/>
              </w:rPr>
              <w:t xml:space="preserve"> автомобиля.</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Подсобные сооружения.</w:t>
            </w:r>
          </w:p>
          <w:p w:rsidR="004D568D" w:rsidRPr="004D568D" w:rsidRDefault="004D568D" w:rsidP="004D568D">
            <w:pPr>
              <w:autoSpaceDE w:val="0"/>
              <w:autoSpaceDN w:val="0"/>
              <w:adjustRightInd w:val="0"/>
              <w:spacing w:line="276" w:lineRule="auto"/>
              <w:ind w:left="0" w:firstLine="284"/>
              <w:rPr>
                <w:color w:val="000000"/>
                <w:sz w:val="18"/>
                <w:szCs w:val="18"/>
              </w:rPr>
            </w:pPr>
          </w:p>
        </w:tc>
        <w:tc>
          <w:tcPr>
            <w:tcW w:w="4015" w:type="dxa"/>
            <w:vMerge w:val="restart"/>
            <w:shd w:val="clear" w:color="auto" w:fill="auto"/>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1. Минимальный размер земельного участка - 1000 кв.м.*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xml:space="preserve">Максимальный размер земельного участка -  2500 </w:t>
            </w:r>
            <w:proofErr w:type="spellStart"/>
            <w:r w:rsidRPr="004D568D">
              <w:rPr>
                <w:color w:val="000000"/>
                <w:sz w:val="18"/>
                <w:szCs w:val="18"/>
              </w:rPr>
              <w:t>кв.м</w:t>
            </w:r>
            <w:proofErr w:type="spellEnd"/>
            <w:r w:rsidRPr="004D568D">
              <w:rPr>
                <w:color w:val="000000"/>
                <w:sz w:val="18"/>
                <w:szCs w:val="18"/>
              </w:rPr>
              <w:t>.</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xml:space="preserve">Максимальный размер земельного участка -  5000 </w:t>
            </w:r>
            <w:proofErr w:type="spellStart"/>
            <w:r w:rsidRPr="004D568D">
              <w:rPr>
                <w:color w:val="000000"/>
                <w:sz w:val="18"/>
                <w:szCs w:val="18"/>
              </w:rPr>
              <w:t>кв.м</w:t>
            </w:r>
            <w:proofErr w:type="spellEnd"/>
            <w:r w:rsidRPr="004D568D">
              <w:rPr>
                <w:color w:val="000000"/>
                <w:sz w:val="18"/>
                <w:szCs w:val="18"/>
              </w:rPr>
              <w:t>.**</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Минимальный размер фронтальной стороны земельного участка 16 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Минимальный и максимальный размер земельного участка, образуемого в результате перераспределения, установить по факту использования земельного участка согласно проекту межевания территории.</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2. Минимальный отступ от границ земельного участка, а также между строениями:</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от фронтальной границы земельного участка до основного строения – 3 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от границ соседнего участка до основного строения – 3 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от границ соседнего участка до хозяйственных и прочих строений – 1 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от границ соседнего участка до открытой стоянки – 1м;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от границ соседнего участка до отдельно стоящего гаража – 1м;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3. Максимальное количество надземных этажей - 3.</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Максимальная высота от уровня земли до верха плоской кровли – 10м.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до конька скатной кровли –  15м.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lastRenderedPageBreak/>
              <w:t>4. Максимальный процент застройки  - 60%</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Иные параметры:</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Минимальный процент озеленения – 20%.</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Отступ от красной линии при новом строительстве – не менее 3 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Максимальное количество этажей для хозяйственных построек – 2.</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Максимальная высота хозяйственной постройки – 6 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Максимальный процент застройки земельного участка хозяйственными постройками – 30.</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Максимальная высота оград -2 м, Расстояние от домов до хозяйственных построек, расположенных на соседних земельных участках – не менее 3 м.</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Расстояние от домов до хозяйственных построек для скота и птицы – не менее 10 м.</w:t>
            </w:r>
          </w:p>
          <w:p w:rsidR="004D568D" w:rsidRPr="004D568D" w:rsidRDefault="004D568D" w:rsidP="004D568D">
            <w:pPr>
              <w:autoSpaceDE w:val="0"/>
              <w:autoSpaceDN w:val="0"/>
              <w:adjustRightInd w:val="0"/>
              <w:spacing w:line="276" w:lineRule="auto"/>
              <w:ind w:left="0" w:firstLine="284"/>
              <w:rPr>
                <w:color w:val="000000"/>
                <w:sz w:val="18"/>
                <w:szCs w:val="18"/>
              </w:rPr>
            </w:pPr>
          </w:p>
        </w:tc>
        <w:tc>
          <w:tcPr>
            <w:tcW w:w="3249" w:type="dxa"/>
            <w:vMerge w:val="restart"/>
            <w:shd w:val="clear" w:color="auto" w:fill="auto"/>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4D568D" w:rsidRPr="004D568D" w:rsidRDefault="004D568D" w:rsidP="004D568D">
            <w:pPr>
              <w:autoSpaceDE w:val="0"/>
              <w:autoSpaceDN w:val="0"/>
              <w:adjustRightInd w:val="0"/>
              <w:spacing w:line="276" w:lineRule="auto"/>
              <w:ind w:left="0" w:firstLine="284"/>
              <w:rPr>
                <w:color w:val="000000"/>
                <w:sz w:val="18"/>
                <w:szCs w:val="18"/>
              </w:rPr>
            </w:pPr>
          </w:p>
        </w:tc>
      </w:tr>
      <w:tr w:rsidR="004D568D" w:rsidRPr="004D568D" w:rsidTr="00705D43">
        <w:tc>
          <w:tcPr>
            <w:tcW w:w="2127" w:type="dxa"/>
          </w:tcPr>
          <w:p w:rsidR="004D568D" w:rsidRPr="004D568D" w:rsidRDefault="004D568D" w:rsidP="004D568D">
            <w:pPr>
              <w:autoSpaceDE w:val="0"/>
              <w:autoSpaceDN w:val="0"/>
              <w:adjustRightInd w:val="0"/>
              <w:spacing w:line="276" w:lineRule="auto"/>
              <w:ind w:left="0" w:firstLine="284"/>
              <w:rPr>
                <w:color w:val="000000"/>
                <w:sz w:val="18"/>
                <w:szCs w:val="18"/>
              </w:rPr>
            </w:pPr>
            <w:bookmarkStart w:id="3" w:name="_Hlk155777231"/>
            <w:r w:rsidRPr="004D568D">
              <w:rPr>
                <w:color w:val="000000"/>
                <w:sz w:val="18"/>
                <w:szCs w:val="18"/>
              </w:rPr>
              <w:t>Для ведения личного подсобного хозяйства (приусадебный земельный участок) 2.2</w:t>
            </w:r>
            <w:bookmarkEnd w:id="3"/>
          </w:p>
        </w:tc>
        <w:tc>
          <w:tcPr>
            <w:tcW w:w="2977" w:type="dxa"/>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Размещение жилого дома, указанного в описании вида разрешенного использования с кодом 2.1;</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производство сельскохозяйственной продукции;</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размещение гаража и иных вспомогательных сооружений;</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содержание сельскохозяйственных животных</w:t>
            </w:r>
          </w:p>
        </w:tc>
        <w:tc>
          <w:tcPr>
            <w:tcW w:w="2659" w:type="dxa"/>
            <w:shd w:val="clear" w:color="auto" w:fill="auto"/>
          </w:tcPr>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Индивидуальные жилые дома.</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 xml:space="preserve">Индивидуальные гаражи на 1-2 </w:t>
            </w:r>
            <w:proofErr w:type="gramStart"/>
            <w:r w:rsidRPr="004D568D">
              <w:rPr>
                <w:color w:val="000000"/>
                <w:sz w:val="18"/>
                <w:szCs w:val="18"/>
              </w:rPr>
              <w:t>легковых</w:t>
            </w:r>
            <w:proofErr w:type="gramEnd"/>
            <w:r w:rsidRPr="004D568D">
              <w:rPr>
                <w:color w:val="000000"/>
                <w:sz w:val="18"/>
                <w:szCs w:val="18"/>
              </w:rPr>
              <w:t xml:space="preserve"> автомобиля.</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Подсобные сооружения.</w:t>
            </w:r>
          </w:p>
          <w:p w:rsidR="004D568D" w:rsidRPr="004D568D" w:rsidRDefault="004D568D" w:rsidP="004D568D">
            <w:pPr>
              <w:autoSpaceDE w:val="0"/>
              <w:autoSpaceDN w:val="0"/>
              <w:adjustRightInd w:val="0"/>
              <w:spacing w:line="276" w:lineRule="auto"/>
              <w:ind w:left="0" w:firstLine="284"/>
              <w:rPr>
                <w:color w:val="000000"/>
                <w:sz w:val="18"/>
                <w:szCs w:val="18"/>
              </w:rPr>
            </w:pPr>
            <w:r w:rsidRPr="004D568D">
              <w:rPr>
                <w:color w:val="000000"/>
                <w:sz w:val="18"/>
                <w:szCs w:val="18"/>
              </w:rPr>
              <w:t>Сооружения для содержания сельскохозяйственных животных.</w:t>
            </w:r>
          </w:p>
        </w:tc>
        <w:tc>
          <w:tcPr>
            <w:tcW w:w="4015" w:type="dxa"/>
            <w:vMerge/>
            <w:shd w:val="clear" w:color="auto" w:fill="auto"/>
          </w:tcPr>
          <w:p w:rsidR="004D568D" w:rsidRPr="004D568D" w:rsidRDefault="004D568D" w:rsidP="004D568D">
            <w:pPr>
              <w:autoSpaceDE w:val="0"/>
              <w:autoSpaceDN w:val="0"/>
              <w:adjustRightInd w:val="0"/>
              <w:spacing w:line="276" w:lineRule="auto"/>
              <w:ind w:left="0" w:firstLine="284"/>
              <w:rPr>
                <w:color w:val="000000"/>
                <w:sz w:val="18"/>
                <w:szCs w:val="18"/>
              </w:rPr>
            </w:pPr>
          </w:p>
        </w:tc>
        <w:tc>
          <w:tcPr>
            <w:tcW w:w="3249" w:type="dxa"/>
            <w:vMerge/>
            <w:shd w:val="clear" w:color="auto" w:fill="auto"/>
          </w:tcPr>
          <w:p w:rsidR="004D568D" w:rsidRPr="004D568D" w:rsidRDefault="004D568D" w:rsidP="004D568D">
            <w:pPr>
              <w:autoSpaceDE w:val="0"/>
              <w:autoSpaceDN w:val="0"/>
              <w:adjustRightInd w:val="0"/>
              <w:spacing w:line="276" w:lineRule="auto"/>
              <w:ind w:left="0" w:firstLine="284"/>
              <w:rPr>
                <w:color w:val="000000"/>
                <w:sz w:val="18"/>
                <w:szCs w:val="18"/>
              </w:rPr>
            </w:pPr>
          </w:p>
        </w:tc>
      </w:tr>
    </w:tbl>
    <w:p w:rsidR="007B55D3" w:rsidRDefault="007B55D3" w:rsidP="00B02F90">
      <w:pPr>
        <w:autoSpaceDE w:val="0"/>
        <w:autoSpaceDN w:val="0"/>
        <w:adjustRightInd w:val="0"/>
        <w:spacing w:line="276" w:lineRule="auto"/>
        <w:ind w:left="0" w:firstLine="284"/>
        <w:rPr>
          <w:color w:val="000000"/>
          <w:sz w:val="18"/>
          <w:szCs w:val="18"/>
        </w:rPr>
      </w:pP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*Действие настоящих параметров не распространяется на земельные участки, поставленные на кадастровый учет до вступления в силу настоящего Решения Думы.</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***Действие данного градостроительного регламента распространяется на объекты, построенные до вступления в силу Решения Думы Хомутовского муниципального образования № 10-51/д от 25.05.2023 «О внесении изменений в решение Думы Хомутовского муниципального образования от 28.02.2014 № 20-100/</w:t>
      </w:r>
      <w:proofErr w:type="spellStart"/>
      <w:r w:rsidRPr="00705D43">
        <w:rPr>
          <w:color w:val="000000"/>
          <w:sz w:val="18"/>
          <w:szCs w:val="18"/>
        </w:rPr>
        <w:t>дсп</w:t>
      </w:r>
      <w:proofErr w:type="spellEnd"/>
      <w:r w:rsidRPr="00705D43">
        <w:rPr>
          <w:color w:val="000000"/>
          <w:sz w:val="18"/>
          <w:szCs w:val="18"/>
        </w:rPr>
        <w:t xml:space="preserve"> «Об утверждении правил землепользования и застройки Хомутовского муниципального образования».</w:t>
      </w:r>
    </w:p>
    <w:p w:rsid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1.2.</w:t>
      </w:r>
      <w:r w:rsidRPr="00705D43">
        <w:rPr>
          <w:color w:val="000000"/>
          <w:sz w:val="18"/>
          <w:szCs w:val="18"/>
        </w:rPr>
        <w:tab/>
        <w:t xml:space="preserve">Градостроительные регламенты территориальной зоны застройки индивидуальными жилыми домами (ЖЗ-1), зоны застройки малоэтажными жилыми домами (до 4 этажей, включая </w:t>
      </w:r>
      <w:proofErr w:type="gramStart"/>
      <w:r w:rsidRPr="00705D43">
        <w:rPr>
          <w:color w:val="000000"/>
          <w:sz w:val="18"/>
          <w:szCs w:val="18"/>
        </w:rPr>
        <w:t>мансардный</w:t>
      </w:r>
      <w:proofErr w:type="gramEnd"/>
      <w:r w:rsidRPr="00705D43">
        <w:rPr>
          <w:color w:val="000000"/>
          <w:sz w:val="18"/>
          <w:szCs w:val="18"/>
        </w:rPr>
        <w:t>.) (ЖЗ-2) в отношении условно разрешенных видов и параметров разрешённого использования земельных участков и объектов капитального строительства «Магазины 4.4» изложить в новой редакции:</w:t>
      </w:r>
    </w:p>
    <w:p w:rsidR="00705D43" w:rsidRDefault="00705D43" w:rsidP="00705D43">
      <w:pPr>
        <w:autoSpaceDE w:val="0"/>
        <w:autoSpaceDN w:val="0"/>
        <w:adjustRightInd w:val="0"/>
        <w:spacing w:line="276" w:lineRule="auto"/>
        <w:ind w:left="0" w:firstLine="284"/>
        <w:rPr>
          <w:color w:val="000000"/>
          <w:sz w:val="18"/>
          <w:szCs w:val="18"/>
        </w:rPr>
      </w:pP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96"/>
        <w:gridCol w:w="2674"/>
        <w:gridCol w:w="3969"/>
        <w:gridCol w:w="3510"/>
      </w:tblGrid>
      <w:tr w:rsidR="00705D43" w:rsidRPr="00705D43" w:rsidTr="00705D43">
        <w:trPr>
          <w:trHeight w:val="1670"/>
          <w:tblHeader/>
        </w:trPr>
        <w:tc>
          <w:tcPr>
            <w:tcW w:w="2127" w:type="dxa"/>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lastRenderedPageBreak/>
              <w:t>ВИДЫ</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ИСПОЛЬЗОВАНИЯ</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ЗЕМЕЛЬНОГО УЧАСТКА</w:t>
            </w:r>
          </w:p>
        </w:tc>
        <w:tc>
          <w:tcPr>
            <w:tcW w:w="2996" w:type="dxa"/>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ОПИСАНИЕ ВИДА</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РАЗРЕШЕННОГО</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ИСПОЛЬЗОВАНИЯ</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ЗЕМЕЛЬНОГО УЧАСТКА</w:t>
            </w:r>
          </w:p>
        </w:tc>
        <w:tc>
          <w:tcPr>
            <w:tcW w:w="2674" w:type="dxa"/>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ВИДЫ ОБЪЕКТОВ</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КАПИТАЛЬНОГО СТРОИТЕЛЬСТВА</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И ИНЫЕ ВИДЫ</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ОБЪЕКТОВ</w:t>
            </w:r>
          </w:p>
        </w:tc>
        <w:tc>
          <w:tcPr>
            <w:tcW w:w="3969" w:type="dxa"/>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10" w:type="dxa"/>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ОСОБЫЕ УСЛОВИЯ</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РЕАЛИЗАЦИИ</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РЕГЛАМЕНТА</w:t>
            </w:r>
          </w:p>
        </w:tc>
      </w:tr>
      <w:tr w:rsidR="00705D43" w:rsidRPr="00705D43" w:rsidTr="00705D43">
        <w:trPr>
          <w:tblHeader/>
        </w:trPr>
        <w:tc>
          <w:tcPr>
            <w:tcW w:w="2127" w:type="dxa"/>
            <w:tcBorders>
              <w:top w:val="single" w:sz="12" w:space="0" w:color="auto"/>
            </w:tcBorders>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1</w:t>
            </w:r>
          </w:p>
        </w:tc>
        <w:tc>
          <w:tcPr>
            <w:tcW w:w="2996" w:type="dxa"/>
            <w:tcBorders>
              <w:top w:val="single" w:sz="12" w:space="0" w:color="auto"/>
            </w:tcBorders>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2</w:t>
            </w:r>
          </w:p>
        </w:tc>
        <w:tc>
          <w:tcPr>
            <w:tcW w:w="2674" w:type="dxa"/>
            <w:tcBorders>
              <w:top w:val="single" w:sz="12" w:space="0" w:color="auto"/>
            </w:tcBorders>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3</w:t>
            </w:r>
          </w:p>
        </w:tc>
        <w:tc>
          <w:tcPr>
            <w:tcW w:w="3969" w:type="dxa"/>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1</w:t>
            </w:r>
          </w:p>
        </w:tc>
        <w:tc>
          <w:tcPr>
            <w:tcW w:w="3510" w:type="dxa"/>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2</w:t>
            </w:r>
          </w:p>
        </w:tc>
      </w:tr>
      <w:tr w:rsidR="00705D43" w:rsidRPr="00705D43" w:rsidTr="00705D43">
        <w:tc>
          <w:tcPr>
            <w:tcW w:w="2127" w:type="dxa"/>
          </w:tcPr>
          <w:p w:rsidR="00705D43" w:rsidRPr="00705D43" w:rsidRDefault="00705D43" w:rsidP="00705D43">
            <w:pPr>
              <w:autoSpaceDE w:val="0"/>
              <w:autoSpaceDN w:val="0"/>
              <w:adjustRightInd w:val="0"/>
              <w:spacing w:line="276" w:lineRule="auto"/>
              <w:ind w:left="0" w:firstLine="284"/>
              <w:rPr>
                <w:color w:val="000000"/>
                <w:sz w:val="18"/>
                <w:szCs w:val="18"/>
              </w:rPr>
            </w:pPr>
            <w:bookmarkStart w:id="4" w:name="_Hlk155778038"/>
            <w:r w:rsidRPr="00705D43">
              <w:rPr>
                <w:color w:val="000000"/>
                <w:sz w:val="18"/>
                <w:szCs w:val="18"/>
              </w:rPr>
              <w:t>Магазины 4.4</w:t>
            </w:r>
            <w:bookmarkEnd w:id="4"/>
          </w:p>
        </w:tc>
        <w:tc>
          <w:tcPr>
            <w:tcW w:w="2996" w:type="dxa"/>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Размещение объектов, предназначенных для продажи товаров</w:t>
            </w:r>
          </w:p>
          <w:p w:rsidR="00705D43" w:rsidRPr="00705D43" w:rsidRDefault="00705D43" w:rsidP="00705D43">
            <w:pPr>
              <w:autoSpaceDE w:val="0"/>
              <w:autoSpaceDN w:val="0"/>
              <w:adjustRightInd w:val="0"/>
              <w:spacing w:line="276" w:lineRule="auto"/>
              <w:ind w:left="0" w:firstLine="284"/>
              <w:rPr>
                <w:color w:val="000000"/>
                <w:sz w:val="18"/>
                <w:szCs w:val="18"/>
              </w:rPr>
            </w:pPr>
          </w:p>
        </w:tc>
        <w:tc>
          <w:tcPr>
            <w:tcW w:w="2674" w:type="dxa"/>
            <w:shd w:val="clear" w:color="auto" w:fill="auto"/>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Предприятия розничной и мелкооптовой торговли.</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Предприятия мелкорозничной торговли во временных сооружениях (киоски, павильоны, палатки).</w:t>
            </w:r>
          </w:p>
          <w:p w:rsidR="00705D43" w:rsidRPr="00705D43" w:rsidRDefault="00705D43" w:rsidP="00705D43">
            <w:pPr>
              <w:autoSpaceDE w:val="0"/>
              <w:autoSpaceDN w:val="0"/>
              <w:adjustRightInd w:val="0"/>
              <w:spacing w:line="276" w:lineRule="auto"/>
              <w:ind w:left="0" w:firstLine="284"/>
              <w:rPr>
                <w:color w:val="000000"/>
                <w:sz w:val="18"/>
                <w:szCs w:val="18"/>
              </w:rPr>
            </w:pPr>
          </w:p>
        </w:tc>
        <w:tc>
          <w:tcPr>
            <w:tcW w:w="3969" w:type="dxa"/>
            <w:shd w:val="clear" w:color="auto" w:fill="auto"/>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1. Предельные размеры земельного участка не устанавливаются.</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2. Минимальный отступ от границ земельного участка –3 м.</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Минимальный отступ от границ земельного участка не устанавливается для объектов, построенных до вступления в силу настоящего Решения Думы.</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3. Максимальное количество этажей - 2.</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Максимальная высота зданий, строений сооружений –  10 м.;</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4. Максимальный процент застройки  -50.</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Иные параметры:</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Минимальный процент озеленения – 10.</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Минимальное количество парковочных мест – 3.</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Максимальная высота оград – 1,5 м.</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 xml:space="preserve">Максимальная общая площадь помещений – 500 </w:t>
            </w:r>
            <w:proofErr w:type="spellStart"/>
            <w:r w:rsidRPr="00705D43">
              <w:rPr>
                <w:color w:val="000000"/>
                <w:sz w:val="18"/>
                <w:szCs w:val="18"/>
              </w:rPr>
              <w:t>кв.м</w:t>
            </w:r>
            <w:proofErr w:type="spellEnd"/>
            <w:r w:rsidRPr="00705D43">
              <w:rPr>
                <w:color w:val="000000"/>
                <w:sz w:val="18"/>
                <w:szCs w:val="18"/>
              </w:rPr>
              <w:t>.</w:t>
            </w:r>
          </w:p>
        </w:tc>
        <w:tc>
          <w:tcPr>
            <w:tcW w:w="3510" w:type="dxa"/>
            <w:shd w:val="clear" w:color="auto" w:fill="auto"/>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705D43" w:rsidRPr="00705D43" w:rsidRDefault="00705D43" w:rsidP="00705D43">
            <w:pPr>
              <w:autoSpaceDE w:val="0"/>
              <w:autoSpaceDN w:val="0"/>
              <w:adjustRightInd w:val="0"/>
              <w:spacing w:line="276" w:lineRule="auto"/>
              <w:ind w:left="0" w:firstLine="284"/>
              <w:rPr>
                <w:color w:val="000000"/>
                <w:sz w:val="18"/>
                <w:szCs w:val="18"/>
              </w:rPr>
            </w:pPr>
          </w:p>
        </w:tc>
      </w:tr>
    </w:tbl>
    <w:p w:rsidR="00705D43" w:rsidRDefault="00705D43" w:rsidP="00705D43">
      <w:pPr>
        <w:autoSpaceDE w:val="0"/>
        <w:autoSpaceDN w:val="0"/>
        <w:adjustRightInd w:val="0"/>
        <w:spacing w:line="276" w:lineRule="auto"/>
        <w:ind w:left="0" w:firstLine="284"/>
        <w:rPr>
          <w:color w:val="000000"/>
          <w:sz w:val="18"/>
          <w:szCs w:val="18"/>
        </w:rPr>
      </w:pPr>
    </w:p>
    <w:p w:rsidR="00705D43" w:rsidRDefault="00705D43" w:rsidP="00B02F90">
      <w:pPr>
        <w:autoSpaceDE w:val="0"/>
        <w:autoSpaceDN w:val="0"/>
        <w:adjustRightInd w:val="0"/>
        <w:spacing w:line="276" w:lineRule="auto"/>
        <w:ind w:left="0" w:firstLine="284"/>
        <w:rPr>
          <w:color w:val="000000"/>
          <w:sz w:val="18"/>
          <w:szCs w:val="18"/>
        </w:rPr>
      </w:pPr>
      <w:r w:rsidRPr="00705D43">
        <w:rPr>
          <w:color w:val="000000"/>
          <w:sz w:val="18"/>
          <w:szCs w:val="18"/>
        </w:rPr>
        <w:t>1.3.</w:t>
      </w:r>
      <w:r w:rsidRPr="00705D43">
        <w:rPr>
          <w:color w:val="000000"/>
          <w:sz w:val="18"/>
          <w:szCs w:val="18"/>
        </w:rPr>
        <w:tab/>
        <w:t>Градостроительные регламенты территориальной зоны – многофункциональная общественно-деловая зона (ОДЗ-1) в отношении основных видов и параметров разрешённого использования земельных участков и объектов капитального строительства «Магазины 4.4» изложить в новой редакции:</w:t>
      </w:r>
    </w:p>
    <w:p w:rsidR="00705D43" w:rsidRDefault="00705D43" w:rsidP="00B02F90">
      <w:pPr>
        <w:autoSpaceDE w:val="0"/>
        <w:autoSpaceDN w:val="0"/>
        <w:adjustRightInd w:val="0"/>
        <w:spacing w:line="276" w:lineRule="auto"/>
        <w:ind w:left="0" w:firstLine="284"/>
        <w:rPr>
          <w:color w:val="000000"/>
          <w:sz w:val="18"/>
          <w:szCs w:val="18"/>
        </w:rPr>
      </w:pPr>
    </w:p>
    <w:tbl>
      <w:tblPr>
        <w:tblW w:w="15310"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969"/>
        <w:gridCol w:w="3544"/>
      </w:tblGrid>
      <w:tr w:rsidR="00705D43" w:rsidRPr="00705D43" w:rsidTr="00EB0C12">
        <w:trPr>
          <w:trHeight w:val="1670"/>
          <w:tblHeader/>
        </w:trPr>
        <w:tc>
          <w:tcPr>
            <w:tcW w:w="2127" w:type="dxa"/>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ВИДЫ ИСПОЛЬЗОВАНИЯ</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ЗЕМЕЛЬНОГО УЧАСТКА</w:t>
            </w:r>
          </w:p>
        </w:tc>
        <w:tc>
          <w:tcPr>
            <w:tcW w:w="2977" w:type="dxa"/>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ОПИСАНИЕ ВИДА</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РАЗРЕШЕННОГО</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ИСПОЛЬЗОВАНИЯ</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ЗЕМЕЛЬНОГО УЧАСТКА</w:t>
            </w:r>
          </w:p>
        </w:tc>
        <w:tc>
          <w:tcPr>
            <w:tcW w:w="2693" w:type="dxa"/>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ВИДЫ ОБЪЕКТОВ</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КАПИТАЛЬНОГО СТРОИТЕЛЬСТВА</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И ИНЫЕ ВИДЫ</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ОБЪЕКТОВ</w:t>
            </w:r>
          </w:p>
        </w:tc>
        <w:tc>
          <w:tcPr>
            <w:tcW w:w="3969" w:type="dxa"/>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bCs/>
                <w:color w:val="000000"/>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544" w:type="dxa"/>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ОСОБЫЕ УСЛОВИЯ</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РЕАЛИЗАЦИИ</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РЕГЛАМЕНТА</w:t>
            </w:r>
          </w:p>
        </w:tc>
      </w:tr>
      <w:tr w:rsidR="00705D43" w:rsidRPr="00705D43" w:rsidTr="00EB0C12">
        <w:trPr>
          <w:tblHeader/>
        </w:trPr>
        <w:tc>
          <w:tcPr>
            <w:tcW w:w="2127" w:type="dxa"/>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1</w:t>
            </w:r>
          </w:p>
        </w:tc>
        <w:tc>
          <w:tcPr>
            <w:tcW w:w="2977" w:type="dxa"/>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2</w:t>
            </w:r>
          </w:p>
        </w:tc>
        <w:tc>
          <w:tcPr>
            <w:tcW w:w="2693" w:type="dxa"/>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3</w:t>
            </w:r>
          </w:p>
        </w:tc>
        <w:tc>
          <w:tcPr>
            <w:tcW w:w="3969" w:type="dxa"/>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4</w:t>
            </w:r>
          </w:p>
        </w:tc>
        <w:tc>
          <w:tcPr>
            <w:tcW w:w="3544" w:type="dxa"/>
            <w:shd w:val="clear" w:color="auto" w:fill="auto"/>
            <w:vAlign w:val="center"/>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5</w:t>
            </w:r>
          </w:p>
        </w:tc>
      </w:tr>
      <w:tr w:rsidR="00705D43" w:rsidRPr="00705D43" w:rsidTr="00EB0C12">
        <w:trPr>
          <w:trHeight w:val="548"/>
        </w:trPr>
        <w:tc>
          <w:tcPr>
            <w:tcW w:w="2127" w:type="dxa"/>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lastRenderedPageBreak/>
              <w:t>Магазины 4.4.</w:t>
            </w:r>
          </w:p>
        </w:tc>
        <w:tc>
          <w:tcPr>
            <w:tcW w:w="2977" w:type="dxa"/>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p w:rsidR="00705D43" w:rsidRPr="00705D43" w:rsidRDefault="00705D43" w:rsidP="00705D43">
            <w:pPr>
              <w:autoSpaceDE w:val="0"/>
              <w:autoSpaceDN w:val="0"/>
              <w:adjustRightInd w:val="0"/>
              <w:spacing w:line="276" w:lineRule="auto"/>
              <w:ind w:left="0" w:firstLine="284"/>
              <w:rPr>
                <w:color w:val="000000"/>
                <w:sz w:val="18"/>
                <w:szCs w:val="18"/>
              </w:rPr>
            </w:pPr>
          </w:p>
        </w:tc>
        <w:tc>
          <w:tcPr>
            <w:tcW w:w="2693" w:type="dxa"/>
            <w:shd w:val="clear" w:color="auto" w:fill="auto"/>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Объекты мелкорозничной торговли</w:t>
            </w:r>
          </w:p>
        </w:tc>
        <w:tc>
          <w:tcPr>
            <w:tcW w:w="3969" w:type="dxa"/>
            <w:shd w:val="clear" w:color="auto" w:fill="auto"/>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1. Предельные размеры земельного участка не устанавливаются.</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2. Минимальный отступ от границ земельного участка – 3 м.</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Минимальный отступ от границ земельного участка не устанавливается для объектов, построенных до вступления в силу настоящего Решения Думы.</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3. Максимальное количество этажей – 2.</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Максимальная высота зданий, строений, сооружений –  10 м.</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4. Максимальный процент застройки—70%.</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Иные параметры:</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Минимальный процент озеленения – 10%.</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Максимальная высота оград – 1,5 м.</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Отступ от красной линии - не менее 5 м., при новом строительстве.</w:t>
            </w:r>
          </w:p>
        </w:tc>
        <w:tc>
          <w:tcPr>
            <w:tcW w:w="3544" w:type="dxa"/>
            <w:shd w:val="clear" w:color="auto" w:fill="auto"/>
          </w:tcPr>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Строительство осуществлять в соответствии со СП 42.13330.2016, со строительными нормами и правилами, СП, техническими регламентами.</w:t>
            </w:r>
          </w:p>
          <w:p w:rsidR="00705D43" w:rsidRPr="00705D43" w:rsidRDefault="00705D43" w:rsidP="00705D43">
            <w:pPr>
              <w:autoSpaceDE w:val="0"/>
              <w:autoSpaceDN w:val="0"/>
              <w:adjustRightInd w:val="0"/>
              <w:spacing w:line="276" w:lineRule="auto"/>
              <w:ind w:left="0" w:firstLine="284"/>
              <w:rPr>
                <w:color w:val="000000"/>
                <w:sz w:val="18"/>
                <w:szCs w:val="18"/>
              </w:rPr>
            </w:pPr>
            <w:r w:rsidRPr="00705D43">
              <w:rPr>
                <w:color w:val="000000"/>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705D43" w:rsidRPr="00705D43" w:rsidRDefault="00705D43" w:rsidP="00705D43">
            <w:pPr>
              <w:autoSpaceDE w:val="0"/>
              <w:autoSpaceDN w:val="0"/>
              <w:adjustRightInd w:val="0"/>
              <w:spacing w:line="276" w:lineRule="auto"/>
              <w:ind w:left="0" w:firstLine="284"/>
              <w:rPr>
                <w:color w:val="000000"/>
                <w:sz w:val="18"/>
                <w:szCs w:val="18"/>
              </w:rPr>
            </w:pPr>
          </w:p>
        </w:tc>
      </w:tr>
    </w:tbl>
    <w:p w:rsidR="00705D43" w:rsidRDefault="00705D43" w:rsidP="00B02F90">
      <w:pPr>
        <w:autoSpaceDE w:val="0"/>
        <w:autoSpaceDN w:val="0"/>
        <w:adjustRightInd w:val="0"/>
        <w:spacing w:line="276" w:lineRule="auto"/>
        <w:ind w:left="0" w:firstLine="284"/>
        <w:rPr>
          <w:color w:val="000000"/>
          <w:sz w:val="18"/>
          <w:szCs w:val="18"/>
        </w:rPr>
      </w:pPr>
    </w:p>
    <w:p w:rsidR="00EB0C12" w:rsidRDefault="00EB0C12" w:rsidP="00B02F90">
      <w:pPr>
        <w:autoSpaceDE w:val="0"/>
        <w:autoSpaceDN w:val="0"/>
        <w:adjustRightInd w:val="0"/>
        <w:spacing w:line="276" w:lineRule="auto"/>
        <w:ind w:left="0" w:firstLine="284"/>
        <w:rPr>
          <w:color w:val="000000"/>
          <w:sz w:val="18"/>
          <w:szCs w:val="18"/>
        </w:rPr>
        <w:sectPr w:rsidR="00EB0C12" w:rsidSect="004D568D">
          <w:pgSz w:w="16838" w:h="11906" w:orient="landscape"/>
          <w:pgMar w:top="1129" w:right="993" w:bottom="707" w:left="709" w:header="284" w:footer="709" w:gutter="0"/>
          <w:cols w:space="708"/>
          <w:docGrid w:linePitch="360"/>
        </w:sectPr>
      </w:pPr>
    </w:p>
    <w:p w:rsidR="00EB0C12" w:rsidRPr="00EB0C12" w:rsidRDefault="00EB0C12" w:rsidP="00EB0C12">
      <w:pPr>
        <w:autoSpaceDE w:val="0"/>
        <w:autoSpaceDN w:val="0"/>
        <w:adjustRightInd w:val="0"/>
        <w:spacing w:line="276" w:lineRule="auto"/>
        <w:ind w:left="0" w:firstLine="284"/>
        <w:rPr>
          <w:color w:val="000000"/>
          <w:sz w:val="18"/>
          <w:szCs w:val="18"/>
        </w:rPr>
      </w:pPr>
      <w:r w:rsidRPr="00EB0C12">
        <w:rPr>
          <w:color w:val="000000"/>
          <w:sz w:val="18"/>
          <w:szCs w:val="18"/>
        </w:rPr>
        <w:lastRenderedPageBreak/>
        <w:t>2.Администрации Хомутовского МО:</w:t>
      </w:r>
    </w:p>
    <w:p w:rsidR="00EB0C12" w:rsidRPr="00EB0C12" w:rsidRDefault="00EB0C12" w:rsidP="00EB0C12">
      <w:pPr>
        <w:autoSpaceDE w:val="0"/>
        <w:autoSpaceDN w:val="0"/>
        <w:adjustRightInd w:val="0"/>
        <w:spacing w:line="276" w:lineRule="auto"/>
        <w:ind w:left="0" w:firstLine="284"/>
        <w:rPr>
          <w:color w:val="000000"/>
          <w:sz w:val="18"/>
          <w:szCs w:val="18"/>
        </w:rPr>
      </w:pPr>
      <w:r w:rsidRPr="00EB0C12">
        <w:rPr>
          <w:color w:val="000000"/>
          <w:sz w:val="18"/>
          <w:szCs w:val="18"/>
        </w:rPr>
        <w:t>2.1. Опубликовать данное решение в установленном законом порядке.</w:t>
      </w:r>
    </w:p>
    <w:p w:rsidR="00EB0C12" w:rsidRPr="00EB0C12" w:rsidRDefault="00EB0C12" w:rsidP="00EB0C12">
      <w:pPr>
        <w:autoSpaceDE w:val="0"/>
        <w:autoSpaceDN w:val="0"/>
        <w:adjustRightInd w:val="0"/>
        <w:spacing w:line="276" w:lineRule="auto"/>
        <w:ind w:left="0" w:firstLine="284"/>
        <w:rPr>
          <w:color w:val="000000"/>
          <w:sz w:val="18"/>
          <w:szCs w:val="18"/>
        </w:rPr>
      </w:pPr>
      <w:r w:rsidRPr="00EB0C12">
        <w:rPr>
          <w:color w:val="000000"/>
          <w:sz w:val="18"/>
          <w:szCs w:val="18"/>
        </w:rPr>
        <w:t>2.2. Внести в оригинал решения Думы Хомутовского муниципального образования от 28.02.2014 № 20-100/</w:t>
      </w:r>
      <w:proofErr w:type="spellStart"/>
      <w:r w:rsidRPr="00EB0C12">
        <w:rPr>
          <w:color w:val="000000"/>
          <w:sz w:val="18"/>
          <w:szCs w:val="18"/>
        </w:rPr>
        <w:t>дсп</w:t>
      </w:r>
      <w:proofErr w:type="spellEnd"/>
      <w:r w:rsidRPr="00EB0C12">
        <w:rPr>
          <w:color w:val="000000"/>
          <w:sz w:val="18"/>
          <w:szCs w:val="18"/>
        </w:rPr>
        <w:t xml:space="preserve"> «Об утверждении правил землепользования и застройки Хомутовского муниципального образования» информационную справку о дате внесения в него изменений настоящим решением.</w:t>
      </w:r>
    </w:p>
    <w:p w:rsidR="00EB0C12" w:rsidRPr="00EB0C12" w:rsidRDefault="00EB0C12" w:rsidP="00EB0C12">
      <w:pPr>
        <w:autoSpaceDE w:val="0"/>
        <w:autoSpaceDN w:val="0"/>
        <w:adjustRightInd w:val="0"/>
        <w:spacing w:line="276" w:lineRule="auto"/>
        <w:ind w:left="0" w:firstLine="284"/>
        <w:rPr>
          <w:color w:val="000000"/>
          <w:sz w:val="18"/>
          <w:szCs w:val="18"/>
        </w:rPr>
      </w:pPr>
      <w:r w:rsidRPr="00EB0C12">
        <w:rPr>
          <w:color w:val="000000"/>
          <w:sz w:val="18"/>
          <w:szCs w:val="18"/>
        </w:rPr>
        <w:t xml:space="preserve">3. </w:t>
      </w:r>
      <w:proofErr w:type="gramStart"/>
      <w:r w:rsidRPr="00EB0C12">
        <w:rPr>
          <w:color w:val="000000"/>
          <w:sz w:val="18"/>
          <w:szCs w:val="18"/>
        </w:rPr>
        <w:t>Контроль за</w:t>
      </w:r>
      <w:proofErr w:type="gramEnd"/>
      <w:r w:rsidRPr="00EB0C12">
        <w:rPr>
          <w:color w:val="000000"/>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EB0C12">
        <w:rPr>
          <w:color w:val="000000"/>
          <w:sz w:val="18"/>
          <w:szCs w:val="18"/>
        </w:rPr>
        <w:t>ресурсообеспечению</w:t>
      </w:r>
      <w:proofErr w:type="spellEnd"/>
      <w:r w:rsidRPr="00EB0C12">
        <w:rPr>
          <w:color w:val="000000"/>
          <w:sz w:val="18"/>
          <w:szCs w:val="18"/>
        </w:rPr>
        <w:t xml:space="preserve"> Думы Хомутовского муниципального образования.</w:t>
      </w:r>
    </w:p>
    <w:p w:rsidR="00EB0C12" w:rsidRPr="00EB0C12" w:rsidRDefault="00EB0C12" w:rsidP="00EB0C12">
      <w:pPr>
        <w:autoSpaceDE w:val="0"/>
        <w:autoSpaceDN w:val="0"/>
        <w:adjustRightInd w:val="0"/>
        <w:spacing w:line="276" w:lineRule="auto"/>
        <w:ind w:left="0" w:firstLine="284"/>
        <w:rPr>
          <w:color w:val="000000"/>
          <w:sz w:val="18"/>
          <w:szCs w:val="18"/>
        </w:rPr>
      </w:pPr>
    </w:p>
    <w:p w:rsidR="00EB0C12" w:rsidRPr="00EB0C12" w:rsidRDefault="00EB0C12" w:rsidP="00EB0C12">
      <w:pPr>
        <w:autoSpaceDE w:val="0"/>
        <w:autoSpaceDN w:val="0"/>
        <w:adjustRightInd w:val="0"/>
        <w:spacing w:line="276" w:lineRule="auto"/>
        <w:ind w:left="0" w:firstLine="284"/>
        <w:rPr>
          <w:color w:val="000000"/>
          <w:sz w:val="18"/>
          <w:szCs w:val="18"/>
        </w:rPr>
      </w:pPr>
    </w:p>
    <w:p w:rsidR="00EB0C12" w:rsidRPr="002E1B63" w:rsidRDefault="00EB0C12" w:rsidP="002E1B63">
      <w:pPr>
        <w:autoSpaceDE w:val="0"/>
        <w:autoSpaceDN w:val="0"/>
        <w:adjustRightInd w:val="0"/>
        <w:spacing w:line="276" w:lineRule="auto"/>
        <w:ind w:left="0" w:firstLine="284"/>
        <w:jc w:val="center"/>
        <w:rPr>
          <w:i/>
          <w:color w:val="000000"/>
          <w:sz w:val="18"/>
          <w:szCs w:val="18"/>
        </w:rPr>
      </w:pPr>
      <w:r w:rsidRPr="002E1B63">
        <w:rPr>
          <w:i/>
          <w:color w:val="000000"/>
          <w:sz w:val="18"/>
          <w:szCs w:val="18"/>
        </w:rPr>
        <w:t>Глава Хомутовского</w:t>
      </w:r>
    </w:p>
    <w:p w:rsidR="00EB0C12" w:rsidRPr="002E1B63" w:rsidRDefault="00EB0C12" w:rsidP="002E1B63">
      <w:pPr>
        <w:autoSpaceDE w:val="0"/>
        <w:autoSpaceDN w:val="0"/>
        <w:adjustRightInd w:val="0"/>
        <w:spacing w:line="276" w:lineRule="auto"/>
        <w:ind w:left="0" w:firstLine="284"/>
        <w:jc w:val="right"/>
        <w:rPr>
          <w:i/>
          <w:color w:val="000000"/>
          <w:sz w:val="18"/>
          <w:szCs w:val="18"/>
        </w:rPr>
      </w:pPr>
      <w:r w:rsidRPr="002E1B63">
        <w:rPr>
          <w:i/>
          <w:color w:val="000000"/>
          <w:sz w:val="18"/>
          <w:szCs w:val="18"/>
        </w:rPr>
        <w:t xml:space="preserve">муниципального образования           </w:t>
      </w:r>
      <w:r w:rsidRPr="002E1B63">
        <w:rPr>
          <w:i/>
          <w:color w:val="000000"/>
          <w:sz w:val="18"/>
          <w:szCs w:val="18"/>
        </w:rPr>
        <w:tab/>
        <w:t xml:space="preserve">                                     В.М. </w:t>
      </w:r>
      <w:proofErr w:type="spellStart"/>
      <w:r w:rsidRPr="002E1B63">
        <w:rPr>
          <w:i/>
          <w:color w:val="000000"/>
          <w:sz w:val="18"/>
          <w:szCs w:val="18"/>
        </w:rPr>
        <w:t>Колмаченко</w:t>
      </w:r>
      <w:proofErr w:type="spellEnd"/>
    </w:p>
    <w:p w:rsidR="002E1B63" w:rsidRDefault="002E1B63" w:rsidP="00EB0C12">
      <w:pPr>
        <w:autoSpaceDE w:val="0"/>
        <w:autoSpaceDN w:val="0"/>
        <w:adjustRightInd w:val="0"/>
        <w:spacing w:line="276" w:lineRule="auto"/>
        <w:ind w:left="0" w:firstLine="284"/>
        <w:rPr>
          <w:color w:val="000000"/>
          <w:sz w:val="18"/>
          <w:szCs w:val="18"/>
        </w:rPr>
      </w:pPr>
    </w:p>
    <w:p w:rsidR="002E1B63" w:rsidRDefault="002E1B63" w:rsidP="00EB0C12">
      <w:pPr>
        <w:autoSpaceDE w:val="0"/>
        <w:autoSpaceDN w:val="0"/>
        <w:adjustRightInd w:val="0"/>
        <w:spacing w:line="276" w:lineRule="auto"/>
        <w:ind w:left="0" w:firstLine="284"/>
        <w:rPr>
          <w:color w:val="000000"/>
          <w:sz w:val="18"/>
          <w:szCs w:val="18"/>
        </w:rPr>
      </w:pPr>
    </w:p>
    <w:p w:rsidR="002E1B63" w:rsidRPr="005A6700" w:rsidRDefault="002E1B63" w:rsidP="002E1B63">
      <w:pPr>
        <w:pStyle w:val="af9"/>
        <w:tabs>
          <w:tab w:val="left" w:pos="3976"/>
        </w:tabs>
        <w:ind w:left="0" w:right="174" w:firstLine="426"/>
        <w:jc w:val="center"/>
        <w:rPr>
          <w:sz w:val="18"/>
          <w:szCs w:val="18"/>
        </w:rPr>
      </w:pPr>
      <w:r w:rsidRPr="005A6700">
        <w:rPr>
          <w:sz w:val="18"/>
          <w:szCs w:val="18"/>
        </w:rPr>
        <w:t>РОССИЙСКАЯ ФЕДЕРАЦИЯ</w:t>
      </w:r>
    </w:p>
    <w:p w:rsidR="002E1B63" w:rsidRPr="005A6700" w:rsidRDefault="002E1B63" w:rsidP="002E1B63">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2E1B63" w:rsidRPr="005A6700" w:rsidRDefault="002E1B63" w:rsidP="002E1B63">
      <w:pPr>
        <w:tabs>
          <w:tab w:val="left" w:pos="426"/>
          <w:tab w:val="left" w:pos="3976"/>
        </w:tabs>
        <w:ind w:left="-142" w:right="174" w:firstLine="426"/>
        <w:jc w:val="center"/>
        <w:rPr>
          <w:b/>
          <w:sz w:val="18"/>
          <w:szCs w:val="18"/>
        </w:rPr>
      </w:pPr>
      <w:r w:rsidRPr="005A6700">
        <w:rPr>
          <w:b/>
          <w:sz w:val="18"/>
          <w:szCs w:val="18"/>
        </w:rPr>
        <w:t>ДУМА</w:t>
      </w:r>
    </w:p>
    <w:p w:rsidR="002E1B63" w:rsidRPr="005A6700" w:rsidRDefault="002E1B63" w:rsidP="002E1B63">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2E1B63" w:rsidRPr="005A6700" w:rsidRDefault="002E1B63" w:rsidP="002E1B63">
      <w:pPr>
        <w:tabs>
          <w:tab w:val="left" w:pos="426"/>
          <w:tab w:val="left" w:pos="3976"/>
        </w:tabs>
        <w:ind w:left="-142" w:right="174" w:firstLine="426"/>
        <w:jc w:val="center"/>
        <w:rPr>
          <w:bCs/>
          <w:sz w:val="18"/>
          <w:szCs w:val="18"/>
        </w:rPr>
      </w:pPr>
      <w:r w:rsidRPr="005A6700">
        <w:rPr>
          <w:bCs/>
          <w:sz w:val="18"/>
          <w:szCs w:val="18"/>
        </w:rPr>
        <w:t>Пятый созыв</w:t>
      </w:r>
    </w:p>
    <w:p w:rsidR="002E1B63" w:rsidRPr="005A6700" w:rsidRDefault="002E1B63" w:rsidP="002E1B63">
      <w:pPr>
        <w:tabs>
          <w:tab w:val="left" w:pos="426"/>
          <w:tab w:val="left" w:pos="3976"/>
        </w:tabs>
        <w:ind w:left="-142" w:right="174" w:firstLine="426"/>
        <w:jc w:val="center"/>
        <w:rPr>
          <w:b/>
          <w:bCs/>
          <w:sz w:val="18"/>
          <w:szCs w:val="18"/>
        </w:rPr>
      </w:pPr>
      <w:r w:rsidRPr="005A6700">
        <w:rPr>
          <w:b/>
          <w:bCs/>
          <w:sz w:val="18"/>
          <w:szCs w:val="18"/>
        </w:rPr>
        <w:t>Решение</w:t>
      </w:r>
    </w:p>
    <w:p w:rsidR="002E1B63" w:rsidRPr="005A6700" w:rsidRDefault="002E1B63" w:rsidP="002E1B63">
      <w:pPr>
        <w:tabs>
          <w:tab w:val="left" w:pos="426"/>
          <w:tab w:val="left" w:pos="3976"/>
        </w:tabs>
        <w:ind w:left="-142" w:right="174" w:firstLine="426"/>
        <w:jc w:val="center"/>
        <w:rPr>
          <w:b/>
          <w:bCs/>
          <w:sz w:val="18"/>
          <w:szCs w:val="18"/>
        </w:rPr>
      </w:pPr>
    </w:p>
    <w:p w:rsidR="002E1B63" w:rsidRPr="0006797A" w:rsidRDefault="002E1B63" w:rsidP="002E1B63">
      <w:pPr>
        <w:tabs>
          <w:tab w:val="left" w:pos="426"/>
          <w:tab w:val="left" w:pos="3976"/>
        </w:tabs>
        <w:ind w:left="-142" w:right="174" w:firstLine="426"/>
        <w:rPr>
          <w:sz w:val="18"/>
          <w:szCs w:val="18"/>
          <w:u w:val="single"/>
        </w:rPr>
      </w:pPr>
      <w:r>
        <w:rPr>
          <w:bCs/>
          <w:sz w:val="18"/>
          <w:szCs w:val="18"/>
          <w:u w:val="single"/>
        </w:rPr>
        <w:t>25. 01 2024</w:t>
      </w:r>
      <w:r w:rsidR="004751ED">
        <w:rPr>
          <w:sz w:val="18"/>
          <w:szCs w:val="18"/>
          <w:u w:val="single"/>
        </w:rPr>
        <w:t xml:space="preserve">  № 21</w:t>
      </w:r>
      <w:r w:rsidRPr="0006797A">
        <w:rPr>
          <w:sz w:val="18"/>
          <w:szCs w:val="18"/>
          <w:u w:val="single"/>
        </w:rPr>
        <w:t>-</w:t>
      </w:r>
      <w:r>
        <w:rPr>
          <w:sz w:val="18"/>
          <w:szCs w:val="18"/>
          <w:u w:val="single"/>
        </w:rPr>
        <w:t>103</w:t>
      </w:r>
      <w:r w:rsidRPr="00DD3F68">
        <w:rPr>
          <w:sz w:val="18"/>
          <w:szCs w:val="18"/>
          <w:u w:val="single"/>
        </w:rPr>
        <w:t xml:space="preserve"> д</w:t>
      </w:r>
    </w:p>
    <w:p w:rsidR="002E1B63" w:rsidRPr="005A6700" w:rsidRDefault="002E1B63" w:rsidP="002E1B63">
      <w:pPr>
        <w:tabs>
          <w:tab w:val="left" w:pos="426"/>
          <w:tab w:val="left" w:pos="3976"/>
        </w:tabs>
        <w:ind w:left="-142" w:right="174" w:firstLine="426"/>
        <w:rPr>
          <w:sz w:val="18"/>
          <w:szCs w:val="18"/>
        </w:rPr>
      </w:pPr>
      <w:r w:rsidRPr="005A6700">
        <w:rPr>
          <w:sz w:val="18"/>
          <w:szCs w:val="18"/>
        </w:rPr>
        <w:t xml:space="preserve">       с. Хомутово </w:t>
      </w:r>
    </w:p>
    <w:p w:rsidR="002E1B63" w:rsidRPr="005A6700" w:rsidRDefault="002E1B63" w:rsidP="002E1B63">
      <w:pPr>
        <w:tabs>
          <w:tab w:val="left" w:pos="426"/>
          <w:tab w:val="left" w:pos="3976"/>
        </w:tabs>
        <w:ind w:left="0" w:right="174" w:firstLine="426"/>
        <w:rPr>
          <w:sz w:val="18"/>
          <w:szCs w:val="18"/>
        </w:rPr>
      </w:pPr>
    </w:p>
    <w:p w:rsidR="002E1B63" w:rsidRDefault="00E32E75" w:rsidP="002E1B63">
      <w:pPr>
        <w:pStyle w:val="af9"/>
        <w:tabs>
          <w:tab w:val="left" w:pos="3976"/>
        </w:tabs>
        <w:ind w:left="0" w:right="174" w:firstLine="426"/>
        <w:rPr>
          <w:sz w:val="18"/>
          <w:szCs w:val="18"/>
        </w:rPr>
      </w:pPr>
      <w:r w:rsidRPr="00E32E75">
        <w:rPr>
          <w:sz w:val="18"/>
          <w:szCs w:val="18"/>
        </w:rPr>
        <w:t>Об утверждении отчета о выполнении Прогнозного плана (программы) приватизации муниципального имущества Хомутовского муниципального образования за 2023 год</w:t>
      </w:r>
      <w:r w:rsidR="002E1B63">
        <w:rPr>
          <w:sz w:val="18"/>
          <w:szCs w:val="18"/>
        </w:rPr>
        <w:t>.</w:t>
      </w:r>
    </w:p>
    <w:p w:rsidR="00E32E75" w:rsidRDefault="00E32E75" w:rsidP="002E1B63">
      <w:pPr>
        <w:pStyle w:val="af9"/>
        <w:tabs>
          <w:tab w:val="left" w:pos="3976"/>
        </w:tabs>
        <w:ind w:left="0" w:right="174" w:firstLine="426"/>
        <w:rPr>
          <w:sz w:val="18"/>
          <w:szCs w:val="18"/>
        </w:rPr>
      </w:pPr>
    </w:p>
    <w:p w:rsidR="00EC3117" w:rsidRDefault="00EC3117" w:rsidP="00EC3117">
      <w:pPr>
        <w:pStyle w:val="af9"/>
        <w:tabs>
          <w:tab w:val="left" w:pos="3976"/>
        </w:tabs>
        <w:ind w:left="0" w:right="174" w:firstLine="426"/>
        <w:rPr>
          <w:sz w:val="18"/>
          <w:szCs w:val="18"/>
        </w:rPr>
      </w:pPr>
      <w:proofErr w:type="gramStart"/>
      <w:r w:rsidRPr="00EC3117">
        <w:rPr>
          <w:sz w:val="18"/>
          <w:szCs w:val="18"/>
        </w:rPr>
        <w:t>Заслушав и обсудив отчет о выполнении Прогнозного плана (программы) приватизации муниципального имущества Хомутовского муниципального образования за 2023 год, руководствуясь Федеральным законом от 21.12.2001 № 178-ФЗ «О приватизации государственного и муниципального имущества», Положением о приватизации муниципального имущества Хомутовского муниципального образования, утвержденным решением Думы Хомутовского муниципального образования от 29.05.2009 № 05-20/</w:t>
      </w:r>
      <w:proofErr w:type="spellStart"/>
      <w:r w:rsidRPr="00EC3117">
        <w:rPr>
          <w:sz w:val="18"/>
          <w:szCs w:val="18"/>
        </w:rPr>
        <w:t>дсп</w:t>
      </w:r>
      <w:proofErr w:type="spellEnd"/>
      <w:r w:rsidRPr="00EC3117">
        <w:rPr>
          <w:sz w:val="18"/>
          <w:szCs w:val="18"/>
        </w:rPr>
        <w:t xml:space="preserve">, Уставом Хомутовского муниципального образования, Дума Хомутовского муниципального образования </w:t>
      </w:r>
      <w:proofErr w:type="gramEnd"/>
    </w:p>
    <w:p w:rsidR="00EC3117" w:rsidRPr="00EC3117" w:rsidRDefault="00EC3117" w:rsidP="00EC3117">
      <w:pPr>
        <w:pStyle w:val="af9"/>
        <w:tabs>
          <w:tab w:val="left" w:pos="3976"/>
        </w:tabs>
        <w:ind w:left="0" w:right="174" w:firstLine="426"/>
        <w:rPr>
          <w:sz w:val="18"/>
          <w:szCs w:val="18"/>
        </w:rPr>
      </w:pPr>
    </w:p>
    <w:p w:rsidR="00EC3117" w:rsidRDefault="00EC3117" w:rsidP="00EC3117">
      <w:pPr>
        <w:pStyle w:val="af9"/>
        <w:tabs>
          <w:tab w:val="left" w:pos="3976"/>
        </w:tabs>
        <w:ind w:left="0" w:right="174" w:firstLine="426"/>
        <w:rPr>
          <w:sz w:val="18"/>
          <w:szCs w:val="18"/>
        </w:rPr>
      </w:pPr>
      <w:r w:rsidRPr="00EC3117">
        <w:rPr>
          <w:sz w:val="18"/>
          <w:szCs w:val="18"/>
        </w:rPr>
        <w:t>РЕШИЛА:</w:t>
      </w:r>
    </w:p>
    <w:p w:rsidR="00EC3117" w:rsidRPr="00EC3117" w:rsidRDefault="00EC3117" w:rsidP="00EC3117">
      <w:pPr>
        <w:pStyle w:val="af9"/>
        <w:tabs>
          <w:tab w:val="left" w:pos="3976"/>
        </w:tabs>
        <w:ind w:left="0" w:right="174" w:firstLine="426"/>
        <w:rPr>
          <w:sz w:val="18"/>
          <w:szCs w:val="18"/>
        </w:rPr>
      </w:pPr>
    </w:p>
    <w:p w:rsidR="00EC3117" w:rsidRPr="00EC3117" w:rsidRDefault="00EC3117" w:rsidP="00EC3117">
      <w:pPr>
        <w:pStyle w:val="af9"/>
        <w:tabs>
          <w:tab w:val="left" w:pos="3976"/>
        </w:tabs>
        <w:ind w:left="0" w:right="174" w:firstLine="426"/>
        <w:rPr>
          <w:sz w:val="18"/>
          <w:szCs w:val="18"/>
        </w:rPr>
      </w:pPr>
      <w:r w:rsidRPr="00EC3117">
        <w:rPr>
          <w:sz w:val="18"/>
          <w:szCs w:val="18"/>
        </w:rPr>
        <w:t xml:space="preserve">1.Принять к сведению отчет о выполнении Прогнозного плана (программы) приватизации муниципального имущества Хомутовского муниципального образования за 2023 год  (Приложение). </w:t>
      </w:r>
    </w:p>
    <w:p w:rsidR="00EC3117" w:rsidRPr="00EC3117" w:rsidRDefault="00EC3117" w:rsidP="00EC3117">
      <w:pPr>
        <w:pStyle w:val="af9"/>
        <w:tabs>
          <w:tab w:val="left" w:pos="3976"/>
        </w:tabs>
        <w:ind w:left="0" w:right="174" w:firstLine="426"/>
        <w:rPr>
          <w:sz w:val="18"/>
          <w:szCs w:val="18"/>
        </w:rPr>
      </w:pPr>
      <w:r w:rsidRPr="00EC3117">
        <w:rPr>
          <w:sz w:val="18"/>
          <w:szCs w:val="18"/>
        </w:rPr>
        <w:t>2.Настоящее решение, а также отчет о выполнении Прогнозного плана (программы) приватизации муниципального имущества Хомутовского муниципального образования за 2023 год опубликовать в установленном законом порядке.</w:t>
      </w:r>
    </w:p>
    <w:p w:rsidR="00EC3117" w:rsidRPr="00EC3117" w:rsidRDefault="00EC3117" w:rsidP="00EC3117">
      <w:pPr>
        <w:pStyle w:val="af9"/>
        <w:tabs>
          <w:tab w:val="left" w:pos="3976"/>
        </w:tabs>
        <w:ind w:left="0" w:right="174" w:firstLine="426"/>
        <w:rPr>
          <w:sz w:val="18"/>
          <w:szCs w:val="18"/>
        </w:rPr>
      </w:pPr>
      <w:r w:rsidRPr="00EC3117">
        <w:rPr>
          <w:sz w:val="18"/>
          <w:szCs w:val="18"/>
        </w:rPr>
        <w:t xml:space="preserve"> 3. </w:t>
      </w:r>
      <w:proofErr w:type="gramStart"/>
      <w:r w:rsidRPr="00EC3117">
        <w:rPr>
          <w:sz w:val="18"/>
          <w:szCs w:val="18"/>
        </w:rPr>
        <w:t>Контроль за</w:t>
      </w:r>
      <w:proofErr w:type="gramEnd"/>
      <w:r w:rsidRPr="00EC3117">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EC3117">
        <w:rPr>
          <w:sz w:val="18"/>
          <w:szCs w:val="18"/>
        </w:rPr>
        <w:t>ресурсообеспечению</w:t>
      </w:r>
      <w:proofErr w:type="spellEnd"/>
      <w:r w:rsidRPr="00EC3117">
        <w:rPr>
          <w:sz w:val="18"/>
          <w:szCs w:val="18"/>
        </w:rPr>
        <w:t xml:space="preserve"> Думы Хомутовского муниципального образования.</w:t>
      </w:r>
    </w:p>
    <w:p w:rsidR="00EC3117" w:rsidRPr="00EC3117" w:rsidRDefault="00EC3117" w:rsidP="00EC3117">
      <w:pPr>
        <w:pStyle w:val="af9"/>
        <w:tabs>
          <w:tab w:val="left" w:pos="3976"/>
        </w:tabs>
        <w:ind w:left="0" w:right="174" w:firstLine="426"/>
        <w:rPr>
          <w:sz w:val="18"/>
          <w:szCs w:val="18"/>
        </w:rPr>
      </w:pPr>
    </w:p>
    <w:p w:rsidR="00EC3117" w:rsidRDefault="00EC3117" w:rsidP="00EC3117">
      <w:pPr>
        <w:pStyle w:val="af9"/>
        <w:tabs>
          <w:tab w:val="left" w:pos="3976"/>
        </w:tabs>
        <w:ind w:left="0" w:right="174" w:firstLine="426"/>
        <w:rPr>
          <w:sz w:val="18"/>
          <w:szCs w:val="18"/>
        </w:rPr>
      </w:pPr>
    </w:p>
    <w:p w:rsidR="00EC3117" w:rsidRDefault="00EC3117" w:rsidP="00EC3117">
      <w:pPr>
        <w:pStyle w:val="af9"/>
        <w:tabs>
          <w:tab w:val="left" w:pos="3976"/>
        </w:tabs>
        <w:ind w:left="0" w:right="174" w:firstLine="426"/>
        <w:jc w:val="center"/>
        <w:rPr>
          <w:i/>
          <w:sz w:val="18"/>
          <w:szCs w:val="18"/>
        </w:rPr>
      </w:pPr>
      <w:r w:rsidRPr="00EC3117">
        <w:rPr>
          <w:i/>
          <w:sz w:val="18"/>
          <w:szCs w:val="18"/>
        </w:rPr>
        <w:t xml:space="preserve">Глава Хомутовского </w:t>
      </w:r>
    </w:p>
    <w:p w:rsidR="00EC3117" w:rsidRPr="00EC3117" w:rsidRDefault="00EC3117" w:rsidP="00EC3117">
      <w:pPr>
        <w:pStyle w:val="af9"/>
        <w:tabs>
          <w:tab w:val="left" w:pos="3976"/>
        </w:tabs>
        <w:ind w:left="0" w:right="174" w:firstLine="426"/>
        <w:jc w:val="right"/>
        <w:rPr>
          <w:i/>
          <w:sz w:val="18"/>
          <w:szCs w:val="18"/>
        </w:rPr>
      </w:pPr>
      <w:r w:rsidRPr="00EC3117">
        <w:rPr>
          <w:i/>
          <w:sz w:val="18"/>
          <w:szCs w:val="18"/>
        </w:rPr>
        <w:t xml:space="preserve">муниципального образования                                       </w:t>
      </w:r>
      <w:r>
        <w:rPr>
          <w:i/>
          <w:sz w:val="18"/>
          <w:szCs w:val="18"/>
        </w:rPr>
        <w:t xml:space="preserve"> </w:t>
      </w:r>
      <w:r w:rsidRPr="00EC3117">
        <w:rPr>
          <w:i/>
          <w:sz w:val="18"/>
          <w:szCs w:val="18"/>
        </w:rPr>
        <w:t xml:space="preserve">    В.М. </w:t>
      </w:r>
      <w:proofErr w:type="spellStart"/>
      <w:r w:rsidRPr="00EC3117">
        <w:rPr>
          <w:i/>
          <w:sz w:val="18"/>
          <w:szCs w:val="18"/>
        </w:rPr>
        <w:t>Колмаченко</w:t>
      </w:r>
      <w:proofErr w:type="spellEnd"/>
      <w:r w:rsidRPr="00EC3117">
        <w:rPr>
          <w:i/>
          <w:sz w:val="18"/>
          <w:szCs w:val="18"/>
        </w:rPr>
        <w:t xml:space="preserve">     </w:t>
      </w:r>
    </w:p>
    <w:p w:rsidR="00EC3117" w:rsidRPr="00EC3117" w:rsidRDefault="00EC3117" w:rsidP="00EC3117">
      <w:pPr>
        <w:pStyle w:val="af9"/>
        <w:tabs>
          <w:tab w:val="left" w:pos="3976"/>
        </w:tabs>
        <w:ind w:left="0" w:right="174" w:firstLine="426"/>
        <w:jc w:val="center"/>
        <w:rPr>
          <w:i/>
          <w:sz w:val="18"/>
          <w:szCs w:val="18"/>
        </w:rPr>
      </w:pPr>
    </w:p>
    <w:p w:rsidR="00EC3117" w:rsidRDefault="00EC3117" w:rsidP="00EC3117">
      <w:pPr>
        <w:pStyle w:val="af9"/>
        <w:tabs>
          <w:tab w:val="left" w:pos="3976"/>
        </w:tabs>
        <w:ind w:left="0" w:right="174" w:firstLine="426"/>
        <w:jc w:val="right"/>
        <w:rPr>
          <w:i/>
          <w:sz w:val="18"/>
          <w:szCs w:val="18"/>
        </w:rPr>
      </w:pPr>
      <w:r w:rsidRPr="00EC3117">
        <w:rPr>
          <w:i/>
          <w:sz w:val="18"/>
          <w:szCs w:val="18"/>
        </w:rPr>
        <w:t xml:space="preserve">                                                                                                                                                  </w:t>
      </w:r>
    </w:p>
    <w:p w:rsidR="00EC3117" w:rsidRPr="00EC3117" w:rsidRDefault="00EC3117" w:rsidP="00EC3117">
      <w:pPr>
        <w:pStyle w:val="af9"/>
        <w:tabs>
          <w:tab w:val="left" w:pos="3976"/>
        </w:tabs>
        <w:ind w:left="0" w:right="174" w:firstLine="426"/>
        <w:jc w:val="right"/>
        <w:rPr>
          <w:i/>
          <w:sz w:val="18"/>
          <w:szCs w:val="18"/>
        </w:rPr>
      </w:pPr>
      <w:r w:rsidRPr="00EC3117">
        <w:rPr>
          <w:i/>
          <w:sz w:val="18"/>
          <w:szCs w:val="18"/>
        </w:rPr>
        <w:t xml:space="preserve">     Приложение  </w:t>
      </w:r>
    </w:p>
    <w:p w:rsidR="00EC3117" w:rsidRPr="00EC3117" w:rsidRDefault="00EC3117" w:rsidP="00EC3117">
      <w:pPr>
        <w:pStyle w:val="af9"/>
        <w:tabs>
          <w:tab w:val="left" w:pos="3976"/>
        </w:tabs>
        <w:ind w:left="0" w:right="174" w:firstLine="426"/>
        <w:jc w:val="right"/>
        <w:rPr>
          <w:i/>
          <w:sz w:val="18"/>
          <w:szCs w:val="18"/>
        </w:rPr>
      </w:pPr>
      <w:r w:rsidRPr="00EC3117">
        <w:rPr>
          <w:i/>
          <w:sz w:val="18"/>
          <w:szCs w:val="18"/>
        </w:rPr>
        <w:t>к решению Думы Хомутовского</w:t>
      </w:r>
    </w:p>
    <w:p w:rsidR="00EC3117" w:rsidRPr="00EC3117" w:rsidRDefault="00EC3117" w:rsidP="00EC3117">
      <w:pPr>
        <w:pStyle w:val="af9"/>
        <w:tabs>
          <w:tab w:val="left" w:pos="3976"/>
        </w:tabs>
        <w:ind w:left="0" w:right="174" w:firstLine="426"/>
        <w:jc w:val="right"/>
        <w:rPr>
          <w:i/>
          <w:sz w:val="18"/>
          <w:szCs w:val="18"/>
        </w:rPr>
      </w:pPr>
      <w:r w:rsidRPr="00EC3117">
        <w:rPr>
          <w:i/>
          <w:sz w:val="18"/>
          <w:szCs w:val="18"/>
        </w:rPr>
        <w:t xml:space="preserve"> муниципального образования </w:t>
      </w:r>
    </w:p>
    <w:p w:rsidR="00EC3117" w:rsidRPr="00231A37" w:rsidRDefault="00EC3117" w:rsidP="00EC3117">
      <w:pPr>
        <w:pStyle w:val="af9"/>
        <w:tabs>
          <w:tab w:val="left" w:pos="3976"/>
        </w:tabs>
        <w:ind w:left="0" w:right="174" w:firstLine="426"/>
        <w:jc w:val="right"/>
        <w:rPr>
          <w:i/>
          <w:sz w:val="18"/>
          <w:szCs w:val="18"/>
          <w:u w:val="single"/>
        </w:rPr>
      </w:pPr>
      <w:r>
        <w:rPr>
          <w:i/>
          <w:sz w:val="18"/>
          <w:szCs w:val="18"/>
          <w:u w:val="single"/>
        </w:rPr>
        <w:t>25.01.2024</w:t>
      </w:r>
      <w:r w:rsidRPr="00EC3117">
        <w:rPr>
          <w:i/>
          <w:sz w:val="18"/>
          <w:szCs w:val="18"/>
        </w:rPr>
        <w:t>_№_</w:t>
      </w:r>
      <w:r w:rsidR="00231A37">
        <w:rPr>
          <w:i/>
          <w:sz w:val="18"/>
          <w:szCs w:val="18"/>
          <w:u w:val="single"/>
        </w:rPr>
        <w:t>20-101 д</w:t>
      </w:r>
    </w:p>
    <w:p w:rsidR="00EC3117" w:rsidRPr="00EC3117" w:rsidRDefault="00EC3117" w:rsidP="00EC3117">
      <w:pPr>
        <w:pStyle w:val="af9"/>
        <w:tabs>
          <w:tab w:val="left" w:pos="3976"/>
        </w:tabs>
        <w:ind w:left="0" w:right="174" w:firstLine="426"/>
        <w:rPr>
          <w:sz w:val="18"/>
          <w:szCs w:val="18"/>
        </w:rPr>
      </w:pPr>
    </w:p>
    <w:p w:rsidR="00EC3117" w:rsidRPr="00EC3117" w:rsidRDefault="00EC3117" w:rsidP="00EC3117">
      <w:pPr>
        <w:pStyle w:val="af9"/>
        <w:tabs>
          <w:tab w:val="left" w:pos="3976"/>
        </w:tabs>
        <w:ind w:left="0" w:right="174" w:firstLine="426"/>
        <w:rPr>
          <w:sz w:val="18"/>
          <w:szCs w:val="18"/>
        </w:rPr>
      </w:pPr>
    </w:p>
    <w:p w:rsidR="00EC3117" w:rsidRPr="00EC3117" w:rsidRDefault="00EC3117" w:rsidP="00231A37">
      <w:pPr>
        <w:pStyle w:val="af9"/>
        <w:tabs>
          <w:tab w:val="left" w:pos="3976"/>
        </w:tabs>
        <w:ind w:left="0" w:right="174" w:firstLine="426"/>
        <w:jc w:val="center"/>
        <w:rPr>
          <w:sz w:val="18"/>
          <w:szCs w:val="18"/>
        </w:rPr>
      </w:pPr>
      <w:r w:rsidRPr="00EC3117">
        <w:rPr>
          <w:sz w:val="18"/>
          <w:szCs w:val="18"/>
        </w:rPr>
        <w:t>Отчет</w:t>
      </w:r>
    </w:p>
    <w:p w:rsidR="00EC3117" w:rsidRPr="00EC3117" w:rsidRDefault="00EC3117" w:rsidP="00231A37">
      <w:pPr>
        <w:pStyle w:val="af9"/>
        <w:tabs>
          <w:tab w:val="left" w:pos="3976"/>
        </w:tabs>
        <w:ind w:left="0" w:right="174" w:firstLine="426"/>
        <w:jc w:val="center"/>
        <w:rPr>
          <w:sz w:val="18"/>
          <w:szCs w:val="18"/>
        </w:rPr>
      </w:pPr>
      <w:r w:rsidRPr="00EC3117">
        <w:rPr>
          <w:sz w:val="18"/>
          <w:szCs w:val="18"/>
        </w:rPr>
        <w:t>о выполнении Прогнозного плана (программы) приватизации муниципального имущества</w:t>
      </w:r>
    </w:p>
    <w:p w:rsidR="00EC3117" w:rsidRPr="00EC3117" w:rsidRDefault="00EC3117" w:rsidP="00231A37">
      <w:pPr>
        <w:pStyle w:val="af9"/>
        <w:tabs>
          <w:tab w:val="left" w:pos="3976"/>
        </w:tabs>
        <w:ind w:left="0" w:right="174" w:firstLine="426"/>
        <w:jc w:val="center"/>
        <w:rPr>
          <w:sz w:val="18"/>
          <w:szCs w:val="18"/>
        </w:rPr>
      </w:pPr>
      <w:r w:rsidRPr="00EC3117">
        <w:rPr>
          <w:sz w:val="18"/>
          <w:szCs w:val="18"/>
        </w:rPr>
        <w:t>Хомутовского муниципального образования за 2023 год</w:t>
      </w:r>
    </w:p>
    <w:p w:rsidR="00EC3117" w:rsidRPr="00EC3117" w:rsidRDefault="00EC3117" w:rsidP="00EC3117">
      <w:pPr>
        <w:pStyle w:val="af9"/>
        <w:tabs>
          <w:tab w:val="left" w:pos="3976"/>
        </w:tabs>
        <w:ind w:left="0" w:right="174" w:firstLine="426"/>
        <w:rPr>
          <w:sz w:val="18"/>
          <w:szCs w:val="18"/>
        </w:rPr>
      </w:pPr>
    </w:p>
    <w:p w:rsidR="00EC3117" w:rsidRPr="00EC3117" w:rsidRDefault="00EC3117" w:rsidP="00EC3117">
      <w:pPr>
        <w:pStyle w:val="af9"/>
        <w:tabs>
          <w:tab w:val="left" w:pos="3976"/>
        </w:tabs>
        <w:ind w:left="0" w:right="174" w:firstLine="426"/>
        <w:rPr>
          <w:sz w:val="18"/>
          <w:szCs w:val="18"/>
        </w:rPr>
      </w:pPr>
      <w:r w:rsidRPr="00EC3117">
        <w:rPr>
          <w:sz w:val="18"/>
          <w:szCs w:val="18"/>
        </w:rPr>
        <w:t xml:space="preserve">В течение 2023 года приватизация муниципального имущества Хомутовского муниципального образования осуществлялась в соответствии                с Прогнозным планом (программой) приватизации муниципального имущества Хомутовского  муниципального образования на 2023 год (далее по тексту - Прогнозный план приватизации), утвержденным решением Думы Хомутовского муниципального образования от 29.12.2022 №05-27/д. </w:t>
      </w:r>
    </w:p>
    <w:p w:rsidR="00EC3117" w:rsidRPr="00EC3117" w:rsidRDefault="00EC3117" w:rsidP="00EC3117">
      <w:pPr>
        <w:pStyle w:val="af9"/>
        <w:tabs>
          <w:tab w:val="left" w:pos="3976"/>
        </w:tabs>
        <w:ind w:left="0" w:right="174" w:firstLine="426"/>
        <w:rPr>
          <w:sz w:val="18"/>
          <w:szCs w:val="18"/>
        </w:rPr>
      </w:pPr>
      <w:r w:rsidRPr="00EC3117">
        <w:rPr>
          <w:sz w:val="18"/>
          <w:szCs w:val="18"/>
        </w:rPr>
        <w:t>Основная задача приватизации муниципального имущества, определенная Прогнозным планом (программой) приватизации муниципального имущества Хомутовского  муниципального образования на 2023 год - пополнение доходной части местного бюджета, за счет оптимизации муниципального имущества, не используемого для решения вопросов местного значения.</w:t>
      </w:r>
    </w:p>
    <w:p w:rsidR="00EC3117" w:rsidRPr="00EC3117" w:rsidRDefault="00EC3117" w:rsidP="00EC3117">
      <w:pPr>
        <w:pStyle w:val="af9"/>
        <w:tabs>
          <w:tab w:val="left" w:pos="3976"/>
        </w:tabs>
        <w:ind w:left="0" w:right="174" w:firstLine="426"/>
        <w:rPr>
          <w:sz w:val="18"/>
          <w:szCs w:val="18"/>
        </w:rPr>
      </w:pPr>
      <w:r w:rsidRPr="00EC3117">
        <w:rPr>
          <w:sz w:val="18"/>
          <w:szCs w:val="18"/>
        </w:rPr>
        <w:t>Начальная цена приватизируемого  муниципального имущества определялась на основании отчетов об оценке, выполненных в соответствии с Федеральным законом от 29.07.1998 № 135-ФЗ «Об оценочной деятельности в Российской Федерации».</w:t>
      </w:r>
    </w:p>
    <w:p w:rsidR="00EC3117" w:rsidRPr="00EC3117" w:rsidRDefault="00EC3117" w:rsidP="00EC3117">
      <w:pPr>
        <w:pStyle w:val="af9"/>
        <w:tabs>
          <w:tab w:val="left" w:pos="3976"/>
        </w:tabs>
        <w:ind w:left="0" w:right="174" w:firstLine="426"/>
        <w:rPr>
          <w:sz w:val="18"/>
          <w:szCs w:val="18"/>
        </w:rPr>
      </w:pPr>
      <w:r w:rsidRPr="00EC3117">
        <w:rPr>
          <w:sz w:val="18"/>
          <w:szCs w:val="18"/>
        </w:rPr>
        <w:t>В рамках реализации задач, поставленных Прогнозным планом (программой) приватизации в 2023 году, путем продажи муниципального имущества на аукционе, в бюджет Хомутовского муниципального образования поступило  2 123 550  (Два миллиона сто двадцать три тысячи пятьсот пятьдесят</w:t>
      </w:r>
      <w:proofErr w:type="gramStart"/>
      <w:r w:rsidRPr="00EC3117">
        <w:rPr>
          <w:sz w:val="18"/>
          <w:szCs w:val="18"/>
        </w:rPr>
        <w:t xml:space="preserve"> )</w:t>
      </w:r>
      <w:proofErr w:type="gramEnd"/>
      <w:r w:rsidRPr="00EC3117">
        <w:rPr>
          <w:sz w:val="18"/>
          <w:szCs w:val="18"/>
        </w:rPr>
        <w:t xml:space="preserve"> рублей 00 копеек, в том числе за счет реализации:</w:t>
      </w:r>
    </w:p>
    <w:p w:rsidR="00EC3117" w:rsidRPr="00EC3117" w:rsidRDefault="00231A37" w:rsidP="00EC3117">
      <w:pPr>
        <w:pStyle w:val="af9"/>
        <w:tabs>
          <w:tab w:val="left" w:pos="3976"/>
        </w:tabs>
        <w:ind w:left="0" w:right="174" w:firstLine="426"/>
        <w:rPr>
          <w:sz w:val="18"/>
          <w:szCs w:val="18"/>
        </w:rPr>
      </w:pPr>
      <w:r>
        <w:rPr>
          <w:sz w:val="18"/>
          <w:szCs w:val="18"/>
        </w:rPr>
        <w:lastRenderedPageBreak/>
        <w:t>1.</w:t>
      </w:r>
      <w:r w:rsidR="00EC3117" w:rsidRPr="00EC3117">
        <w:rPr>
          <w:sz w:val="18"/>
          <w:szCs w:val="18"/>
        </w:rPr>
        <w:t xml:space="preserve">Движимое имущество: </w:t>
      </w:r>
    </w:p>
    <w:p w:rsidR="002E1B63" w:rsidRDefault="00EC3117" w:rsidP="00EC3117">
      <w:pPr>
        <w:pStyle w:val="af9"/>
        <w:tabs>
          <w:tab w:val="left" w:pos="3976"/>
        </w:tabs>
        <w:ind w:left="0" w:right="174" w:firstLine="426"/>
        <w:rPr>
          <w:sz w:val="18"/>
          <w:szCs w:val="18"/>
        </w:rPr>
      </w:pPr>
      <w:r w:rsidRPr="00EC3117">
        <w:rPr>
          <w:sz w:val="18"/>
          <w:szCs w:val="18"/>
        </w:rPr>
        <w:t xml:space="preserve">                                                    Раздел 1. Движимое имущество             </w:t>
      </w:r>
    </w:p>
    <w:tbl>
      <w:tblPr>
        <w:tblW w:w="9923" w:type="dxa"/>
        <w:tblInd w:w="40" w:type="dxa"/>
        <w:tblLayout w:type="fixed"/>
        <w:tblCellMar>
          <w:left w:w="40" w:type="dxa"/>
          <w:right w:w="40" w:type="dxa"/>
        </w:tblCellMar>
        <w:tblLook w:val="04A0" w:firstRow="1" w:lastRow="0" w:firstColumn="1" w:lastColumn="0" w:noHBand="0" w:noVBand="1"/>
      </w:tblPr>
      <w:tblGrid>
        <w:gridCol w:w="9923"/>
      </w:tblGrid>
      <w:tr w:rsidR="00231A37" w:rsidRPr="00231A37" w:rsidTr="00231A37">
        <w:trPr>
          <w:trHeight w:hRule="exact" w:val="602"/>
        </w:trPr>
        <w:tc>
          <w:tcPr>
            <w:tcW w:w="992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31A37" w:rsidRPr="00231A37" w:rsidRDefault="00231A37" w:rsidP="00231A37">
            <w:pPr>
              <w:shd w:val="clear" w:color="auto" w:fill="FFFFFF"/>
              <w:ind w:left="0" w:firstLine="0"/>
              <w:jc w:val="left"/>
              <w:rPr>
                <w:sz w:val="18"/>
                <w:szCs w:val="18"/>
              </w:rPr>
            </w:pPr>
            <w:r w:rsidRPr="00231A37">
              <w:rPr>
                <w:spacing w:val="-5"/>
                <w:sz w:val="18"/>
                <w:szCs w:val="18"/>
              </w:rPr>
              <w:t>Наименование</w:t>
            </w:r>
          </w:p>
        </w:tc>
      </w:tr>
      <w:tr w:rsidR="00231A37" w:rsidRPr="00231A37" w:rsidTr="00231A37">
        <w:trPr>
          <w:trHeight w:hRule="exact" w:val="979"/>
        </w:trPr>
        <w:tc>
          <w:tcPr>
            <w:tcW w:w="9923" w:type="dxa"/>
            <w:tcBorders>
              <w:top w:val="single" w:sz="6" w:space="0" w:color="auto"/>
              <w:left w:val="single" w:sz="6" w:space="0" w:color="auto"/>
              <w:bottom w:val="single" w:sz="6" w:space="0" w:color="auto"/>
              <w:right w:val="single" w:sz="6" w:space="0" w:color="auto"/>
            </w:tcBorders>
            <w:shd w:val="clear" w:color="auto" w:fill="FFFFFF"/>
            <w:vAlign w:val="center"/>
          </w:tcPr>
          <w:p w:rsidR="00231A37" w:rsidRPr="00231A37" w:rsidRDefault="00231A37" w:rsidP="00231A37">
            <w:pPr>
              <w:tabs>
                <w:tab w:val="left" w:pos="386"/>
              </w:tabs>
              <w:ind w:left="0" w:firstLine="0"/>
              <w:rPr>
                <w:sz w:val="18"/>
                <w:szCs w:val="18"/>
              </w:rPr>
            </w:pPr>
            <w:r w:rsidRPr="00231A37">
              <w:rPr>
                <w:sz w:val="18"/>
                <w:szCs w:val="18"/>
              </w:rPr>
              <w:t>1.  ГАЗ 31105 легковой</w:t>
            </w:r>
          </w:p>
          <w:p w:rsidR="00231A37" w:rsidRPr="00231A37" w:rsidRDefault="00231A37" w:rsidP="00231A37">
            <w:pPr>
              <w:tabs>
                <w:tab w:val="left" w:pos="386"/>
              </w:tabs>
              <w:ind w:left="0" w:firstLine="0"/>
              <w:rPr>
                <w:sz w:val="18"/>
                <w:szCs w:val="18"/>
              </w:rPr>
            </w:pPr>
            <w:r w:rsidRPr="00231A37">
              <w:rPr>
                <w:sz w:val="18"/>
                <w:szCs w:val="18"/>
              </w:rPr>
              <w:t>Цвет – опаловый, год изготовления – 2005; кузов -31105050074391;</w:t>
            </w:r>
            <w:r w:rsidRPr="00231A37">
              <w:rPr>
                <w:sz w:val="18"/>
                <w:szCs w:val="18"/>
                <w:lang w:val="en-US"/>
              </w:rPr>
              <w:t>VIN</w:t>
            </w:r>
            <w:r w:rsidRPr="00231A37">
              <w:rPr>
                <w:sz w:val="18"/>
                <w:szCs w:val="18"/>
              </w:rPr>
              <w:t xml:space="preserve"> – </w:t>
            </w:r>
            <w:r w:rsidRPr="00231A37">
              <w:rPr>
                <w:sz w:val="18"/>
                <w:szCs w:val="18"/>
                <w:lang w:val="en-US"/>
              </w:rPr>
              <w:t>X</w:t>
            </w:r>
            <w:r w:rsidRPr="00231A37">
              <w:rPr>
                <w:sz w:val="18"/>
                <w:szCs w:val="18"/>
              </w:rPr>
              <w:t>9631105051287892; модель двигателя - *40620</w:t>
            </w:r>
            <w:r w:rsidRPr="00231A37">
              <w:rPr>
                <w:sz w:val="18"/>
                <w:szCs w:val="18"/>
                <w:lang w:val="en-US"/>
              </w:rPr>
              <w:t>D</w:t>
            </w:r>
            <w:r w:rsidRPr="00231A37">
              <w:rPr>
                <w:sz w:val="18"/>
                <w:szCs w:val="18"/>
              </w:rPr>
              <w:t xml:space="preserve">*53065430*; объём двигателя – 2285 </w:t>
            </w:r>
            <w:proofErr w:type="spellStart"/>
            <w:r w:rsidRPr="00231A37">
              <w:rPr>
                <w:sz w:val="18"/>
                <w:szCs w:val="18"/>
              </w:rPr>
              <w:t>куб</w:t>
            </w:r>
            <w:proofErr w:type="gramStart"/>
            <w:r w:rsidRPr="00231A37">
              <w:rPr>
                <w:sz w:val="18"/>
                <w:szCs w:val="18"/>
              </w:rPr>
              <w:t>.с</w:t>
            </w:r>
            <w:proofErr w:type="gramEnd"/>
            <w:r w:rsidRPr="00231A37">
              <w:rPr>
                <w:sz w:val="18"/>
                <w:szCs w:val="18"/>
              </w:rPr>
              <w:t>м</w:t>
            </w:r>
            <w:proofErr w:type="spellEnd"/>
            <w:r w:rsidRPr="00231A37">
              <w:rPr>
                <w:sz w:val="18"/>
                <w:szCs w:val="18"/>
              </w:rPr>
              <w:t>; тип двигателя - бензиновый</w:t>
            </w:r>
          </w:p>
        </w:tc>
      </w:tr>
      <w:tr w:rsidR="00231A37" w:rsidRPr="00231A37" w:rsidTr="00286ABC">
        <w:trPr>
          <w:trHeight w:hRule="exact" w:val="1006"/>
        </w:trPr>
        <w:tc>
          <w:tcPr>
            <w:tcW w:w="9923" w:type="dxa"/>
            <w:tcBorders>
              <w:top w:val="single" w:sz="6" w:space="0" w:color="auto"/>
              <w:left w:val="single" w:sz="6" w:space="0" w:color="auto"/>
              <w:bottom w:val="single" w:sz="6" w:space="0" w:color="auto"/>
              <w:right w:val="single" w:sz="6" w:space="0" w:color="auto"/>
            </w:tcBorders>
            <w:shd w:val="clear" w:color="auto" w:fill="FFFFFF"/>
            <w:vAlign w:val="center"/>
          </w:tcPr>
          <w:p w:rsidR="00231A37" w:rsidRPr="00231A37" w:rsidRDefault="00231A37" w:rsidP="00231A37">
            <w:pPr>
              <w:tabs>
                <w:tab w:val="left" w:pos="386"/>
              </w:tabs>
              <w:ind w:left="0" w:firstLine="0"/>
              <w:rPr>
                <w:sz w:val="18"/>
                <w:szCs w:val="18"/>
              </w:rPr>
            </w:pPr>
            <w:r w:rsidRPr="00231A37">
              <w:rPr>
                <w:sz w:val="18"/>
                <w:szCs w:val="18"/>
              </w:rPr>
              <w:t>2. ГАЗ – А64</w:t>
            </w:r>
            <w:r w:rsidRPr="00231A37">
              <w:rPr>
                <w:sz w:val="18"/>
                <w:szCs w:val="18"/>
                <w:lang w:val="en-US"/>
              </w:rPr>
              <w:t>R</w:t>
            </w:r>
            <w:r w:rsidRPr="00231A37">
              <w:rPr>
                <w:sz w:val="18"/>
                <w:szCs w:val="18"/>
              </w:rPr>
              <w:t>42</w:t>
            </w:r>
          </w:p>
          <w:p w:rsidR="00231A37" w:rsidRPr="00231A37" w:rsidRDefault="00231A37" w:rsidP="00231A37">
            <w:pPr>
              <w:tabs>
                <w:tab w:val="left" w:pos="386"/>
              </w:tabs>
              <w:ind w:left="0" w:firstLine="0"/>
              <w:rPr>
                <w:sz w:val="18"/>
                <w:szCs w:val="18"/>
              </w:rPr>
            </w:pPr>
            <w:r w:rsidRPr="00231A37">
              <w:rPr>
                <w:sz w:val="18"/>
                <w:szCs w:val="18"/>
              </w:rPr>
              <w:t>Цвет – белый, год изготовления – 2014; кузов – А63</w:t>
            </w:r>
            <w:r w:rsidRPr="00231A37">
              <w:rPr>
                <w:sz w:val="18"/>
                <w:szCs w:val="18"/>
                <w:lang w:val="en-US"/>
              </w:rPr>
              <w:t>R</w:t>
            </w:r>
            <w:r w:rsidRPr="00231A37">
              <w:rPr>
                <w:sz w:val="18"/>
                <w:szCs w:val="18"/>
              </w:rPr>
              <w:t>42</w:t>
            </w:r>
            <w:r w:rsidRPr="00231A37">
              <w:rPr>
                <w:sz w:val="18"/>
                <w:szCs w:val="18"/>
                <w:lang w:val="en-US"/>
              </w:rPr>
              <w:t>F</w:t>
            </w:r>
            <w:r w:rsidRPr="00231A37">
              <w:rPr>
                <w:sz w:val="18"/>
                <w:szCs w:val="18"/>
              </w:rPr>
              <w:t>0000877;</w:t>
            </w:r>
            <w:r w:rsidRPr="00231A37">
              <w:rPr>
                <w:sz w:val="18"/>
                <w:szCs w:val="18"/>
                <w:lang w:val="en-US"/>
              </w:rPr>
              <w:t>VIN</w:t>
            </w:r>
            <w:r w:rsidRPr="00231A37">
              <w:rPr>
                <w:sz w:val="18"/>
                <w:szCs w:val="18"/>
              </w:rPr>
              <w:t xml:space="preserve"> – </w:t>
            </w:r>
            <w:r w:rsidRPr="00231A37">
              <w:rPr>
                <w:sz w:val="18"/>
                <w:szCs w:val="18"/>
                <w:lang w:val="en-US"/>
              </w:rPr>
              <w:t>X</w:t>
            </w:r>
            <w:r w:rsidRPr="00231A37">
              <w:rPr>
                <w:sz w:val="18"/>
                <w:szCs w:val="18"/>
              </w:rPr>
              <w:t>96</w:t>
            </w:r>
            <w:r w:rsidRPr="00231A37">
              <w:rPr>
                <w:sz w:val="18"/>
                <w:szCs w:val="18"/>
                <w:lang w:val="en-US"/>
              </w:rPr>
              <w:t>A</w:t>
            </w:r>
            <w:r w:rsidRPr="00231A37">
              <w:rPr>
                <w:sz w:val="18"/>
                <w:szCs w:val="18"/>
              </w:rPr>
              <w:t>64</w:t>
            </w:r>
            <w:r w:rsidRPr="00231A37">
              <w:rPr>
                <w:sz w:val="18"/>
                <w:szCs w:val="18"/>
                <w:lang w:val="en-US"/>
              </w:rPr>
              <w:t>R</w:t>
            </w:r>
            <w:r w:rsidRPr="00231A37">
              <w:rPr>
                <w:sz w:val="18"/>
                <w:szCs w:val="18"/>
              </w:rPr>
              <w:t>42</w:t>
            </w:r>
            <w:r w:rsidRPr="00231A37">
              <w:rPr>
                <w:sz w:val="18"/>
                <w:szCs w:val="18"/>
                <w:lang w:val="en-US"/>
              </w:rPr>
              <w:t>F</w:t>
            </w:r>
            <w:r w:rsidRPr="00231A37">
              <w:rPr>
                <w:sz w:val="18"/>
                <w:szCs w:val="18"/>
              </w:rPr>
              <w:t xml:space="preserve">0000877; модель двигателя – </w:t>
            </w:r>
            <w:r w:rsidRPr="00231A37">
              <w:rPr>
                <w:sz w:val="18"/>
                <w:szCs w:val="18"/>
                <w:lang w:val="en-US"/>
              </w:rPr>
              <w:t>ISF</w:t>
            </w:r>
            <w:r w:rsidRPr="00231A37">
              <w:rPr>
                <w:sz w:val="18"/>
                <w:szCs w:val="18"/>
              </w:rPr>
              <w:t>2.8</w:t>
            </w:r>
            <w:r w:rsidRPr="00231A37">
              <w:rPr>
                <w:sz w:val="18"/>
                <w:szCs w:val="18"/>
                <w:lang w:val="en-US"/>
              </w:rPr>
              <w:t>s</w:t>
            </w:r>
            <w:r w:rsidRPr="00231A37">
              <w:rPr>
                <w:sz w:val="18"/>
                <w:szCs w:val="18"/>
              </w:rPr>
              <w:t>4</w:t>
            </w:r>
            <w:r w:rsidRPr="00231A37">
              <w:rPr>
                <w:sz w:val="18"/>
                <w:szCs w:val="18"/>
                <w:lang w:val="en-US"/>
              </w:rPr>
              <w:t>R</w:t>
            </w:r>
            <w:r w:rsidRPr="00231A37">
              <w:rPr>
                <w:sz w:val="18"/>
                <w:szCs w:val="18"/>
              </w:rPr>
              <w:t xml:space="preserve">129 89640832; объём двигателя – 2776 </w:t>
            </w:r>
            <w:proofErr w:type="spellStart"/>
            <w:r w:rsidRPr="00231A37">
              <w:rPr>
                <w:sz w:val="18"/>
                <w:szCs w:val="18"/>
              </w:rPr>
              <w:t>куб</w:t>
            </w:r>
            <w:proofErr w:type="gramStart"/>
            <w:r w:rsidRPr="00231A37">
              <w:rPr>
                <w:sz w:val="18"/>
                <w:szCs w:val="18"/>
              </w:rPr>
              <w:t>.с</w:t>
            </w:r>
            <w:proofErr w:type="gramEnd"/>
            <w:r w:rsidRPr="00231A37">
              <w:rPr>
                <w:sz w:val="18"/>
                <w:szCs w:val="18"/>
              </w:rPr>
              <w:t>м</w:t>
            </w:r>
            <w:proofErr w:type="spellEnd"/>
            <w:r w:rsidRPr="00231A37">
              <w:rPr>
                <w:sz w:val="18"/>
                <w:szCs w:val="18"/>
              </w:rPr>
              <w:t>; тип двигателя - дизельный</w:t>
            </w:r>
          </w:p>
        </w:tc>
      </w:tr>
    </w:tbl>
    <w:p w:rsidR="002E1B63" w:rsidRDefault="002E1B63" w:rsidP="00EB0C12">
      <w:pPr>
        <w:autoSpaceDE w:val="0"/>
        <w:autoSpaceDN w:val="0"/>
        <w:adjustRightInd w:val="0"/>
        <w:spacing w:line="276" w:lineRule="auto"/>
        <w:ind w:left="0" w:firstLine="284"/>
        <w:rPr>
          <w:color w:val="000000"/>
          <w:sz w:val="18"/>
          <w:szCs w:val="18"/>
        </w:rPr>
      </w:pPr>
    </w:p>
    <w:p w:rsidR="00286ABC" w:rsidRPr="00286ABC" w:rsidRDefault="00286ABC" w:rsidP="00286ABC">
      <w:pPr>
        <w:autoSpaceDE w:val="0"/>
        <w:autoSpaceDN w:val="0"/>
        <w:adjustRightInd w:val="0"/>
        <w:spacing w:line="276" w:lineRule="auto"/>
        <w:ind w:left="0" w:firstLine="284"/>
        <w:rPr>
          <w:color w:val="000000"/>
          <w:sz w:val="18"/>
          <w:szCs w:val="18"/>
        </w:rPr>
      </w:pPr>
      <w:r w:rsidRPr="00286ABC">
        <w:rPr>
          <w:color w:val="000000"/>
          <w:sz w:val="18"/>
          <w:szCs w:val="18"/>
        </w:rPr>
        <w:t xml:space="preserve">          Цена выкупа движимого имущества оставила – 528 550 (Пятьсот двадцать восемь тысяч пятьсот пятьдесят) рублей  00 копеек.</w:t>
      </w:r>
    </w:p>
    <w:p w:rsidR="00BA2979" w:rsidRDefault="00BA2979" w:rsidP="00286ABC">
      <w:pPr>
        <w:autoSpaceDE w:val="0"/>
        <w:autoSpaceDN w:val="0"/>
        <w:adjustRightInd w:val="0"/>
        <w:spacing w:line="276" w:lineRule="auto"/>
        <w:ind w:left="0" w:firstLine="284"/>
        <w:rPr>
          <w:color w:val="000000"/>
          <w:sz w:val="18"/>
          <w:szCs w:val="18"/>
        </w:rPr>
      </w:pPr>
    </w:p>
    <w:p w:rsidR="00286ABC" w:rsidRPr="00286ABC" w:rsidRDefault="00286ABC" w:rsidP="00286ABC">
      <w:pPr>
        <w:autoSpaceDE w:val="0"/>
        <w:autoSpaceDN w:val="0"/>
        <w:adjustRightInd w:val="0"/>
        <w:spacing w:line="276" w:lineRule="auto"/>
        <w:ind w:left="0" w:firstLine="284"/>
        <w:rPr>
          <w:color w:val="000000"/>
          <w:sz w:val="18"/>
          <w:szCs w:val="18"/>
        </w:rPr>
      </w:pPr>
      <w:r w:rsidRPr="00286ABC">
        <w:rPr>
          <w:color w:val="000000"/>
          <w:sz w:val="18"/>
          <w:szCs w:val="18"/>
        </w:rPr>
        <w:t>2.</w:t>
      </w:r>
      <w:r w:rsidRPr="00286ABC">
        <w:rPr>
          <w:color w:val="000000"/>
          <w:sz w:val="18"/>
          <w:szCs w:val="18"/>
        </w:rPr>
        <w:tab/>
        <w:t xml:space="preserve">Недвижимое имущество: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4111"/>
        <w:gridCol w:w="2410"/>
        <w:gridCol w:w="1559"/>
      </w:tblGrid>
      <w:tr w:rsidR="00286ABC" w:rsidRPr="00286ABC" w:rsidTr="00BA2979">
        <w:trPr>
          <w:trHeight w:val="1066"/>
        </w:trPr>
        <w:tc>
          <w:tcPr>
            <w:tcW w:w="1843"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r w:rsidRPr="00286ABC">
              <w:rPr>
                <w:sz w:val="18"/>
                <w:szCs w:val="18"/>
              </w:rPr>
              <w:t>1.1  Нежилое здание</w:t>
            </w:r>
          </w:p>
        </w:tc>
        <w:tc>
          <w:tcPr>
            <w:tcW w:w="4111"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tabs>
                <w:tab w:val="left" w:pos="1134"/>
              </w:tabs>
              <w:ind w:left="0" w:firstLine="0"/>
              <w:jc w:val="left"/>
              <w:rPr>
                <w:sz w:val="18"/>
                <w:szCs w:val="18"/>
              </w:rPr>
            </w:pPr>
            <w:proofErr w:type="gramStart"/>
            <w:r w:rsidRPr="00286ABC">
              <w:rPr>
                <w:sz w:val="18"/>
                <w:szCs w:val="18"/>
              </w:rPr>
              <w:t>Российская Федерация, Иркутская область, Иркутский район, с. Хомутово, ул. Колхозная, д.82</w:t>
            </w:r>
            <w:proofErr w:type="gramEnd"/>
          </w:p>
        </w:tc>
        <w:tc>
          <w:tcPr>
            <w:tcW w:w="2410"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center"/>
              <w:rPr>
                <w:sz w:val="18"/>
                <w:szCs w:val="18"/>
              </w:rPr>
            </w:pPr>
            <w:r w:rsidRPr="00286ABC">
              <w:rPr>
                <w:sz w:val="18"/>
                <w:szCs w:val="18"/>
              </w:rPr>
              <w:t>38:06:040201:431</w:t>
            </w:r>
          </w:p>
        </w:tc>
        <w:tc>
          <w:tcPr>
            <w:tcW w:w="1559"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center"/>
              <w:rPr>
                <w:sz w:val="18"/>
                <w:szCs w:val="18"/>
              </w:rPr>
            </w:pPr>
            <w:r w:rsidRPr="00286ABC">
              <w:rPr>
                <w:sz w:val="18"/>
                <w:szCs w:val="18"/>
              </w:rPr>
              <w:t>33,80</w:t>
            </w:r>
          </w:p>
        </w:tc>
      </w:tr>
      <w:tr w:rsidR="00286ABC" w:rsidRPr="00286ABC" w:rsidTr="00BA2979">
        <w:trPr>
          <w:trHeight w:val="1066"/>
        </w:trPr>
        <w:tc>
          <w:tcPr>
            <w:tcW w:w="1843"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r w:rsidRPr="00286ABC">
              <w:rPr>
                <w:sz w:val="18"/>
                <w:szCs w:val="18"/>
              </w:rPr>
              <w:t>1.2. Земельный участок</w:t>
            </w:r>
          </w:p>
        </w:tc>
        <w:tc>
          <w:tcPr>
            <w:tcW w:w="4111"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tabs>
                <w:tab w:val="left" w:pos="1134"/>
              </w:tabs>
              <w:ind w:left="0" w:firstLine="0"/>
              <w:jc w:val="left"/>
              <w:rPr>
                <w:sz w:val="18"/>
                <w:szCs w:val="18"/>
              </w:rPr>
            </w:pPr>
            <w:proofErr w:type="gramStart"/>
            <w:r w:rsidRPr="00286ABC">
              <w:rPr>
                <w:sz w:val="18"/>
                <w:szCs w:val="18"/>
              </w:rPr>
              <w:t>Российская Федерация, Иркутская область, Иркутский район, с. Хомутово, ул. Колхозная, 82</w:t>
            </w:r>
            <w:proofErr w:type="gramEnd"/>
          </w:p>
        </w:tc>
        <w:tc>
          <w:tcPr>
            <w:tcW w:w="2410"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center"/>
              <w:rPr>
                <w:sz w:val="18"/>
                <w:szCs w:val="18"/>
              </w:rPr>
            </w:pPr>
            <w:r w:rsidRPr="00286ABC">
              <w:rPr>
                <w:sz w:val="18"/>
                <w:szCs w:val="18"/>
              </w:rPr>
              <w:t>38:06:100101:1127</w:t>
            </w:r>
          </w:p>
        </w:tc>
        <w:tc>
          <w:tcPr>
            <w:tcW w:w="1559"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center"/>
              <w:rPr>
                <w:sz w:val="18"/>
                <w:szCs w:val="18"/>
              </w:rPr>
            </w:pPr>
            <w:r w:rsidRPr="00286ABC">
              <w:rPr>
                <w:sz w:val="18"/>
                <w:szCs w:val="18"/>
              </w:rPr>
              <w:t>410,00</w:t>
            </w:r>
          </w:p>
        </w:tc>
      </w:tr>
      <w:tr w:rsidR="00286ABC" w:rsidRPr="00286ABC" w:rsidTr="00BA2979">
        <w:trPr>
          <w:trHeight w:val="1066"/>
        </w:trPr>
        <w:tc>
          <w:tcPr>
            <w:tcW w:w="1843"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r w:rsidRPr="00286ABC">
              <w:rPr>
                <w:sz w:val="18"/>
                <w:szCs w:val="18"/>
              </w:rPr>
              <w:t>2.1  Нежилое здание</w:t>
            </w:r>
          </w:p>
        </w:tc>
        <w:tc>
          <w:tcPr>
            <w:tcW w:w="4111"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proofErr w:type="gramStart"/>
            <w:r w:rsidRPr="00286ABC">
              <w:rPr>
                <w:sz w:val="18"/>
                <w:szCs w:val="18"/>
              </w:rPr>
              <w:t>Российская Федерация, Иркутская область, Иркутский район, с. Хомутово, ул. Гаражная, д. 8</w:t>
            </w:r>
            <w:proofErr w:type="gramEnd"/>
          </w:p>
        </w:tc>
        <w:tc>
          <w:tcPr>
            <w:tcW w:w="2410"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tabs>
                <w:tab w:val="left" w:pos="1134"/>
              </w:tabs>
              <w:ind w:left="0" w:firstLine="0"/>
              <w:jc w:val="left"/>
              <w:rPr>
                <w:sz w:val="18"/>
                <w:szCs w:val="18"/>
              </w:rPr>
            </w:pPr>
            <w:r w:rsidRPr="00286ABC">
              <w:rPr>
                <w:sz w:val="18"/>
                <w:szCs w:val="18"/>
              </w:rPr>
              <w:t>38:06:100101:3047</w:t>
            </w:r>
          </w:p>
        </w:tc>
        <w:tc>
          <w:tcPr>
            <w:tcW w:w="1559"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center"/>
              <w:rPr>
                <w:sz w:val="18"/>
                <w:szCs w:val="18"/>
              </w:rPr>
            </w:pPr>
            <w:r w:rsidRPr="00286ABC">
              <w:rPr>
                <w:sz w:val="18"/>
                <w:szCs w:val="18"/>
              </w:rPr>
              <w:t>8,50</w:t>
            </w:r>
          </w:p>
        </w:tc>
      </w:tr>
      <w:tr w:rsidR="00286ABC" w:rsidRPr="00286ABC" w:rsidTr="00BA2979">
        <w:trPr>
          <w:trHeight w:val="1066"/>
        </w:trPr>
        <w:tc>
          <w:tcPr>
            <w:tcW w:w="1843"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r w:rsidRPr="00286ABC">
              <w:rPr>
                <w:sz w:val="18"/>
                <w:szCs w:val="18"/>
              </w:rPr>
              <w:t>2.2. Земельный участок</w:t>
            </w:r>
          </w:p>
        </w:tc>
        <w:tc>
          <w:tcPr>
            <w:tcW w:w="4111"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r w:rsidRPr="00286ABC">
              <w:rPr>
                <w:sz w:val="18"/>
                <w:szCs w:val="18"/>
              </w:rPr>
              <w:t>Российская Федерация, Иркутская область, Иркутский район, с. Хомутово, ул. Гаражная</w:t>
            </w:r>
          </w:p>
        </w:tc>
        <w:tc>
          <w:tcPr>
            <w:tcW w:w="2410"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tabs>
                <w:tab w:val="left" w:pos="1134"/>
              </w:tabs>
              <w:ind w:left="0" w:firstLine="0"/>
              <w:jc w:val="left"/>
              <w:rPr>
                <w:sz w:val="18"/>
                <w:szCs w:val="18"/>
              </w:rPr>
            </w:pPr>
            <w:r w:rsidRPr="00286ABC">
              <w:rPr>
                <w:sz w:val="18"/>
                <w:szCs w:val="18"/>
              </w:rPr>
              <w:t>38:06:100101:4195</w:t>
            </w:r>
          </w:p>
        </w:tc>
        <w:tc>
          <w:tcPr>
            <w:tcW w:w="1559"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center"/>
              <w:rPr>
                <w:sz w:val="18"/>
                <w:szCs w:val="18"/>
              </w:rPr>
            </w:pPr>
            <w:r w:rsidRPr="00286ABC">
              <w:rPr>
                <w:sz w:val="18"/>
                <w:szCs w:val="18"/>
              </w:rPr>
              <w:t>62,00</w:t>
            </w:r>
          </w:p>
        </w:tc>
      </w:tr>
      <w:tr w:rsidR="00286ABC" w:rsidRPr="00286ABC" w:rsidTr="00BA2979">
        <w:trPr>
          <w:trHeight w:val="1066"/>
        </w:trPr>
        <w:tc>
          <w:tcPr>
            <w:tcW w:w="1843"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r w:rsidRPr="00286ABC">
              <w:rPr>
                <w:sz w:val="18"/>
                <w:szCs w:val="18"/>
              </w:rPr>
              <w:t>3.1  Нежилое здание</w:t>
            </w:r>
          </w:p>
        </w:tc>
        <w:tc>
          <w:tcPr>
            <w:tcW w:w="4111"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proofErr w:type="gramStart"/>
            <w:r w:rsidRPr="00286ABC">
              <w:rPr>
                <w:sz w:val="18"/>
                <w:szCs w:val="18"/>
              </w:rPr>
              <w:t>Российская Федерация, Иркутская область, Иркутский район, д. Куда, ул. Ленина, д. 10</w:t>
            </w:r>
            <w:proofErr w:type="gramEnd"/>
          </w:p>
        </w:tc>
        <w:tc>
          <w:tcPr>
            <w:tcW w:w="2410"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tabs>
                <w:tab w:val="left" w:pos="1134"/>
              </w:tabs>
              <w:ind w:left="0" w:firstLine="0"/>
              <w:jc w:val="left"/>
              <w:rPr>
                <w:sz w:val="18"/>
                <w:szCs w:val="18"/>
              </w:rPr>
            </w:pPr>
            <w:r w:rsidRPr="00286ABC">
              <w:rPr>
                <w:sz w:val="18"/>
                <w:szCs w:val="18"/>
              </w:rPr>
              <w:t>38:06:100302:563</w:t>
            </w:r>
          </w:p>
        </w:tc>
        <w:tc>
          <w:tcPr>
            <w:tcW w:w="1559"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center"/>
              <w:rPr>
                <w:sz w:val="18"/>
                <w:szCs w:val="18"/>
              </w:rPr>
            </w:pPr>
            <w:r w:rsidRPr="00286ABC">
              <w:rPr>
                <w:sz w:val="18"/>
                <w:szCs w:val="18"/>
              </w:rPr>
              <w:t>42,80</w:t>
            </w:r>
          </w:p>
        </w:tc>
      </w:tr>
      <w:tr w:rsidR="00286ABC" w:rsidRPr="00286ABC" w:rsidTr="00BA2979">
        <w:trPr>
          <w:trHeight w:val="1066"/>
        </w:trPr>
        <w:tc>
          <w:tcPr>
            <w:tcW w:w="1843"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r w:rsidRPr="00286ABC">
              <w:rPr>
                <w:sz w:val="18"/>
                <w:szCs w:val="18"/>
              </w:rPr>
              <w:t>3.2. Земельный участок</w:t>
            </w:r>
          </w:p>
        </w:tc>
        <w:tc>
          <w:tcPr>
            <w:tcW w:w="4111"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left"/>
              <w:rPr>
                <w:sz w:val="18"/>
                <w:szCs w:val="18"/>
              </w:rPr>
            </w:pPr>
            <w:proofErr w:type="gramStart"/>
            <w:r w:rsidRPr="00286ABC">
              <w:rPr>
                <w:sz w:val="18"/>
                <w:szCs w:val="18"/>
              </w:rPr>
              <w:t>Российская Федерация, Иркутская область, Иркутский район, д. Куда, ул. Ленина,  10</w:t>
            </w:r>
            <w:proofErr w:type="gramEnd"/>
          </w:p>
        </w:tc>
        <w:tc>
          <w:tcPr>
            <w:tcW w:w="2410"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tabs>
                <w:tab w:val="left" w:pos="1134"/>
              </w:tabs>
              <w:ind w:left="0" w:firstLine="0"/>
              <w:jc w:val="left"/>
              <w:rPr>
                <w:sz w:val="18"/>
                <w:szCs w:val="18"/>
              </w:rPr>
            </w:pPr>
            <w:r w:rsidRPr="00286ABC">
              <w:rPr>
                <w:sz w:val="18"/>
                <w:szCs w:val="18"/>
              </w:rPr>
              <w:t>38:06:100301:1485</w:t>
            </w:r>
          </w:p>
        </w:tc>
        <w:tc>
          <w:tcPr>
            <w:tcW w:w="1559" w:type="dxa"/>
            <w:tcBorders>
              <w:top w:val="single" w:sz="4" w:space="0" w:color="auto"/>
              <w:left w:val="single" w:sz="4" w:space="0" w:color="auto"/>
              <w:bottom w:val="single" w:sz="4" w:space="0" w:color="auto"/>
              <w:right w:val="single" w:sz="4" w:space="0" w:color="auto"/>
            </w:tcBorders>
            <w:vAlign w:val="center"/>
          </w:tcPr>
          <w:p w:rsidR="00286ABC" w:rsidRPr="00286ABC" w:rsidRDefault="00286ABC" w:rsidP="00286ABC">
            <w:pPr>
              <w:ind w:left="0" w:firstLine="0"/>
              <w:jc w:val="center"/>
              <w:rPr>
                <w:sz w:val="18"/>
                <w:szCs w:val="18"/>
              </w:rPr>
            </w:pPr>
            <w:r w:rsidRPr="00286ABC">
              <w:rPr>
                <w:sz w:val="18"/>
                <w:szCs w:val="18"/>
              </w:rPr>
              <w:t>128,00</w:t>
            </w:r>
          </w:p>
        </w:tc>
      </w:tr>
    </w:tbl>
    <w:p w:rsidR="00286ABC" w:rsidRDefault="00286ABC" w:rsidP="00EB0C12">
      <w:pPr>
        <w:autoSpaceDE w:val="0"/>
        <w:autoSpaceDN w:val="0"/>
        <w:adjustRightInd w:val="0"/>
        <w:spacing w:line="276" w:lineRule="auto"/>
        <w:ind w:left="0" w:firstLine="284"/>
        <w:rPr>
          <w:color w:val="000000"/>
          <w:sz w:val="18"/>
          <w:szCs w:val="18"/>
        </w:rPr>
      </w:pPr>
    </w:p>
    <w:p w:rsidR="00BA2979" w:rsidRPr="00BA2979" w:rsidRDefault="00BA2979" w:rsidP="00BA2979">
      <w:pPr>
        <w:autoSpaceDE w:val="0"/>
        <w:autoSpaceDN w:val="0"/>
        <w:adjustRightInd w:val="0"/>
        <w:spacing w:line="276" w:lineRule="auto"/>
        <w:ind w:left="0" w:firstLine="284"/>
        <w:rPr>
          <w:color w:val="000000"/>
          <w:sz w:val="18"/>
          <w:szCs w:val="18"/>
        </w:rPr>
      </w:pPr>
      <w:r w:rsidRPr="00BA2979">
        <w:rPr>
          <w:color w:val="000000"/>
          <w:sz w:val="18"/>
          <w:szCs w:val="18"/>
        </w:rPr>
        <w:t xml:space="preserve">        Цена выкупа объектов недвижимого имущества составила- 1 595 000 (Один миллион пятьсот девяносто пять тысяч) рублей 00 копеек.</w:t>
      </w:r>
    </w:p>
    <w:p w:rsidR="00BA2979" w:rsidRPr="00BA2979" w:rsidRDefault="00BA2979" w:rsidP="00BA2979">
      <w:pPr>
        <w:autoSpaceDE w:val="0"/>
        <w:autoSpaceDN w:val="0"/>
        <w:adjustRightInd w:val="0"/>
        <w:spacing w:line="276" w:lineRule="auto"/>
        <w:ind w:left="0" w:firstLine="284"/>
        <w:rPr>
          <w:color w:val="000000"/>
          <w:sz w:val="18"/>
          <w:szCs w:val="18"/>
        </w:rPr>
      </w:pPr>
      <w:r w:rsidRPr="00BA2979">
        <w:rPr>
          <w:color w:val="000000"/>
          <w:sz w:val="18"/>
          <w:szCs w:val="18"/>
        </w:rPr>
        <w:t xml:space="preserve">      С победителями торгов на аукционе заключены договоры купли-продажи муниципального имущества, оплата по договорам произведена в бюджет Хомутовского муниципального образования в полном объёме.  </w:t>
      </w:r>
    </w:p>
    <w:p w:rsidR="00BA2979" w:rsidRPr="00BA2979" w:rsidRDefault="00BA2979" w:rsidP="00BA2979">
      <w:pPr>
        <w:autoSpaceDE w:val="0"/>
        <w:autoSpaceDN w:val="0"/>
        <w:adjustRightInd w:val="0"/>
        <w:spacing w:line="276" w:lineRule="auto"/>
        <w:ind w:left="0" w:firstLine="284"/>
        <w:rPr>
          <w:color w:val="000000"/>
          <w:sz w:val="18"/>
          <w:szCs w:val="18"/>
        </w:rPr>
      </w:pPr>
      <w:r w:rsidRPr="00BA2979">
        <w:rPr>
          <w:color w:val="000000"/>
          <w:sz w:val="18"/>
          <w:szCs w:val="18"/>
        </w:rPr>
        <w:t xml:space="preserve">        Не состоялись аукционы по 1-му имущественному комплексу недвижимого  имущества и по 1-му объекту движимого имущества по причине отсутствия заявок, а именно:</w:t>
      </w:r>
    </w:p>
    <w:p w:rsidR="00286ABC" w:rsidRPr="00BA2979" w:rsidRDefault="00BA2979" w:rsidP="00BA2979">
      <w:pPr>
        <w:pStyle w:val="af9"/>
        <w:numPr>
          <w:ilvl w:val="0"/>
          <w:numId w:val="35"/>
        </w:numPr>
        <w:autoSpaceDE w:val="0"/>
        <w:autoSpaceDN w:val="0"/>
        <w:adjustRightInd w:val="0"/>
        <w:spacing w:line="276" w:lineRule="auto"/>
        <w:rPr>
          <w:color w:val="000000"/>
          <w:sz w:val="18"/>
          <w:szCs w:val="18"/>
        </w:rPr>
      </w:pPr>
      <w:r w:rsidRPr="00BA2979">
        <w:rPr>
          <w:color w:val="000000"/>
          <w:sz w:val="18"/>
          <w:szCs w:val="18"/>
        </w:rPr>
        <w:t>Недвижимое имущество:</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4253"/>
        <w:gridCol w:w="2126"/>
        <w:gridCol w:w="1276"/>
      </w:tblGrid>
      <w:tr w:rsidR="00BA2979" w:rsidRPr="00BA2979" w:rsidTr="00124941">
        <w:trPr>
          <w:trHeight w:val="1066"/>
        </w:trPr>
        <w:tc>
          <w:tcPr>
            <w:tcW w:w="2268" w:type="dxa"/>
            <w:tcBorders>
              <w:top w:val="single" w:sz="4" w:space="0" w:color="auto"/>
              <w:left w:val="single" w:sz="4" w:space="0" w:color="auto"/>
              <w:bottom w:val="single" w:sz="4" w:space="0" w:color="auto"/>
              <w:right w:val="single" w:sz="4" w:space="0" w:color="auto"/>
            </w:tcBorders>
            <w:vAlign w:val="center"/>
          </w:tcPr>
          <w:p w:rsidR="00BA2979" w:rsidRPr="00BA2979" w:rsidRDefault="00BA2979" w:rsidP="00BA2979">
            <w:pPr>
              <w:ind w:left="0" w:firstLine="0"/>
              <w:jc w:val="left"/>
              <w:rPr>
                <w:sz w:val="18"/>
                <w:szCs w:val="18"/>
              </w:rPr>
            </w:pPr>
            <w:r w:rsidRPr="00BA2979">
              <w:rPr>
                <w:sz w:val="18"/>
                <w:szCs w:val="18"/>
              </w:rPr>
              <w:t>1.1. Нежилое здание</w:t>
            </w:r>
          </w:p>
        </w:tc>
        <w:tc>
          <w:tcPr>
            <w:tcW w:w="4253" w:type="dxa"/>
            <w:tcBorders>
              <w:top w:val="single" w:sz="4" w:space="0" w:color="auto"/>
              <w:left w:val="single" w:sz="4" w:space="0" w:color="auto"/>
              <w:bottom w:val="single" w:sz="4" w:space="0" w:color="auto"/>
              <w:right w:val="single" w:sz="4" w:space="0" w:color="auto"/>
            </w:tcBorders>
            <w:vAlign w:val="center"/>
          </w:tcPr>
          <w:p w:rsidR="00BA2979" w:rsidRPr="00BA2979" w:rsidRDefault="00BA2979" w:rsidP="00BA2979">
            <w:pPr>
              <w:tabs>
                <w:tab w:val="left" w:pos="1134"/>
              </w:tabs>
              <w:ind w:left="0" w:firstLine="0"/>
              <w:jc w:val="left"/>
              <w:rPr>
                <w:sz w:val="18"/>
                <w:szCs w:val="18"/>
              </w:rPr>
            </w:pPr>
            <w:r w:rsidRPr="00BA2979">
              <w:rPr>
                <w:sz w:val="18"/>
                <w:szCs w:val="18"/>
              </w:rPr>
              <w:t xml:space="preserve">Российская Федерация, Иркутская область, Иркутский муниципальный район, </w:t>
            </w:r>
            <w:proofErr w:type="spellStart"/>
            <w:r w:rsidRPr="00BA2979">
              <w:rPr>
                <w:sz w:val="18"/>
                <w:szCs w:val="18"/>
              </w:rPr>
              <w:t>Хомутовское</w:t>
            </w:r>
            <w:proofErr w:type="spellEnd"/>
            <w:r w:rsidRPr="00BA2979">
              <w:rPr>
                <w:sz w:val="18"/>
                <w:szCs w:val="18"/>
              </w:rPr>
              <w:t xml:space="preserve"> сельское поселение, д. Куда, ул. Васильева, 1/9</w:t>
            </w:r>
          </w:p>
        </w:tc>
        <w:tc>
          <w:tcPr>
            <w:tcW w:w="2126" w:type="dxa"/>
            <w:tcBorders>
              <w:top w:val="single" w:sz="4" w:space="0" w:color="auto"/>
              <w:left w:val="single" w:sz="4" w:space="0" w:color="auto"/>
              <w:bottom w:val="single" w:sz="4" w:space="0" w:color="auto"/>
              <w:right w:val="single" w:sz="4" w:space="0" w:color="auto"/>
            </w:tcBorders>
            <w:vAlign w:val="center"/>
          </w:tcPr>
          <w:p w:rsidR="00BA2979" w:rsidRPr="00BA2979" w:rsidRDefault="00BA2979" w:rsidP="00BA2979">
            <w:pPr>
              <w:ind w:left="0" w:firstLine="0"/>
              <w:jc w:val="center"/>
              <w:rPr>
                <w:sz w:val="18"/>
                <w:szCs w:val="18"/>
              </w:rPr>
            </w:pPr>
            <w:r w:rsidRPr="00BA2979">
              <w:rPr>
                <w:sz w:val="18"/>
                <w:szCs w:val="18"/>
              </w:rPr>
              <w:t>38:06:100301:1307</w:t>
            </w:r>
          </w:p>
        </w:tc>
        <w:tc>
          <w:tcPr>
            <w:tcW w:w="1276" w:type="dxa"/>
            <w:tcBorders>
              <w:top w:val="single" w:sz="4" w:space="0" w:color="auto"/>
              <w:left w:val="single" w:sz="4" w:space="0" w:color="auto"/>
              <w:bottom w:val="single" w:sz="4" w:space="0" w:color="auto"/>
              <w:right w:val="single" w:sz="4" w:space="0" w:color="auto"/>
            </w:tcBorders>
            <w:vAlign w:val="center"/>
          </w:tcPr>
          <w:p w:rsidR="00BA2979" w:rsidRPr="00BA2979" w:rsidRDefault="00BA2979" w:rsidP="00BA2979">
            <w:pPr>
              <w:ind w:left="0" w:firstLine="0"/>
              <w:jc w:val="center"/>
              <w:rPr>
                <w:sz w:val="18"/>
                <w:szCs w:val="18"/>
              </w:rPr>
            </w:pPr>
            <w:r w:rsidRPr="00BA2979">
              <w:rPr>
                <w:sz w:val="18"/>
                <w:szCs w:val="18"/>
              </w:rPr>
              <w:t>942,50</w:t>
            </w:r>
          </w:p>
        </w:tc>
      </w:tr>
      <w:tr w:rsidR="00BA2979" w:rsidRPr="00BA2979" w:rsidTr="00124941">
        <w:trPr>
          <w:trHeight w:val="558"/>
        </w:trPr>
        <w:tc>
          <w:tcPr>
            <w:tcW w:w="2268" w:type="dxa"/>
            <w:tcBorders>
              <w:top w:val="single" w:sz="4" w:space="0" w:color="auto"/>
              <w:left w:val="single" w:sz="4" w:space="0" w:color="auto"/>
              <w:bottom w:val="single" w:sz="4" w:space="0" w:color="auto"/>
              <w:right w:val="single" w:sz="4" w:space="0" w:color="auto"/>
            </w:tcBorders>
            <w:vAlign w:val="center"/>
          </w:tcPr>
          <w:p w:rsidR="00BA2979" w:rsidRPr="00BA2979" w:rsidRDefault="00BA2979" w:rsidP="00BA2979">
            <w:pPr>
              <w:ind w:left="0" w:firstLine="0"/>
              <w:jc w:val="left"/>
              <w:rPr>
                <w:sz w:val="18"/>
                <w:szCs w:val="18"/>
              </w:rPr>
            </w:pPr>
            <w:r w:rsidRPr="00BA2979">
              <w:rPr>
                <w:sz w:val="18"/>
                <w:szCs w:val="18"/>
              </w:rPr>
              <w:t>1.2. Земельный участок</w:t>
            </w:r>
          </w:p>
        </w:tc>
        <w:tc>
          <w:tcPr>
            <w:tcW w:w="4253" w:type="dxa"/>
            <w:tcBorders>
              <w:top w:val="single" w:sz="4" w:space="0" w:color="auto"/>
              <w:left w:val="single" w:sz="4" w:space="0" w:color="auto"/>
              <w:bottom w:val="single" w:sz="4" w:space="0" w:color="auto"/>
              <w:right w:val="single" w:sz="4" w:space="0" w:color="auto"/>
            </w:tcBorders>
            <w:vAlign w:val="center"/>
          </w:tcPr>
          <w:p w:rsidR="00BA2979" w:rsidRPr="00BA2979" w:rsidRDefault="00BA2979" w:rsidP="00BA2979">
            <w:pPr>
              <w:tabs>
                <w:tab w:val="left" w:pos="1134"/>
              </w:tabs>
              <w:ind w:left="0" w:firstLine="0"/>
              <w:jc w:val="left"/>
              <w:rPr>
                <w:sz w:val="18"/>
                <w:szCs w:val="18"/>
              </w:rPr>
            </w:pPr>
            <w:r w:rsidRPr="00BA2979">
              <w:rPr>
                <w:sz w:val="18"/>
                <w:szCs w:val="18"/>
              </w:rPr>
              <w:t xml:space="preserve">Российская Федерация, Иркутская область, Иркутский муниципальный район, </w:t>
            </w:r>
            <w:proofErr w:type="spellStart"/>
            <w:r w:rsidRPr="00BA2979">
              <w:rPr>
                <w:sz w:val="18"/>
                <w:szCs w:val="18"/>
              </w:rPr>
              <w:t>Хомутовское</w:t>
            </w:r>
            <w:proofErr w:type="spellEnd"/>
            <w:r w:rsidRPr="00BA2979">
              <w:rPr>
                <w:sz w:val="18"/>
                <w:szCs w:val="18"/>
              </w:rPr>
              <w:t xml:space="preserve"> сельское поселение, д. Куда, ул. Васильева, 1/9</w:t>
            </w:r>
          </w:p>
        </w:tc>
        <w:tc>
          <w:tcPr>
            <w:tcW w:w="2126" w:type="dxa"/>
            <w:tcBorders>
              <w:top w:val="single" w:sz="4" w:space="0" w:color="auto"/>
              <w:left w:val="single" w:sz="4" w:space="0" w:color="auto"/>
              <w:bottom w:val="single" w:sz="4" w:space="0" w:color="auto"/>
              <w:right w:val="single" w:sz="4" w:space="0" w:color="auto"/>
            </w:tcBorders>
            <w:vAlign w:val="center"/>
          </w:tcPr>
          <w:p w:rsidR="00BA2979" w:rsidRPr="00BA2979" w:rsidRDefault="00BA2979" w:rsidP="00BA2979">
            <w:pPr>
              <w:ind w:left="0" w:firstLine="0"/>
              <w:jc w:val="center"/>
              <w:rPr>
                <w:sz w:val="18"/>
                <w:szCs w:val="18"/>
              </w:rPr>
            </w:pPr>
            <w:r w:rsidRPr="00BA2979">
              <w:rPr>
                <w:sz w:val="18"/>
                <w:szCs w:val="18"/>
              </w:rPr>
              <w:t>38:06:100302:2475</w:t>
            </w:r>
          </w:p>
        </w:tc>
        <w:tc>
          <w:tcPr>
            <w:tcW w:w="1276" w:type="dxa"/>
            <w:tcBorders>
              <w:top w:val="single" w:sz="4" w:space="0" w:color="auto"/>
              <w:left w:val="single" w:sz="4" w:space="0" w:color="auto"/>
              <w:bottom w:val="single" w:sz="4" w:space="0" w:color="auto"/>
              <w:right w:val="single" w:sz="4" w:space="0" w:color="auto"/>
            </w:tcBorders>
            <w:vAlign w:val="center"/>
          </w:tcPr>
          <w:p w:rsidR="00BA2979" w:rsidRPr="00BA2979" w:rsidRDefault="00BA2979" w:rsidP="00BA2979">
            <w:pPr>
              <w:ind w:left="0" w:firstLine="0"/>
              <w:jc w:val="center"/>
              <w:rPr>
                <w:sz w:val="18"/>
                <w:szCs w:val="18"/>
              </w:rPr>
            </w:pPr>
            <w:r w:rsidRPr="00BA2979">
              <w:rPr>
                <w:sz w:val="18"/>
                <w:szCs w:val="18"/>
              </w:rPr>
              <w:t>6266,00</w:t>
            </w:r>
          </w:p>
        </w:tc>
      </w:tr>
    </w:tbl>
    <w:p w:rsidR="00124941" w:rsidRPr="00124941" w:rsidRDefault="00124941" w:rsidP="00124941">
      <w:pPr>
        <w:tabs>
          <w:tab w:val="left" w:pos="1134"/>
        </w:tabs>
        <w:spacing w:line="276" w:lineRule="auto"/>
        <w:ind w:left="0" w:firstLine="0"/>
        <w:rPr>
          <w:sz w:val="18"/>
          <w:szCs w:val="18"/>
        </w:rPr>
      </w:pPr>
      <w:r w:rsidRPr="00124941">
        <w:rPr>
          <w:sz w:val="18"/>
          <w:szCs w:val="18"/>
        </w:rPr>
        <w:t>2. Движимое имущество:</w:t>
      </w:r>
    </w:p>
    <w:p w:rsidR="00124941" w:rsidRPr="00124941" w:rsidRDefault="00124941" w:rsidP="00124941">
      <w:pPr>
        <w:tabs>
          <w:tab w:val="left" w:pos="1134"/>
        </w:tabs>
        <w:spacing w:line="276" w:lineRule="auto"/>
        <w:ind w:left="0" w:firstLine="0"/>
        <w:rPr>
          <w:sz w:val="18"/>
          <w:szCs w:val="18"/>
        </w:rPr>
      </w:pPr>
    </w:p>
    <w:p w:rsidR="00124941" w:rsidRPr="00124941" w:rsidRDefault="00124941" w:rsidP="00124941">
      <w:pPr>
        <w:tabs>
          <w:tab w:val="left" w:pos="1134"/>
        </w:tabs>
        <w:spacing w:line="276" w:lineRule="auto"/>
        <w:ind w:left="0" w:firstLine="0"/>
        <w:rPr>
          <w:sz w:val="18"/>
          <w:szCs w:val="18"/>
        </w:rPr>
      </w:pPr>
    </w:p>
    <w:p w:rsidR="00124941" w:rsidRPr="00124941" w:rsidRDefault="00124941" w:rsidP="00124941">
      <w:pPr>
        <w:shd w:val="clear" w:color="auto" w:fill="FFFFFF"/>
        <w:ind w:left="0" w:right="57" w:firstLine="0"/>
        <w:jc w:val="center"/>
        <w:rPr>
          <w:sz w:val="18"/>
          <w:szCs w:val="18"/>
        </w:rPr>
      </w:pPr>
      <w:r w:rsidRPr="00124941">
        <w:rPr>
          <w:sz w:val="18"/>
          <w:szCs w:val="18"/>
        </w:rPr>
        <w:lastRenderedPageBreak/>
        <w:t>1.1. Иное</w:t>
      </w:r>
    </w:p>
    <w:tbl>
      <w:tblPr>
        <w:tblW w:w="9923" w:type="dxa"/>
        <w:tblInd w:w="40" w:type="dxa"/>
        <w:tblLayout w:type="fixed"/>
        <w:tblCellMar>
          <w:left w:w="40" w:type="dxa"/>
          <w:right w:w="40" w:type="dxa"/>
        </w:tblCellMar>
        <w:tblLook w:val="04A0" w:firstRow="1" w:lastRow="0" w:firstColumn="1" w:lastColumn="0" w:noHBand="0" w:noVBand="1"/>
      </w:tblPr>
      <w:tblGrid>
        <w:gridCol w:w="9923"/>
      </w:tblGrid>
      <w:tr w:rsidR="00124941" w:rsidRPr="00124941" w:rsidTr="00124941">
        <w:trPr>
          <w:trHeight w:hRule="exact" w:val="630"/>
        </w:trPr>
        <w:tc>
          <w:tcPr>
            <w:tcW w:w="992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24941" w:rsidRPr="00124941" w:rsidRDefault="00124941" w:rsidP="00124941">
            <w:pPr>
              <w:shd w:val="clear" w:color="auto" w:fill="FFFFFF"/>
              <w:ind w:left="0" w:firstLine="0"/>
              <w:jc w:val="left"/>
              <w:rPr>
                <w:sz w:val="18"/>
                <w:szCs w:val="18"/>
              </w:rPr>
            </w:pPr>
            <w:r w:rsidRPr="00124941">
              <w:rPr>
                <w:spacing w:val="-5"/>
                <w:sz w:val="18"/>
                <w:szCs w:val="18"/>
              </w:rPr>
              <w:t xml:space="preserve">                                                                                  Наименование</w:t>
            </w:r>
          </w:p>
        </w:tc>
      </w:tr>
      <w:tr w:rsidR="00124941" w:rsidRPr="00124941" w:rsidTr="00124941">
        <w:trPr>
          <w:trHeight w:hRule="exact" w:val="1560"/>
        </w:trPr>
        <w:tc>
          <w:tcPr>
            <w:tcW w:w="9923" w:type="dxa"/>
            <w:tcBorders>
              <w:top w:val="single" w:sz="6" w:space="0" w:color="auto"/>
              <w:left w:val="single" w:sz="6" w:space="0" w:color="auto"/>
              <w:bottom w:val="single" w:sz="6" w:space="0" w:color="auto"/>
              <w:right w:val="single" w:sz="6" w:space="0" w:color="auto"/>
            </w:tcBorders>
            <w:shd w:val="clear" w:color="auto" w:fill="FFFFFF"/>
            <w:vAlign w:val="center"/>
          </w:tcPr>
          <w:p w:rsidR="00124941" w:rsidRPr="00124941" w:rsidRDefault="00124941" w:rsidP="00124941">
            <w:pPr>
              <w:tabs>
                <w:tab w:val="left" w:pos="386"/>
              </w:tabs>
              <w:ind w:left="0" w:right="102" w:firstLine="0"/>
              <w:rPr>
                <w:sz w:val="18"/>
                <w:szCs w:val="18"/>
              </w:rPr>
            </w:pPr>
            <w:r w:rsidRPr="00124941">
              <w:rPr>
                <w:sz w:val="18"/>
                <w:szCs w:val="18"/>
              </w:rPr>
              <w:t xml:space="preserve">1.Строительные материалы от разборки  аварийных и подлежащих сносу  жилых многоквартирных домов, и от освобождения земельных участков от строительного мусора, по адресу: Иркутская область, Иркутский район, п. </w:t>
            </w:r>
            <w:proofErr w:type="spellStart"/>
            <w:r w:rsidRPr="00124941">
              <w:rPr>
                <w:sz w:val="18"/>
                <w:szCs w:val="18"/>
              </w:rPr>
              <w:t>Плишкино</w:t>
            </w:r>
            <w:proofErr w:type="spellEnd"/>
            <w:r w:rsidRPr="00124941">
              <w:rPr>
                <w:sz w:val="18"/>
                <w:szCs w:val="18"/>
              </w:rPr>
              <w:t xml:space="preserve">,  ул. Подгорная дом 33 и дом 35.  </w:t>
            </w:r>
          </w:p>
        </w:tc>
      </w:tr>
    </w:tbl>
    <w:p w:rsidR="00BA2979" w:rsidRDefault="00BA2979" w:rsidP="00BA2979">
      <w:pPr>
        <w:autoSpaceDE w:val="0"/>
        <w:autoSpaceDN w:val="0"/>
        <w:adjustRightInd w:val="0"/>
        <w:spacing w:line="276" w:lineRule="auto"/>
        <w:rPr>
          <w:color w:val="000000"/>
          <w:sz w:val="18"/>
          <w:szCs w:val="18"/>
        </w:rPr>
      </w:pPr>
    </w:p>
    <w:p w:rsidR="00124941" w:rsidRDefault="00124941" w:rsidP="00124941">
      <w:pPr>
        <w:autoSpaceDE w:val="0"/>
        <w:autoSpaceDN w:val="0"/>
        <w:adjustRightInd w:val="0"/>
        <w:spacing w:line="276" w:lineRule="auto"/>
        <w:ind w:left="0" w:firstLine="284"/>
        <w:rPr>
          <w:color w:val="000000"/>
          <w:sz w:val="18"/>
          <w:szCs w:val="18"/>
        </w:rPr>
      </w:pPr>
      <w:r w:rsidRPr="00124941">
        <w:rPr>
          <w:color w:val="000000"/>
          <w:sz w:val="18"/>
          <w:szCs w:val="18"/>
        </w:rPr>
        <w:t>Исключен из плана приватизации один объект недвижимого имущества и один имущественный комплекс с целью использования для муниципальных нужд:</w:t>
      </w:r>
    </w:p>
    <w:p w:rsidR="00124941" w:rsidRDefault="00124941" w:rsidP="00124941">
      <w:pPr>
        <w:autoSpaceDE w:val="0"/>
        <w:autoSpaceDN w:val="0"/>
        <w:adjustRightInd w:val="0"/>
        <w:spacing w:line="276" w:lineRule="auto"/>
        <w:ind w:left="0" w:firstLine="284"/>
        <w:rPr>
          <w:color w:val="000000"/>
          <w:sz w:val="18"/>
          <w:szCs w:val="1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1"/>
        <w:gridCol w:w="4445"/>
        <w:gridCol w:w="2551"/>
        <w:gridCol w:w="1276"/>
      </w:tblGrid>
      <w:tr w:rsidR="00B46F8D" w:rsidRPr="00B46F8D" w:rsidTr="00B46F8D">
        <w:trPr>
          <w:trHeight w:val="701"/>
        </w:trPr>
        <w:tc>
          <w:tcPr>
            <w:tcW w:w="1651"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ind w:left="0" w:firstLine="0"/>
              <w:jc w:val="left"/>
              <w:rPr>
                <w:sz w:val="18"/>
                <w:szCs w:val="18"/>
              </w:rPr>
            </w:pPr>
            <w:r w:rsidRPr="00B46F8D">
              <w:rPr>
                <w:sz w:val="18"/>
                <w:szCs w:val="18"/>
              </w:rPr>
              <w:t>1.1. Нежилое здание</w:t>
            </w:r>
          </w:p>
        </w:tc>
        <w:tc>
          <w:tcPr>
            <w:tcW w:w="4445"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tabs>
                <w:tab w:val="left" w:pos="1134"/>
              </w:tabs>
              <w:ind w:left="0" w:firstLine="0"/>
              <w:jc w:val="left"/>
              <w:rPr>
                <w:sz w:val="18"/>
                <w:szCs w:val="18"/>
              </w:rPr>
            </w:pPr>
            <w:r w:rsidRPr="00B46F8D">
              <w:rPr>
                <w:sz w:val="18"/>
                <w:szCs w:val="18"/>
              </w:rPr>
              <w:t xml:space="preserve">Российская Федерация, Иркутская область, Иркутский муниципальный район, </w:t>
            </w:r>
            <w:proofErr w:type="spellStart"/>
            <w:r w:rsidRPr="00B46F8D">
              <w:rPr>
                <w:sz w:val="18"/>
                <w:szCs w:val="18"/>
              </w:rPr>
              <w:t>Хомутовское</w:t>
            </w:r>
            <w:proofErr w:type="spellEnd"/>
            <w:r w:rsidRPr="00B46F8D">
              <w:rPr>
                <w:sz w:val="18"/>
                <w:szCs w:val="18"/>
              </w:rPr>
              <w:t xml:space="preserve"> сельское поселение, д. Куда, ул. Васильева, 1/9, литер 2</w:t>
            </w:r>
          </w:p>
        </w:tc>
        <w:tc>
          <w:tcPr>
            <w:tcW w:w="2551"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ind w:left="0" w:firstLine="0"/>
              <w:jc w:val="center"/>
              <w:rPr>
                <w:sz w:val="18"/>
                <w:szCs w:val="18"/>
              </w:rPr>
            </w:pPr>
            <w:r w:rsidRPr="00B46F8D">
              <w:rPr>
                <w:sz w:val="18"/>
                <w:szCs w:val="18"/>
              </w:rPr>
              <w:t>38:06:000000:4859</w:t>
            </w:r>
          </w:p>
        </w:tc>
        <w:tc>
          <w:tcPr>
            <w:tcW w:w="1276"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ind w:left="0" w:firstLine="0"/>
              <w:jc w:val="center"/>
              <w:rPr>
                <w:sz w:val="18"/>
                <w:szCs w:val="18"/>
              </w:rPr>
            </w:pPr>
            <w:r w:rsidRPr="00B46F8D">
              <w:rPr>
                <w:sz w:val="18"/>
                <w:szCs w:val="18"/>
              </w:rPr>
              <w:t>13,6</w:t>
            </w:r>
          </w:p>
        </w:tc>
      </w:tr>
      <w:tr w:rsidR="00B46F8D" w:rsidRPr="00B46F8D" w:rsidTr="00B46F8D">
        <w:trPr>
          <w:trHeight w:val="701"/>
        </w:trPr>
        <w:tc>
          <w:tcPr>
            <w:tcW w:w="1651"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ind w:left="0" w:firstLine="0"/>
              <w:jc w:val="left"/>
              <w:rPr>
                <w:sz w:val="18"/>
                <w:szCs w:val="18"/>
              </w:rPr>
            </w:pPr>
            <w:r w:rsidRPr="00B46F8D">
              <w:rPr>
                <w:sz w:val="18"/>
                <w:szCs w:val="18"/>
              </w:rPr>
              <w:t>2.1  Нежилое здание</w:t>
            </w:r>
          </w:p>
        </w:tc>
        <w:tc>
          <w:tcPr>
            <w:tcW w:w="4445"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tabs>
                <w:tab w:val="left" w:pos="1134"/>
              </w:tabs>
              <w:ind w:left="0" w:firstLine="0"/>
              <w:jc w:val="left"/>
              <w:rPr>
                <w:sz w:val="18"/>
                <w:szCs w:val="18"/>
              </w:rPr>
            </w:pPr>
            <w:proofErr w:type="gramStart"/>
            <w:r w:rsidRPr="00B46F8D">
              <w:rPr>
                <w:sz w:val="18"/>
                <w:szCs w:val="18"/>
              </w:rPr>
              <w:t>Российская Федерация, Иркутская область, Иркутский район, с. Хомутово, ул. Гаражная, д.11</w:t>
            </w:r>
            <w:proofErr w:type="gramEnd"/>
          </w:p>
        </w:tc>
        <w:tc>
          <w:tcPr>
            <w:tcW w:w="2551"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ind w:left="0" w:firstLine="0"/>
              <w:jc w:val="center"/>
              <w:rPr>
                <w:sz w:val="18"/>
                <w:szCs w:val="18"/>
              </w:rPr>
            </w:pPr>
            <w:r w:rsidRPr="00B46F8D">
              <w:rPr>
                <w:sz w:val="18"/>
                <w:szCs w:val="18"/>
              </w:rPr>
              <w:t>38:06:040201:393</w:t>
            </w:r>
          </w:p>
        </w:tc>
        <w:tc>
          <w:tcPr>
            <w:tcW w:w="1276"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ind w:left="0" w:firstLine="0"/>
              <w:jc w:val="center"/>
              <w:rPr>
                <w:sz w:val="18"/>
                <w:szCs w:val="18"/>
              </w:rPr>
            </w:pPr>
            <w:r w:rsidRPr="00B46F8D">
              <w:rPr>
                <w:sz w:val="18"/>
                <w:szCs w:val="18"/>
              </w:rPr>
              <w:t>1565,20</w:t>
            </w:r>
          </w:p>
        </w:tc>
      </w:tr>
      <w:tr w:rsidR="00B46F8D" w:rsidRPr="00B46F8D" w:rsidTr="00B46F8D">
        <w:trPr>
          <w:trHeight w:val="701"/>
        </w:trPr>
        <w:tc>
          <w:tcPr>
            <w:tcW w:w="1651"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ind w:left="0" w:firstLine="0"/>
              <w:jc w:val="left"/>
              <w:rPr>
                <w:sz w:val="18"/>
                <w:szCs w:val="18"/>
              </w:rPr>
            </w:pPr>
            <w:r w:rsidRPr="00B46F8D">
              <w:rPr>
                <w:sz w:val="18"/>
                <w:szCs w:val="18"/>
              </w:rPr>
              <w:t>2.2. Земельный участок</w:t>
            </w:r>
          </w:p>
        </w:tc>
        <w:tc>
          <w:tcPr>
            <w:tcW w:w="4445"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tabs>
                <w:tab w:val="left" w:pos="1134"/>
              </w:tabs>
              <w:ind w:left="0" w:firstLine="0"/>
              <w:jc w:val="left"/>
              <w:rPr>
                <w:sz w:val="18"/>
                <w:szCs w:val="18"/>
              </w:rPr>
            </w:pPr>
            <w:r w:rsidRPr="00B46F8D">
              <w:rPr>
                <w:sz w:val="18"/>
                <w:szCs w:val="18"/>
              </w:rPr>
              <w:t>Российская Федерация, Иркутская область, Иркутский район, с. Хомутово, ул. Гаражная, земельный участок 11</w:t>
            </w:r>
          </w:p>
        </w:tc>
        <w:tc>
          <w:tcPr>
            <w:tcW w:w="2551"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ind w:left="0" w:firstLine="0"/>
              <w:jc w:val="center"/>
              <w:rPr>
                <w:sz w:val="18"/>
                <w:szCs w:val="18"/>
              </w:rPr>
            </w:pPr>
            <w:r w:rsidRPr="00B46F8D">
              <w:rPr>
                <w:sz w:val="18"/>
                <w:szCs w:val="18"/>
              </w:rPr>
              <w:t>38:06:100101:3718</w:t>
            </w:r>
          </w:p>
        </w:tc>
        <w:tc>
          <w:tcPr>
            <w:tcW w:w="1276" w:type="dxa"/>
            <w:tcBorders>
              <w:top w:val="single" w:sz="4" w:space="0" w:color="auto"/>
              <w:left w:val="single" w:sz="4" w:space="0" w:color="auto"/>
              <w:bottom w:val="single" w:sz="4" w:space="0" w:color="auto"/>
              <w:right w:val="single" w:sz="4" w:space="0" w:color="auto"/>
            </w:tcBorders>
            <w:vAlign w:val="center"/>
          </w:tcPr>
          <w:p w:rsidR="00B46F8D" w:rsidRPr="00B46F8D" w:rsidRDefault="00B46F8D" w:rsidP="00B46F8D">
            <w:pPr>
              <w:ind w:left="0" w:firstLine="0"/>
              <w:jc w:val="center"/>
              <w:rPr>
                <w:sz w:val="18"/>
                <w:szCs w:val="18"/>
              </w:rPr>
            </w:pPr>
            <w:r w:rsidRPr="00B46F8D">
              <w:rPr>
                <w:sz w:val="18"/>
                <w:szCs w:val="18"/>
              </w:rPr>
              <w:t>1909,00</w:t>
            </w:r>
          </w:p>
        </w:tc>
      </w:tr>
    </w:tbl>
    <w:p w:rsidR="00124941" w:rsidRDefault="00124941" w:rsidP="00124941">
      <w:pPr>
        <w:autoSpaceDE w:val="0"/>
        <w:autoSpaceDN w:val="0"/>
        <w:adjustRightInd w:val="0"/>
        <w:spacing w:line="276" w:lineRule="auto"/>
        <w:ind w:left="0" w:firstLine="284"/>
        <w:rPr>
          <w:color w:val="000000"/>
          <w:sz w:val="18"/>
          <w:szCs w:val="18"/>
        </w:rPr>
      </w:pPr>
    </w:p>
    <w:p w:rsidR="00B46F8D" w:rsidRPr="00B46F8D" w:rsidRDefault="00B46F8D" w:rsidP="00B46F8D">
      <w:pPr>
        <w:autoSpaceDE w:val="0"/>
        <w:autoSpaceDN w:val="0"/>
        <w:adjustRightInd w:val="0"/>
        <w:spacing w:line="276" w:lineRule="auto"/>
        <w:ind w:left="0" w:firstLine="284"/>
        <w:rPr>
          <w:color w:val="000000"/>
          <w:sz w:val="18"/>
          <w:szCs w:val="18"/>
        </w:rPr>
      </w:pPr>
      <w:r w:rsidRPr="00B46F8D">
        <w:rPr>
          <w:color w:val="000000"/>
          <w:sz w:val="18"/>
          <w:szCs w:val="18"/>
        </w:rPr>
        <w:t>Доля приватизированных муниципальных предприятий в общем объеме приватизированных объектов муниципальной собственности Хомутовского муниципального образования за 2023 год отсутствует.</w:t>
      </w:r>
    </w:p>
    <w:p w:rsidR="00B46F8D" w:rsidRPr="00B46F8D" w:rsidRDefault="00B46F8D" w:rsidP="00B46F8D">
      <w:pPr>
        <w:autoSpaceDE w:val="0"/>
        <w:autoSpaceDN w:val="0"/>
        <w:adjustRightInd w:val="0"/>
        <w:spacing w:line="276" w:lineRule="auto"/>
        <w:ind w:left="0" w:firstLine="284"/>
        <w:rPr>
          <w:color w:val="000000"/>
          <w:sz w:val="18"/>
          <w:szCs w:val="18"/>
        </w:rPr>
      </w:pPr>
    </w:p>
    <w:p w:rsidR="00B46F8D" w:rsidRPr="00B46F8D" w:rsidRDefault="00B46F8D" w:rsidP="00B46F8D">
      <w:pPr>
        <w:autoSpaceDE w:val="0"/>
        <w:autoSpaceDN w:val="0"/>
        <w:adjustRightInd w:val="0"/>
        <w:spacing w:line="276" w:lineRule="auto"/>
        <w:ind w:left="0" w:firstLine="284"/>
        <w:rPr>
          <w:color w:val="000000"/>
          <w:sz w:val="18"/>
          <w:szCs w:val="18"/>
        </w:rPr>
      </w:pPr>
    </w:p>
    <w:p w:rsidR="00B46F8D" w:rsidRPr="00CD176C" w:rsidRDefault="00B46F8D" w:rsidP="00CD176C">
      <w:pPr>
        <w:autoSpaceDE w:val="0"/>
        <w:autoSpaceDN w:val="0"/>
        <w:adjustRightInd w:val="0"/>
        <w:spacing w:line="276" w:lineRule="auto"/>
        <w:ind w:left="0" w:firstLine="284"/>
        <w:jc w:val="center"/>
        <w:rPr>
          <w:i/>
          <w:color w:val="000000"/>
          <w:sz w:val="18"/>
          <w:szCs w:val="18"/>
        </w:rPr>
      </w:pPr>
      <w:r w:rsidRPr="00CD176C">
        <w:rPr>
          <w:i/>
          <w:color w:val="000000"/>
          <w:sz w:val="18"/>
          <w:szCs w:val="18"/>
        </w:rPr>
        <w:t>Начальник отдела градостроительства,</w:t>
      </w:r>
    </w:p>
    <w:p w:rsidR="00B46F8D" w:rsidRPr="00CD176C" w:rsidRDefault="00B46F8D" w:rsidP="00CD176C">
      <w:pPr>
        <w:autoSpaceDE w:val="0"/>
        <w:autoSpaceDN w:val="0"/>
        <w:adjustRightInd w:val="0"/>
        <w:spacing w:line="276" w:lineRule="auto"/>
        <w:ind w:left="0" w:firstLine="284"/>
        <w:jc w:val="right"/>
        <w:rPr>
          <w:i/>
          <w:color w:val="000000"/>
          <w:sz w:val="18"/>
          <w:szCs w:val="18"/>
        </w:rPr>
      </w:pPr>
      <w:r w:rsidRPr="00CD176C">
        <w:rPr>
          <w:i/>
          <w:color w:val="000000"/>
          <w:sz w:val="18"/>
          <w:szCs w:val="18"/>
        </w:rPr>
        <w:t xml:space="preserve">земельных и имущественных отношений            </w:t>
      </w:r>
      <w:r w:rsidR="00CD176C">
        <w:rPr>
          <w:i/>
          <w:color w:val="000000"/>
          <w:sz w:val="18"/>
          <w:szCs w:val="18"/>
        </w:rPr>
        <w:t xml:space="preserve">             </w:t>
      </w:r>
      <w:r w:rsidRPr="00CD176C">
        <w:rPr>
          <w:i/>
          <w:color w:val="000000"/>
          <w:sz w:val="18"/>
          <w:szCs w:val="18"/>
        </w:rPr>
        <w:t xml:space="preserve">                      </w:t>
      </w:r>
      <w:proofErr w:type="spellStart"/>
      <w:r w:rsidRPr="00CD176C">
        <w:rPr>
          <w:i/>
          <w:color w:val="000000"/>
          <w:sz w:val="18"/>
          <w:szCs w:val="18"/>
        </w:rPr>
        <w:t>Ю.В.Тюкавкина</w:t>
      </w:r>
      <w:proofErr w:type="spellEnd"/>
    </w:p>
    <w:p w:rsidR="00B46F8D" w:rsidRPr="00B46F8D" w:rsidRDefault="00B46F8D" w:rsidP="00B46F8D">
      <w:pPr>
        <w:autoSpaceDE w:val="0"/>
        <w:autoSpaceDN w:val="0"/>
        <w:adjustRightInd w:val="0"/>
        <w:spacing w:line="276" w:lineRule="auto"/>
        <w:ind w:left="0" w:firstLine="284"/>
        <w:rPr>
          <w:color w:val="000000"/>
          <w:sz w:val="18"/>
          <w:szCs w:val="18"/>
        </w:rPr>
      </w:pPr>
    </w:p>
    <w:p w:rsidR="00B46F8D" w:rsidRDefault="00B46F8D" w:rsidP="00124941">
      <w:pPr>
        <w:autoSpaceDE w:val="0"/>
        <w:autoSpaceDN w:val="0"/>
        <w:adjustRightInd w:val="0"/>
        <w:spacing w:line="276" w:lineRule="auto"/>
        <w:ind w:left="0" w:firstLine="284"/>
        <w:rPr>
          <w:color w:val="000000"/>
          <w:sz w:val="18"/>
          <w:szCs w:val="18"/>
        </w:rPr>
      </w:pPr>
    </w:p>
    <w:p w:rsidR="00CD176C" w:rsidRPr="005A6700" w:rsidRDefault="00CD176C" w:rsidP="00CD176C">
      <w:pPr>
        <w:pStyle w:val="af9"/>
        <w:tabs>
          <w:tab w:val="left" w:pos="3976"/>
        </w:tabs>
        <w:ind w:left="0" w:right="174" w:firstLine="426"/>
        <w:jc w:val="center"/>
        <w:rPr>
          <w:sz w:val="18"/>
          <w:szCs w:val="18"/>
        </w:rPr>
      </w:pPr>
      <w:r w:rsidRPr="005A6700">
        <w:rPr>
          <w:sz w:val="18"/>
          <w:szCs w:val="18"/>
        </w:rPr>
        <w:t>РОССИЙСКАЯ ФЕДЕРАЦИЯ</w:t>
      </w:r>
    </w:p>
    <w:p w:rsidR="00CD176C" w:rsidRPr="005A6700" w:rsidRDefault="00CD176C" w:rsidP="00CD176C">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CD176C" w:rsidRPr="005A6700" w:rsidRDefault="00CD176C" w:rsidP="00CD176C">
      <w:pPr>
        <w:tabs>
          <w:tab w:val="left" w:pos="426"/>
          <w:tab w:val="left" w:pos="3976"/>
        </w:tabs>
        <w:ind w:left="-142" w:right="174" w:firstLine="426"/>
        <w:jc w:val="center"/>
        <w:rPr>
          <w:b/>
          <w:sz w:val="18"/>
          <w:szCs w:val="18"/>
        </w:rPr>
      </w:pPr>
      <w:r w:rsidRPr="005A6700">
        <w:rPr>
          <w:b/>
          <w:sz w:val="18"/>
          <w:szCs w:val="18"/>
        </w:rPr>
        <w:t>ДУМА</w:t>
      </w:r>
    </w:p>
    <w:p w:rsidR="00CD176C" w:rsidRPr="005A6700" w:rsidRDefault="00CD176C" w:rsidP="00CD176C">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CD176C" w:rsidRPr="005A6700" w:rsidRDefault="00CD176C" w:rsidP="00CD176C">
      <w:pPr>
        <w:tabs>
          <w:tab w:val="left" w:pos="426"/>
          <w:tab w:val="left" w:pos="3976"/>
        </w:tabs>
        <w:ind w:left="-142" w:right="174" w:firstLine="426"/>
        <w:jc w:val="center"/>
        <w:rPr>
          <w:bCs/>
          <w:sz w:val="18"/>
          <w:szCs w:val="18"/>
        </w:rPr>
      </w:pPr>
      <w:r w:rsidRPr="005A6700">
        <w:rPr>
          <w:bCs/>
          <w:sz w:val="18"/>
          <w:szCs w:val="18"/>
        </w:rPr>
        <w:t>Пятый созыв</w:t>
      </w:r>
    </w:p>
    <w:p w:rsidR="00CD176C" w:rsidRPr="005A6700" w:rsidRDefault="00CD176C" w:rsidP="00CD176C">
      <w:pPr>
        <w:tabs>
          <w:tab w:val="left" w:pos="426"/>
          <w:tab w:val="left" w:pos="3976"/>
        </w:tabs>
        <w:ind w:left="-142" w:right="174" w:firstLine="426"/>
        <w:jc w:val="center"/>
        <w:rPr>
          <w:b/>
          <w:bCs/>
          <w:sz w:val="18"/>
          <w:szCs w:val="18"/>
        </w:rPr>
      </w:pPr>
      <w:r w:rsidRPr="005A6700">
        <w:rPr>
          <w:b/>
          <w:bCs/>
          <w:sz w:val="18"/>
          <w:szCs w:val="18"/>
        </w:rPr>
        <w:t>Решение</w:t>
      </w:r>
    </w:p>
    <w:p w:rsidR="00CD176C" w:rsidRPr="005A6700" w:rsidRDefault="00CD176C" w:rsidP="00CD176C">
      <w:pPr>
        <w:tabs>
          <w:tab w:val="left" w:pos="426"/>
          <w:tab w:val="left" w:pos="3976"/>
        </w:tabs>
        <w:ind w:left="-142" w:right="174" w:firstLine="426"/>
        <w:jc w:val="center"/>
        <w:rPr>
          <w:b/>
          <w:bCs/>
          <w:sz w:val="18"/>
          <w:szCs w:val="18"/>
        </w:rPr>
      </w:pPr>
    </w:p>
    <w:p w:rsidR="00CD176C" w:rsidRPr="0006797A" w:rsidRDefault="00CD176C" w:rsidP="00CD176C">
      <w:pPr>
        <w:tabs>
          <w:tab w:val="left" w:pos="426"/>
          <w:tab w:val="left" w:pos="3976"/>
        </w:tabs>
        <w:ind w:left="-142" w:right="174" w:firstLine="426"/>
        <w:rPr>
          <w:sz w:val="18"/>
          <w:szCs w:val="18"/>
          <w:u w:val="single"/>
        </w:rPr>
      </w:pPr>
      <w:r>
        <w:rPr>
          <w:bCs/>
          <w:sz w:val="18"/>
          <w:szCs w:val="18"/>
          <w:u w:val="single"/>
        </w:rPr>
        <w:t>25. 01 2024</w:t>
      </w:r>
      <w:r w:rsidR="004751ED">
        <w:rPr>
          <w:sz w:val="18"/>
          <w:szCs w:val="18"/>
          <w:u w:val="single"/>
        </w:rPr>
        <w:t xml:space="preserve">  № 21</w:t>
      </w:r>
      <w:r w:rsidRPr="0006797A">
        <w:rPr>
          <w:sz w:val="18"/>
          <w:szCs w:val="18"/>
          <w:u w:val="single"/>
        </w:rPr>
        <w:t>-</w:t>
      </w:r>
      <w:r>
        <w:rPr>
          <w:sz w:val="18"/>
          <w:szCs w:val="18"/>
          <w:u w:val="single"/>
        </w:rPr>
        <w:t>104</w:t>
      </w:r>
      <w:r w:rsidRPr="00DD3F68">
        <w:rPr>
          <w:sz w:val="18"/>
          <w:szCs w:val="18"/>
          <w:u w:val="single"/>
        </w:rPr>
        <w:t xml:space="preserve"> д</w:t>
      </w:r>
    </w:p>
    <w:p w:rsidR="00CD176C" w:rsidRPr="005A6700" w:rsidRDefault="00CD176C" w:rsidP="00CD176C">
      <w:pPr>
        <w:tabs>
          <w:tab w:val="left" w:pos="426"/>
          <w:tab w:val="left" w:pos="3976"/>
        </w:tabs>
        <w:ind w:left="-142" w:right="174" w:firstLine="426"/>
        <w:rPr>
          <w:sz w:val="18"/>
          <w:szCs w:val="18"/>
        </w:rPr>
      </w:pPr>
      <w:r w:rsidRPr="005A6700">
        <w:rPr>
          <w:sz w:val="18"/>
          <w:szCs w:val="18"/>
        </w:rPr>
        <w:t xml:space="preserve">       с. Хомутово </w:t>
      </w:r>
    </w:p>
    <w:p w:rsidR="00CD176C" w:rsidRPr="005A6700" w:rsidRDefault="00CD176C" w:rsidP="00CD176C">
      <w:pPr>
        <w:tabs>
          <w:tab w:val="left" w:pos="426"/>
          <w:tab w:val="left" w:pos="3976"/>
        </w:tabs>
        <w:ind w:left="0" w:right="174" w:firstLine="426"/>
        <w:rPr>
          <w:sz w:val="18"/>
          <w:szCs w:val="18"/>
        </w:rPr>
      </w:pPr>
    </w:p>
    <w:p w:rsidR="00CD176C" w:rsidRDefault="00CD176C" w:rsidP="00CD176C">
      <w:pPr>
        <w:pStyle w:val="af9"/>
        <w:tabs>
          <w:tab w:val="left" w:pos="3976"/>
        </w:tabs>
        <w:ind w:left="0" w:right="174" w:firstLine="426"/>
        <w:rPr>
          <w:sz w:val="18"/>
          <w:szCs w:val="18"/>
        </w:rPr>
      </w:pPr>
      <w:r w:rsidRPr="00CD176C">
        <w:rPr>
          <w:sz w:val="18"/>
          <w:szCs w:val="18"/>
        </w:rPr>
        <w:t>О внесении изменений и дополнений в решение Думы Хомутовского муниципального образования от 23.12.2021</w:t>
      </w:r>
      <w:r>
        <w:rPr>
          <w:sz w:val="18"/>
          <w:szCs w:val="18"/>
        </w:rPr>
        <w:t xml:space="preserve"> </w:t>
      </w:r>
      <w:r w:rsidRPr="00CD176C">
        <w:rPr>
          <w:sz w:val="18"/>
          <w:szCs w:val="18"/>
        </w:rPr>
        <w:t xml:space="preserve"> № 57-269/д</w:t>
      </w:r>
      <w:proofErr w:type="gramStart"/>
      <w:r>
        <w:rPr>
          <w:sz w:val="18"/>
          <w:szCs w:val="18"/>
        </w:rPr>
        <w:t>..</w:t>
      </w:r>
      <w:proofErr w:type="gramEnd"/>
    </w:p>
    <w:p w:rsidR="00CD176C" w:rsidRDefault="00CD176C" w:rsidP="00CD176C">
      <w:pPr>
        <w:pStyle w:val="af9"/>
        <w:tabs>
          <w:tab w:val="left" w:pos="3976"/>
        </w:tabs>
        <w:ind w:left="0" w:right="174" w:firstLine="426"/>
        <w:rPr>
          <w:sz w:val="18"/>
          <w:szCs w:val="18"/>
        </w:rPr>
      </w:pPr>
    </w:p>
    <w:p w:rsidR="00CD176C" w:rsidRPr="00CD176C" w:rsidRDefault="00CD176C" w:rsidP="00CD176C">
      <w:pPr>
        <w:pStyle w:val="af9"/>
        <w:tabs>
          <w:tab w:val="left" w:pos="3976"/>
        </w:tabs>
        <w:ind w:left="0" w:right="174" w:firstLine="426"/>
        <w:rPr>
          <w:sz w:val="18"/>
          <w:szCs w:val="18"/>
        </w:rPr>
      </w:pPr>
      <w:proofErr w:type="gramStart"/>
      <w:r w:rsidRPr="00CD176C">
        <w:rPr>
          <w:sz w:val="18"/>
          <w:szCs w:val="18"/>
        </w:rPr>
        <w:t>В соответствии с Земельным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письмом института муниципальной правовой информации имени М.М. Сперанского № (А-3)-58/24 от 16.01.2024 «О результатах правовой экспертизы</w:t>
      </w:r>
      <w:proofErr w:type="gramEnd"/>
      <w:r w:rsidRPr="00CD176C">
        <w:rPr>
          <w:sz w:val="18"/>
          <w:szCs w:val="18"/>
        </w:rPr>
        <w:t xml:space="preserve"> нормативного правового акта», руководствуясь п.18 статьи 6 Устава Хомутовского муниципального образования, Дума Хомутовского муниципального образования</w:t>
      </w:r>
    </w:p>
    <w:p w:rsidR="00CD176C" w:rsidRPr="00CD176C" w:rsidRDefault="00CD176C" w:rsidP="00CD176C">
      <w:pPr>
        <w:pStyle w:val="af9"/>
        <w:tabs>
          <w:tab w:val="left" w:pos="3976"/>
        </w:tabs>
        <w:ind w:left="0" w:right="174" w:firstLine="426"/>
        <w:rPr>
          <w:sz w:val="18"/>
          <w:szCs w:val="18"/>
        </w:rPr>
      </w:pPr>
    </w:p>
    <w:p w:rsidR="00CD176C" w:rsidRDefault="00CD176C" w:rsidP="00CD176C">
      <w:pPr>
        <w:pStyle w:val="af9"/>
        <w:tabs>
          <w:tab w:val="left" w:pos="3976"/>
        </w:tabs>
        <w:ind w:left="0" w:right="174" w:firstLine="426"/>
        <w:rPr>
          <w:sz w:val="18"/>
          <w:szCs w:val="18"/>
        </w:rPr>
      </w:pPr>
      <w:r w:rsidRPr="00CD176C">
        <w:rPr>
          <w:sz w:val="18"/>
          <w:szCs w:val="18"/>
        </w:rPr>
        <w:t>РЕШИЛА:</w:t>
      </w:r>
    </w:p>
    <w:p w:rsidR="00CD176C" w:rsidRPr="00CD176C" w:rsidRDefault="00CD176C" w:rsidP="00CD176C">
      <w:pPr>
        <w:pStyle w:val="af9"/>
        <w:tabs>
          <w:tab w:val="left" w:pos="3976"/>
        </w:tabs>
        <w:ind w:left="0" w:right="174" w:firstLine="426"/>
        <w:rPr>
          <w:sz w:val="18"/>
          <w:szCs w:val="18"/>
        </w:rPr>
      </w:pPr>
    </w:p>
    <w:p w:rsidR="00CD176C" w:rsidRPr="00CD176C" w:rsidRDefault="00CD176C" w:rsidP="00CD176C">
      <w:pPr>
        <w:pStyle w:val="af9"/>
        <w:tabs>
          <w:tab w:val="left" w:pos="3976"/>
        </w:tabs>
        <w:ind w:left="0" w:right="174" w:firstLine="426"/>
        <w:rPr>
          <w:sz w:val="18"/>
          <w:szCs w:val="18"/>
        </w:rPr>
      </w:pPr>
      <w:r w:rsidRPr="00CD176C">
        <w:rPr>
          <w:sz w:val="18"/>
          <w:szCs w:val="18"/>
        </w:rPr>
        <w:t xml:space="preserve">1.В решение Думы Хомутовского  муниципального образования от 23.12.2021 № 57-269/д «Об утверждении Положения о муниципальном земельном контроле в </w:t>
      </w:r>
      <w:proofErr w:type="spellStart"/>
      <w:r w:rsidRPr="00CD176C">
        <w:rPr>
          <w:sz w:val="18"/>
          <w:szCs w:val="18"/>
        </w:rPr>
        <w:t>Хомутовском</w:t>
      </w:r>
      <w:proofErr w:type="spellEnd"/>
      <w:r w:rsidRPr="00CD176C">
        <w:rPr>
          <w:sz w:val="18"/>
          <w:szCs w:val="18"/>
        </w:rPr>
        <w:t xml:space="preserve"> муниципальном образовании», внести следующее изменение:</w:t>
      </w:r>
    </w:p>
    <w:p w:rsidR="00CD176C" w:rsidRPr="00CD176C" w:rsidRDefault="00CD176C" w:rsidP="00CD176C">
      <w:pPr>
        <w:pStyle w:val="af9"/>
        <w:tabs>
          <w:tab w:val="left" w:pos="3976"/>
        </w:tabs>
        <w:ind w:left="0" w:right="174" w:firstLine="426"/>
        <w:rPr>
          <w:sz w:val="18"/>
          <w:szCs w:val="18"/>
        </w:rPr>
      </w:pPr>
      <w:r w:rsidRPr="00CD176C">
        <w:rPr>
          <w:sz w:val="18"/>
          <w:szCs w:val="18"/>
        </w:rPr>
        <w:t>1.1. пункт 4.19., абзац 3 изложить в следующей редакции:</w:t>
      </w:r>
    </w:p>
    <w:p w:rsidR="00CD176C" w:rsidRPr="00CD176C" w:rsidRDefault="00CD176C" w:rsidP="00CD176C">
      <w:pPr>
        <w:pStyle w:val="af9"/>
        <w:tabs>
          <w:tab w:val="left" w:pos="3976"/>
        </w:tabs>
        <w:ind w:left="0" w:right="174" w:firstLine="426"/>
        <w:rPr>
          <w:sz w:val="18"/>
          <w:szCs w:val="18"/>
        </w:rPr>
      </w:pPr>
      <w:r w:rsidRPr="00CD176C">
        <w:rPr>
          <w:sz w:val="18"/>
          <w:szCs w:val="18"/>
        </w:rPr>
        <w:t xml:space="preserve">«До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CD176C">
        <w:rPr>
          <w:sz w:val="18"/>
          <w:szCs w:val="18"/>
        </w:rPr>
        <w:t>осуществляться</w:t>
      </w:r>
      <w:proofErr w:type="gramEnd"/>
      <w:r w:rsidRPr="00CD176C">
        <w:rPr>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CD176C" w:rsidRPr="00CD176C" w:rsidRDefault="00CD176C" w:rsidP="00CD176C">
      <w:pPr>
        <w:pStyle w:val="af9"/>
        <w:tabs>
          <w:tab w:val="left" w:pos="3976"/>
        </w:tabs>
        <w:ind w:left="0" w:right="174" w:firstLine="426"/>
        <w:rPr>
          <w:sz w:val="18"/>
          <w:szCs w:val="18"/>
        </w:rPr>
      </w:pPr>
      <w:r w:rsidRPr="00CD176C">
        <w:rPr>
          <w:sz w:val="18"/>
          <w:szCs w:val="18"/>
        </w:rPr>
        <w:t>2.Опубликовать настоящее решение в установленном порядке.</w:t>
      </w:r>
    </w:p>
    <w:p w:rsidR="00CD176C" w:rsidRPr="00CD176C" w:rsidRDefault="00CD176C" w:rsidP="00CD176C">
      <w:pPr>
        <w:pStyle w:val="af9"/>
        <w:tabs>
          <w:tab w:val="left" w:pos="3976"/>
        </w:tabs>
        <w:ind w:left="0" w:right="174" w:firstLine="426"/>
        <w:rPr>
          <w:sz w:val="18"/>
          <w:szCs w:val="18"/>
        </w:rPr>
      </w:pPr>
      <w:r w:rsidRPr="00CD176C">
        <w:rPr>
          <w:sz w:val="18"/>
          <w:szCs w:val="18"/>
        </w:rPr>
        <w:t>3.</w:t>
      </w:r>
      <w:proofErr w:type="gramStart"/>
      <w:r w:rsidRPr="00CD176C">
        <w:rPr>
          <w:sz w:val="18"/>
          <w:szCs w:val="18"/>
        </w:rPr>
        <w:t>Контроль за</w:t>
      </w:r>
      <w:proofErr w:type="gramEnd"/>
      <w:r w:rsidRPr="00CD176C">
        <w:rPr>
          <w:sz w:val="18"/>
          <w:szCs w:val="18"/>
        </w:rPr>
        <w:t xml:space="preserve"> исполнением настоящего решения возложить на председателя комиссии по жилищно-коммунальному обеспечению и благоустройству Думы Хомутовского муниципального образования.</w:t>
      </w:r>
    </w:p>
    <w:p w:rsidR="00CD176C" w:rsidRPr="00CD176C" w:rsidRDefault="00CD176C" w:rsidP="00CD176C">
      <w:pPr>
        <w:pStyle w:val="af9"/>
        <w:tabs>
          <w:tab w:val="left" w:pos="3976"/>
        </w:tabs>
        <w:ind w:left="0" w:right="174" w:firstLine="426"/>
        <w:rPr>
          <w:sz w:val="18"/>
          <w:szCs w:val="18"/>
        </w:rPr>
      </w:pPr>
    </w:p>
    <w:p w:rsidR="00CD176C" w:rsidRPr="00CD176C" w:rsidRDefault="00CD176C" w:rsidP="00CD176C">
      <w:pPr>
        <w:pStyle w:val="af9"/>
        <w:tabs>
          <w:tab w:val="left" w:pos="3976"/>
        </w:tabs>
        <w:ind w:left="0" w:right="174" w:firstLine="426"/>
        <w:rPr>
          <w:sz w:val="18"/>
          <w:szCs w:val="18"/>
        </w:rPr>
      </w:pPr>
    </w:p>
    <w:p w:rsidR="00CD176C" w:rsidRPr="00CD176C" w:rsidRDefault="00CD176C" w:rsidP="00CD176C">
      <w:pPr>
        <w:pStyle w:val="af9"/>
        <w:tabs>
          <w:tab w:val="left" w:pos="3976"/>
        </w:tabs>
        <w:ind w:left="0" w:right="174" w:firstLine="426"/>
        <w:jc w:val="center"/>
        <w:rPr>
          <w:i/>
          <w:sz w:val="18"/>
          <w:szCs w:val="18"/>
        </w:rPr>
      </w:pPr>
      <w:r w:rsidRPr="00CD176C">
        <w:rPr>
          <w:i/>
          <w:sz w:val="18"/>
          <w:szCs w:val="18"/>
        </w:rPr>
        <w:t>Глава Хомутовского</w:t>
      </w:r>
    </w:p>
    <w:p w:rsidR="00CD176C" w:rsidRPr="00CD176C" w:rsidRDefault="00CD176C" w:rsidP="00CD176C">
      <w:pPr>
        <w:pStyle w:val="af9"/>
        <w:tabs>
          <w:tab w:val="left" w:pos="3976"/>
        </w:tabs>
        <w:ind w:left="0" w:right="174" w:firstLine="426"/>
        <w:jc w:val="right"/>
        <w:rPr>
          <w:i/>
          <w:sz w:val="18"/>
          <w:szCs w:val="18"/>
        </w:rPr>
      </w:pPr>
      <w:r w:rsidRPr="00CD176C">
        <w:rPr>
          <w:i/>
          <w:sz w:val="18"/>
          <w:szCs w:val="18"/>
        </w:rPr>
        <w:t>муниципального образования</w:t>
      </w:r>
      <w:r>
        <w:rPr>
          <w:i/>
          <w:sz w:val="18"/>
          <w:szCs w:val="18"/>
        </w:rPr>
        <w:t xml:space="preserve">                          </w:t>
      </w:r>
      <w:r w:rsidRPr="00CD176C">
        <w:rPr>
          <w:i/>
          <w:sz w:val="18"/>
          <w:szCs w:val="18"/>
        </w:rPr>
        <w:t xml:space="preserve">      </w:t>
      </w:r>
      <w:r w:rsidRPr="00CD176C">
        <w:rPr>
          <w:i/>
          <w:sz w:val="18"/>
          <w:szCs w:val="18"/>
        </w:rPr>
        <w:tab/>
        <w:t xml:space="preserve">            В.М. </w:t>
      </w:r>
      <w:proofErr w:type="spellStart"/>
      <w:r w:rsidRPr="00CD176C">
        <w:rPr>
          <w:i/>
          <w:sz w:val="18"/>
          <w:szCs w:val="18"/>
        </w:rPr>
        <w:t>Колмаченко</w:t>
      </w:r>
      <w:proofErr w:type="spellEnd"/>
    </w:p>
    <w:p w:rsidR="00CD176C" w:rsidRPr="005A6700" w:rsidRDefault="00CD176C" w:rsidP="00CD176C">
      <w:pPr>
        <w:pStyle w:val="af9"/>
        <w:tabs>
          <w:tab w:val="left" w:pos="3976"/>
        </w:tabs>
        <w:ind w:left="0" w:right="174" w:firstLine="426"/>
        <w:jc w:val="center"/>
        <w:rPr>
          <w:sz w:val="18"/>
          <w:szCs w:val="18"/>
        </w:rPr>
      </w:pPr>
      <w:r w:rsidRPr="005A6700">
        <w:rPr>
          <w:sz w:val="18"/>
          <w:szCs w:val="18"/>
        </w:rPr>
        <w:lastRenderedPageBreak/>
        <w:t>РОССИЙСКАЯ ФЕДЕРАЦИЯ</w:t>
      </w:r>
    </w:p>
    <w:p w:rsidR="00CD176C" w:rsidRPr="005A6700" w:rsidRDefault="00CD176C" w:rsidP="00CD176C">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CD176C" w:rsidRPr="005A6700" w:rsidRDefault="00CD176C" w:rsidP="00CD176C">
      <w:pPr>
        <w:tabs>
          <w:tab w:val="left" w:pos="426"/>
          <w:tab w:val="left" w:pos="3976"/>
        </w:tabs>
        <w:ind w:left="-142" w:right="174" w:firstLine="426"/>
        <w:jc w:val="center"/>
        <w:rPr>
          <w:b/>
          <w:sz w:val="18"/>
          <w:szCs w:val="18"/>
        </w:rPr>
      </w:pPr>
      <w:r w:rsidRPr="005A6700">
        <w:rPr>
          <w:b/>
          <w:sz w:val="18"/>
          <w:szCs w:val="18"/>
        </w:rPr>
        <w:t>ДУМА</w:t>
      </w:r>
    </w:p>
    <w:p w:rsidR="00CD176C" w:rsidRPr="005A6700" w:rsidRDefault="00CD176C" w:rsidP="00CD176C">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CD176C" w:rsidRPr="005A6700" w:rsidRDefault="00CD176C" w:rsidP="00CD176C">
      <w:pPr>
        <w:tabs>
          <w:tab w:val="left" w:pos="426"/>
          <w:tab w:val="left" w:pos="3976"/>
        </w:tabs>
        <w:ind w:left="-142" w:right="174" w:firstLine="426"/>
        <w:jc w:val="center"/>
        <w:rPr>
          <w:bCs/>
          <w:sz w:val="18"/>
          <w:szCs w:val="18"/>
        </w:rPr>
      </w:pPr>
      <w:r w:rsidRPr="005A6700">
        <w:rPr>
          <w:bCs/>
          <w:sz w:val="18"/>
          <w:szCs w:val="18"/>
        </w:rPr>
        <w:t>Пятый созыв</w:t>
      </w:r>
    </w:p>
    <w:p w:rsidR="00CD176C" w:rsidRPr="005A6700" w:rsidRDefault="00CD176C" w:rsidP="00CD176C">
      <w:pPr>
        <w:tabs>
          <w:tab w:val="left" w:pos="426"/>
          <w:tab w:val="left" w:pos="3976"/>
        </w:tabs>
        <w:ind w:left="-142" w:right="174" w:firstLine="426"/>
        <w:jc w:val="center"/>
        <w:rPr>
          <w:b/>
          <w:bCs/>
          <w:sz w:val="18"/>
          <w:szCs w:val="18"/>
        </w:rPr>
      </w:pPr>
      <w:r w:rsidRPr="005A6700">
        <w:rPr>
          <w:b/>
          <w:bCs/>
          <w:sz w:val="18"/>
          <w:szCs w:val="18"/>
        </w:rPr>
        <w:t>Решение</w:t>
      </w:r>
    </w:p>
    <w:p w:rsidR="00CD176C" w:rsidRPr="005A6700" w:rsidRDefault="00CD176C" w:rsidP="00CD176C">
      <w:pPr>
        <w:tabs>
          <w:tab w:val="left" w:pos="426"/>
          <w:tab w:val="left" w:pos="3976"/>
        </w:tabs>
        <w:ind w:left="-142" w:right="174" w:firstLine="426"/>
        <w:jc w:val="center"/>
        <w:rPr>
          <w:b/>
          <w:bCs/>
          <w:sz w:val="18"/>
          <w:szCs w:val="18"/>
        </w:rPr>
      </w:pPr>
    </w:p>
    <w:p w:rsidR="00CD176C" w:rsidRPr="0006797A" w:rsidRDefault="00CD176C" w:rsidP="00CD176C">
      <w:pPr>
        <w:tabs>
          <w:tab w:val="left" w:pos="426"/>
          <w:tab w:val="left" w:pos="3976"/>
        </w:tabs>
        <w:ind w:left="-142" w:right="174" w:firstLine="426"/>
        <w:rPr>
          <w:sz w:val="18"/>
          <w:szCs w:val="18"/>
          <w:u w:val="single"/>
        </w:rPr>
      </w:pPr>
      <w:r>
        <w:rPr>
          <w:bCs/>
          <w:sz w:val="18"/>
          <w:szCs w:val="18"/>
          <w:u w:val="single"/>
        </w:rPr>
        <w:t>25. 01 2024</w:t>
      </w:r>
      <w:r w:rsidR="004751ED">
        <w:rPr>
          <w:sz w:val="18"/>
          <w:szCs w:val="18"/>
          <w:u w:val="single"/>
        </w:rPr>
        <w:t xml:space="preserve">  № 21</w:t>
      </w:r>
      <w:r w:rsidRPr="0006797A">
        <w:rPr>
          <w:sz w:val="18"/>
          <w:szCs w:val="18"/>
          <w:u w:val="single"/>
        </w:rPr>
        <w:t>-</w:t>
      </w:r>
      <w:r>
        <w:rPr>
          <w:sz w:val="18"/>
          <w:szCs w:val="18"/>
          <w:u w:val="single"/>
        </w:rPr>
        <w:t>10</w:t>
      </w:r>
      <w:r w:rsidR="00FA37AB">
        <w:rPr>
          <w:sz w:val="18"/>
          <w:szCs w:val="18"/>
          <w:u w:val="single"/>
        </w:rPr>
        <w:t>5</w:t>
      </w:r>
      <w:r w:rsidRPr="00DD3F68">
        <w:rPr>
          <w:sz w:val="18"/>
          <w:szCs w:val="18"/>
          <w:u w:val="single"/>
        </w:rPr>
        <w:t xml:space="preserve"> д</w:t>
      </w:r>
    </w:p>
    <w:p w:rsidR="00CD176C" w:rsidRPr="005A6700" w:rsidRDefault="00CD176C" w:rsidP="00CD176C">
      <w:pPr>
        <w:tabs>
          <w:tab w:val="left" w:pos="426"/>
          <w:tab w:val="left" w:pos="3976"/>
        </w:tabs>
        <w:ind w:left="-142" w:right="174" w:firstLine="426"/>
        <w:rPr>
          <w:sz w:val="18"/>
          <w:szCs w:val="18"/>
        </w:rPr>
      </w:pPr>
      <w:r w:rsidRPr="005A6700">
        <w:rPr>
          <w:sz w:val="18"/>
          <w:szCs w:val="18"/>
        </w:rPr>
        <w:t xml:space="preserve">       с. Хомутово </w:t>
      </w:r>
    </w:p>
    <w:p w:rsidR="00CD176C" w:rsidRPr="005A6700" w:rsidRDefault="00CD176C" w:rsidP="00CD176C">
      <w:pPr>
        <w:tabs>
          <w:tab w:val="left" w:pos="426"/>
          <w:tab w:val="left" w:pos="3976"/>
        </w:tabs>
        <w:ind w:left="0" w:right="174" w:firstLine="426"/>
        <w:rPr>
          <w:sz w:val="18"/>
          <w:szCs w:val="18"/>
        </w:rPr>
      </w:pPr>
    </w:p>
    <w:p w:rsidR="00124941" w:rsidRDefault="00FA37AB" w:rsidP="00FA37AB">
      <w:pPr>
        <w:autoSpaceDE w:val="0"/>
        <w:autoSpaceDN w:val="0"/>
        <w:adjustRightInd w:val="0"/>
        <w:spacing w:line="276" w:lineRule="auto"/>
        <w:rPr>
          <w:sz w:val="18"/>
          <w:szCs w:val="18"/>
        </w:rPr>
      </w:pPr>
      <w:r w:rsidRPr="00FA37AB">
        <w:rPr>
          <w:sz w:val="18"/>
          <w:szCs w:val="18"/>
        </w:rPr>
        <w:t>О награждении Почетной грамотой</w:t>
      </w:r>
      <w:r>
        <w:rPr>
          <w:sz w:val="18"/>
          <w:szCs w:val="18"/>
        </w:rPr>
        <w:t xml:space="preserve"> </w:t>
      </w:r>
      <w:r w:rsidRPr="00FA37AB">
        <w:rPr>
          <w:sz w:val="18"/>
          <w:szCs w:val="18"/>
        </w:rPr>
        <w:t>и объявлении Благодарности</w:t>
      </w:r>
      <w:r>
        <w:rPr>
          <w:sz w:val="18"/>
          <w:szCs w:val="18"/>
        </w:rPr>
        <w:t xml:space="preserve"> </w:t>
      </w:r>
      <w:r w:rsidRPr="00FA37AB">
        <w:rPr>
          <w:sz w:val="18"/>
          <w:szCs w:val="18"/>
        </w:rPr>
        <w:t>Думы Хомутовского муниципального образования</w:t>
      </w:r>
      <w:r>
        <w:rPr>
          <w:sz w:val="18"/>
          <w:szCs w:val="18"/>
        </w:rPr>
        <w:t>.</w:t>
      </w:r>
    </w:p>
    <w:p w:rsidR="00FA37AB" w:rsidRDefault="00FA37AB" w:rsidP="00FA37AB">
      <w:pPr>
        <w:autoSpaceDE w:val="0"/>
        <w:autoSpaceDN w:val="0"/>
        <w:adjustRightInd w:val="0"/>
        <w:spacing w:line="276" w:lineRule="auto"/>
        <w:rPr>
          <w:sz w:val="18"/>
          <w:szCs w:val="18"/>
        </w:rPr>
      </w:pPr>
    </w:p>
    <w:p w:rsidR="00FA37AB" w:rsidRDefault="00FA37AB" w:rsidP="00FA37AB">
      <w:pPr>
        <w:autoSpaceDE w:val="0"/>
        <w:autoSpaceDN w:val="0"/>
        <w:adjustRightInd w:val="0"/>
        <w:spacing w:line="276" w:lineRule="auto"/>
        <w:ind w:left="-142" w:firstLine="426"/>
        <w:rPr>
          <w:color w:val="000000"/>
          <w:sz w:val="18"/>
          <w:szCs w:val="18"/>
        </w:rPr>
      </w:pPr>
      <w:proofErr w:type="gramStart"/>
      <w:r w:rsidRPr="00FA37AB">
        <w:rPr>
          <w:color w:val="000000"/>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FA37AB">
        <w:rPr>
          <w:color w:val="000000"/>
          <w:sz w:val="18"/>
          <w:szCs w:val="18"/>
        </w:rPr>
        <w:t>Хомутовским</w:t>
      </w:r>
      <w:proofErr w:type="spellEnd"/>
      <w:r w:rsidRPr="00FA37AB">
        <w:rPr>
          <w:color w:val="000000"/>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w:t>
      </w:r>
      <w:proofErr w:type="gramEnd"/>
      <w:r w:rsidRPr="00FA37AB">
        <w:rPr>
          <w:color w:val="000000"/>
          <w:sz w:val="18"/>
          <w:szCs w:val="18"/>
        </w:rPr>
        <w:t xml:space="preserve"> </w:t>
      </w:r>
      <w:proofErr w:type="gramStart"/>
      <w:r w:rsidRPr="00FA37AB">
        <w:rPr>
          <w:color w:val="000000"/>
          <w:sz w:val="18"/>
          <w:szCs w:val="18"/>
        </w:rPr>
        <w:t>образования</w:t>
      </w:r>
      <w:proofErr w:type="gramEnd"/>
      <w:r w:rsidRPr="00FA37AB">
        <w:rPr>
          <w:color w:val="000000"/>
          <w:sz w:val="18"/>
          <w:szCs w:val="18"/>
        </w:rPr>
        <w:t xml:space="preserve"> представленные материалы на награждение Почетной грамотой и объявлении Благодарности Думы Хомутовского муниципального образования и на основании голосования Дума Хомутовского муниципального образования</w:t>
      </w:r>
    </w:p>
    <w:p w:rsidR="00FA37AB" w:rsidRPr="00FA37AB" w:rsidRDefault="00FA37AB" w:rsidP="00FA37AB">
      <w:pPr>
        <w:autoSpaceDE w:val="0"/>
        <w:autoSpaceDN w:val="0"/>
        <w:adjustRightInd w:val="0"/>
        <w:spacing w:line="276" w:lineRule="auto"/>
        <w:ind w:left="-142" w:firstLine="426"/>
        <w:rPr>
          <w:color w:val="000000"/>
          <w:sz w:val="18"/>
          <w:szCs w:val="18"/>
        </w:rPr>
      </w:pPr>
    </w:p>
    <w:p w:rsid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xml:space="preserve">РЕШИЛА: </w:t>
      </w:r>
    </w:p>
    <w:p w:rsidR="00FA37AB" w:rsidRPr="00FA37AB" w:rsidRDefault="00FA37AB" w:rsidP="00FA37AB">
      <w:pPr>
        <w:autoSpaceDE w:val="0"/>
        <w:autoSpaceDN w:val="0"/>
        <w:adjustRightInd w:val="0"/>
        <w:spacing w:line="276" w:lineRule="auto"/>
        <w:ind w:left="-142" w:firstLine="426"/>
        <w:rPr>
          <w:color w:val="000000"/>
          <w:sz w:val="18"/>
          <w:szCs w:val="18"/>
        </w:rPr>
      </w:pP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1.</w:t>
      </w:r>
      <w:r w:rsidRPr="00FA37AB">
        <w:rPr>
          <w:color w:val="000000"/>
          <w:sz w:val="18"/>
          <w:szCs w:val="18"/>
        </w:rPr>
        <w:tab/>
        <w:t xml:space="preserve">Наградить Почетной грамотой Думы Хомутовского муниципального образования за многолетний труд, профессиональное мастерство и за иные заслуги перед </w:t>
      </w:r>
      <w:proofErr w:type="spellStart"/>
      <w:r w:rsidRPr="00FA37AB">
        <w:rPr>
          <w:color w:val="000000"/>
          <w:sz w:val="18"/>
          <w:szCs w:val="18"/>
        </w:rPr>
        <w:t>Хомутовским</w:t>
      </w:r>
      <w:proofErr w:type="spellEnd"/>
      <w:r w:rsidRPr="00FA37AB">
        <w:rPr>
          <w:color w:val="000000"/>
          <w:sz w:val="18"/>
          <w:szCs w:val="18"/>
        </w:rPr>
        <w:t xml:space="preserve"> муниципальным образованием, способствующие всестороннему развитию поселения и в связи с 10-летием со дня образования МКУ ХЭС Хомутовского МО:</w:t>
      </w:r>
      <w:r w:rsidRPr="00FA37AB">
        <w:rPr>
          <w:color w:val="000000"/>
          <w:sz w:val="18"/>
          <w:szCs w:val="18"/>
        </w:rPr>
        <w:tab/>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xml:space="preserve">- </w:t>
      </w:r>
      <w:proofErr w:type="spellStart"/>
      <w:r w:rsidRPr="00FA37AB">
        <w:rPr>
          <w:color w:val="000000"/>
          <w:sz w:val="18"/>
          <w:szCs w:val="18"/>
        </w:rPr>
        <w:t>Шелепова</w:t>
      </w:r>
      <w:proofErr w:type="spellEnd"/>
      <w:r w:rsidRPr="00FA37AB">
        <w:rPr>
          <w:color w:val="000000"/>
          <w:sz w:val="18"/>
          <w:szCs w:val="18"/>
        </w:rPr>
        <w:t xml:space="preserve"> Александра Леонтьевича, директора МКУ ХЭС Хомутовского МО;</w:t>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xml:space="preserve">- </w:t>
      </w:r>
      <w:proofErr w:type="spellStart"/>
      <w:r w:rsidRPr="00FA37AB">
        <w:rPr>
          <w:color w:val="000000"/>
          <w:sz w:val="18"/>
          <w:szCs w:val="18"/>
        </w:rPr>
        <w:t>Казинского</w:t>
      </w:r>
      <w:proofErr w:type="spellEnd"/>
      <w:r w:rsidRPr="00FA37AB">
        <w:rPr>
          <w:color w:val="000000"/>
          <w:sz w:val="18"/>
          <w:szCs w:val="18"/>
        </w:rPr>
        <w:t xml:space="preserve"> Александра Михайловича, ведущего инженера МКУ ХЭС Хомутовского МО;</w:t>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xml:space="preserve"> - </w:t>
      </w:r>
      <w:proofErr w:type="spellStart"/>
      <w:r w:rsidRPr="00FA37AB">
        <w:rPr>
          <w:color w:val="000000"/>
          <w:sz w:val="18"/>
          <w:szCs w:val="18"/>
        </w:rPr>
        <w:t>Мазай</w:t>
      </w:r>
      <w:proofErr w:type="spellEnd"/>
      <w:r w:rsidRPr="00FA37AB">
        <w:rPr>
          <w:color w:val="000000"/>
          <w:sz w:val="18"/>
          <w:szCs w:val="18"/>
        </w:rPr>
        <w:t xml:space="preserve"> Дмитрия Николаевича, машиниста дорожно-транспортной машины МКУ ХЭС Хомутовского МО.</w:t>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2.</w:t>
      </w:r>
      <w:r w:rsidRPr="00FA37AB">
        <w:rPr>
          <w:color w:val="000000"/>
          <w:sz w:val="18"/>
          <w:szCs w:val="18"/>
        </w:rPr>
        <w:tab/>
        <w:t xml:space="preserve"> Объявить Благодарность Думы Хомутовского муниципального образования за добросовестный труд, упорство в достижении цели и за иные заслуги перед </w:t>
      </w:r>
      <w:proofErr w:type="spellStart"/>
      <w:r w:rsidRPr="00FA37AB">
        <w:rPr>
          <w:color w:val="000000"/>
          <w:sz w:val="18"/>
          <w:szCs w:val="18"/>
        </w:rPr>
        <w:t>Хомутовским</w:t>
      </w:r>
      <w:proofErr w:type="spellEnd"/>
      <w:r w:rsidRPr="00FA37AB">
        <w:rPr>
          <w:color w:val="000000"/>
          <w:sz w:val="18"/>
          <w:szCs w:val="18"/>
        </w:rPr>
        <w:t xml:space="preserve"> муниципальным образованием, способствующие всестороннему развитию поселения и в связи с 10-летием со дня образования МКУ ХЭС Хомутовского МО:</w:t>
      </w:r>
      <w:r w:rsidRPr="00FA37AB">
        <w:rPr>
          <w:color w:val="000000"/>
          <w:sz w:val="18"/>
          <w:szCs w:val="18"/>
        </w:rPr>
        <w:tab/>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Колесникову Виктору Анатольевичу, водителю МКУ ХЭС Хомутовского МО;</w:t>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Колесникову Владимиру Дмитриевичу, водителю МКУ ХЭС Хомутовского МО;</w:t>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xml:space="preserve">- </w:t>
      </w:r>
      <w:proofErr w:type="spellStart"/>
      <w:r w:rsidRPr="00FA37AB">
        <w:rPr>
          <w:color w:val="000000"/>
          <w:sz w:val="18"/>
          <w:szCs w:val="18"/>
        </w:rPr>
        <w:t>Колмаченко</w:t>
      </w:r>
      <w:proofErr w:type="spellEnd"/>
      <w:r w:rsidRPr="00FA37AB">
        <w:rPr>
          <w:color w:val="000000"/>
          <w:sz w:val="18"/>
          <w:szCs w:val="18"/>
        </w:rPr>
        <w:t xml:space="preserve"> Денису Васильевичу, водителю МКУ ХЭС Хомутовского МО;</w:t>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Григорьевой Ольге Сергеевне, администратору МКУ ХЭС Хомутовского МО;</w:t>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xml:space="preserve">- </w:t>
      </w:r>
      <w:proofErr w:type="spellStart"/>
      <w:r w:rsidRPr="00FA37AB">
        <w:rPr>
          <w:color w:val="000000"/>
          <w:sz w:val="18"/>
          <w:szCs w:val="18"/>
        </w:rPr>
        <w:t>Обедину</w:t>
      </w:r>
      <w:proofErr w:type="spellEnd"/>
      <w:r w:rsidRPr="00FA37AB">
        <w:rPr>
          <w:color w:val="000000"/>
          <w:sz w:val="18"/>
          <w:szCs w:val="18"/>
        </w:rPr>
        <w:t xml:space="preserve"> Виктору Васильевичу, энергетику МКУ ХЭС Хомутовского МО.</w:t>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3.   Опубликовать данное  решение в установленном законом порядке.</w:t>
      </w:r>
    </w:p>
    <w:p w:rsidR="00FA37AB" w:rsidRPr="00FA37AB" w:rsidRDefault="00FA37AB" w:rsidP="00FA37AB">
      <w:pPr>
        <w:autoSpaceDE w:val="0"/>
        <w:autoSpaceDN w:val="0"/>
        <w:adjustRightInd w:val="0"/>
        <w:spacing w:line="276" w:lineRule="auto"/>
        <w:ind w:left="-142" w:firstLine="426"/>
        <w:rPr>
          <w:color w:val="000000"/>
          <w:sz w:val="18"/>
          <w:szCs w:val="18"/>
        </w:rPr>
      </w:pPr>
      <w:r w:rsidRPr="00FA37AB">
        <w:rPr>
          <w:color w:val="000000"/>
          <w:sz w:val="18"/>
          <w:szCs w:val="18"/>
        </w:rPr>
        <w:t xml:space="preserve">4. </w:t>
      </w:r>
      <w:proofErr w:type="gramStart"/>
      <w:r w:rsidRPr="00FA37AB">
        <w:rPr>
          <w:color w:val="000000"/>
          <w:sz w:val="18"/>
          <w:szCs w:val="18"/>
        </w:rPr>
        <w:t>Контроль за</w:t>
      </w:r>
      <w:proofErr w:type="gramEnd"/>
      <w:r w:rsidRPr="00FA37AB">
        <w:rPr>
          <w:color w:val="000000"/>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FA37AB" w:rsidRPr="00FA37AB" w:rsidRDefault="00FA37AB" w:rsidP="00FA37AB">
      <w:pPr>
        <w:autoSpaceDE w:val="0"/>
        <w:autoSpaceDN w:val="0"/>
        <w:adjustRightInd w:val="0"/>
        <w:spacing w:line="276" w:lineRule="auto"/>
        <w:ind w:left="-142" w:firstLine="426"/>
        <w:rPr>
          <w:color w:val="000000"/>
          <w:sz w:val="18"/>
          <w:szCs w:val="18"/>
        </w:rPr>
      </w:pPr>
    </w:p>
    <w:p w:rsidR="00FA37AB" w:rsidRPr="00FA37AB" w:rsidRDefault="00FA37AB" w:rsidP="00FA37AB">
      <w:pPr>
        <w:autoSpaceDE w:val="0"/>
        <w:autoSpaceDN w:val="0"/>
        <w:adjustRightInd w:val="0"/>
        <w:spacing w:line="276" w:lineRule="auto"/>
        <w:ind w:left="-142" w:firstLine="426"/>
        <w:jc w:val="right"/>
        <w:rPr>
          <w:i/>
          <w:color w:val="000000"/>
          <w:sz w:val="18"/>
          <w:szCs w:val="18"/>
        </w:rPr>
      </w:pPr>
    </w:p>
    <w:p w:rsidR="00FA37AB" w:rsidRPr="00FA37AB" w:rsidRDefault="00FA37AB" w:rsidP="00FA37AB">
      <w:pPr>
        <w:autoSpaceDE w:val="0"/>
        <w:autoSpaceDN w:val="0"/>
        <w:adjustRightInd w:val="0"/>
        <w:spacing w:line="276" w:lineRule="auto"/>
        <w:ind w:left="-142" w:firstLine="426"/>
        <w:jc w:val="center"/>
        <w:rPr>
          <w:i/>
          <w:color w:val="000000"/>
          <w:sz w:val="18"/>
          <w:szCs w:val="18"/>
        </w:rPr>
      </w:pPr>
      <w:r w:rsidRPr="00FA37AB">
        <w:rPr>
          <w:i/>
          <w:color w:val="000000"/>
          <w:sz w:val="18"/>
          <w:szCs w:val="18"/>
        </w:rPr>
        <w:t>Глава  Хомутовского</w:t>
      </w:r>
    </w:p>
    <w:p w:rsidR="00FA37AB" w:rsidRPr="00FA37AB" w:rsidRDefault="00FA37AB" w:rsidP="00FA37AB">
      <w:pPr>
        <w:autoSpaceDE w:val="0"/>
        <w:autoSpaceDN w:val="0"/>
        <w:adjustRightInd w:val="0"/>
        <w:spacing w:line="276" w:lineRule="auto"/>
        <w:ind w:left="-142" w:firstLine="426"/>
        <w:jc w:val="right"/>
        <w:rPr>
          <w:i/>
          <w:color w:val="000000"/>
          <w:sz w:val="18"/>
          <w:szCs w:val="18"/>
        </w:rPr>
      </w:pPr>
      <w:r w:rsidRPr="00FA37AB">
        <w:rPr>
          <w:i/>
          <w:color w:val="000000"/>
          <w:sz w:val="18"/>
          <w:szCs w:val="18"/>
        </w:rPr>
        <w:t xml:space="preserve">муниципального образования                                                 В.М. </w:t>
      </w:r>
      <w:proofErr w:type="spellStart"/>
      <w:r w:rsidRPr="00FA37AB">
        <w:rPr>
          <w:i/>
          <w:color w:val="000000"/>
          <w:sz w:val="18"/>
          <w:szCs w:val="18"/>
        </w:rPr>
        <w:t>Колмаченко</w:t>
      </w:r>
      <w:proofErr w:type="spellEnd"/>
    </w:p>
    <w:p w:rsidR="00FA37AB" w:rsidRDefault="00FA37AB" w:rsidP="00FA37AB">
      <w:pPr>
        <w:autoSpaceDE w:val="0"/>
        <w:autoSpaceDN w:val="0"/>
        <w:adjustRightInd w:val="0"/>
        <w:spacing w:line="276" w:lineRule="auto"/>
        <w:rPr>
          <w:color w:val="000000"/>
          <w:sz w:val="18"/>
          <w:szCs w:val="18"/>
        </w:rPr>
      </w:pPr>
    </w:p>
    <w:p w:rsidR="00FA37AB" w:rsidRDefault="00FA37AB" w:rsidP="00FA37AB">
      <w:pPr>
        <w:pStyle w:val="af9"/>
        <w:tabs>
          <w:tab w:val="left" w:pos="3976"/>
        </w:tabs>
        <w:ind w:left="0" w:right="174" w:firstLine="426"/>
        <w:jc w:val="center"/>
        <w:rPr>
          <w:sz w:val="18"/>
          <w:szCs w:val="18"/>
        </w:rPr>
      </w:pPr>
    </w:p>
    <w:p w:rsidR="00FA37AB" w:rsidRPr="005A6700" w:rsidRDefault="00FA37AB" w:rsidP="00FA37AB">
      <w:pPr>
        <w:pStyle w:val="af9"/>
        <w:tabs>
          <w:tab w:val="left" w:pos="3976"/>
        </w:tabs>
        <w:ind w:left="0" w:right="174" w:firstLine="426"/>
        <w:jc w:val="center"/>
        <w:rPr>
          <w:sz w:val="18"/>
          <w:szCs w:val="18"/>
        </w:rPr>
      </w:pPr>
      <w:r w:rsidRPr="005A6700">
        <w:rPr>
          <w:sz w:val="18"/>
          <w:szCs w:val="18"/>
        </w:rPr>
        <w:t>РОССИЙСКАЯ ФЕДЕРАЦИЯ</w:t>
      </w:r>
    </w:p>
    <w:p w:rsidR="00FA37AB" w:rsidRPr="005A6700" w:rsidRDefault="00FA37AB" w:rsidP="00FA37AB">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FA37AB" w:rsidRPr="005A6700" w:rsidRDefault="00FA37AB" w:rsidP="00FA37AB">
      <w:pPr>
        <w:tabs>
          <w:tab w:val="left" w:pos="426"/>
          <w:tab w:val="left" w:pos="3976"/>
        </w:tabs>
        <w:ind w:left="-142" w:right="174" w:firstLine="426"/>
        <w:jc w:val="center"/>
        <w:rPr>
          <w:b/>
          <w:sz w:val="18"/>
          <w:szCs w:val="18"/>
        </w:rPr>
      </w:pPr>
      <w:r w:rsidRPr="005A6700">
        <w:rPr>
          <w:b/>
          <w:sz w:val="18"/>
          <w:szCs w:val="18"/>
        </w:rPr>
        <w:t>ДУМА</w:t>
      </w:r>
    </w:p>
    <w:p w:rsidR="00FA37AB" w:rsidRPr="005A6700" w:rsidRDefault="00FA37AB" w:rsidP="00FA37AB">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FA37AB" w:rsidRPr="005A6700" w:rsidRDefault="00FA37AB" w:rsidP="00FA37AB">
      <w:pPr>
        <w:tabs>
          <w:tab w:val="left" w:pos="426"/>
          <w:tab w:val="left" w:pos="3976"/>
        </w:tabs>
        <w:ind w:left="-142" w:right="174" w:firstLine="426"/>
        <w:jc w:val="center"/>
        <w:rPr>
          <w:bCs/>
          <w:sz w:val="18"/>
          <w:szCs w:val="18"/>
        </w:rPr>
      </w:pPr>
      <w:r w:rsidRPr="005A6700">
        <w:rPr>
          <w:bCs/>
          <w:sz w:val="18"/>
          <w:szCs w:val="18"/>
        </w:rPr>
        <w:t>Пятый созыв</w:t>
      </w:r>
    </w:p>
    <w:p w:rsidR="00FA37AB" w:rsidRPr="005A6700" w:rsidRDefault="00FA37AB" w:rsidP="00FA37AB">
      <w:pPr>
        <w:tabs>
          <w:tab w:val="left" w:pos="426"/>
          <w:tab w:val="left" w:pos="3976"/>
        </w:tabs>
        <w:ind w:left="-142" w:right="174" w:firstLine="426"/>
        <w:jc w:val="center"/>
        <w:rPr>
          <w:b/>
          <w:bCs/>
          <w:sz w:val="18"/>
          <w:szCs w:val="18"/>
        </w:rPr>
      </w:pPr>
      <w:r w:rsidRPr="005A6700">
        <w:rPr>
          <w:b/>
          <w:bCs/>
          <w:sz w:val="18"/>
          <w:szCs w:val="18"/>
        </w:rPr>
        <w:t>Решение</w:t>
      </w:r>
    </w:p>
    <w:p w:rsidR="00FA37AB" w:rsidRPr="005A6700" w:rsidRDefault="00FA37AB" w:rsidP="00FA37AB">
      <w:pPr>
        <w:tabs>
          <w:tab w:val="left" w:pos="426"/>
          <w:tab w:val="left" w:pos="3976"/>
        </w:tabs>
        <w:ind w:left="-142" w:right="174" w:firstLine="426"/>
        <w:jc w:val="center"/>
        <w:rPr>
          <w:b/>
          <w:bCs/>
          <w:sz w:val="18"/>
          <w:szCs w:val="18"/>
        </w:rPr>
      </w:pPr>
    </w:p>
    <w:p w:rsidR="00FA37AB" w:rsidRPr="0006797A" w:rsidRDefault="00FA37AB" w:rsidP="00FA37AB">
      <w:pPr>
        <w:tabs>
          <w:tab w:val="left" w:pos="426"/>
          <w:tab w:val="left" w:pos="3976"/>
        </w:tabs>
        <w:ind w:left="-142" w:right="174" w:firstLine="426"/>
        <w:rPr>
          <w:sz w:val="18"/>
          <w:szCs w:val="18"/>
          <w:u w:val="single"/>
        </w:rPr>
      </w:pPr>
      <w:r>
        <w:rPr>
          <w:bCs/>
          <w:sz w:val="18"/>
          <w:szCs w:val="18"/>
          <w:u w:val="single"/>
        </w:rPr>
        <w:t>25. 01 2024</w:t>
      </w:r>
      <w:r w:rsidR="004751ED">
        <w:rPr>
          <w:sz w:val="18"/>
          <w:szCs w:val="18"/>
          <w:u w:val="single"/>
        </w:rPr>
        <w:t xml:space="preserve">  № 21</w:t>
      </w:r>
      <w:r w:rsidRPr="0006797A">
        <w:rPr>
          <w:sz w:val="18"/>
          <w:szCs w:val="18"/>
          <w:u w:val="single"/>
        </w:rPr>
        <w:t>-</w:t>
      </w:r>
      <w:r>
        <w:rPr>
          <w:sz w:val="18"/>
          <w:szCs w:val="18"/>
          <w:u w:val="single"/>
        </w:rPr>
        <w:t>106</w:t>
      </w:r>
      <w:r w:rsidRPr="00DD3F68">
        <w:rPr>
          <w:sz w:val="18"/>
          <w:szCs w:val="18"/>
          <w:u w:val="single"/>
        </w:rPr>
        <w:t xml:space="preserve"> д</w:t>
      </w:r>
    </w:p>
    <w:p w:rsidR="00FA37AB" w:rsidRPr="005A6700" w:rsidRDefault="00FA37AB" w:rsidP="00FA37AB">
      <w:pPr>
        <w:tabs>
          <w:tab w:val="left" w:pos="426"/>
          <w:tab w:val="left" w:pos="3976"/>
        </w:tabs>
        <w:ind w:left="-142" w:right="174" w:firstLine="426"/>
        <w:rPr>
          <w:sz w:val="18"/>
          <w:szCs w:val="18"/>
        </w:rPr>
      </w:pPr>
      <w:r w:rsidRPr="005A6700">
        <w:rPr>
          <w:sz w:val="18"/>
          <w:szCs w:val="18"/>
        </w:rPr>
        <w:t xml:space="preserve">       с. Хомутово </w:t>
      </w:r>
    </w:p>
    <w:p w:rsidR="00FA37AB" w:rsidRPr="005A6700" w:rsidRDefault="00FA37AB" w:rsidP="00FA37AB">
      <w:pPr>
        <w:tabs>
          <w:tab w:val="left" w:pos="426"/>
          <w:tab w:val="left" w:pos="3976"/>
        </w:tabs>
        <w:ind w:left="0" w:right="174" w:firstLine="426"/>
        <w:rPr>
          <w:sz w:val="18"/>
          <w:szCs w:val="18"/>
        </w:rPr>
      </w:pPr>
    </w:p>
    <w:p w:rsidR="00FA37AB" w:rsidRDefault="00FA37AB" w:rsidP="00FA37AB">
      <w:pPr>
        <w:autoSpaceDE w:val="0"/>
        <w:autoSpaceDN w:val="0"/>
        <w:adjustRightInd w:val="0"/>
        <w:spacing w:line="276" w:lineRule="auto"/>
        <w:ind w:left="-142" w:firstLine="279"/>
        <w:rPr>
          <w:sz w:val="18"/>
          <w:szCs w:val="18"/>
        </w:rPr>
      </w:pPr>
      <w:r w:rsidRPr="00FA37AB">
        <w:rPr>
          <w:sz w:val="18"/>
          <w:szCs w:val="18"/>
        </w:rPr>
        <w:t xml:space="preserve">Об участии Думы Хомутовского муниципального образования </w:t>
      </w:r>
      <w:proofErr w:type="gramStart"/>
      <w:r w:rsidRPr="00FA37AB">
        <w:rPr>
          <w:sz w:val="18"/>
          <w:szCs w:val="18"/>
        </w:rPr>
        <w:t>в 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w:t>
      </w:r>
      <w:proofErr w:type="gramEnd"/>
      <w:r w:rsidRPr="00FA37AB">
        <w:rPr>
          <w:sz w:val="18"/>
          <w:szCs w:val="18"/>
        </w:rPr>
        <w:t xml:space="preserve"> Иркутской области</w:t>
      </w:r>
      <w:r>
        <w:rPr>
          <w:sz w:val="18"/>
          <w:szCs w:val="18"/>
        </w:rPr>
        <w:t>.</w:t>
      </w:r>
    </w:p>
    <w:p w:rsidR="00FA37AB" w:rsidRDefault="00FA37AB" w:rsidP="00FA37AB">
      <w:pPr>
        <w:autoSpaceDE w:val="0"/>
        <w:autoSpaceDN w:val="0"/>
        <w:adjustRightInd w:val="0"/>
        <w:spacing w:line="276" w:lineRule="auto"/>
        <w:ind w:left="-142" w:firstLine="279"/>
        <w:rPr>
          <w:sz w:val="18"/>
          <w:szCs w:val="18"/>
        </w:rPr>
      </w:pPr>
    </w:p>
    <w:p w:rsidR="00FA37AB" w:rsidRPr="00FA37AB" w:rsidRDefault="00FA37AB" w:rsidP="00FA37AB">
      <w:pPr>
        <w:autoSpaceDE w:val="0"/>
        <w:autoSpaceDN w:val="0"/>
        <w:adjustRightInd w:val="0"/>
        <w:spacing w:line="276" w:lineRule="auto"/>
        <w:ind w:left="-142" w:firstLine="279"/>
        <w:rPr>
          <w:sz w:val="18"/>
          <w:szCs w:val="18"/>
        </w:rPr>
      </w:pPr>
      <w:proofErr w:type="gramStart"/>
      <w:r w:rsidRPr="00FA37AB">
        <w:rPr>
          <w:sz w:val="18"/>
          <w:szCs w:val="18"/>
        </w:rPr>
        <w:t>На основании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утвержденного Постановлением Законодательного собрания Иркутской области от 22 июня 2022 года №57/8-ЗС «Об утверждении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w:t>
      </w:r>
      <w:proofErr w:type="gramEnd"/>
      <w:r w:rsidRPr="00FA37AB">
        <w:rPr>
          <w:sz w:val="18"/>
          <w:szCs w:val="18"/>
        </w:rPr>
        <w:t xml:space="preserve"> области с населением по реализации социально значимых проектов в муниципальных образованиях Иркутской области» руководствуясь ст. 35 Устава Хомутовского муниципального образования и на основании голосования Дума Хомутовского муниципального образования</w:t>
      </w:r>
    </w:p>
    <w:p w:rsidR="00FA37AB" w:rsidRDefault="00FA37AB" w:rsidP="00FA37AB">
      <w:pPr>
        <w:autoSpaceDE w:val="0"/>
        <w:autoSpaceDN w:val="0"/>
        <w:adjustRightInd w:val="0"/>
        <w:spacing w:line="276" w:lineRule="auto"/>
        <w:ind w:left="-142" w:firstLine="279"/>
        <w:rPr>
          <w:sz w:val="18"/>
          <w:szCs w:val="18"/>
        </w:rPr>
      </w:pPr>
      <w:r w:rsidRPr="00FA37AB">
        <w:rPr>
          <w:sz w:val="18"/>
          <w:szCs w:val="18"/>
        </w:rPr>
        <w:lastRenderedPageBreak/>
        <w:t>РЕШИЛА:</w:t>
      </w:r>
    </w:p>
    <w:p w:rsidR="00FA37AB" w:rsidRPr="00FA37AB" w:rsidRDefault="00FA37AB" w:rsidP="00FA37AB">
      <w:pPr>
        <w:autoSpaceDE w:val="0"/>
        <w:autoSpaceDN w:val="0"/>
        <w:adjustRightInd w:val="0"/>
        <w:spacing w:line="276" w:lineRule="auto"/>
        <w:ind w:left="-142" w:firstLine="279"/>
        <w:rPr>
          <w:sz w:val="18"/>
          <w:szCs w:val="18"/>
        </w:rPr>
      </w:pPr>
    </w:p>
    <w:p w:rsidR="00FA37AB" w:rsidRPr="00FA37AB" w:rsidRDefault="00FA37AB" w:rsidP="00FA37AB">
      <w:pPr>
        <w:autoSpaceDE w:val="0"/>
        <w:autoSpaceDN w:val="0"/>
        <w:adjustRightInd w:val="0"/>
        <w:spacing w:line="276" w:lineRule="auto"/>
        <w:ind w:left="-142" w:firstLine="279"/>
        <w:rPr>
          <w:sz w:val="18"/>
          <w:szCs w:val="18"/>
        </w:rPr>
      </w:pPr>
      <w:r w:rsidRPr="00FA37AB">
        <w:rPr>
          <w:sz w:val="18"/>
          <w:szCs w:val="18"/>
        </w:rPr>
        <w:t xml:space="preserve">1. Принять участие </w:t>
      </w:r>
      <w:proofErr w:type="gramStart"/>
      <w:r w:rsidRPr="00FA37AB">
        <w:rPr>
          <w:sz w:val="18"/>
          <w:szCs w:val="18"/>
        </w:rPr>
        <w:t>в 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w:t>
      </w:r>
      <w:proofErr w:type="gramEnd"/>
      <w:r w:rsidRPr="00FA37AB">
        <w:rPr>
          <w:sz w:val="18"/>
          <w:szCs w:val="18"/>
        </w:rPr>
        <w:t xml:space="preserve"> Иркутской области.</w:t>
      </w:r>
    </w:p>
    <w:p w:rsidR="00FA37AB" w:rsidRPr="00FA37AB" w:rsidRDefault="00FA37AB" w:rsidP="00FA37AB">
      <w:pPr>
        <w:autoSpaceDE w:val="0"/>
        <w:autoSpaceDN w:val="0"/>
        <w:adjustRightInd w:val="0"/>
        <w:spacing w:line="276" w:lineRule="auto"/>
        <w:ind w:left="-142" w:firstLine="279"/>
        <w:rPr>
          <w:sz w:val="18"/>
          <w:szCs w:val="18"/>
        </w:rPr>
      </w:pPr>
      <w:r w:rsidRPr="00FA37AB">
        <w:rPr>
          <w:sz w:val="18"/>
          <w:szCs w:val="18"/>
        </w:rPr>
        <w:t>2. Опубликовать настоящее решение в установленном законом порядке.</w:t>
      </w:r>
    </w:p>
    <w:p w:rsidR="00FA37AB" w:rsidRPr="00FA37AB" w:rsidRDefault="00FA37AB" w:rsidP="00FA37AB">
      <w:pPr>
        <w:autoSpaceDE w:val="0"/>
        <w:autoSpaceDN w:val="0"/>
        <w:adjustRightInd w:val="0"/>
        <w:spacing w:line="276" w:lineRule="auto"/>
        <w:ind w:left="-142" w:firstLine="279"/>
        <w:rPr>
          <w:sz w:val="18"/>
          <w:szCs w:val="18"/>
        </w:rPr>
      </w:pPr>
      <w:r w:rsidRPr="00FA37AB">
        <w:rPr>
          <w:sz w:val="18"/>
          <w:szCs w:val="18"/>
        </w:rPr>
        <w:t xml:space="preserve">3. </w:t>
      </w:r>
      <w:proofErr w:type="gramStart"/>
      <w:r w:rsidRPr="00FA37AB">
        <w:rPr>
          <w:sz w:val="18"/>
          <w:szCs w:val="18"/>
        </w:rPr>
        <w:t>Контроль за</w:t>
      </w:r>
      <w:proofErr w:type="gramEnd"/>
      <w:r w:rsidRPr="00FA37AB">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 </w:t>
      </w:r>
    </w:p>
    <w:p w:rsidR="00FA37AB" w:rsidRPr="00FA37AB" w:rsidRDefault="00FA37AB" w:rsidP="00FA37AB">
      <w:pPr>
        <w:autoSpaceDE w:val="0"/>
        <w:autoSpaceDN w:val="0"/>
        <w:adjustRightInd w:val="0"/>
        <w:spacing w:line="276" w:lineRule="auto"/>
        <w:ind w:left="-142" w:firstLine="279"/>
        <w:rPr>
          <w:sz w:val="18"/>
          <w:szCs w:val="18"/>
        </w:rPr>
      </w:pPr>
    </w:p>
    <w:p w:rsidR="00FA37AB" w:rsidRPr="00FA37AB" w:rsidRDefault="00FA37AB" w:rsidP="00FA37AB">
      <w:pPr>
        <w:autoSpaceDE w:val="0"/>
        <w:autoSpaceDN w:val="0"/>
        <w:adjustRightInd w:val="0"/>
        <w:spacing w:line="276" w:lineRule="auto"/>
        <w:ind w:left="-142" w:firstLine="279"/>
        <w:jc w:val="center"/>
        <w:rPr>
          <w:i/>
          <w:sz w:val="18"/>
          <w:szCs w:val="18"/>
        </w:rPr>
      </w:pPr>
      <w:r w:rsidRPr="00FA37AB">
        <w:rPr>
          <w:i/>
          <w:sz w:val="18"/>
          <w:szCs w:val="18"/>
        </w:rPr>
        <w:t>Глава Хомутовского</w:t>
      </w:r>
    </w:p>
    <w:p w:rsidR="00FA37AB" w:rsidRPr="00FA37AB" w:rsidRDefault="00FA37AB" w:rsidP="00FA37AB">
      <w:pPr>
        <w:autoSpaceDE w:val="0"/>
        <w:autoSpaceDN w:val="0"/>
        <w:adjustRightInd w:val="0"/>
        <w:spacing w:line="276" w:lineRule="auto"/>
        <w:ind w:left="-142" w:firstLine="279"/>
        <w:jc w:val="right"/>
        <w:rPr>
          <w:i/>
          <w:sz w:val="18"/>
          <w:szCs w:val="18"/>
        </w:rPr>
      </w:pPr>
      <w:r w:rsidRPr="00FA37AB">
        <w:rPr>
          <w:i/>
          <w:sz w:val="18"/>
          <w:szCs w:val="18"/>
        </w:rPr>
        <w:t xml:space="preserve">муниципального образования                                                 В.М. </w:t>
      </w:r>
      <w:proofErr w:type="spellStart"/>
      <w:r w:rsidRPr="00FA37AB">
        <w:rPr>
          <w:i/>
          <w:sz w:val="18"/>
          <w:szCs w:val="18"/>
        </w:rPr>
        <w:t>Колмаченко</w:t>
      </w:r>
      <w:proofErr w:type="spellEnd"/>
    </w:p>
    <w:p w:rsidR="00FA37AB" w:rsidRPr="00FA37AB" w:rsidRDefault="00FA37AB" w:rsidP="00FA37AB">
      <w:pPr>
        <w:autoSpaceDE w:val="0"/>
        <w:autoSpaceDN w:val="0"/>
        <w:adjustRightInd w:val="0"/>
        <w:spacing w:line="276" w:lineRule="auto"/>
        <w:jc w:val="right"/>
        <w:rPr>
          <w:i/>
          <w:sz w:val="18"/>
          <w:szCs w:val="18"/>
        </w:rPr>
      </w:pPr>
    </w:p>
    <w:p w:rsidR="0098347D" w:rsidRPr="007A6408" w:rsidRDefault="0098347D" w:rsidP="0098347D">
      <w:pPr>
        <w:tabs>
          <w:tab w:val="left" w:pos="426"/>
          <w:tab w:val="left" w:pos="3976"/>
        </w:tabs>
        <w:ind w:left="0" w:right="5" w:firstLine="426"/>
        <w:jc w:val="center"/>
        <w:rPr>
          <w:b/>
          <w:sz w:val="18"/>
          <w:szCs w:val="18"/>
        </w:rPr>
      </w:pPr>
      <w:r w:rsidRPr="007A6408">
        <w:rPr>
          <w:sz w:val="18"/>
          <w:szCs w:val="18"/>
        </w:rPr>
        <w:t>РОССИЙСКАЯ ФЕДЕРАЦИЯ</w:t>
      </w:r>
    </w:p>
    <w:p w:rsidR="0098347D" w:rsidRPr="007A6408" w:rsidRDefault="0098347D" w:rsidP="0098347D">
      <w:pPr>
        <w:tabs>
          <w:tab w:val="left" w:pos="426"/>
          <w:tab w:val="left" w:pos="3976"/>
        </w:tabs>
        <w:ind w:left="0" w:right="5" w:firstLine="426"/>
        <w:jc w:val="center"/>
        <w:rPr>
          <w:bCs/>
          <w:sz w:val="18"/>
          <w:szCs w:val="18"/>
        </w:rPr>
      </w:pPr>
      <w:r w:rsidRPr="007A6408">
        <w:rPr>
          <w:bCs/>
          <w:sz w:val="18"/>
          <w:szCs w:val="18"/>
        </w:rPr>
        <w:t>ИРКУТСКАЯ ОБЛАСТЬ ИРКУТСКИЙ РАЙОН</w:t>
      </w:r>
    </w:p>
    <w:p w:rsidR="0098347D" w:rsidRPr="007A6408" w:rsidRDefault="0098347D" w:rsidP="0098347D">
      <w:pPr>
        <w:tabs>
          <w:tab w:val="left" w:pos="426"/>
          <w:tab w:val="left" w:pos="3976"/>
        </w:tabs>
        <w:ind w:left="0" w:right="5" w:firstLine="426"/>
        <w:jc w:val="center"/>
        <w:rPr>
          <w:sz w:val="18"/>
          <w:szCs w:val="18"/>
        </w:rPr>
      </w:pPr>
      <w:r w:rsidRPr="007A6408">
        <w:rPr>
          <w:sz w:val="18"/>
          <w:szCs w:val="18"/>
        </w:rPr>
        <w:t>ХОМУТОВСКОЕ МУНИЦИПАЛЬНОЕ ОБРАЗОВАНИЕ</w:t>
      </w:r>
    </w:p>
    <w:p w:rsidR="0098347D" w:rsidRDefault="0098347D" w:rsidP="0098347D">
      <w:pPr>
        <w:tabs>
          <w:tab w:val="left" w:pos="426"/>
          <w:tab w:val="left" w:pos="3976"/>
        </w:tabs>
        <w:ind w:left="426" w:right="5" w:firstLine="426"/>
        <w:jc w:val="center"/>
        <w:rPr>
          <w:b/>
          <w:bCs/>
          <w:sz w:val="18"/>
          <w:szCs w:val="18"/>
        </w:rPr>
      </w:pPr>
      <w:r w:rsidRPr="007A6408">
        <w:rPr>
          <w:b/>
          <w:bCs/>
          <w:sz w:val="18"/>
          <w:szCs w:val="18"/>
        </w:rPr>
        <w:t>АДМИНИСТРАЦИЯ</w:t>
      </w:r>
    </w:p>
    <w:p w:rsidR="0098347D" w:rsidRDefault="0098347D" w:rsidP="0098347D">
      <w:pPr>
        <w:tabs>
          <w:tab w:val="left" w:pos="426"/>
          <w:tab w:val="left" w:pos="3976"/>
        </w:tabs>
        <w:ind w:left="426" w:right="5" w:firstLine="426"/>
        <w:jc w:val="center"/>
        <w:rPr>
          <w:b/>
          <w:bCs/>
          <w:sz w:val="18"/>
          <w:szCs w:val="18"/>
        </w:rPr>
      </w:pPr>
      <w:r>
        <w:rPr>
          <w:b/>
          <w:bCs/>
          <w:sz w:val="18"/>
          <w:szCs w:val="18"/>
        </w:rPr>
        <w:t>ПОСТАНОВЛЕНИЕ</w:t>
      </w:r>
    </w:p>
    <w:p w:rsidR="0098347D" w:rsidRPr="007A6408" w:rsidRDefault="0098347D" w:rsidP="0098347D">
      <w:pPr>
        <w:tabs>
          <w:tab w:val="left" w:pos="426"/>
          <w:tab w:val="left" w:pos="3976"/>
        </w:tabs>
        <w:ind w:left="426" w:right="5" w:firstLine="426"/>
        <w:jc w:val="center"/>
        <w:rPr>
          <w:b/>
          <w:bCs/>
          <w:sz w:val="18"/>
          <w:szCs w:val="18"/>
        </w:rPr>
      </w:pPr>
    </w:p>
    <w:p w:rsidR="0098347D" w:rsidRPr="007A6408" w:rsidRDefault="0098347D" w:rsidP="0098347D">
      <w:pPr>
        <w:tabs>
          <w:tab w:val="left" w:pos="426"/>
          <w:tab w:val="left" w:pos="3976"/>
        </w:tabs>
        <w:ind w:left="426" w:right="5" w:firstLine="426"/>
        <w:rPr>
          <w:sz w:val="18"/>
          <w:szCs w:val="18"/>
        </w:rPr>
      </w:pPr>
      <w:r>
        <w:rPr>
          <w:bCs/>
          <w:sz w:val="18"/>
          <w:szCs w:val="18"/>
          <w:u w:val="single"/>
        </w:rPr>
        <w:t>24.01.2024</w:t>
      </w:r>
      <w:r>
        <w:rPr>
          <w:sz w:val="18"/>
          <w:szCs w:val="18"/>
          <w:u w:val="single"/>
        </w:rPr>
        <w:t xml:space="preserve">  № 26 о/д</w:t>
      </w:r>
    </w:p>
    <w:p w:rsidR="0098347D" w:rsidRDefault="0098347D" w:rsidP="0098347D">
      <w:pPr>
        <w:tabs>
          <w:tab w:val="left" w:pos="426"/>
          <w:tab w:val="left" w:pos="3976"/>
        </w:tabs>
        <w:ind w:left="426" w:right="5" w:firstLine="426"/>
        <w:rPr>
          <w:sz w:val="18"/>
          <w:szCs w:val="18"/>
        </w:rPr>
      </w:pPr>
      <w:r w:rsidRPr="007A6408">
        <w:rPr>
          <w:sz w:val="18"/>
          <w:szCs w:val="18"/>
        </w:rPr>
        <w:t xml:space="preserve">       с. Хомутово </w:t>
      </w:r>
    </w:p>
    <w:p w:rsidR="0098347D" w:rsidRPr="007A6408" w:rsidRDefault="0098347D" w:rsidP="0098347D">
      <w:pPr>
        <w:tabs>
          <w:tab w:val="left" w:pos="426"/>
          <w:tab w:val="left" w:pos="3976"/>
        </w:tabs>
        <w:ind w:left="426" w:right="5" w:firstLine="426"/>
        <w:rPr>
          <w:sz w:val="18"/>
          <w:szCs w:val="18"/>
        </w:rPr>
      </w:pPr>
    </w:p>
    <w:p w:rsidR="0098347D" w:rsidRDefault="0098347D" w:rsidP="0098347D">
      <w:pPr>
        <w:tabs>
          <w:tab w:val="left" w:pos="3976"/>
        </w:tabs>
        <w:ind w:left="0" w:right="5" w:firstLine="284"/>
        <w:rPr>
          <w:sz w:val="18"/>
          <w:szCs w:val="18"/>
        </w:rPr>
      </w:pPr>
      <w:r w:rsidRPr="0098347D">
        <w:rPr>
          <w:sz w:val="18"/>
          <w:szCs w:val="18"/>
        </w:rPr>
        <w:t>О внесении изменений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w:t>
      </w:r>
      <w:r>
        <w:rPr>
          <w:sz w:val="18"/>
          <w:szCs w:val="18"/>
        </w:rPr>
        <w:t>.</w:t>
      </w:r>
    </w:p>
    <w:p w:rsidR="0098347D" w:rsidRDefault="0098347D" w:rsidP="0098347D">
      <w:pPr>
        <w:tabs>
          <w:tab w:val="left" w:pos="3976"/>
        </w:tabs>
        <w:ind w:left="0" w:right="5" w:firstLine="284"/>
        <w:rPr>
          <w:sz w:val="18"/>
          <w:szCs w:val="18"/>
        </w:rPr>
      </w:pPr>
    </w:p>
    <w:p w:rsidR="006A1F78" w:rsidRDefault="006A1F78" w:rsidP="006A1F78">
      <w:pPr>
        <w:tabs>
          <w:tab w:val="left" w:pos="3976"/>
        </w:tabs>
        <w:ind w:left="0" w:right="5" w:firstLine="284"/>
        <w:rPr>
          <w:sz w:val="18"/>
          <w:szCs w:val="18"/>
        </w:rPr>
      </w:pPr>
      <w:proofErr w:type="gramStart"/>
      <w:r w:rsidRPr="006A1F78">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6A1F78">
        <w:rPr>
          <w:sz w:val="18"/>
          <w:szCs w:val="18"/>
        </w:rPr>
        <w:t>Хомутовском</w:t>
      </w:r>
      <w:proofErr w:type="spellEnd"/>
      <w:r w:rsidRPr="006A1F78">
        <w:rPr>
          <w:sz w:val="18"/>
          <w:szCs w:val="18"/>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w:t>
      </w:r>
      <w:proofErr w:type="gramEnd"/>
    </w:p>
    <w:p w:rsidR="006A1F78" w:rsidRPr="006A1F78" w:rsidRDefault="006A1F78" w:rsidP="006A1F78">
      <w:pPr>
        <w:tabs>
          <w:tab w:val="left" w:pos="3976"/>
        </w:tabs>
        <w:ind w:left="0" w:right="5" w:firstLine="284"/>
        <w:rPr>
          <w:sz w:val="18"/>
          <w:szCs w:val="18"/>
        </w:rPr>
      </w:pPr>
    </w:p>
    <w:p w:rsidR="006A1F78" w:rsidRDefault="006A1F78" w:rsidP="006A1F78">
      <w:pPr>
        <w:tabs>
          <w:tab w:val="left" w:pos="3976"/>
        </w:tabs>
        <w:ind w:left="0" w:right="5" w:firstLine="284"/>
        <w:rPr>
          <w:sz w:val="18"/>
          <w:szCs w:val="18"/>
        </w:rPr>
      </w:pPr>
      <w:r w:rsidRPr="006A1F78">
        <w:rPr>
          <w:sz w:val="18"/>
          <w:szCs w:val="18"/>
        </w:rPr>
        <w:t>ПОСТАНОВЛЯЕТ:</w:t>
      </w:r>
    </w:p>
    <w:p w:rsidR="006A1F78" w:rsidRPr="006A1F78" w:rsidRDefault="006A1F78" w:rsidP="006A1F78">
      <w:pPr>
        <w:tabs>
          <w:tab w:val="left" w:pos="3976"/>
        </w:tabs>
        <w:ind w:left="0" w:right="5" w:firstLine="284"/>
        <w:rPr>
          <w:sz w:val="18"/>
          <w:szCs w:val="18"/>
        </w:rPr>
      </w:pPr>
    </w:p>
    <w:p w:rsidR="006A1F78" w:rsidRPr="006A1F78" w:rsidRDefault="006A1F78" w:rsidP="006A1F78">
      <w:pPr>
        <w:tabs>
          <w:tab w:val="left" w:pos="3976"/>
        </w:tabs>
        <w:ind w:left="0" w:right="5" w:firstLine="284"/>
        <w:rPr>
          <w:sz w:val="18"/>
          <w:szCs w:val="18"/>
        </w:rPr>
      </w:pPr>
      <w:proofErr w:type="gramStart"/>
      <w:r w:rsidRPr="006A1F78">
        <w:rPr>
          <w:sz w:val="18"/>
          <w:szCs w:val="18"/>
        </w:rPr>
        <w:t>1.Внести следующие изменения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 в редакции постановления администрации Хомутовского муниципального образования от 23.01.2024 №12 о/д «О внесении изменений в постановление администрации Хомутовского муниципального образования</w:t>
      </w:r>
      <w:proofErr w:type="gramEnd"/>
      <w:r w:rsidRPr="006A1F78">
        <w:rPr>
          <w:sz w:val="18"/>
          <w:szCs w:val="18"/>
        </w:rPr>
        <w:t xml:space="preserve">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w:t>
      </w:r>
    </w:p>
    <w:p w:rsidR="006A1F78" w:rsidRPr="006A1F78" w:rsidRDefault="006A1F78" w:rsidP="006A1F78">
      <w:pPr>
        <w:tabs>
          <w:tab w:val="left" w:pos="3976"/>
        </w:tabs>
        <w:ind w:left="0" w:right="5" w:firstLine="284"/>
        <w:rPr>
          <w:sz w:val="18"/>
          <w:szCs w:val="18"/>
        </w:rPr>
      </w:pPr>
      <w:r w:rsidRPr="006A1F78">
        <w:rPr>
          <w:sz w:val="18"/>
          <w:szCs w:val="18"/>
        </w:rPr>
        <w:t xml:space="preserve">1.1.В приложении №1 к Порядку применения бюджетной классификации РФ в </w:t>
      </w:r>
      <w:proofErr w:type="gramStart"/>
      <w:r w:rsidRPr="006A1F78">
        <w:rPr>
          <w:sz w:val="18"/>
          <w:szCs w:val="18"/>
        </w:rPr>
        <w:t>части</w:t>
      </w:r>
      <w:proofErr w:type="gramEnd"/>
      <w:r w:rsidRPr="006A1F78">
        <w:rPr>
          <w:sz w:val="18"/>
          <w:szCs w:val="18"/>
        </w:rPr>
        <w:t xml:space="preserve"> относящейся к бюджету Хомутовского муниципального образования на 2024 год и плановый период 2025-2026 годов «Перечень кодов целевых статей расходов бюджета Хомутовского </w:t>
      </w:r>
    </w:p>
    <w:p w:rsidR="00124941" w:rsidRDefault="006A1F78" w:rsidP="006A1F78">
      <w:pPr>
        <w:tabs>
          <w:tab w:val="left" w:pos="3976"/>
        </w:tabs>
        <w:ind w:left="0" w:right="5" w:firstLine="284"/>
        <w:rPr>
          <w:sz w:val="18"/>
          <w:szCs w:val="18"/>
        </w:rPr>
      </w:pPr>
      <w:r w:rsidRPr="006A1F78">
        <w:rPr>
          <w:sz w:val="18"/>
          <w:szCs w:val="18"/>
        </w:rPr>
        <w:t xml:space="preserve">муниципального образования, </w:t>
      </w:r>
      <w:proofErr w:type="gramStart"/>
      <w:r w:rsidRPr="006A1F78">
        <w:rPr>
          <w:sz w:val="18"/>
          <w:szCs w:val="18"/>
        </w:rPr>
        <w:t>используемых</w:t>
      </w:r>
      <w:proofErr w:type="gramEnd"/>
      <w:r w:rsidRPr="006A1F78">
        <w:rPr>
          <w:sz w:val="18"/>
          <w:szCs w:val="18"/>
        </w:rPr>
        <w:t xml:space="preserve"> при составлении бюджета и его исполнении» заменить строки следующего содержания: «</w:t>
      </w:r>
    </w:p>
    <w:tbl>
      <w:tblPr>
        <w:tblW w:w="10065" w:type="dxa"/>
        <w:tblInd w:w="15" w:type="dxa"/>
        <w:tblLayout w:type="fixed"/>
        <w:tblCellMar>
          <w:left w:w="0" w:type="dxa"/>
          <w:right w:w="0" w:type="dxa"/>
        </w:tblCellMar>
        <w:tblLook w:val="0000" w:firstRow="0" w:lastRow="0" w:firstColumn="0" w:lastColumn="0" w:noHBand="0" w:noVBand="0"/>
      </w:tblPr>
      <w:tblGrid>
        <w:gridCol w:w="1885"/>
        <w:gridCol w:w="8180"/>
      </w:tblGrid>
      <w:tr w:rsidR="006A1F78" w:rsidRPr="006A1F78" w:rsidTr="006A1F78">
        <w:trPr>
          <w:trHeight w:val="483"/>
        </w:trPr>
        <w:tc>
          <w:tcPr>
            <w:tcW w:w="1885"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firstLine="0"/>
              <w:jc w:val="center"/>
              <w:rPr>
                <w:rFonts w:eastAsiaTheme="minorEastAsia"/>
                <w:bCs/>
                <w:sz w:val="18"/>
                <w:szCs w:val="18"/>
              </w:rPr>
            </w:pPr>
            <w:r w:rsidRPr="006A1F78">
              <w:rPr>
                <w:rFonts w:eastAsiaTheme="minorEastAsia"/>
                <w:bCs/>
                <w:sz w:val="18"/>
                <w:szCs w:val="18"/>
              </w:rPr>
              <w:t>91.4.00.60112</w:t>
            </w:r>
          </w:p>
        </w:tc>
        <w:tc>
          <w:tcPr>
            <w:tcW w:w="8180"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 xml:space="preserve">Финансовая поддержка реализации инициативных проектов (Реализация мероприятий по инициативному проекту «Безопасный пешеход» (Устройство пешеходной дорожки в </w:t>
            </w:r>
            <w:proofErr w:type="spellStart"/>
            <w:r w:rsidRPr="006A1F78">
              <w:rPr>
                <w:rFonts w:eastAsiaTheme="minorEastAsia"/>
                <w:w w:val="105"/>
                <w:sz w:val="18"/>
                <w:szCs w:val="18"/>
              </w:rPr>
              <w:t>с</w:t>
            </w:r>
            <w:proofErr w:type="gramStart"/>
            <w:r w:rsidRPr="006A1F78">
              <w:rPr>
                <w:rFonts w:eastAsiaTheme="minorEastAsia"/>
                <w:w w:val="105"/>
                <w:sz w:val="18"/>
                <w:szCs w:val="18"/>
              </w:rPr>
              <w:t>.Х</w:t>
            </w:r>
            <w:proofErr w:type="gramEnd"/>
            <w:r w:rsidRPr="006A1F78">
              <w:rPr>
                <w:rFonts w:eastAsiaTheme="minorEastAsia"/>
                <w:w w:val="105"/>
                <w:sz w:val="18"/>
                <w:szCs w:val="18"/>
              </w:rPr>
              <w:t>омутово</w:t>
            </w:r>
            <w:proofErr w:type="spellEnd"/>
            <w:r w:rsidRPr="006A1F78">
              <w:rPr>
                <w:rFonts w:eastAsiaTheme="minorEastAsia"/>
                <w:w w:val="105"/>
                <w:sz w:val="18"/>
                <w:szCs w:val="18"/>
              </w:rPr>
              <w:t>))</w:t>
            </w:r>
          </w:p>
        </w:tc>
      </w:tr>
      <w:tr w:rsidR="006A1F78" w:rsidRPr="006A1F78" w:rsidTr="006A1F78">
        <w:trPr>
          <w:trHeight w:val="483"/>
        </w:trPr>
        <w:tc>
          <w:tcPr>
            <w:tcW w:w="1885"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112" w:firstLine="0"/>
              <w:jc w:val="center"/>
              <w:rPr>
                <w:rFonts w:eastAsiaTheme="minorEastAsia"/>
                <w:bCs/>
                <w:sz w:val="18"/>
                <w:szCs w:val="18"/>
              </w:rPr>
            </w:pPr>
            <w:r w:rsidRPr="006A1F78">
              <w:rPr>
                <w:rFonts w:eastAsiaTheme="minorEastAsia"/>
                <w:bCs/>
                <w:sz w:val="18"/>
                <w:szCs w:val="18"/>
              </w:rPr>
              <w:t>91.4.00.60114</w:t>
            </w:r>
          </w:p>
        </w:tc>
        <w:tc>
          <w:tcPr>
            <w:tcW w:w="8180"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Финансовая поддержка реализации инициативных проектов (Реализация мероприятий по инициативному проекту «</w:t>
            </w:r>
            <w:proofErr w:type="spellStart"/>
            <w:r w:rsidRPr="006A1F78">
              <w:rPr>
                <w:rFonts w:eastAsiaTheme="minorEastAsia"/>
                <w:w w:val="105"/>
                <w:sz w:val="18"/>
                <w:szCs w:val="18"/>
              </w:rPr>
              <w:t>Игроград</w:t>
            </w:r>
            <w:proofErr w:type="spellEnd"/>
            <w:r w:rsidRPr="006A1F78">
              <w:rPr>
                <w:rFonts w:eastAsiaTheme="minorEastAsia"/>
                <w:w w:val="105"/>
                <w:sz w:val="18"/>
                <w:szCs w:val="18"/>
              </w:rPr>
              <w:t xml:space="preserve">» (Устройство детской игровой площадки в </w:t>
            </w:r>
            <w:proofErr w:type="spellStart"/>
            <w:r w:rsidRPr="006A1F78">
              <w:rPr>
                <w:rFonts w:eastAsiaTheme="minorEastAsia"/>
                <w:w w:val="105"/>
                <w:sz w:val="18"/>
                <w:szCs w:val="18"/>
              </w:rPr>
              <w:t>п</w:t>
            </w:r>
            <w:proofErr w:type="gramStart"/>
            <w:r w:rsidRPr="006A1F78">
              <w:rPr>
                <w:rFonts w:eastAsiaTheme="minorEastAsia"/>
                <w:w w:val="105"/>
                <w:sz w:val="18"/>
                <w:szCs w:val="18"/>
              </w:rPr>
              <w:t>.Г</w:t>
            </w:r>
            <w:proofErr w:type="gramEnd"/>
            <w:r w:rsidRPr="006A1F78">
              <w:rPr>
                <w:rFonts w:eastAsiaTheme="minorEastAsia"/>
                <w:w w:val="105"/>
                <w:sz w:val="18"/>
                <w:szCs w:val="18"/>
              </w:rPr>
              <w:t>орный</w:t>
            </w:r>
            <w:proofErr w:type="spellEnd"/>
            <w:r w:rsidRPr="006A1F78">
              <w:rPr>
                <w:rFonts w:eastAsiaTheme="minorEastAsia"/>
                <w:w w:val="105"/>
                <w:sz w:val="18"/>
                <w:szCs w:val="18"/>
              </w:rPr>
              <w:t>))</w:t>
            </w:r>
          </w:p>
        </w:tc>
      </w:tr>
      <w:tr w:rsidR="006A1F78" w:rsidRPr="006A1F78" w:rsidTr="006A1F78">
        <w:trPr>
          <w:trHeight w:val="483"/>
        </w:trPr>
        <w:tc>
          <w:tcPr>
            <w:tcW w:w="1885"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firstLine="0"/>
              <w:jc w:val="center"/>
              <w:rPr>
                <w:rFonts w:eastAsiaTheme="minorEastAsia"/>
                <w:bCs/>
                <w:sz w:val="18"/>
                <w:szCs w:val="18"/>
              </w:rPr>
            </w:pPr>
            <w:r w:rsidRPr="006A1F78">
              <w:rPr>
                <w:rFonts w:eastAsiaTheme="minorEastAsia"/>
                <w:bCs/>
                <w:sz w:val="18"/>
                <w:szCs w:val="18"/>
              </w:rPr>
              <w:t>91.4.00.60115</w:t>
            </w:r>
          </w:p>
        </w:tc>
        <w:tc>
          <w:tcPr>
            <w:tcW w:w="8180"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6A1F78">
              <w:rPr>
                <w:rFonts w:eastAsiaTheme="minorEastAsia"/>
                <w:w w:val="105"/>
                <w:sz w:val="18"/>
                <w:szCs w:val="18"/>
              </w:rPr>
              <w:t>п</w:t>
            </w:r>
            <w:proofErr w:type="gramStart"/>
            <w:r w:rsidRPr="006A1F78">
              <w:rPr>
                <w:rFonts w:eastAsiaTheme="minorEastAsia"/>
                <w:w w:val="105"/>
                <w:sz w:val="18"/>
                <w:szCs w:val="18"/>
              </w:rPr>
              <w:t>.П</w:t>
            </w:r>
            <w:proofErr w:type="gramEnd"/>
            <w:r w:rsidRPr="006A1F78">
              <w:rPr>
                <w:rFonts w:eastAsiaTheme="minorEastAsia"/>
                <w:w w:val="105"/>
                <w:sz w:val="18"/>
                <w:szCs w:val="18"/>
              </w:rPr>
              <w:t>лишкино</w:t>
            </w:r>
            <w:proofErr w:type="spellEnd"/>
            <w:r w:rsidRPr="006A1F78">
              <w:rPr>
                <w:rFonts w:eastAsiaTheme="minorEastAsia"/>
                <w:w w:val="105"/>
                <w:sz w:val="18"/>
                <w:szCs w:val="18"/>
              </w:rPr>
              <w:t>))</w:t>
            </w:r>
          </w:p>
        </w:tc>
      </w:tr>
      <w:tr w:rsidR="006A1F78" w:rsidRPr="006A1F78" w:rsidTr="006A1F78">
        <w:trPr>
          <w:trHeight w:val="483"/>
        </w:trPr>
        <w:tc>
          <w:tcPr>
            <w:tcW w:w="1885"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firstLine="0"/>
              <w:jc w:val="center"/>
              <w:rPr>
                <w:rFonts w:eastAsiaTheme="minorEastAsia"/>
                <w:bCs/>
                <w:sz w:val="18"/>
                <w:szCs w:val="18"/>
              </w:rPr>
            </w:pPr>
            <w:r w:rsidRPr="006A1F78">
              <w:rPr>
                <w:rFonts w:eastAsiaTheme="minorEastAsia"/>
                <w:bCs/>
                <w:sz w:val="18"/>
                <w:szCs w:val="18"/>
              </w:rPr>
              <w:t>91.4.00.60116</w:t>
            </w:r>
          </w:p>
        </w:tc>
        <w:tc>
          <w:tcPr>
            <w:tcW w:w="8180"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Финансовая поддержка реализации инициативных проектов (Реализация мероприятий по инициативному проекту «</w:t>
            </w:r>
            <w:proofErr w:type="spellStart"/>
            <w:r w:rsidRPr="006A1F78">
              <w:rPr>
                <w:rFonts w:eastAsiaTheme="minorEastAsia"/>
                <w:w w:val="105"/>
                <w:sz w:val="18"/>
                <w:szCs w:val="18"/>
              </w:rPr>
              <w:t>Кудинка</w:t>
            </w:r>
            <w:proofErr w:type="spellEnd"/>
            <w:r w:rsidRPr="006A1F78">
              <w:rPr>
                <w:rFonts w:eastAsiaTheme="minorEastAsia"/>
                <w:w w:val="105"/>
                <w:sz w:val="18"/>
                <w:szCs w:val="18"/>
              </w:rPr>
              <w:t xml:space="preserve">» (Выполнение работ по благоустройству территории в </w:t>
            </w:r>
            <w:proofErr w:type="spellStart"/>
            <w:r w:rsidRPr="006A1F78">
              <w:rPr>
                <w:rFonts w:eastAsiaTheme="minorEastAsia"/>
                <w:w w:val="105"/>
                <w:sz w:val="18"/>
                <w:szCs w:val="18"/>
              </w:rPr>
              <w:t>д</w:t>
            </w:r>
            <w:proofErr w:type="gramStart"/>
            <w:r w:rsidRPr="006A1F78">
              <w:rPr>
                <w:rFonts w:eastAsiaTheme="minorEastAsia"/>
                <w:w w:val="105"/>
                <w:sz w:val="18"/>
                <w:szCs w:val="18"/>
              </w:rPr>
              <w:t>.К</w:t>
            </w:r>
            <w:proofErr w:type="gramEnd"/>
            <w:r w:rsidRPr="006A1F78">
              <w:rPr>
                <w:rFonts w:eastAsiaTheme="minorEastAsia"/>
                <w:w w:val="105"/>
                <w:sz w:val="18"/>
                <w:szCs w:val="18"/>
              </w:rPr>
              <w:t>уда</w:t>
            </w:r>
            <w:proofErr w:type="spellEnd"/>
            <w:r w:rsidRPr="006A1F78">
              <w:rPr>
                <w:rFonts w:eastAsiaTheme="minorEastAsia"/>
                <w:w w:val="105"/>
                <w:sz w:val="18"/>
                <w:szCs w:val="18"/>
              </w:rPr>
              <w:t>))</w:t>
            </w:r>
          </w:p>
        </w:tc>
      </w:tr>
      <w:tr w:rsidR="006A1F78" w:rsidRPr="006A1F78" w:rsidTr="006A1F78">
        <w:trPr>
          <w:trHeight w:val="483"/>
        </w:trPr>
        <w:tc>
          <w:tcPr>
            <w:tcW w:w="1885"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firstLine="0"/>
              <w:jc w:val="center"/>
              <w:rPr>
                <w:rFonts w:eastAsiaTheme="minorEastAsia"/>
                <w:bCs/>
                <w:sz w:val="18"/>
                <w:szCs w:val="18"/>
              </w:rPr>
            </w:pPr>
            <w:r w:rsidRPr="006A1F78">
              <w:rPr>
                <w:rFonts w:eastAsiaTheme="minorEastAsia"/>
                <w:bCs/>
                <w:sz w:val="18"/>
                <w:szCs w:val="18"/>
              </w:rPr>
              <w:t>91.4.00.60117</w:t>
            </w:r>
          </w:p>
        </w:tc>
        <w:tc>
          <w:tcPr>
            <w:tcW w:w="8180"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 xml:space="preserve">Финансовая поддержка реализации инициативных проектов (Реализация мероприятий по инициативному проекту «Физкультура – жизнь » (Устройство спортивной площадки в </w:t>
            </w:r>
            <w:proofErr w:type="spellStart"/>
            <w:r w:rsidRPr="006A1F78">
              <w:rPr>
                <w:rFonts w:eastAsiaTheme="minorEastAsia"/>
                <w:w w:val="105"/>
                <w:sz w:val="18"/>
                <w:szCs w:val="18"/>
              </w:rPr>
              <w:t>д</w:t>
            </w:r>
            <w:proofErr w:type="gramStart"/>
            <w:r w:rsidRPr="006A1F78">
              <w:rPr>
                <w:rFonts w:eastAsiaTheme="minorEastAsia"/>
                <w:w w:val="105"/>
                <w:sz w:val="18"/>
                <w:szCs w:val="18"/>
              </w:rPr>
              <w:t>.К</w:t>
            </w:r>
            <w:proofErr w:type="gramEnd"/>
            <w:r w:rsidRPr="006A1F78">
              <w:rPr>
                <w:rFonts w:eastAsiaTheme="minorEastAsia"/>
                <w:w w:val="105"/>
                <w:sz w:val="18"/>
                <w:szCs w:val="18"/>
              </w:rPr>
              <w:t>уда</w:t>
            </w:r>
            <w:proofErr w:type="spellEnd"/>
            <w:r w:rsidRPr="006A1F78">
              <w:rPr>
                <w:rFonts w:eastAsiaTheme="minorEastAsia"/>
                <w:w w:val="105"/>
                <w:sz w:val="18"/>
                <w:szCs w:val="18"/>
              </w:rPr>
              <w:t>))</w:t>
            </w:r>
          </w:p>
        </w:tc>
      </w:tr>
    </w:tbl>
    <w:p w:rsidR="006A1F78" w:rsidRPr="006A1F78" w:rsidRDefault="006A1F78" w:rsidP="006A1F78">
      <w:pPr>
        <w:tabs>
          <w:tab w:val="left" w:pos="3976"/>
        </w:tabs>
        <w:ind w:left="0" w:right="5" w:firstLine="284"/>
        <w:rPr>
          <w:color w:val="000000"/>
          <w:sz w:val="18"/>
          <w:szCs w:val="18"/>
        </w:rPr>
      </w:pPr>
      <w:r w:rsidRPr="006A1F78">
        <w:rPr>
          <w:color w:val="000000"/>
          <w:sz w:val="18"/>
          <w:szCs w:val="18"/>
        </w:rPr>
        <w:t>».</w:t>
      </w:r>
    </w:p>
    <w:p w:rsidR="006A1F78" w:rsidRDefault="006A1F78" w:rsidP="006A1F78">
      <w:pPr>
        <w:tabs>
          <w:tab w:val="left" w:pos="3976"/>
        </w:tabs>
        <w:ind w:left="0" w:right="5" w:firstLine="284"/>
        <w:rPr>
          <w:color w:val="000000"/>
          <w:sz w:val="18"/>
          <w:szCs w:val="18"/>
        </w:rPr>
      </w:pPr>
      <w:r w:rsidRPr="006A1F78">
        <w:rPr>
          <w:color w:val="000000"/>
          <w:sz w:val="18"/>
          <w:szCs w:val="18"/>
        </w:rPr>
        <w:t>Строками следующего содержания</w:t>
      </w:r>
      <w:proofErr w:type="gramStart"/>
      <w:r w:rsidRPr="006A1F78">
        <w:rPr>
          <w:color w:val="000000"/>
          <w:sz w:val="18"/>
          <w:szCs w:val="18"/>
        </w:rPr>
        <w:t>: «</w:t>
      </w:r>
      <w:proofErr w:type="gramEnd"/>
    </w:p>
    <w:tbl>
      <w:tblPr>
        <w:tblW w:w="10065" w:type="dxa"/>
        <w:tblInd w:w="15" w:type="dxa"/>
        <w:tblLayout w:type="fixed"/>
        <w:tblCellMar>
          <w:left w:w="0" w:type="dxa"/>
          <w:right w:w="0" w:type="dxa"/>
        </w:tblCellMar>
        <w:tblLook w:val="0000" w:firstRow="0" w:lastRow="0" w:firstColumn="0" w:lastColumn="0" w:noHBand="0" w:noVBand="0"/>
      </w:tblPr>
      <w:tblGrid>
        <w:gridCol w:w="1997"/>
        <w:gridCol w:w="8068"/>
      </w:tblGrid>
      <w:tr w:rsidR="006A1F78" w:rsidRPr="006A1F78" w:rsidTr="00413B48">
        <w:trPr>
          <w:trHeight w:val="483"/>
        </w:trPr>
        <w:tc>
          <w:tcPr>
            <w:tcW w:w="1997"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firstLine="0"/>
              <w:jc w:val="center"/>
              <w:rPr>
                <w:rFonts w:eastAsiaTheme="minorEastAsia"/>
                <w:bCs/>
                <w:sz w:val="18"/>
                <w:szCs w:val="18"/>
                <w:lang w:val="en-US"/>
              </w:rPr>
            </w:pPr>
            <w:r w:rsidRPr="006A1F78">
              <w:rPr>
                <w:rFonts w:eastAsiaTheme="minorEastAsia"/>
                <w:bCs/>
                <w:sz w:val="18"/>
                <w:szCs w:val="18"/>
              </w:rPr>
              <w:t>91.4.00.</w:t>
            </w:r>
            <w:r w:rsidRPr="006A1F78">
              <w:rPr>
                <w:rFonts w:eastAsiaTheme="minorEastAsia"/>
                <w:bCs/>
                <w:sz w:val="18"/>
                <w:szCs w:val="18"/>
                <w:lang w:val="en-US"/>
              </w:rPr>
              <w:t>S2384</w:t>
            </w:r>
          </w:p>
        </w:tc>
        <w:tc>
          <w:tcPr>
            <w:tcW w:w="8068"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413B4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 xml:space="preserve">Финансовая поддержка реализации инициативных проектов (Реализация мероприятий по инициативному проекту «Безопасный пешеход» (Устройство пешеходной дорожки в </w:t>
            </w:r>
            <w:proofErr w:type="spellStart"/>
            <w:r w:rsidRPr="006A1F78">
              <w:rPr>
                <w:rFonts w:eastAsiaTheme="minorEastAsia"/>
                <w:w w:val="105"/>
                <w:sz w:val="18"/>
                <w:szCs w:val="18"/>
              </w:rPr>
              <w:t>с</w:t>
            </w:r>
            <w:proofErr w:type="gramStart"/>
            <w:r w:rsidRPr="006A1F78">
              <w:rPr>
                <w:rFonts w:eastAsiaTheme="minorEastAsia"/>
                <w:w w:val="105"/>
                <w:sz w:val="18"/>
                <w:szCs w:val="18"/>
              </w:rPr>
              <w:t>.Х</w:t>
            </w:r>
            <w:proofErr w:type="gramEnd"/>
            <w:r w:rsidRPr="006A1F78">
              <w:rPr>
                <w:rFonts w:eastAsiaTheme="minorEastAsia"/>
                <w:w w:val="105"/>
                <w:sz w:val="18"/>
                <w:szCs w:val="18"/>
              </w:rPr>
              <w:t>омутово</w:t>
            </w:r>
            <w:proofErr w:type="spellEnd"/>
            <w:r w:rsidRPr="006A1F78">
              <w:rPr>
                <w:rFonts w:eastAsiaTheme="minorEastAsia"/>
                <w:w w:val="105"/>
                <w:sz w:val="18"/>
                <w:szCs w:val="18"/>
              </w:rPr>
              <w:t>))</w:t>
            </w:r>
          </w:p>
        </w:tc>
      </w:tr>
      <w:tr w:rsidR="006A1F78" w:rsidRPr="006A1F78" w:rsidTr="00413B48">
        <w:trPr>
          <w:trHeight w:val="483"/>
        </w:trPr>
        <w:tc>
          <w:tcPr>
            <w:tcW w:w="1997"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firstLine="0"/>
              <w:jc w:val="center"/>
              <w:rPr>
                <w:rFonts w:eastAsiaTheme="minorEastAsia"/>
                <w:bCs/>
                <w:sz w:val="18"/>
                <w:szCs w:val="18"/>
              </w:rPr>
            </w:pPr>
            <w:r w:rsidRPr="006A1F78">
              <w:rPr>
                <w:rFonts w:eastAsiaTheme="minorEastAsia"/>
                <w:bCs/>
                <w:sz w:val="18"/>
                <w:szCs w:val="18"/>
              </w:rPr>
              <w:t>91.4.00.</w:t>
            </w:r>
            <w:r w:rsidRPr="006A1F78">
              <w:rPr>
                <w:rFonts w:eastAsiaTheme="minorEastAsia"/>
                <w:bCs/>
                <w:sz w:val="18"/>
                <w:szCs w:val="18"/>
                <w:lang w:val="en-US"/>
              </w:rPr>
              <w:t>S2385</w:t>
            </w:r>
          </w:p>
        </w:tc>
        <w:tc>
          <w:tcPr>
            <w:tcW w:w="8068"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413B4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Финансовая поддержка реализации инициативных проектов (Реализация мероприятий по инициативному проекту «</w:t>
            </w:r>
            <w:proofErr w:type="spellStart"/>
            <w:r w:rsidRPr="006A1F78">
              <w:rPr>
                <w:rFonts w:eastAsiaTheme="minorEastAsia"/>
                <w:w w:val="105"/>
                <w:sz w:val="18"/>
                <w:szCs w:val="18"/>
              </w:rPr>
              <w:t>Игроград</w:t>
            </w:r>
            <w:proofErr w:type="spellEnd"/>
            <w:r w:rsidRPr="006A1F78">
              <w:rPr>
                <w:rFonts w:eastAsiaTheme="minorEastAsia"/>
                <w:w w:val="105"/>
                <w:sz w:val="18"/>
                <w:szCs w:val="18"/>
              </w:rPr>
              <w:t xml:space="preserve">» (Устройство детской игровой площадки в </w:t>
            </w:r>
            <w:proofErr w:type="spellStart"/>
            <w:r w:rsidRPr="006A1F78">
              <w:rPr>
                <w:rFonts w:eastAsiaTheme="minorEastAsia"/>
                <w:w w:val="105"/>
                <w:sz w:val="18"/>
                <w:szCs w:val="18"/>
              </w:rPr>
              <w:t>п</w:t>
            </w:r>
            <w:proofErr w:type="gramStart"/>
            <w:r w:rsidRPr="006A1F78">
              <w:rPr>
                <w:rFonts w:eastAsiaTheme="minorEastAsia"/>
                <w:w w:val="105"/>
                <w:sz w:val="18"/>
                <w:szCs w:val="18"/>
              </w:rPr>
              <w:t>.Г</w:t>
            </w:r>
            <w:proofErr w:type="gramEnd"/>
            <w:r w:rsidRPr="006A1F78">
              <w:rPr>
                <w:rFonts w:eastAsiaTheme="minorEastAsia"/>
                <w:w w:val="105"/>
                <w:sz w:val="18"/>
                <w:szCs w:val="18"/>
              </w:rPr>
              <w:t>орный</w:t>
            </w:r>
            <w:proofErr w:type="spellEnd"/>
            <w:r w:rsidRPr="006A1F78">
              <w:rPr>
                <w:rFonts w:eastAsiaTheme="minorEastAsia"/>
                <w:w w:val="105"/>
                <w:sz w:val="18"/>
                <w:szCs w:val="18"/>
              </w:rPr>
              <w:t>))</w:t>
            </w:r>
          </w:p>
        </w:tc>
      </w:tr>
      <w:tr w:rsidR="006A1F78" w:rsidRPr="006A1F78" w:rsidTr="00413B48">
        <w:trPr>
          <w:trHeight w:val="483"/>
        </w:trPr>
        <w:tc>
          <w:tcPr>
            <w:tcW w:w="1997"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firstLine="0"/>
              <w:jc w:val="center"/>
              <w:rPr>
                <w:rFonts w:eastAsiaTheme="minorEastAsia"/>
                <w:bCs/>
                <w:sz w:val="18"/>
                <w:szCs w:val="18"/>
              </w:rPr>
            </w:pPr>
            <w:r w:rsidRPr="006A1F78">
              <w:rPr>
                <w:rFonts w:eastAsiaTheme="minorEastAsia"/>
                <w:bCs/>
                <w:sz w:val="18"/>
                <w:szCs w:val="18"/>
              </w:rPr>
              <w:t>91.4.00.</w:t>
            </w:r>
            <w:r w:rsidRPr="006A1F78">
              <w:rPr>
                <w:rFonts w:eastAsiaTheme="minorEastAsia"/>
                <w:bCs/>
                <w:sz w:val="18"/>
                <w:szCs w:val="18"/>
                <w:lang w:val="en-US"/>
              </w:rPr>
              <w:t>S2386</w:t>
            </w:r>
          </w:p>
        </w:tc>
        <w:tc>
          <w:tcPr>
            <w:tcW w:w="8068"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413B4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6A1F78">
              <w:rPr>
                <w:rFonts w:eastAsiaTheme="minorEastAsia"/>
                <w:w w:val="105"/>
                <w:sz w:val="18"/>
                <w:szCs w:val="18"/>
              </w:rPr>
              <w:t>п</w:t>
            </w:r>
            <w:proofErr w:type="gramStart"/>
            <w:r w:rsidRPr="006A1F78">
              <w:rPr>
                <w:rFonts w:eastAsiaTheme="minorEastAsia"/>
                <w:w w:val="105"/>
                <w:sz w:val="18"/>
                <w:szCs w:val="18"/>
              </w:rPr>
              <w:t>.П</w:t>
            </w:r>
            <w:proofErr w:type="gramEnd"/>
            <w:r w:rsidRPr="006A1F78">
              <w:rPr>
                <w:rFonts w:eastAsiaTheme="minorEastAsia"/>
                <w:w w:val="105"/>
                <w:sz w:val="18"/>
                <w:szCs w:val="18"/>
              </w:rPr>
              <w:t>лишкино</w:t>
            </w:r>
            <w:proofErr w:type="spellEnd"/>
            <w:r w:rsidRPr="006A1F78">
              <w:rPr>
                <w:rFonts w:eastAsiaTheme="minorEastAsia"/>
                <w:w w:val="105"/>
                <w:sz w:val="18"/>
                <w:szCs w:val="18"/>
              </w:rPr>
              <w:t>))</w:t>
            </w:r>
          </w:p>
        </w:tc>
      </w:tr>
      <w:tr w:rsidR="006A1F78" w:rsidRPr="006A1F78" w:rsidTr="00413B48">
        <w:trPr>
          <w:trHeight w:val="483"/>
        </w:trPr>
        <w:tc>
          <w:tcPr>
            <w:tcW w:w="1997"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firstLine="0"/>
              <w:jc w:val="center"/>
              <w:rPr>
                <w:rFonts w:eastAsiaTheme="minorEastAsia"/>
                <w:bCs/>
                <w:sz w:val="18"/>
                <w:szCs w:val="18"/>
              </w:rPr>
            </w:pPr>
            <w:r w:rsidRPr="006A1F78">
              <w:rPr>
                <w:rFonts w:eastAsiaTheme="minorEastAsia"/>
                <w:bCs/>
                <w:sz w:val="18"/>
                <w:szCs w:val="18"/>
              </w:rPr>
              <w:lastRenderedPageBreak/>
              <w:t>91.4.00.</w:t>
            </w:r>
            <w:r w:rsidRPr="006A1F78">
              <w:rPr>
                <w:rFonts w:eastAsiaTheme="minorEastAsia"/>
                <w:bCs/>
                <w:sz w:val="18"/>
                <w:szCs w:val="18"/>
                <w:lang w:val="en-US"/>
              </w:rPr>
              <w:t>S2387</w:t>
            </w:r>
          </w:p>
        </w:tc>
        <w:tc>
          <w:tcPr>
            <w:tcW w:w="8068"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413B4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Финансовая поддержка реализации инициативных проектов (Реализация мероприятий по инициативному проекту «</w:t>
            </w:r>
            <w:proofErr w:type="spellStart"/>
            <w:r w:rsidRPr="006A1F78">
              <w:rPr>
                <w:rFonts w:eastAsiaTheme="minorEastAsia"/>
                <w:w w:val="105"/>
                <w:sz w:val="18"/>
                <w:szCs w:val="18"/>
              </w:rPr>
              <w:t>Кудинка</w:t>
            </w:r>
            <w:proofErr w:type="spellEnd"/>
            <w:r w:rsidRPr="006A1F78">
              <w:rPr>
                <w:rFonts w:eastAsiaTheme="minorEastAsia"/>
                <w:w w:val="105"/>
                <w:sz w:val="18"/>
                <w:szCs w:val="18"/>
              </w:rPr>
              <w:t xml:space="preserve">» (Выполнение работ по благоустройству территории в </w:t>
            </w:r>
            <w:proofErr w:type="spellStart"/>
            <w:r w:rsidRPr="006A1F78">
              <w:rPr>
                <w:rFonts w:eastAsiaTheme="minorEastAsia"/>
                <w:w w:val="105"/>
                <w:sz w:val="18"/>
                <w:szCs w:val="18"/>
              </w:rPr>
              <w:t>д</w:t>
            </w:r>
            <w:proofErr w:type="gramStart"/>
            <w:r w:rsidRPr="006A1F78">
              <w:rPr>
                <w:rFonts w:eastAsiaTheme="minorEastAsia"/>
                <w:w w:val="105"/>
                <w:sz w:val="18"/>
                <w:szCs w:val="18"/>
              </w:rPr>
              <w:t>.К</w:t>
            </w:r>
            <w:proofErr w:type="gramEnd"/>
            <w:r w:rsidRPr="006A1F78">
              <w:rPr>
                <w:rFonts w:eastAsiaTheme="minorEastAsia"/>
                <w:w w:val="105"/>
                <w:sz w:val="18"/>
                <w:szCs w:val="18"/>
              </w:rPr>
              <w:t>уда</w:t>
            </w:r>
            <w:proofErr w:type="spellEnd"/>
            <w:r w:rsidRPr="006A1F78">
              <w:rPr>
                <w:rFonts w:eastAsiaTheme="minorEastAsia"/>
                <w:w w:val="105"/>
                <w:sz w:val="18"/>
                <w:szCs w:val="18"/>
              </w:rPr>
              <w:t>))</w:t>
            </w:r>
          </w:p>
        </w:tc>
      </w:tr>
      <w:tr w:rsidR="006A1F78" w:rsidRPr="006A1F78" w:rsidTr="00413B48">
        <w:trPr>
          <w:trHeight w:val="483"/>
        </w:trPr>
        <w:tc>
          <w:tcPr>
            <w:tcW w:w="1997"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6A1F78">
            <w:pPr>
              <w:widowControl w:val="0"/>
              <w:autoSpaceDE w:val="0"/>
              <w:autoSpaceDN w:val="0"/>
              <w:adjustRightInd w:val="0"/>
              <w:ind w:left="0" w:firstLine="0"/>
              <w:jc w:val="center"/>
              <w:rPr>
                <w:rFonts w:eastAsiaTheme="minorEastAsia"/>
                <w:bCs/>
                <w:sz w:val="18"/>
                <w:szCs w:val="18"/>
              </w:rPr>
            </w:pPr>
            <w:r w:rsidRPr="006A1F78">
              <w:rPr>
                <w:rFonts w:eastAsiaTheme="minorEastAsia"/>
                <w:bCs/>
                <w:sz w:val="18"/>
                <w:szCs w:val="18"/>
              </w:rPr>
              <w:t>91.4.00.</w:t>
            </w:r>
            <w:r w:rsidRPr="006A1F78">
              <w:rPr>
                <w:rFonts w:eastAsiaTheme="minorEastAsia"/>
                <w:bCs/>
                <w:sz w:val="18"/>
                <w:szCs w:val="18"/>
                <w:lang w:val="en-US"/>
              </w:rPr>
              <w:t>S2388</w:t>
            </w:r>
          </w:p>
        </w:tc>
        <w:tc>
          <w:tcPr>
            <w:tcW w:w="8068" w:type="dxa"/>
            <w:tcBorders>
              <w:top w:val="single" w:sz="12" w:space="0" w:color="000000"/>
              <w:left w:val="single" w:sz="12" w:space="0" w:color="000000"/>
              <w:bottom w:val="single" w:sz="12" w:space="0" w:color="000000"/>
              <w:right w:val="single" w:sz="12" w:space="0" w:color="000000"/>
            </w:tcBorders>
          </w:tcPr>
          <w:p w:rsidR="006A1F78" w:rsidRPr="006A1F78" w:rsidRDefault="006A1F78" w:rsidP="00413B48">
            <w:pPr>
              <w:widowControl w:val="0"/>
              <w:autoSpaceDE w:val="0"/>
              <w:autoSpaceDN w:val="0"/>
              <w:adjustRightInd w:val="0"/>
              <w:ind w:left="0" w:right="142" w:firstLine="0"/>
              <w:rPr>
                <w:rFonts w:eastAsiaTheme="minorEastAsia"/>
                <w:w w:val="105"/>
                <w:sz w:val="18"/>
                <w:szCs w:val="18"/>
              </w:rPr>
            </w:pPr>
            <w:r w:rsidRPr="006A1F78">
              <w:rPr>
                <w:rFonts w:eastAsiaTheme="minorEastAsia"/>
                <w:w w:val="105"/>
                <w:sz w:val="18"/>
                <w:szCs w:val="18"/>
              </w:rPr>
              <w:t xml:space="preserve">Финансовая поддержка реализации инициативных проектов (Реализация мероприятий по инициативному проекту «Физкультура – жизнь » (Устройство спортивной площадки в </w:t>
            </w:r>
            <w:proofErr w:type="spellStart"/>
            <w:r w:rsidRPr="006A1F78">
              <w:rPr>
                <w:rFonts w:eastAsiaTheme="minorEastAsia"/>
                <w:w w:val="105"/>
                <w:sz w:val="18"/>
                <w:szCs w:val="18"/>
              </w:rPr>
              <w:t>д</w:t>
            </w:r>
            <w:proofErr w:type="gramStart"/>
            <w:r w:rsidRPr="006A1F78">
              <w:rPr>
                <w:rFonts w:eastAsiaTheme="minorEastAsia"/>
                <w:w w:val="105"/>
                <w:sz w:val="18"/>
                <w:szCs w:val="18"/>
              </w:rPr>
              <w:t>.К</w:t>
            </w:r>
            <w:proofErr w:type="gramEnd"/>
            <w:r w:rsidRPr="006A1F78">
              <w:rPr>
                <w:rFonts w:eastAsiaTheme="minorEastAsia"/>
                <w:w w:val="105"/>
                <w:sz w:val="18"/>
                <w:szCs w:val="18"/>
              </w:rPr>
              <w:t>уда</w:t>
            </w:r>
            <w:proofErr w:type="spellEnd"/>
            <w:r w:rsidRPr="006A1F78">
              <w:rPr>
                <w:rFonts w:eastAsiaTheme="minorEastAsia"/>
                <w:w w:val="105"/>
                <w:sz w:val="18"/>
                <w:szCs w:val="18"/>
              </w:rPr>
              <w:t>))</w:t>
            </w:r>
          </w:p>
        </w:tc>
      </w:tr>
    </w:tbl>
    <w:p w:rsidR="00413B48" w:rsidRPr="00413B48" w:rsidRDefault="00413B48" w:rsidP="00413B48">
      <w:pPr>
        <w:tabs>
          <w:tab w:val="left" w:pos="3976"/>
        </w:tabs>
        <w:ind w:left="0" w:right="5" w:firstLine="284"/>
        <w:rPr>
          <w:color w:val="000000"/>
          <w:sz w:val="18"/>
          <w:szCs w:val="18"/>
        </w:rPr>
      </w:pPr>
      <w:r w:rsidRPr="00413B48">
        <w:rPr>
          <w:color w:val="000000"/>
          <w:sz w:val="18"/>
          <w:szCs w:val="18"/>
        </w:rPr>
        <w:t>».</w:t>
      </w:r>
    </w:p>
    <w:p w:rsidR="006A1F78" w:rsidRDefault="00413B48" w:rsidP="00413B48">
      <w:pPr>
        <w:tabs>
          <w:tab w:val="left" w:pos="3976"/>
        </w:tabs>
        <w:ind w:left="0" w:right="5" w:firstLine="284"/>
        <w:rPr>
          <w:color w:val="000000"/>
          <w:sz w:val="18"/>
          <w:szCs w:val="18"/>
        </w:rPr>
      </w:pPr>
      <w:r>
        <w:rPr>
          <w:color w:val="000000"/>
          <w:sz w:val="18"/>
          <w:szCs w:val="18"/>
        </w:rPr>
        <w:t>1.2.</w:t>
      </w:r>
      <w:r w:rsidRPr="00413B48">
        <w:rPr>
          <w:color w:val="000000"/>
          <w:sz w:val="18"/>
          <w:szCs w:val="18"/>
        </w:rPr>
        <w:t>Дополнить строкой следующего содержания</w:t>
      </w:r>
      <w:proofErr w:type="gramStart"/>
      <w:r w:rsidRPr="00413B48">
        <w:rPr>
          <w:color w:val="000000"/>
          <w:sz w:val="18"/>
          <w:szCs w:val="18"/>
        </w:rPr>
        <w:t>: «</w:t>
      </w:r>
      <w:proofErr w:type="gramEnd"/>
    </w:p>
    <w:tbl>
      <w:tblPr>
        <w:tblW w:w="10065" w:type="dxa"/>
        <w:tblInd w:w="15" w:type="dxa"/>
        <w:tblLayout w:type="fixed"/>
        <w:tblCellMar>
          <w:left w:w="0" w:type="dxa"/>
          <w:right w:w="0" w:type="dxa"/>
        </w:tblCellMar>
        <w:tblLook w:val="0000" w:firstRow="0" w:lastRow="0" w:firstColumn="0" w:lastColumn="0" w:noHBand="0" w:noVBand="0"/>
      </w:tblPr>
      <w:tblGrid>
        <w:gridCol w:w="1997"/>
        <w:gridCol w:w="8068"/>
      </w:tblGrid>
      <w:tr w:rsidR="00413B48" w:rsidRPr="00413B48" w:rsidTr="00413B48">
        <w:trPr>
          <w:trHeight w:val="483"/>
        </w:trPr>
        <w:tc>
          <w:tcPr>
            <w:tcW w:w="1997" w:type="dxa"/>
            <w:tcBorders>
              <w:top w:val="single" w:sz="12" w:space="0" w:color="000000"/>
              <w:left w:val="single" w:sz="12" w:space="0" w:color="000000"/>
              <w:bottom w:val="single" w:sz="12" w:space="0" w:color="000000"/>
              <w:right w:val="single" w:sz="12" w:space="0" w:color="000000"/>
            </w:tcBorders>
          </w:tcPr>
          <w:p w:rsidR="00413B48" w:rsidRPr="00413B48" w:rsidRDefault="00413B48" w:rsidP="00413B48">
            <w:pPr>
              <w:widowControl w:val="0"/>
              <w:autoSpaceDE w:val="0"/>
              <w:autoSpaceDN w:val="0"/>
              <w:adjustRightInd w:val="0"/>
              <w:ind w:left="0" w:firstLine="0"/>
              <w:jc w:val="center"/>
              <w:rPr>
                <w:rFonts w:eastAsiaTheme="minorEastAsia"/>
                <w:w w:val="105"/>
                <w:sz w:val="18"/>
                <w:szCs w:val="18"/>
              </w:rPr>
            </w:pPr>
            <w:r w:rsidRPr="00413B48">
              <w:rPr>
                <w:rFonts w:eastAsiaTheme="minorEastAsia"/>
                <w:w w:val="105"/>
                <w:sz w:val="18"/>
                <w:szCs w:val="18"/>
              </w:rPr>
              <w:t>91.4.00.S5762</w:t>
            </w:r>
          </w:p>
        </w:tc>
        <w:tc>
          <w:tcPr>
            <w:tcW w:w="8068" w:type="dxa"/>
            <w:tcBorders>
              <w:top w:val="single" w:sz="12" w:space="0" w:color="000000"/>
              <w:left w:val="single" w:sz="12" w:space="0" w:color="000000"/>
              <w:bottom w:val="single" w:sz="12" w:space="0" w:color="000000"/>
              <w:right w:val="single" w:sz="12" w:space="0" w:color="000000"/>
            </w:tcBorders>
          </w:tcPr>
          <w:p w:rsidR="00413B48" w:rsidRPr="00413B48" w:rsidRDefault="00413B48" w:rsidP="00413B48">
            <w:pPr>
              <w:widowControl w:val="0"/>
              <w:autoSpaceDE w:val="0"/>
              <w:autoSpaceDN w:val="0"/>
              <w:adjustRightInd w:val="0"/>
              <w:ind w:left="0" w:right="142" w:firstLine="0"/>
              <w:rPr>
                <w:rFonts w:eastAsiaTheme="minorEastAsia"/>
                <w:w w:val="105"/>
                <w:sz w:val="18"/>
                <w:szCs w:val="18"/>
              </w:rPr>
            </w:pPr>
            <w:r w:rsidRPr="00413B48">
              <w:rPr>
                <w:rFonts w:eastAsiaTheme="minorEastAsia"/>
                <w:w w:val="105"/>
                <w:sz w:val="18"/>
                <w:szCs w:val="18"/>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 (Дополнительные расходы в целях достижения значения базового результата, превышающего значение, установленное соглашением о предоставлении межбюджетных трансфертов из федерального бюджета)</w:t>
            </w:r>
          </w:p>
        </w:tc>
      </w:tr>
    </w:tbl>
    <w:p w:rsidR="00413B48" w:rsidRPr="00413B48" w:rsidRDefault="00413B48" w:rsidP="00413B48">
      <w:pPr>
        <w:tabs>
          <w:tab w:val="left" w:pos="3976"/>
        </w:tabs>
        <w:ind w:left="0" w:right="5" w:firstLine="284"/>
        <w:rPr>
          <w:color w:val="000000"/>
          <w:sz w:val="18"/>
          <w:szCs w:val="18"/>
        </w:rPr>
      </w:pPr>
      <w:r w:rsidRPr="00413B48">
        <w:rPr>
          <w:color w:val="000000"/>
          <w:sz w:val="18"/>
          <w:szCs w:val="18"/>
        </w:rPr>
        <w:t>».</w:t>
      </w:r>
    </w:p>
    <w:p w:rsidR="00413B48" w:rsidRPr="00413B48" w:rsidRDefault="00413B48" w:rsidP="00413B48">
      <w:pPr>
        <w:tabs>
          <w:tab w:val="left" w:pos="3976"/>
        </w:tabs>
        <w:ind w:left="0" w:right="5" w:firstLine="284"/>
        <w:rPr>
          <w:color w:val="000000"/>
          <w:sz w:val="18"/>
          <w:szCs w:val="18"/>
        </w:rPr>
      </w:pPr>
      <w:r w:rsidRPr="00413B48">
        <w:rPr>
          <w:color w:val="000000"/>
          <w:sz w:val="18"/>
          <w:szCs w:val="18"/>
        </w:rPr>
        <w:t>2. Опубликовать настоящее постановление в установленном законом порядке.</w:t>
      </w:r>
    </w:p>
    <w:p w:rsidR="00413B48" w:rsidRPr="00413B48" w:rsidRDefault="00413B48" w:rsidP="00413B48">
      <w:pPr>
        <w:tabs>
          <w:tab w:val="left" w:pos="3976"/>
        </w:tabs>
        <w:ind w:left="0" w:right="5" w:firstLine="284"/>
        <w:rPr>
          <w:color w:val="000000"/>
          <w:sz w:val="18"/>
          <w:szCs w:val="18"/>
        </w:rPr>
      </w:pPr>
      <w:r w:rsidRPr="00413B48">
        <w:rPr>
          <w:color w:val="000000"/>
          <w:sz w:val="18"/>
          <w:szCs w:val="18"/>
        </w:rPr>
        <w:t xml:space="preserve">3. </w:t>
      </w:r>
      <w:proofErr w:type="gramStart"/>
      <w:r w:rsidRPr="00413B48">
        <w:rPr>
          <w:color w:val="000000"/>
          <w:sz w:val="18"/>
          <w:szCs w:val="18"/>
        </w:rPr>
        <w:t>Контроль за</w:t>
      </w:r>
      <w:proofErr w:type="gramEnd"/>
      <w:r w:rsidRPr="00413B48">
        <w:rPr>
          <w:color w:val="000000"/>
          <w:sz w:val="18"/>
          <w:szCs w:val="18"/>
        </w:rPr>
        <w:t xml:space="preserve"> исполнением данного постановления возложить на Первого заместителя Главы администрации. </w:t>
      </w:r>
    </w:p>
    <w:p w:rsidR="00413B48" w:rsidRPr="00413B48" w:rsidRDefault="00413B48" w:rsidP="00413B48">
      <w:pPr>
        <w:tabs>
          <w:tab w:val="left" w:pos="3976"/>
        </w:tabs>
        <w:ind w:left="0" w:right="5" w:firstLine="284"/>
        <w:rPr>
          <w:color w:val="000000"/>
          <w:sz w:val="18"/>
          <w:szCs w:val="18"/>
        </w:rPr>
      </w:pPr>
    </w:p>
    <w:p w:rsidR="00413B48" w:rsidRPr="00413B48" w:rsidRDefault="00413B48" w:rsidP="00413B48">
      <w:pPr>
        <w:tabs>
          <w:tab w:val="left" w:pos="3976"/>
        </w:tabs>
        <w:ind w:left="0" w:right="5" w:firstLine="284"/>
        <w:rPr>
          <w:color w:val="000000"/>
          <w:sz w:val="18"/>
          <w:szCs w:val="18"/>
        </w:rPr>
      </w:pPr>
    </w:p>
    <w:p w:rsidR="00413B48" w:rsidRPr="004C4CB8" w:rsidRDefault="00413B48" w:rsidP="004C4CB8">
      <w:pPr>
        <w:tabs>
          <w:tab w:val="left" w:pos="3976"/>
        </w:tabs>
        <w:ind w:left="0" w:right="5" w:firstLine="284"/>
        <w:jc w:val="right"/>
        <w:rPr>
          <w:i/>
          <w:color w:val="000000"/>
          <w:sz w:val="18"/>
          <w:szCs w:val="18"/>
        </w:rPr>
      </w:pPr>
      <w:r w:rsidRPr="004C4CB8">
        <w:rPr>
          <w:i/>
          <w:color w:val="000000"/>
          <w:sz w:val="18"/>
          <w:szCs w:val="18"/>
        </w:rPr>
        <w:t xml:space="preserve">Глава администрации                                                            </w:t>
      </w:r>
      <w:proofErr w:type="spellStart"/>
      <w:r w:rsidRPr="004C4CB8">
        <w:rPr>
          <w:i/>
          <w:color w:val="000000"/>
          <w:sz w:val="18"/>
          <w:szCs w:val="18"/>
        </w:rPr>
        <w:t>В.М.Колмаченко</w:t>
      </w:r>
      <w:proofErr w:type="spellEnd"/>
    </w:p>
    <w:sectPr w:rsidR="00413B48" w:rsidRPr="004C4CB8" w:rsidSect="00EB0C12">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1ED" w:rsidRDefault="004751ED" w:rsidP="00BD744E">
      <w:r>
        <w:separator/>
      </w:r>
    </w:p>
  </w:endnote>
  <w:endnote w:type="continuationSeparator" w:id="0">
    <w:p w:rsidR="004751ED" w:rsidRDefault="004751E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1ED" w:rsidRDefault="004751ED" w:rsidP="00BD744E">
      <w:r>
        <w:separator/>
      </w:r>
    </w:p>
  </w:footnote>
  <w:footnote w:type="continuationSeparator" w:id="0">
    <w:p w:rsidR="004751ED" w:rsidRDefault="004751ED" w:rsidP="00BD744E">
      <w:r>
        <w:continuationSeparator/>
      </w:r>
    </w:p>
  </w:footnote>
  <w:footnote w:id="1">
    <w:p w:rsidR="004751ED" w:rsidRPr="00354730" w:rsidRDefault="004751ED" w:rsidP="004D568D">
      <w:r w:rsidRPr="00354730">
        <w:footnoteRef/>
      </w:r>
      <w:r w:rsidRPr="00354730">
        <w:t xml:space="preserve"> 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9">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3">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11A42AC"/>
    <w:multiLevelType w:val="hybridMultilevel"/>
    <w:tmpl w:val="6742BE7A"/>
    <w:lvl w:ilvl="0" w:tplc="31FABBFC">
      <w:start w:val="1"/>
      <w:numFmt w:val="decimal"/>
      <w:lvlText w:val="%1."/>
      <w:lvlJc w:val="left"/>
      <w:pPr>
        <w:ind w:left="1028" w:hanging="360"/>
      </w:pPr>
      <w:rPr>
        <w:rFonts w:hint="default"/>
      </w:rPr>
    </w:lvl>
    <w:lvl w:ilvl="1" w:tplc="04190019" w:tentative="1">
      <w:start w:val="1"/>
      <w:numFmt w:val="lowerLetter"/>
      <w:lvlText w:val="%2."/>
      <w:lvlJc w:val="left"/>
      <w:pPr>
        <w:ind w:left="1748" w:hanging="360"/>
      </w:pPr>
    </w:lvl>
    <w:lvl w:ilvl="2" w:tplc="0419001B" w:tentative="1">
      <w:start w:val="1"/>
      <w:numFmt w:val="lowerRoman"/>
      <w:lvlText w:val="%3."/>
      <w:lvlJc w:val="right"/>
      <w:pPr>
        <w:ind w:left="2468" w:hanging="180"/>
      </w:pPr>
    </w:lvl>
    <w:lvl w:ilvl="3" w:tplc="0419000F" w:tentative="1">
      <w:start w:val="1"/>
      <w:numFmt w:val="decimal"/>
      <w:lvlText w:val="%4."/>
      <w:lvlJc w:val="left"/>
      <w:pPr>
        <w:ind w:left="3188" w:hanging="360"/>
      </w:pPr>
    </w:lvl>
    <w:lvl w:ilvl="4" w:tplc="04190019" w:tentative="1">
      <w:start w:val="1"/>
      <w:numFmt w:val="lowerLetter"/>
      <w:lvlText w:val="%5."/>
      <w:lvlJc w:val="left"/>
      <w:pPr>
        <w:ind w:left="3908" w:hanging="360"/>
      </w:pPr>
    </w:lvl>
    <w:lvl w:ilvl="5" w:tplc="0419001B" w:tentative="1">
      <w:start w:val="1"/>
      <w:numFmt w:val="lowerRoman"/>
      <w:lvlText w:val="%6."/>
      <w:lvlJc w:val="right"/>
      <w:pPr>
        <w:ind w:left="4628" w:hanging="180"/>
      </w:pPr>
    </w:lvl>
    <w:lvl w:ilvl="6" w:tplc="0419000F" w:tentative="1">
      <w:start w:val="1"/>
      <w:numFmt w:val="decimal"/>
      <w:lvlText w:val="%7."/>
      <w:lvlJc w:val="left"/>
      <w:pPr>
        <w:ind w:left="5348" w:hanging="360"/>
      </w:pPr>
    </w:lvl>
    <w:lvl w:ilvl="7" w:tplc="04190019" w:tentative="1">
      <w:start w:val="1"/>
      <w:numFmt w:val="lowerLetter"/>
      <w:lvlText w:val="%8."/>
      <w:lvlJc w:val="left"/>
      <w:pPr>
        <w:ind w:left="6068" w:hanging="360"/>
      </w:pPr>
    </w:lvl>
    <w:lvl w:ilvl="8" w:tplc="0419001B" w:tentative="1">
      <w:start w:val="1"/>
      <w:numFmt w:val="lowerRoman"/>
      <w:lvlText w:val="%9."/>
      <w:lvlJc w:val="right"/>
      <w:pPr>
        <w:ind w:left="6788" w:hanging="180"/>
      </w:pPr>
    </w:lvl>
  </w:abstractNum>
  <w:abstractNum w:abstractNumId="36">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6"/>
  </w:num>
  <w:num w:numId="10">
    <w:abstractNumId w:val="19"/>
  </w:num>
  <w:num w:numId="11">
    <w:abstractNumId w:val="3"/>
  </w:num>
  <w:num w:numId="12">
    <w:abstractNumId w:val="3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7"/>
  </w:num>
  <w:num w:numId="16">
    <w:abstractNumId w:val="30"/>
  </w:num>
  <w:num w:numId="17">
    <w:abstractNumId w:val="15"/>
  </w:num>
  <w:num w:numId="18">
    <w:abstractNumId w:val="23"/>
  </w:num>
  <w:num w:numId="19">
    <w:abstractNumId w:val="25"/>
  </w:num>
  <w:num w:numId="20">
    <w:abstractNumId w:val="1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3"/>
  </w:num>
  <w:num w:numId="26">
    <w:abstractNumId w:val="32"/>
  </w:num>
  <w:num w:numId="27">
    <w:abstractNumId w:val="36"/>
  </w:num>
  <w:num w:numId="28">
    <w:abstractNumId w:val="28"/>
  </w:num>
  <w:num w:numId="29">
    <w:abstractNumId w:val="18"/>
  </w:num>
  <w:num w:numId="30">
    <w:abstractNumId w:val="10"/>
  </w:num>
  <w:num w:numId="31">
    <w:abstractNumId w:val="7"/>
  </w:num>
  <w:num w:numId="32">
    <w:abstractNumId w:val="16"/>
  </w:num>
  <w:num w:numId="33">
    <w:abstractNumId w:val="21"/>
  </w:num>
  <w:num w:numId="34">
    <w:abstractNumId w:val="34"/>
  </w:num>
  <w:num w:numId="35">
    <w:abstractNumId w:val="3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6B0E"/>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281"/>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791"/>
    <w:rsid w:val="000A791C"/>
    <w:rsid w:val="000A7E85"/>
    <w:rsid w:val="000B04FC"/>
    <w:rsid w:val="000B0501"/>
    <w:rsid w:val="000B0B04"/>
    <w:rsid w:val="000B0FC1"/>
    <w:rsid w:val="000B10D6"/>
    <w:rsid w:val="000B11DB"/>
    <w:rsid w:val="000B121F"/>
    <w:rsid w:val="000B210C"/>
    <w:rsid w:val="000B2270"/>
    <w:rsid w:val="000B22A6"/>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13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785"/>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74E"/>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4941"/>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6F1D"/>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518"/>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2F3"/>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3C0"/>
    <w:rsid w:val="00200610"/>
    <w:rsid w:val="002009EF"/>
    <w:rsid w:val="002010FB"/>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47A1"/>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1A37"/>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166"/>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08FC"/>
    <w:rsid w:val="0027105C"/>
    <w:rsid w:val="00271B7D"/>
    <w:rsid w:val="00271E99"/>
    <w:rsid w:val="00272228"/>
    <w:rsid w:val="002725BF"/>
    <w:rsid w:val="00272C92"/>
    <w:rsid w:val="00272CBC"/>
    <w:rsid w:val="00272D15"/>
    <w:rsid w:val="00274179"/>
    <w:rsid w:val="00274229"/>
    <w:rsid w:val="00274B87"/>
    <w:rsid w:val="00274C4B"/>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A39"/>
    <w:rsid w:val="00286ABC"/>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15C"/>
    <w:rsid w:val="002A43C8"/>
    <w:rsid w:val="002A4E1B"/>
    <w:rsid w:val="002A5111"/>
    <w:rsid w:val="002A5135"/>
    <w:rsid w:val="002A5302"/>
    <w:rsid w:val="002A5E6C"/>
    <w:rsid w:val="002A5E7B"/>
    <w:rsid w:val="002A63E5"/>
    <w:rsid w:val="002A68E0"/>
    <w:rsid w:val="002A6A6A"/>
    <w:rsid w:val="002A7624"/>
    <w:rsid w:val="002A79A0"/>
    <w:rsid w:val="002A7A95"/>
    <w:rsid w:val="002B010A"/>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4EA9"/>
    <w:rsid w:val="002D56DA"/>
    <w:rsid w:val="002D590F"/>
    <w:rsid w:val="002D6308"/>
    <w:rsid w:val="002D680D"/>
    <w:rsid w:val="002D69E4"/>
    <w:rsid w:val="002D7E08"/>
    <w:rsid w:val="002D7FEB"/>
    <w:rsid w:val="002E0C88"/>
    <w:rsid w:val="002E0FB2"/>
    <w:rsid w:val="002E133F"/>
    <w:rsid w:val="002E1B18"/>
    <w:rsid w:val="002E1B63"/>
    <w:rsid w:val="002E258D"/>
    <w:rsid w:val="002E29AC"/>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2F7C1C"/>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07CBB"/>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479"/>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198"/>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69"/>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B48"/>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C6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088"/>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1ED"/>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1FFB"/>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6A38"/>
    <w:rsid w:val="004A73DF"/>
    <w:rsid w:val="004B011E"/>
    <w:rsid w:val="004B0C1A"/>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4CB8"/>
    <w:rsid w:val="004C52DA"/>
    <w:rsid w:val="004C5324"/>
    <w:rsid w:val="004C5A6E"/>
    <w:rsid w:val="004C61DA"/>
    <w:rsid w:val="004C6771"/>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68D"/>
    <w:rsid w:val="004D59AE"/>
    <w:rsid w:val="004D5D75"/>
    <w:rsid w:val="004D669B"/>
    <w:rsid w:val="004D7485"/>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0C32"/>
    <w:rsid w:val="0050321E"/>
    <w:rsid w:val="0050463F"/>
    <w:rsid w:val="00504B48"/>
    <w:rsid w:val="00505473"/>
    <w:rsid w:val="005055A8"/>
    <w:rsid w:val="00506CAD"/>
    <w:rsid w:val="005070A3"/>
    <w:rsid w:val="00507DFA"/>
    <w:rsid w:val="00510221"/>
    <w:rsid w:val="005116B2"/>
    <w:rsid w:val="00513BE2"/>
    <w:rsid w:val="00513DAB"/>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693"/>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2F46"/>
    <w:rsid w:val="005832D8"/>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85"/>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858"/>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319"/>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459"/>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3A5"/>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9C7"/>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161"/>
    <w:rsid w:val="0069190C"/>
    <w:rsid w:val="00691CF5"/>
    <w:rsid w:val="00691E89"/>
    <w:rsid w:val="0069254F"/>
    <w:rsid w:val="006926BC"/>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1F78"/>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46"/>
    <w:rsid w:val="006D2FBC"/>
    <w:rsid w:val="006D3710"/>
    <w:rsid w:val="006D3A74"/>
    <w:rsid w:val="006D3BAC"/>
    <w:rsid w:val="006D3E0E"/>
    <w:rsid w:val="006D4E5C"/>
    <w:rsid w:val="006D5056"/>
    <w:rsid w:val="006D5820"/>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4AB"/>
    <w:rsid w:val="006F65A9"/>
    <w:rsid w:val="006F67C5"/>
    <w:rsid w:val="006F7166"/>
    <w:rsid w:val="006F7ED6"/>
    <w:rsid w:val="007011E8"/>
    <w:rsid w:val="007012B6"/>
    <w:rsid w:val="007013EB"/>
    <w:rsid w:val="00701AD4"/>
    <w:rsid w:val="00702373"/>
    <w:rsid w:val="00702E94"/>
    <w:rsid w:val="00703121"/>
    <w:rsid w:val="00703CE6"/>
    <w:rsid w:val="00703D17"/>
    <w:rsid w:val="00704855"/>
    <w:rsid w:val="00705219"/>
    <w:rsid w:val="007052BC"/>
    <w:rsid w:val="007054AB"/>
    <w:rsid w:val="00705D43"/>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164"/>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4CD"/>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3DDE"/>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26F"/>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5D3"/>
    <w:rsid w:val="007B5CEA"/>
    <w:rsid w:val="007B5ED5"/>
    <w:rsid w:val="007B60ED"/>
    <w:rsid w:val="007B6165"/>
    <w:rsid w:val="007B7AEE"/>
    <w:rsid w:val="007B7DA7"/>
    <w:rsid w:val="007B7DE1"/>
    <w:rsid w:val="007C0CE4"/>
    <w:rsid w:val="007C0EC8"/>
    <w:rsid w:val="007C1749"/>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4519"/>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3D1C"/>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07696"/>
    <w:rsid w:val="008105EC"/>
    <w:rsid w:val="008110F8"/>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0D3"/>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199"/>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DC1"/>
    <w:rsid w:val="00884FDB"/>
    <w:rsid w:val="00885208"/>
    <w:rsid w:val="0088597D"/>
    <w:rsid w:val="00885A97"/>
    <w:rsid w:val="0088639C"/>
    <w:rsid w:val="00886542"/>
    <w:rsid w:val="00886647"/>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C11"/>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3AC"/>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07B0C"/>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84D"/>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7F0"/>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47D"/>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3FA4"/>
    <w:rsid w:val="009945CB"/>
    <w:rsid w:val="009946F4"/>
    <w:rsid w:val="00994AC1"/>
    <w:rsid w:val="00994F80"/>
    <w:rsid w:val="00995130"/>
    <w:rsid w:val="00995303"/>
    <w:rsid w:val="00995887"/>
    <w:rsid w:val="009965D3"/>
    <w:rsid w:val="00996BC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9AE"/>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45"/>
    <w:rsid w:val="00A026F8"/>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9E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39"/>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09E7"/>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7CD"/>
    <w:rsid w:val="00AB5888"/>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6934"/>
    <w:rsid w:val="00AD793D"/>
    <w:rsid w:val="00AD7BD5"/>
    <w:rsid w:val="00AD7F21"/>
    <w:rsid w:val="00AE0F31"/>
    <w:rsid w:val="00AE1233"/>
    <w:rsid w:val="00AE1EBE"/>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2F9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6F8D"/>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1EBB"/>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429"/>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2979"/>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69C"/>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93"/>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34D9"/>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176C"/>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465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4F10"/>
    <w:rsid w:val="00CF5087"/>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87B"/>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3D23"/>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10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445"/>
    <w:rsid w:val="00DD2DCE"/>
    <w:rsid w:val="00DD2F1F"/>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3B5B"/>
    <w:rsid w:val="00DF4086"/>
    <w:rsid w:val="00DF43DC"/>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D0A"/>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2E75"/>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671"/>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0C12"/>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17"/>
    <w:rsid w:val="00EC3186"/>
    <w:rsid w:val="00EC56CC"/>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1A37"/>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CD5"/>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AB"/>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6F67"/>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CA34D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50">
    <w:name w:val="Сетка таблицы95"/>
    <w:basedOn w:val="a8"/>
    <w:next w:val="aa"/>
    <w:uiPriority w:val="59"/>
    <w:rsid w:val="00DD2F1F"/>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59"/>
    <w:rsid w:val="0093484D"/>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9A79A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Style074">
    <w:name w:val="TableStyle074"/>
    <w:rsid w:val="002F7C1C"/>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8">
    <w:name w:val="TableStyle148"/>
    <w:rsid w:val="002F7C1C"/>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5">
    <w:name w:val="TableStyle075"/>
    <w:rsid w:val="006F64A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6F64A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8">
    <w:name w:val="TableStyle248"/>
    <w:rsid w:val="00204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702E9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00">
    <w:name w:val="Нет списка100"/>
    <w:next w:val="a9"/>
    <w:uiPriority w:val="99"/>
    <w:semiHidden/>
    <w:unhideWhenUsed/>
    <w:rsid w:val="002A79A0"/>
  </w:style>
  <w:style w:type="table" w:customStyle="1" w:styleId="TableStyle076">
    <w:name w:val="TableStyle076"/>
    <w:rsid w:val="002A79A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0">
    <w:name w:val="TableStyle150"/>
    <w:rsid w:val="002A79A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A79A0"/>
  </w:style>
  <w:style w:type="table" w:customStyle="1" w:styleId="TableStyle1113">
    <w:name w:val="TableStyle11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A79A0"/>
  </w:style>
  <w:style w:type="table" w:customStyle="1" w:styleId="TableStyle0313">
    <w:name w:val="TableStyle03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A79A0"/>
  </w:style>
  <w:style w:type="table" w:customStyle="1" w:styleId="TableStyle0413">
    <w:name w:val="TableStyle04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A79A0"/>
  </w:style>
  <w:style w:type="table" w:customStyle="1" w:styleId="TableStyle1410">
    <w:name w:val="TableStyle1410"/>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A79A0"/>
  </w:style>
  <w:style w:type="table" w:customStyle="1" w:styleId="TableStyle0612">
    <w:name w:val="TableStyle0612"/>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A79A0"/>
  </w:style>
  <w:style w:type="table" w:customStyle="1" w:styleId="TableStyle082">
    <w:name w:val="TableStyle082"/>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A79A0"/>
  </w:style>
  <w:style w:type="numbering" w:customStyle="1" w:styleId="8100">
    <w:name w:val="Нет списка810"/>
    <w:next w:val="a9"/>
    <w:uiPriority w:val="99"/>
    <w:semiHidden/>
    <w:unhideWhenUsed/>
    <w:rsid w:val="002A79A0"/>
  </w:style>
  <w:style w:type="table" w:customStyle="1" w:styleId="TableStyle091">
    <w:name w:val="TableStyle091"/>
    <w:rsid w:val="002A79A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A79A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A79A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A79A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9">
    <w:name w:val="TableStyle0119"/>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A79A0"/>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970">
    <w:name w:val="Сетка таблицы97"/>
    <w:basedOn w:val="a8"/>
    <w:next w:val="aa"/>
    <w:uiPriority w:val="59"/>
    <w:rsid w:val="002A79A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A79A0"/>
  </w:style>
  <w:style w:type="table" w:customStyle="1" w:styleId="TableStyle191">
    <w:name w:val="TableStyle19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
    <w:name w:val="Нет списка101"/>
    <w:next w:val="a9"/>
    <w:uiPriority w:val="99"/>
    <w:semiHidden/>
    <w:unhideWhenUsed/>
    <w:rsid w:val="002A79A0"/>
  </w:style>
  <w:style w:type="table" w:customStyle="1" w:styleId="TableStyle0101">
    <w:name w:val="TableStyle010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A79A0"/>
  </w:style>
  <w:style w:type="table" w:customStyle="1" w:styleId="TableStyle1114">
    <w:name w:val="TableStyle111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A79A0"/>
  </w:style>
  <w:style w:type="table" w:customStyle="1" w:styleId="TableStyle0121">
    <w:name w:val="TableStyle012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A79A0"/>
  </w:style>
  <w:style w:type="numbering" w:customStyle="1" w:styleId="1410">
    <w:name w:val="Нет списка141"/>
    <w:next w:val="a9"/>
    <w:uiPriority w:val="99"/>
    <w:semiHidden/>
    <w:unhideWhenUsed/>
    <w:rsid w:val="002A79A0"/>
  </w:style>
  <w:style w:type="numbering" w:customStyle="1" w:styleId="1020">
    <w:name w:val="Нет списка102"/>
    <w:next w:val="a9"/>
    <w:uiPriority w:val="99"/>
    <w:semiHidden/>
    <w:unhideWhenUsed/>
    <w:rsid w:val="005C4858"/>
  </w:style>
  <w:style w:type="table" w:customStyle="1" w:styleId="TableStyle078">
    <w:name w:val="TableStyle078"/>
    <w:rsid w:val="005C485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5">
    <w:name w:val="TableStyle155"/>
    <w:rsid w:val="005C485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5C4858"/>
  </w:style>
  <w:style w:type="table" w:customStyle="1" w:styleId="TableStyle1115">
    <w:name w:val="TableStyle1115"/>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5C4858"/>
  </w:style>
  <w:style w:type="table" w:customStyle="1" w:styleId="TableStyle0314">
    <w:name w:val="TableStyle03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5C4858"/>
  </w:style>
  <w:style w:type="table" w:customStyle="1" w:styleId="TableStyle0414">
    <w:name w:val="TableStyle04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5C4858"/>
  </w:style>
  <w:style w:type="table" w:customStyle="1" w:styleId="TableStyle1411">
    <w:name w:val="TableStyle1411"/>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5C4858"/>
  </w:style>
  <w:style w:type="table" w:customStyle="1" w:styleId="TableStyle0613">
    <w:name w:val="TableStyle0613"/>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5C4858"/>
  </w:style>
  <w:style w:type="table" w:customStyle="1" w:styleId="TableStyle083">
    <w:name w:val="TableStyle083"/>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5C4858"/>
  </w:style>
  <w:style w:type="numbering" w:customStyle="1" w:styleId="8110">
    <w:name w:val="Нет списка811"/>
    <w:next w:val="a9"/>
    <w:uiPriority w:val="99"/>
    <w:semiHidden/>
    <w:unhideWhenUsed/>
    <w:rsid w:val="005C4858"/>
  </w:style>
  <w:style w:type="table" w:customStyle="1" w:styleId="TableStyle092">
    <w:name w:val="TableStyle092"/>
    <w:rsid w:val="005C485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5C485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5C485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5C485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980">
    <w:name w:val="Сетка таблицы98"/>
    <w:basedOn w:val="a8"/>
    <w:next w:val="aa"/>
    <w:uiPriority w:val="59"/>
    <w:rsid w:val="005C485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5C4858"/>
  </w:style>
  <w:style w:type="table" w:customStyle="1" w:styleId="TableStyle192">
    <w:name w:val="TableStyle19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5C4858"/>
  </w:style>
  <w:style w:type="table" w:customStyle="1" w:styleId="TableStyle0102">
    <w:name w:val="TableStyle010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5C4858"/>
  </w:style>
  <w:style w:type="table" w:customStyle="1" w:styleId="TableStyle1116">
    <w:name w:val="TableStyle1116"/>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5C4858"/>
  </w:style>
  <w:style w:type="table" w:customStyle="1" w:styleId="TableStyle0122">
    <w:name w:val="TableStyle012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5C4858"/>
  </w:style>
  <w:style w:type="numbering" w:customStyle="1" w:styleId="1420">
    <w:name w:val="Нет списка142"/>
    <w:next w:val="a9"/>
    <w:uiPriority w:val="99"/>
    <w:semiHidden/>
    <w:unhideWhenUsed/>
    <w:rsid w:val="005C4858"/>
  </w:style>
  <w:style w:type="numbering" w:customStyle="1" w:styleId="104">
    <w:name w:val="Нет списка104"/>
    <w:next w:val="a9"/>
    <w:uiPriority w:val="99"/>
    <w:semiHidden/>
    <w:unhideWhenUsed/>
    <w:rsid w:val="00286A39"/>
  </w:style>
  <w:style w:type="table" w:customStyle="1" w:styleId="TableStyle080">
    <w:name w:val="TableStyle080"/>
    <w:rsid w:val="00286A3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7">
    <w:name w:val="TableStyle157"/>
    <w:rsid w:val="00286A3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286A39"/>
  </w:style>
  <w:style w:type="table" w:customStyle="1" w:styleId="TableStyle1117">
    <w:name w:val="TableStyle1117"/>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286A39"/>
  </w:style>
  <w:style w:type="table" w:customStyle="1" w:styleId="TableStyle0315">
    <w:name w:val="TableStyle03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286A39"/>
  </w:style>
  <w:style w:type="table" w:customStyle="1" w:styleId="TableStyle0415">
    <w:name w:val="TableStyle04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286A39"/>
  </w:style>
  <w:style w:type="table" w:customStyle="1" w:styleId="TableStyle1412">
    <w:name w:val="TableStyle1412"/>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286A39"/>
  </w:style>
  <w:style w:type="table" w:customStyle="1" w:styleId="TableStyle0614">
    <w:name w:val="TableStyle0614"/>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286A39"/>
  </w:style>
  <w:style w:type="table" w:customStyle="1" w:styleId="TableStyle084">
    <w:name w:val="TableStyle084"/>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286A39"/>
  </w:style>
  <w:style w:type="numbering" w:customStyle="1" w:styleId="812">
    <w:name w:val="Нет списка812"/>
    <w:next w:val="a9"/>
    <w:uiPriority w:val="99"/>
    <w:semiHidden/>
    <w:unhideWhenUsed/>
    <w:rsid w:val="00286A39"/>
  </w:style>
  <w:style w:type="table" w:customStyle="1" w:styleId="TableStyle093">
    <w:name w:val="TableStyle093"/>
    <w:rsid w:val="00286A39"/>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286A39"/>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286A39"/>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286A39"/>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990">
    <w:name w:val="Сетка таблицы99"/>
    <w:basedOn w:val="a8"/>
    <w:next w:val="aa"/>
    <w:uiPriority w:val="59"/>
    <w:rsid w:val="00286A3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286A39"/>
  </w:style>
  <w:style w:type="table" w:customStyle="1" w:styleId="TableStyle193">
    <w:name w:val="TableStyle19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286A39"/>
  </w:style>
  <w:style w:type="table" w:customStyle="1" w:styleId="TableStyle0103">
    <w:name w:val="TableStyle010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286A39"/>
  </w:style>
  <w:style w:type="table" w:customStyle="1" w:styleId="TableStyle1118">
    <w:name w:val="TableStyle1118"/>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286A39"/>
  </w:style>
  <w:style w:type="table" w:customStyle="1" w:styleId="TableStyle0124">
    <w:name w:val="TableStyle0124"/>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286A39"/>
  </w:style>
  <w:style w:type="numbering" w:customStyle="1" w:styleId="143">
    <w:name w:val="Нет списка143"/>
    <w:next w:val="a9"/>
    <w:uiPriority w:val="99"/>
    <w:semiHidden/>
    <w:unhideWhenUsed/>
    <w:rsid w:val="00286A39"/>
  </w:style>
  <w:style w:type="numbering" w:customStyle="1" w:styleId="106">
    <w:name w:val="Нет списка106"/>
    <w:next w:val="a9"/>
    <w:uiPriority w:val="99"/>
    <w:semiHidden/>
    <w:unhideWhenUsed/>
    <w:rsid w:val="004B0C1A"/>
  </w:style>
  <w:style w:type="table" w:customStyle="1" w:styleId="TableStyle085">
    <w:name w:val="TableStyle085"/>
    <w:rsid w:val="004B0C1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4B0C1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4B0C1A"/>
  </w:style>
  <w:style w:type="table" w:customStyle="1" w:styleId="TableStyle1119">
    <w:name w:val="TableStyle1119"/>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4B0C1A"/>
  </w:style>
  <w:style w:type="table" w:customStyle="1" w:styleId="TableStyle0316">
    <w:name w:val="TableStyle03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4B0C1A"/>
  </w:style>
  <w:style w:type="table" w:customStyle="1" w:styleId="TableStyle0416">
    <w:name w:val="TableStyle04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4B0C1A"/>
  </w:style>
  <w:style w:type="table" w:customStyle="1" w:styleId="TableStyle1413">
    <w:name w:val="TableStyle1413"/>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4B0C1A"/>
  </w:style>
  <w:style w:type="table" w:customStyle="1" w:styleId="TableStyle0615">
    <w:name w:val="TableStyle0615"/>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4B0C1A"/>
  </w:style>
  <w:style w:type="table" w:customStyle="1" w:styleId="TableStyle086">
    <w:name w:val="TableStyle08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4B0C1A"/>
  </w:style>
  <w:style w:type="numbering" w:customStyle="1" w:styleId="813">
    <w:name w:val="Нет списка813"/>
    <w:next w:val="a9"/>
    <w:uiPriority w:val="99"/>
    <w:semiHidden/>
    <w:unhideWhenUsed/>
    <w:rsid w:val="004B0C1A"/>
  </w:style>
  <w:style w:type="table" w:customStyle="1" w:styleId="TableStyle094">
    <w:name w:val="TableStyle094"/>
    <w:rsid w:val="004B0C1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4B0C1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4B0C1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6">
    <w:name w:val="TableStyle3216"/>
    <w:rsid w:val="004B0C1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01">
    <w:name w:val="Сетка таблицы100"/>
    <w:basedOn w:val="a8"/>
    <w:next w:val="aa"/>
    <w:uiPriority w:val="59"/>
    <w:rsid w:val="004B0C1A"/>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9"/>
    <w:uiPriority w:val="99"/>
    <w:semiHidden/>
    <w:unhideWhenUsed/>
    <w:rsid w:val="004B0C1A"/>
  </w:style>
  <w:style w:type="table" w:customStyle="1" w:styleId="TableStyle194">
    <w:name w:val="TableStyle19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4B0C1A"/>
  </w:style>
  <w:style w:type="table" w:customStyle="1" w:styleId="TableStyle0104">
    <w:name w:val="TableStyle010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4B0C1A"/>
  </w:style>
  <w:style w:type="table" w:customStyle="1" w:styleId="TableStyle11110">
    <w:name w:val="TableStyle1111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4B0C1A"/>
  </w:style>
  <w:style w:type="table" w:customStyle="1" w:styleId="TableStyle0126">
    <w:name w:val="TableStyle012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4B0C1A"/>
  </w:style>
  <w:style w:type="numbering" w:customStyle="1" w:styleId="144">
    <w:name w:val="Нет списка144"/>
    <w:next w:val="a9"/>
    <w:uiPriority w:val="99"/>
    <w:semiHidden/>
    <w:unhideWhenUsed/>
    <w:rsid w:val="004B0C1A"/>
  </w:style>
  <w:style w:type="table" w:customStyle="1" w:styleId="1011">
    <w:name w:val="Сетка таблицы101"/>
    <w:basedOn w:val="a8"/>
    <w:next w:val="aa"/>
    <w:rsid w:val="00B8142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CA34D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50">
    <w:name w:val="Сетка таблицы95"/>
    <w:basedOn w:val="a8"/>
    <w:next w:val="aa"/>
    <w:uiPriority w:val="59"/>
    <w:rsid w:val="00DD2F1F"/>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59"/>
    <w:rsid w:val="0093484D"/>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9A79A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Style074">
    <w:name w:val="TableStyle074"/>
    <w:rsid w:val="002F7C1C"/>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8">
    <w:name w:val="TableStyle148"/>
    <w:rsid w:val="002F7C1C"/>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5">
    <w:name w:val="TableStyle075"/>
    <w:rsid w:val="006F64A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6F64A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8">
    <w:name w:val="TableStyle248"/>
    <w:rsid w:val="00204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702E9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00">
    <w:name w:val="Нет списка100"/>
    <w:next w:val="a9"/>
    <w:uiPriority w:val="99"/>
    <w:semiHidden/>
    <w:unhideWhenUsed/>
    <w:rsid w:val="002A79A0"/>
  </w:style>
  <w:style w:type="table" w:customStyle="1" w:styleId="TableStyle076">
    <w:name w:val="TableStyle076"/>
    <w:rsid w:val="002A79A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0">
    <w:name w:val="TableStyle150"/>
    <w:rsid w:val="002A79A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A79A0"/>
  </w:style>
  <w:style w:type="table" w:customStyle="1" w:styleId="TableStyle1113">
    <w:name w:val="TableStyle11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A79A0"/>
  </w:style>
  <w:style w:type="table" w:customStyle="1" w:styleId="TableStyle0313">
    <w:name w:val="TableStyle03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A79A0"/>
  </w:style>
  <w:style w:type="table" w:customStyle="1" w:styleId="TableStyle0413">
    <w:name w:val="TableStyle04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A79A0"/>
  </w:style>
  <w:style w:type="table" w:customStyle="1" w:styleId="TableStyle1410">
    <w:name w:val="TableStyle1410"/>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A79A0"/>
  </w:style>
  <w:style w:type="table" w:customStyle="1" w:styleId="TableStyle0612">
    <w:name w:val="TableStyle0612"/>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A79A0"/>
  </w:style>
  <w:style w:type="table" w:customStyle="1" w:styleId="TableStyle082">
    <w:name w:val="TableStyle082"/>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A79A0"/>
  </w:style>
  <w:style w:type="numbering" w:customStyle="1" w:styleId="8100">
    <w:name w:val="Нет списка810"/>
    <w:next w:val="a9"/>
    <w:uiPriority w:val="99"/>
    <w:semiHidden/>
    <w:unhideWhenUsed/>
    <w:rsid w:val="002A79A0"/>
  </w:style>
  <w:style w:type="table" w:customStyle="1" w:styleId="TableStyle091">
    <w:name w:val="TableStyle091"/>
    <w:rsid w:val="002A79A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A79A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A79A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A79A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9">
    <w:name w:val="TableStyle0119"/>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A79A0"/>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A79A0"/>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A79A0"/>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A79A0"/>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970">
    <w:name w:val="Сетка таблицы97"/>
    <w:basedOn w:val="a8"/>
    <w:next w:val="aa"/>
    <w:uiPriority w:val="59"/>
    <w:rsid w:val="002A79A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A79A0"/>
  </w:style>
  <w:style w:type="table" w:customStyle="1" w:styleId="TableStyle191">
    <w:name w:val="TableStyle19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
    <w:name w:val="Нет списка101"/>
    <w:next w:val="a9"/>
    <w:uiPriority w:val="99"/>
    <w:semiHidden/>
    <w:unhideWhenUsed/>
    <w:rsid w:val="002A79A0"/>
  </w:style>
  <w:style w:type="table" w:customStyle="1" w:styleId="TableStyle0101">
    <w:name w:val="TableStyle010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A79A0"/>
  </w:style>
  <w:style w:type="table" w:customStyle="1" w:styleId="TableStyle1114">
    <w:name w:val="TableStyle111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A79A0"/>
  </w:style>
  <w:style w:type="table" w:customStyle="1" w:styleId="TableStyle0121">
    <w:name w:val="TableStyle012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A79A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A79A0"/>
  </w:style>
  <w:style w:type="numbering" w:customStyle="1" w:styleId="1410">
    <w:name w:val="Нет списка141"/>
    <w:next w:val="a9"/>
    <w:uiPriority w:val="99"/>
    <w:semiHidden/>
    <w:unhideWhenUsed/>
    <w:rsid w:val="002A79A0"/>
  </w:style>
  <w:style w:type="numbering" w:customStyle="1" w:styleId="1020">
    <w:name w:val="Нет списка102"/>
    <w:next w:val="a9"/>
    <w:uiPriority w:val="99"/>
    <w:semiHidden/>
    <w:unhideWhenUsed/>
    <w:rsid w:val="005C4858"/>
  </w:style>
  <w:style w:type="table" w:customStyle="1" w:styleId="TableStyle078">
    <w:name w:val="TableStyle078"/>
    <w:rsid w:val="005C485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5">
    <w:name w:val="TableStyle155"/>
    <w:rsid w:val="005C485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5C4858"/>
  </w:style>
  <w:style w:type="table" w:customStyle="1" w:styleId="TableStyle1115">
    <w:name w:val="TableStyle1115"/>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5C4858"/>
  </w:style>
  <w:style w:type="table" w:customStyle="1" w:styleId="TableStyle0314">
    <w:name w:val="TableStyle03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5C4858"/>
  </w:style>
  <w:style w:type="table" w:customStyle="1" w:styleId="TableStyle0414">
    <w:name w:val="TableStyle04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5C4858"/>
  </w:style>
  <w:style w:type="table" w:customStyle="1" w:styleId="TableStyle1411">
    <w:name w:val="TableStyle1411"/>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5C4858"/>
  </w:style>
  <w:style w:type="table" w:customStyle="1" w:styleId="TableStyle0613">
    <w:name w:val="TableStyle0613"/>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5C4858"/>
  </w:style>
  <w:style w:type="table" w:customStyle="1" w:styleId="TableStyle083">
    <w:name w:val="TableStyle083"/>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5C4858"/>
  </w:style>
  <w:style w:type="numbering" w:customStyle="1" w:styleId="8110">
    <w:name w:val="Нет списка811"/>
    <w:next w:val="a9"/>
    <w:uiPriority w:val="99"/>
    <w:semiHidden/>
    <w:unhideWhenUsed/>
    <w:rsid w:val="005C4858"/>
  </w:style>
  <w:style w:type="table" w:customStyle="1" w:styleId="TableStyle092">
    <w:name w:val="TableStyle092"/>
    <w:rsid w:val="005C485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5C485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5C485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5C485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980">
    <w:name w:val="Сетка таблицы98"/>
    <w:basedOn w:val="a8"/>
    <w:next w:val="aa"/>
    <w:uiPriority w:val="59"/>
    <w:rsid w:val="005C485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5C4858"/>
  </w:style>
  <w:style w:type="table" w:customStyle="1" w:styleId="TableStyle192">
    <w:name w:val="TableStyle19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5C4858"/>
  </w:style>
  <w:style w:type="table" w:customStyle="1" w:styleId="TableStyle0102">
    <w:name w:val="TableStyle010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5C4858"/>
  </w:style>
  <w:style w:type="table" w:customStyle="1" w:styleId="TableStyle1116">
    <w:name w:val="TableStyle1116"/>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5C4858"/>
  </w:style>
  <w:style w:type="table" w:customStyle="1" w:styleId="TableStyle0122">
    <w:name w:val="TableStyle012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5C48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5C4858"/>
  </w:style>
  <w:style w:type="numbering" w:customStyle="1" w:styleId="1420">
    <w:name w:val="Нет списка142"/>
    <w:next w:val="a9"/>
    <w:uiPriority w:val="99"/>
    <w:semiHidden/>
    <w:unhideWhenUsed/>
    <w:rsid w:val="005C4858"/>
  </w:style>
  <w:style w:type="numbering" w:customStyle="1" w:styleId="104">
    <w:name w:val="Нет списка104"/>
    <w:next w:val="a9"/>
    <w:uiPriority w:val="99"/>
    <w:semiHidden/>
    <w:unhideWhenUsed/>
    <w:rsid w:val="00286A39"/>
  </w:style>
  <w:style w:type="table" w:customStyle="1" w:styleId="TableStyle080">
    <w:name w:val="TableStyle080"/>
    <w:rsid w:val="00286A3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7">
    <w:name w:val="TableStyle157"/>
    <w:rsid w:val="00286A3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286A39"/>
  </w:style>
  <w:style w:type="table" w:customStyle="1" w:styleId="TableStyle1117">
    <w:name w:val="TableStyle1117"/>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286A39"/>
  </w:style>
  <w:style w:type="table" w:customStyle="1" w:styleId="TableStyle0315">
    <w:name w:val="TableStyle03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286A39"/>
  </w:style>
  <w:style w:type="table" w:customStyle="1" w:styleId="TableStyle0415">
    <w:name w:val="TableStyle04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286A39"/>
  </w:style>
  <w:style w:type="table" w:customStyle="1" w:styleId="TableStyle1412">
    <w:name w:val="TableStyle1412"/>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286A39"/>
  </w:style>
  <w:style w:type="table" w:customStyle="1" w:styleId="TableStyle0614">
    <w:name w:val="TableStyle0614"/>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286A39"/>
  </w:style>
  <w:style w:type="table" w:customStyle="1" w:styleId="TableStyle084">
    <w:name w:val="TableStyle084"/>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286A39"/>
  </w:style>
  <w:style w:type="numbering" w:customStyle="1" w:styleId="812">
    <w:name w:val="Нет списка812"/>
    <w:next w:val="a9"/>
    <w:uiPriority w:val="99"/>
    <w:semiHidden/>
    <w:unhideWhenUsed/>
    <w:rsid w:val="00286A39"/>
  </w:style>
  <w:style w:type="table" w:customStyle="1" w:styleId="TableStyle093">
    <w:name w:val="TableStyle093"/>
    <w:rsid w:val="00286A39"/>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286A39"/>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286A39"/>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286A39"/>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990">
    <w:name w:val="Сетка таблицы99"/>
    <w:basedOn w:val="a8"/>
    <w:next w:val="aa"/>
    <w:uiPriority w:val="59"/>
    <w:rsid w:val="00286A3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286A39"/>
  </w:style>
  <w:style w:type="table" w:customStyle="1" w:styleId="TableStyle193">
    <w:name w:val="TableStyle19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286A39"/>
  </w:style>
  <w:style w:type="table" w:customStyle="1" w:styleId="TableStyle0103">
    <w:name w:val="TableStyle010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286A39"/>
  </w:style>
  <w:style w:type="table" w:customStyle="1" w:styleId="TableStyle1118">
    <w:name w:val="TableStyle1118"/>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286A39"/>
  </w:style>
  <w:style w:type="table" w:customStyle="1" w:styleId="TableStyle0124">
    <w:name w:val="TableStyle0124"/>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286A3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286A39"/>
  </w:style>
  <w:style w:type="numbering" w:customStyle="1" w:styleId="143">
    <w:name w:val="Нет списка143"/>
    <w:next w:val="a9"/>
    <w:uiPriority w:val="99"/>
    <w:semiHidden/>
    <w:unhideWhenUsed/>
    <w:rsid w:val="00286A39"/>
  </w:style>
  <w:style w:type="numbering" w:customStyle="1" w:styleId="106">
    <w:name w:val="Нет списка106"/>
    <w:next w:val="a9"/>
    <w:uiPriority w:val="99"/>
    <w:semiHidden/>
    <w:unhideWhenUsed/>
    <w:rsid w:val="004B0C1A"/>
  </w:style>
  <w:style w:type="table" w:customStyle="1" w:styleId="TableStyle085">
    <w:name w:val="TableStyle085"/>
    <w:rsid w:val="004B0C1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4B0C1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4B0C1A"/>
  </w:style>
  <w:style w:type="table" w:customStyle="1" w:styleId="TableStyle1119">
    <w:name w:val="TableStyle1119"/>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4B0C1A"/>
  </w:style>
  <w:style w:type="table" w:customStyle="1" w:styleId="TableStyle0316">
    <w:name w:val="TableStyle03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4B0C1A"/>
  </w:style>
  <w:style w:type="table" w:customStyle="1" w:styleId="TableStyle0416">
    <w:name w:val="TableStyle04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4B0C1A"/>
  </w:style>
  <w:style w:type="table" w:customStyle="1" w:styleId="TableStyle1413">
    <w:name w:val="TableStyle1413"/>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4B0C1A"/>
  </w:style>
  <w:style w:type="table" w:customStyle="1" w:styleId="TableStyle0615">
    <w:name w:val="TableStyle0615"/>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4B0C1A"/>
  </w:style>
  <w:style w:type="table" w:customStyle="1" w:styleId="TableStyle086">
    <w:name w:val="TableStyle08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4B0C1A"/>
  </w:style>
  <w:style w:type="numbering" w:customStyle="1" w:styleId="813">
    <w:name w:val="Нет списка813"/>
    <w:next w:val="a9"/>
    <w:uiPriority w:val="99"/>
    <w:semiHidden/>
    <w:unhideWhenUsed/>
    <w:rsid w:val="004B0C1A"/>
  </w:style>
  <w:style w:type="table" w:customStyle="1" w:styleId="TableStyle094">
    <w:name w:val="TableStyle094"/>
    <w:rsid w:val="004B0C1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4B0C1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4B0C1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6">
    <w:name w:val="TableStyle3216"/>
    <w:rsid w:val="004B0C1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01">
    <w:name w:val="Сетка таблицы100"/>
    <w:basedOn w:val="a8"/>
    <w:next w:val="aa"/>
    <w:uiPriority w:val="59"/>
    <w:rsid w:val="004B0C1A"/>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9"/>
    <w:uiPriority w:val="99"/>
    <w:semiHidden/>
    <w:unhideWhenUsed/>
    <w:rsid w:val="004B0C1A"/>
  </w:style>
  <w:style w:type="table" w:customStyle="1" w:styleId="TableStyle194">
    <w:name w:val="TableStyle19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4B0C1A"/>
  </w:style>
  <w:style w:type="table" w:customStyle="1" w:styleId="TableStyle0104">
    <w:name w:val="TableStyle010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4B0C1A"/>
  </w:style>
  <w:style w:type="table" w:customStyle="1" w:styleId="TableStyle11110">
    <w:name w:val="TableStyle1111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4B0C1A"/>
  </w:style>
  <w:style w:type="table" w:customStyle="1" w:styleId="TableStyle0126">
    <w:name w:val="TableStyle0126"/>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4B0C1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4B0C1A"/>
  </w:style>
  <w:style w:type="numbering" w:customStyle="1" w:styleId="144">
    <w:name w:val="Нет списка144"/>
    <w:next w:val="a9"/>
    <w:uiPriority w:val="99"/>
    <w:semiHidden/>
    <w:unhideWhenUsed/>
    <w:rsid w:val="004B0C1A"/>
  </w:style>
  <w:style w:type="table" w:customStyle="1" w:styleId="1011">
    <w:name w:val="Сетка таблицы101"/>
    <w:basedOn w:val="a8"/>
    <w:next w:val="aa"/>
    <w:rsid w:val="00B8142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5B1D3-3FCD-484F-B18F-00617637F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4435</TotalTime>
  <Pages>64</Pages>
  <Words>31099</Words>
  <Characters>177266</Characters>
  <Application>Microsoft Office Word</Application>
  <DocSecurity>0</DocSecurity>
  <Lines>1477</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207950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499</cp:revision>
  <cp:lastPrinted>2019-12-26T07:15:00Z</cp:lastPrinted>
  <dcterms:created xsi:type="dcterms:W3CDTF">2021-11-11T05:30:00Z</dcterms:created>
  <dcterms:modified xsi:type="dcterms:W3CDTF">2024-04-09T13:46:00Z</dcterms:modified>
</cp:coreProperties>
</file>