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F7D61"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3637DC" w:rsidP="00B86A7D">
            <w:pPr>
              <w:tabs>
                <w:tab w:val="left" w:pos="4384"/>
              </w:tabs>
              <w:ind w:left="0" w:right="142" w:firstLine="426"/>
              <w:jc w:val="center"/>
              <w:rPr>
                <w:i/>
                <w:sz w:val="18"/>
                <w:szCs w:val="18"/>
              </w:rPr>
            </w:pPr>
            <w:r>
              <w:rPr>
                <w:i/>
                <w:sz w:val="18"/>
                <w:szCs w:val="18"/>
              </w:rPr>
              <w:t>29</w:t>
            </w:r>
            <w:r w:rsidR="00F77DE5">
              <w:rPr>
                <w:i/>
                <w:sz w:val="18"/>
                <w:szCs w:val="18"/>
              </w:rPr>
              <w:t xml:space="preserve"> Декабря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1A22B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3637DC">
              <w:rPr>
                <w:b/>
                <w:i/>
                <w:sz w:val="18"/>
                <w:szCs w:val="18"/>
              </w:rPr>
              <w:t>42</w:t>
            </w:r>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ABBC343" wp14:editId="203EC825">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4A0196" w:rsidRDefault="004A0196" w:rsidP="009005B2">
      <w:pPr>
        <w:pStyle w:val="af9"/>
        <w:tabs>
          <w:tab w:val="left" w:pos="3976"/>
        </w:tabs>
        <w:ind w:left="0" w:right="174" w:firstLine="426"/>
        <w:rPr>
          <w:sz w:val="18"/>
          <w:szCs w:val="18"/>
        </w:rPr>
      </w:pPr>
    </w:p>
    <w:p w:rsidR="004A0196" w:rsidRDefault="004A0196" w:rsidP="009005B2">
      <w:pPr>
        <w:pStyle w:val="af9"/>
        <w:tabs>
          <w:tab w:val="left" w:pos="3976"/>
        </w:tabs>
        <w:ind w:left="0" w:right="174" w:firstLine="426"/>
        <w:rPr>
          <w:sz w:val="18"/>
          <w:szCs w:val="18"/>
        </w:rPr>
      </w:pPr>
    </w:p>
    <w:p w:rsidR="00623ECF" w:rsidRDefault="00623ECF" w:rsidP="00623ECF">
      <w:pPr>
        <w:tabs>
          <w:tab w:val="left" w:pos="426"/>
          <w:tab w:val="left" w:pos="3976"/>
        </w:tabs>
        <w:ind w:left="0" w:right="-110" w:firstLine="426"/>
        <w:jc w:val="center"/>
        <w:rPr>
          <w:b/>
          <w:sz w:val="18"/>
          <w:szCs w:val="18"/>
        </w:rPr>
      </w:pPr>
      <w:r>
        <w:rPr>
          <w:sz w:val="18"/>
          <w:szCs w:val="18"/>
        </w:rPr>
        <w:t>РОССИЙСКАЯ ФЕДЕРАЦИЯ</w:t>
      </w:r>
    </w:p>
    <w:p w:rsidR="00623ECF" w:rsidRDefault="00623ECF" w:rsidP="00623ECF">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623ECF" w:rsidRDefault="00623ECF" w:rsidP="00623ECF">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623ECF" w:rsidRDefault="00623ECF" w:rsidP="00623ECF">
      <w:pPr>
        <w:tabs>
          <w:tab w:val="left" w:pos="426"/>
          <w:tab w:val="left" w:pos="3976"/>
        </w:tabs>
        <w:ind w:left="0" w:right="-110" w:firstLine="426"/>
        <w:jc w:val="center"/>
        <w:rPr>
          <w:b/>
          <w:bCs/>
          <w:sz w:val="18"/>
          <w:szCs w:val="18"/>
        </w:rPr>
      </w:pPr>
      <w:r>
        <w:rPr>
          <w:b/>
          <w:bCs/>
          <w:sz w:val="18"/>
          <w:szCs w:val="18"/>
        </w:rPr>
        <w:t>АДМИНИСТРАЦИЯ</w:t>
      </w:r>
    </w:p>
    <w:p w:rsidR="00623ECF" w:rsidRDefault="00623ECF" w:rsidP="00623ECF">
      <w:pPr>
        <w:tabs>
          <w:tab w:val="left" w:pos="426"/>
          <w:tab w:val="left" w:pos="3976"/>
        </w:tabs>
        <w:ind w:left="0" w:right="-110" w:firstLine="426"/>
        <w:jc w:val="center"/>
        <w:rPr>
          <w:b/>
          <w:bCs/>
          <w:sz w:val="18"/>
          <w:szCs w:val="18"/>
        </w:rPr>
      </w:pPr>
      <w:r>
        <w:rPr>
          <w:b/>
          <w:bCs/>
          <w:sz w:val="18"/>
          <w:szCs w:val="18"/>
        </w:rPr>
        <w:t>ПОСТАНОВЛЕНИЕ</w:t>
      </w:r>
    </w:p>
    <w:p w:rsidR="00623ECF" w:rsidRDefault="00623ECF" w:rsidP="00623ECF">
      <w:pPr>
        <w:tabs>
          <w:tab w:val="left" w:pos="426"/>
          <w:tab w:val="left" w:pos="3976"/>
        </w:tabs>
        <w:ind w:left="0" w:right="-110" w:firstLine="426"/>
        <w:jc w:val="center"/>
        <w:rPr>
          <w:b/>
          <w:bCs/>
          <w:sz w:val="18"/>
          <w:szCs w:val="18"/>
        </w:rPr>
      </w:pPr>
    </w:p>
    <w:p w:rsidR="00623ECF" w:rsidRDefault="00F70DB9" w:rsidP="00623ECF">
      <w:pPr>
        <w:tabs>
          <w:tab w:val="left" w:pos="426"/>
          <w:tab w:val="left" w:pos="3976"/>
        </w:tabs>
        <w:ind w:left="0" w:right="-110" w:firstLine="426"/>
        <w:rPr>
          <w:sz w:val="18"/>
          <w:szCs w:val="18"/>
          <w:u w:val="single"/>
        </w:rPr>
      </w:pPr>
      <w:r>
        <w:rPr>
          <w:bCs/>
          <w:sz w:val="18"/>
          <w:szCs w:val="18"/>
          <w:u w:val="single"/>
        </w:rPr>
        <w:t>21</w:t>
      </w:r>
      <w:r w:rsidR="009543E5">
        <w:rPr>
          <w:bCs/>
          <w:sz w:val="18"/>
          <w:szCs w:val="18"/>
          <w:u w:val="single"/>
        </w:rPr>
        <w:t>.12</w:t>
      </w:r>
      <w:r w:rsidR="00623ECF">
        <w:rPr>
          <w:bCs/>
          <w:sz w:val="18"/>
          <w:szCs w:val="18"/>
          <w:u w:val="single"/>
        </w:rPr>
        <w:t>.2023</w:t>
      </w:r>
      <w:r w:rsidR="00623ECF">
        <w:rPr>
          <w:sz w:val="18"/>
          <w:szCs w:val="18"/>
          <w:u w:val="single"/>
        </w:rPr>
        <w:t xml:space="preserve">  № </w:t>
      </w:r>
      <w:r>
        <w:rPr>
          <w:sz w:val="18"/>
          <w:szCs w:val="18"/>
          <w:u w:val="single"/>
        </w:rPr>
        <w:t>244 о/д</w:t>
      </w:r>
    </w:p>
    <w:p w:rsidR="00623ECF" w:rsidRDefault="00623ECF" w:rsidP="00623ECF">
      <w:pPr>
        <w:tabs>
          <w:tab w:val="left" w:pos="426"/>
          <w:tab w:val="left" w:pos="3976"/>
        </w:tabs>
        <w:ind w:left="0" w:right="-110" w:firstLine="426"/>
        <w:rPr>
          <w:sz w:val="18"/>
          <w:szCs w:val="18"/>
        </w:rPr>
      </w:pPr>
      <w:r>
        <w:rPr>
          <w:sz w:val="18"/>
          <w:szCs w:val="18"/>
        </w:rPr>
        <w:t xml:space="preserve">      с. Хомутово</w:t>
      </w:r>
    </w:p>
    <w:p w:rsidR="00623ECF" w:rsidRDefault="00623ECF" w:rsidP="00623ECF">
      <w:pPr>
        <w:tabs>
          <w:tab w:val="left" w:pos="426"/>
          <w:tab w:val="left" w:pos="3976"/>
        </w:tabs>
        <w:ind w:left="0" w:right="174" w:firstLine="426"/>
        <w:rPr>
          <w:sz w:val="18"/>
          <w:szCs w:val="18"/>
        </w:rPr>
      </w:pPr>
    </w:p>
    <w:p w:rsidR="00623ECF" w:rsidRDefault="00F70DB9" w:rsidP="009543E5">
      <w:pPr>
        <w:pStyle w:val="af9"/>
        <w:tabs>
          <w:tab w:val="left" w:pos="3976"/>
        </w:tabs>
        <w:ind w:left="0" w:right="174" w:firstLine="426"/>
        <w:rPr>
          <w:sz w:val="18"/>
          <w:szCs w:val="18"/>
        </w:rPr>
      </w:pPr>
      <w:r w:rsidRPr="00F70DB9">
        <w:rPr>
          <w:sz w:val="18"/>
          <w:szCs w:val="18"/>
        </w:rPr>
        <w:t>Об определении видов обязательных работ и мест для исполнения наказания осужденными по приговору суда в виде обязательных работ на территории Хомутовского муниципального образования на 2024 год</w:t>
      </w:r>
      <w:r w:rsidR="009543E5">
        <w:rPr>
          <w:sz w:val="18"/>
          <w:szCs w:val="18"/>
        </w:rPr>
        <w:t>.</w:t>
      </w:r>
    </w:p>
    <w:p w:rsidR="00F70DB9" w:rsidRDefault="00F70DB9" w:rsidP="009543E5">
      <w:pPr>
        <w:pStyle w:val="af9"/>
        <w:tabs>
          <w:tab w:val="left" w:pos="3976"/>
        </w:tabs>
        <w:ind w:left="0" w:right="174" w:firstLine="426"/>
        <w:rPr>
          <w:sz w:val="18"/>
          <w:szCs w:val="18"/>
        </w:rPr>
      </w:pPr>
    </w:p>
    <w:p w:rsidR="00F70DB9" w:rsidRDefault="00F70DB9" w:rsidP="00F70DB9">
      <w:pPr>
        <w:pStyle w:val="af9"/>
        <w:tabs>
          <w:tab w:val="left" w:pos="3976"/>
        </w:tabs>
        <w:ind w:left="0" w:right="174" w:firstLine="426"/>
        <w:rPr>
          <w:sz w:val="18"/>
          <w:szCs w:val="18"/>
        </w:rPr>
      </w:pPr>
      <w:r w:rsidRPr="00F70DB9">
        <w:rPr>
          <w:sz w:val="18"/>
          <w:szCs w:val="18"/>
        </w:rPr>
        <w:t>В соответствии со ст.49 Уголовного кодекса Российской Федерации, ст.25 Уголовно-исполнительного кодекса Российской Федерации, ст.32.13 Кодекса об административных правонарушениях Российской Федерации, руководствуясь ст.14 Федерального закона от 06.10.2003 №131-ФЗ «Об общих принципах организации местного самоуправления в Российской Федерации» и ст.51 Устава Хомутовского муниципального образования», в целях создания на территории Хомутовского муниципального образования условий для исполнения наказания в виде обязательных работ, Администрация Хомутовского муниципального образования</w:t>
      </w:r>
    </w:p>
    <w:p w:rsidR="00F70DB9" w:rsidRPr="00F70DB9" w:rsidRDefault="00F70DB9" w:rsidP="00F70DB9">
      <w:pPr>
        <w:pStyle w:val="af9"/>
        <w:tabs>
          <w:tab w:val="left" w:pos="3976"/>
        </w:tabs>
        <w:ind w:left="0" w:right="174" w:firstLine="426"/>
        <w:rPr>
          <w:sz w:val="18"/>
          <w:szCs w:val="18"/>
        </w:rPr>
      </w:pPr>
    </w:p>
    <w:p w:rsidR="00F70DB9" w:rsidRDefault="00F70DB9" w:rsidP="00F70DB9">
      <w:pPr>
        <w:pStyle w:val="af9"/>
        <w:tabs>
          <w:tab w:val="left" w:pos="3976"/>
        </w:tabs>
        <w:ind w:left="0" w:right="174" w:firstLine="426"/>
        <w:rPr>
          <w:sz w:val="18"/>
          <w:szCs w:val="18"/>
        </w:rPr>
      </w:pPr>
      <w:r w:rsidRPr="00F70DB9">
        <w:rPr>
          <w:sz w:val="18"/>
          <w:szCs w:val="18"/>
        </w:rPr>
        <w:t>ПОСТАНОВЛЯЕТ:</w:t>
      </w:r>
    </w:p>
    <w:p w:rsidR="00F70DB9" w:rsidRPr="00F70DB9" w:rsidRDefault="00F70DB9" w:rsidP="00F70DB9">
      <w:pPr>
        <w:pStyle w:val="af9"/>
        <w:tabs>
          <w:tab w:val="left" w:pos="3976"/>
        </w:tabs>
        <w:ind w:left="0" w:right="174" w:firstLine="426"/>
        <w:rPr>
          <w:sz w:val="18"/>
          <w:szCs w:val="18"/>
        </w:rPr>
      </w:pPr>
    </w:p>
    <w:p w:rsidR="00F70DB9" w:rsidRPr="00F70DB9" w:rsidRDefault="00F70DB9" w:rsidP="00F70DB9">
      <w:pPr>
        <w:pStyle w:val="af9"/>
        <w:tabs>
          <w:tab w:val="left" w:pos="3976"/>
        </w:tabs>
        <w:ind w:left="0" w:right="174" w:firstLine="426"/>
        <w:rPr>
          <w:sz w:val="18"/>
          <w:szCs w:val="18"/>
        </w:rPr>
      </w:pPr>
      <w:r w:rsidRPr="00F70DB9">
        <w:rPr>
          <w:sz w:val="18"/>
          <w:szCs w:val="18"/>
        </w:rPr>
        <w:t>1. Утвердить виды общественных неквалифицированных работ, которые будут использоваться на предприятиях, учреждениях, организациях, расположенных на территории Хомутовского муниципального образования, для исполнения наказания в виде обязательных работ (Приложение № 1).</w:t>
      </w:r>
    </w:p>
    <w:p w:rsidR="00F70DB9" w:rsidRPr="00F70DB9" w:rsidRDefault="00F70DB9" w:rsidP="00F70DB9">
      <w:pPr>
        <w:pStyle w:val="af9"/>
        <w:tabs>
          <w:tab w:val="left" w:pos="3976"/>
        </w:tabs>
        <w:ind w:left="0" w:right="174" w:firstLine="426"/>
        <w:rPr>
          <w:sz w:val="18"/>
          <w:szCs w:val="18"/>
        </w:rPr>
      </w:pPr>
      <w:r w:rsidRPr="00F70DB9">
        <w:rPr>
          <w:sz w:val="18"/>
          <w:szCs w:val="18"/>
        </w:rPr>
        <w:t>2. Утвердить перечень 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к обязательным работам (Приложение № 2).</w:t>
      </w:r>
    </w:p>
    <w:p w:rsidR="00F70DB9" w:rsidRPr="00F70DB9" w:rsidRDefault="00F70DB9" w:rsidP="00F70DB9">
      <w:pPr>
        <w:pStyle w:val="af9"/>
        <w:tabs>
          <w:tab w:val="left" w:pos="3976"/>
        </w:tabs>
        <w:ind w:left="0" w:right="174" w:firstLine="426"/>
        <w:rPr>
          <w:sz w:val="18"/>
          <w:szCs w:val="18"/>
        </w:rPr>
      </w:pPr>
      <w:r w:rsidRPr="00F70DB9">
        <w:rPr>
          <w:sz w:val="18"/>
          <w:szCs w:val="18"/>
        </w:rPr>
        <w:t>3. Рекомендовать руководителям предприятий, учреждений и организаций, указанных в Приложении №2:</w:t>
      </w:r>
    </w:p>
    <w:p w:rsidR="00F70DB9" w:rsidRPr="00F70DB9" w:rsidRDefault="00F70DB9" w:rsidP="00F70DB9">
      <w:pPr>
        <w:pStyle w:val="af9"/>
        <w:tabs>
          <w:tab w:val="left" w:pos="3976"/>
        </w:tabs>
        <w:ind w:left="0" w:right="174" w:firstLine="426"/>
        <w:rPr>
          <w:sz w:val="18"/>
          <w:szCs w:val="18"/>
        </w:rPr>
      </w:pPr>
      <w:r w:rsidRPr="00F70DB9">
        <w:rPr>
          <w:sz w:val="18"/>
          <w:szCs w:val="18"/>
        </w:rPr>
        <w:t>– организовать работу осужденных по приговору суда к отбыванию обязательных работ по направлению Федерального казенного учреждения уголовно-исполнительной инспекции Главного Управления Федеральной службы исполнения наказаний по Иркутской области в соответствии со ст.28 Уголовно-исполнительного кодекса Российской Федерации;</w:t>
      </w:r>
    </w:p>
    <w:p w:rsidR="00F70DB9" w:rsidRPr="00F70DB9" w:rsidRDefault="00F70DB9" w:rsidP="00F70DB9">
      <w:pPr>
        <w:pStyle w:val="af9"/>
        <w:tabs>
          <w:tab w:val="left" w:pos="3976"/>
        </w:tabs>
        <w:ind w:left="0" w:right="174" w:firstLine="426"/>
        <w:rPr>
          <w:sz w:val="18"/>
          <w:szCs w:val="18"/>
        </w:rPr>
      </w:pPr>
      <w:r w:rsidRPr="00F70DB9">
        <w:rPr>
          <w:sz w:val="18"/>
          <w:szCs w:val="18"/>
        </w:rPr>
        <w:t>– зарезервировать рабочие места для осужденных, отбывающих наказание;</w:t>
      </w:r>
    </w:p>
    <w:p w:rsidR="00F70DB9" w:rsidRPr="00F70DB9" w:rsidRDefault="00F70DB9" w:rsidP="00F70DB9">
      <w:pPr>
        <w:pStyle w:val="af9"/>
        <w:tabs>
          <w:tab w:val="left" w:pos="3976"/>
        </w:tabs>
        <w:ind w:left="0" w:right="174" w:firstLine="426"/>
        <w:rPr>
          <w:sz w:val="18"/>
          <w:szCs w:val="18"/>
        </w:rPr>
      </w:pPr>
      <w:r w:rsidRPr="00F70DB9">
        <w:rPr>
          <w:sz w:val="18"/>
          <w:szCs w:val="18"/>
        </w:rPr>
        <w:t>– уведомлять органы уголовно-исполнительной системы об уклонении осужденных от отбывания наказания.</w:t>
      </w:r>
    </w:p>
    <w:p w:rsidR="00F70DB9" w:rsidRPr="00F70DB9" w:rsidRDefault="00F70DB9" w:rsidP="00F70DB9">
      <w:pPr>
        <w:pStyle w:val="af9"/>
        <w:tabs>
          <w:tab w:val="left" w:pos="3976"/>
        </w:tabs>
        <w:ind w:left="0" w:right="174" w:firstLine="426"/>
        <w:rPr>
          <w:sz w:val="18"/>
          <w:szCs w:val="18"/>
        </w:rPr>
      </w:pPr>
      <w:r w:rsidRPr="00F70DB9">
        <w:rPr>
          <w:sz w:val="18"/>
          <w:szCs w:val="18"/>
        </w:rPr>
        <w:t>4. Признать утратившим силу постановление администрации Хомутовского муниципального образования от 17.03.2023 № 63 о/д «Об определении видов обязательных работ и мест для исполнения наказания осужденными по приговору суда в виде обязательных и исправительных работ на территории Хомутовского муниципального образования на 2023 год».</w:t>
      </w:r>
    </w:p>
    <w:p w:rsidR="00F70DB9" w:rsidRPr="00F70DB9" w:rsidRDefault="00F70DB9" w:rsidP="00F70DB9">
      <w:pPr>
        <w:pStyle w:val="af9"/>
        <w:tabs>
          <w:tab w:val="left" w:pos="3976"/>
        </w:tabs>
        <w:ind w:left="0" w:right="174" w:firstLine="426"/>
        <w:rPr>
          <w:sz w:val="18"/>
          <w:szCs w:val="18"/>
        </w:rPr>
      </w:pPr>
      <w:r w:rsidRPr="00F70DB9">
        <w:rPr>
          <w:sz w:val="18"/>
          <w:szCs w:val="18"/>
        </w:rPr>
        <w:t xml:space="preserve">5. Опубликовать настоящее постановление в установленном законом порядке. </w:t>
      </w:r>
    </w:p>
    <w:p w:rsidR="00F70DB9" w:rsidRPr="00F70DB9" w:rsidRDefault="00F70DB9" w:rsidP="00F70DB9">
      <w:pPr>
        <w:pStyle w:val="af9"/>
        <w:tabs>
          <w:tab w:val="left" w:pos="3976"/>
        </w:tabs>
        <w:ind w:left="0" w:right="174" w:firstLine="426"/>
        <w:rPr>
          <w:sz w:val="18"/>
          <w:szCs w:val="18"/>
        </w:rPr>
      </w:pPr>
      <w:r w:rsidRPr="00F70DB9">
        <w:rPr>
          <w:sz w:val="18"/>
          <w:szCs w:val="18"/>
        </w:rPr>
        <w:t xml:space="preserve">6. </w:t>
      </w:r>
      <w:proofErr w:type="gramStart"/>
      <w:r w:rsidRPr="00F70DB9">
        <w:rPr>
          <w:sz w:val="18"/>
          <w:szCs w:val="18"/>
        </w:rPr>
        <w:t>Контроль за</w:t>
      </w:r>
      <w:proofErr w:type="gramEnd"/>
      <w:r w:rsidRPr="00F70DB9">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F70DB9" w:rsidRPr="00F70DB9" w:rsidRDefault="00F70DB9" w:rsidP="00F70DB9">
      <w:pPr>
        <w:pStyle w:val="af9"/>
        <w:tabs>
          <w:tab w:val="left" w:pos="3976"/>
        </w:tabs>
        <w:ind w:left="0" w:right="174" w:firstLine="426"/>
        <w:rPr>
          <w:sz w:val="18"/>
          <w:szCs w:val="18"/>
        </w:rPr>
      </w:pPr>
      <w:r w:rsidRPr="00F70DB9">
        <w:rPr>
          <w:sz w:val="18"/>
          <w:szCs w:val="18"/>
        </w:rPr>
        <w:t xml:space="preserve"> </w:t>
      </w:r>
    </w:p>
    <w:p w:rsidR="00F70DB9" w:rsidRPr="00F70DB9" w:rsidRDefault="00F70DB9" w:rsidP="00F70DB9">
      <w:pPr>
        <w:pStyle w:val="af9"/>
        <w:tabs>
          <w:tab w:val="left" w:pos="3976"/>
        </w:tabs>
        <w:ind w:left="0" w:right="174" w:firstLine="426"/>
        <w:rPr>
          <w:sz w:val="18"/>
          <w:szCs w:val="18"/>
        </w:rPr>
      </w:pPr>
    </w:p>
    <w:p w:rsidR="00F70DB9" w:rsidRPr="00F70DB9" w:rsidRDefault="00F70DB9" w:rsidP="00F70DB9">
      <w:pPr>
        <w:pStyle w:val="af9"/>
        <w:tabs>
          <w:tab w:val="left" w:pos="3976"/>
        </w:tabs>
        <w:ind w:left="0" w:right="174" w:firstLine="426"/>
        <w:jc w:val="center"/>
        <w:rPr>
          <w:i/>
          <w:sz w:val="18"/>
          <w:szCs w:val="18"/>
        </w:rPr>
      </w:pPr>
      <w:proofErr w:type="spellStart"/>
      <w:r w:rsidRPr="00F70DB9">
        <w:rPr>
          <w:i/>
          <w:sz w:val="18"/>
          <w:szCs w:val="18"/>
        </w:rPr>
        <w:t>Иполняющий</w:t>
      </w:r>
      <w:proofErr w:type="spellEnd"/>
      <w:r w:rsidRPr="00F70DB9">
        <w:rPr>
          <w:i/>
          <w:sz w:val="18"/>
          <w:szCs w:val="18"/>
        </w:rPr>
        <w:t xml:space="preserve"> обязанности</w:t>
      </w:r>
    </w:p>
    <w:p w:rsidR="00F70DB9" w:rsidRDefault="00F70DB9" w:rsidP="00F70DB9">
      <w:pPr>
        <w:pStyle w:val="af9"/>
        <w:tabs>
          <w:tab w:val="left" w:pos="3976"/>
        </w:tabs>
        <w:ind w:left="0" w:right="174" w:firstLine="426"/>
        <w:jc w:val="right"/>
        <w:rPr>
          <w:i/>
          <w:sz w:val="18"/>
          <w:szCs w:val="18"/>
        </w:rPr>
      </w:pPr>
      <w:r w:rsidRPr="00F70DB9">
        <w:rPr>
          <w:i/>
          <w:sz w:val="18"/>
          <w:szCs w:val="18"/>
        </w:rPr>
        <w:t>Главы администрации                                                                     А.В. Иваненко</w:t>
      </w:r>
    </w:p>
    <w:p w:rsidR="00D1426D" w:rsidRDefault="00D1426D" w:rsidP="00F70DB9">
      <w:pPr>
        <w:pStyle w:val="af9"/>
        <w:tabs>
          <w:tab w:val="left" w:pos="3976"/>
        </w:tabs>
        <w:ind w:left="0" w:right="174" w:firstLine="426"/>
        <w:jc w:val="right"/>
        <w:rPr>
          <w:i/>
          <w:sz w:val="18"/>
          <w:szCs w:val="18"/>
        </w:rPr>
      </w:pPr>
      <w:r>
        <w:rPr>
          <w:i/>
          <w:sz w:val="18"/>
          <w:szCs w:val="18"/>
        </w:rPr>
        <w:t>+</w:t>
      </w:r>
    </w:p>
    <w:p w:rsidR="00D1426D" w:rsidRDefault="00D1426D" w:rsidP="00F70DB9">
      <w:pPr>
        <w:pStyle w:val="af9"/>
        <w:tabs>
          <w:tab w:val="left" w:pos="3976"/>
        </w:tabs>
        <w:ind w:left="0" w:right="174" w:firstLine="426"/>
        <w:jc w:val="right"/>
        <w:rPr>
          <w:i/>
          <w:sz w:val="18"/>
          <w:szCs w:val="18"/>
        </w:rPr>
      </w:pPr>
    </w:p>
    <w:p w:rsidR="00D1426D" w:rsidRDefault="00D1426D" w:rsidP="00F70DB9">
      <w:pPr>
        <w:pStyle w:val="af9"/>
        <w:tabs>
          <w:tab w:val="left" w:pos="3976"/>
        </w:tabs>
        <w:ind w:left="0" w:right="174" w:firstLine="426"/>
        <w:jc w:val="right"/>
        <w:rPr>
          <w:i/>
          <w:sz w:val="18"/>
          <w:szCs w:val="18"/>
        </w:rPr>
      </w:pPr>
    </w:p>
    <w:p w:rsidR="00D1426D" w:rsidRDefault="00D1426D" w:rsidP="00F70DB9">
      <w:pPr>
        <w:pStyle w:val="af9"/>
        <w:tabs>
          <w:tab w:val="left" w:pos="3976"/>
        </w:tabs>
        <w:ind w:left="0" w:right="174" w:firstLine="426"/>
        <w:jc w:val="right"/>
        <w:rPr>
          <w:i/>
          <w:sz w:val="18"/>
          <w:szCs w:val="18"/>
        </w:rPr>
      </w:pPr>
    </w:p>
    <w:p w:rsidR="00D1426D" w:rsidRDefault="00D1426D" w:rsidP="00F70DB9">
      <w:pPr>
        <w:pStyle w:val="af9"/>
        <w:tabs>
          <w:tab w:val="left" w:pos="3976"/>
        </w:tabs>
        <w:ind w:left="0" w:right="174" w:firstLine="426"/>
        <w:jc w:val="right"/>
        <w:rPr>
          <w:i/>
          <w:sz w:val="18"/>
          <w:szCs w:val="18"/>
        </w:rPr>
      </w:pPr>
    </w:p>
    <w:p w:rsidR="00D1426D" w:rsidRDefault="00D1426D" w:rsidP="00F70DB9">
      <w:pPr>
        <w:pStyle w:val="af9"/>
        <w:tabs>
          <w:tab w:val="left" w:pos="3976"/>
        </w:tabs>
        <w:ind w:left="0" w:right="174" w:firstLine="426"/>
        <w:jc w:val="right"/>
        <w:rPr>
          <w:i/>
          <w:sz w:val="18"/>
          <w:szCs w:val="18"/>
        </w:rPr>
      </w:pPr>
    </w:p>
    <w:p w:rsidR="00760F3E" w:rsidRDefault="00760F3E" w:rsidP="00F70DB9">
      <w:pPr>
        <w:pStyle w:val="af9"/>
        <w:tabs>
          <w:tab w:val="left" w:pos="3976"/>
        </w:tabs>
        <w:ind w:left="0" w:right="174" w:firstLine="426"/>
        <w:jc w:val="right"/>
        <w:rPr>
          <w:i/>
          <w:sz w:val="18"/>
          <w:szCs w:val="18"/>
        </w:rPr>
      </w:pPr>
    </w:p>
    <w:p w:rsidR="00760F3E" w:rsidRDefault="00760F3E" w:rsidP="00F70DB9">
      <w:pPr>
        <w:pStyle w:val="af9"/>
        <w:tabs>
          <w:tab w:val="left" w:pos="3976"/>
        </w:tabs>
        <w:ind w:left="0" w:right="174" w:firstLine="426"/>
        <w:jc w:val="right"/>
        <w:rPr>
          <w:i/>
          <w:sz w:val="18"/>
          <w:szCs w:val="18"/>
        </w:rPr>
      </w:pPr>
    </w:p>
    <w:p w:rsidR="00261FC5" w:rsidRDefault="00261FC5" w:rsidP="00F70DB9">
      <w:pPr>
        <w:pStyle w:val="af9"/>
        <w:tabs>
          <w:tab w:val="left" w:pos="3976"/>
        </w:tabs>
        <w:ind w:left="0" w:right="174" w:firstLine="426"/>
        <w:jc w:val="right"/>
        <w:rPr>
          <w:i/>
          <w:sz w:val="18"/>
          <w:szCs w:val="18"/>
        </w:rPr>
      </w:pPr>
      <w:bookmarkStart w:id="0" w:name="_GoBack"/>
      <w:bookmarkEnd w:id="0"/>
    </w:p>
    <w:p w:rsidR="00760F3E" w:rsidRDefault="00760F3E" w:rsidP="00F70DB9">
      <w:pPr>
        <w:pStyle w:val="af9"/>
        <w:tabs>
          <w:tab w:val="left" w:pos="3976"/>
        </w:tabs>
        <w:ind w:left="0" w:right="174" w:firstLine="426"/>
        <w:jc w:val="right"/>
        <w:rPr>
          <w:i/>
          <w:sz w:val="18"/>
          <w:szCs w:val="18"/>
        </w:rPr>
      </w:pPr>
    </w:p>
    <w:p w:rsidR="00760F3E" w:rsidRPr="00F70DB9" w:rsidRDefault="00760F3E" w:rsidP="00F70DB9">
      <w:pPr>
        <w:pStyle w:val="af9"/>
        <w:tabs>
          <w:tab w:val="left" w:pos="3976"/>
        </w:tabs>
        <w:ind w:left="0" w:right="174" w:firstLine="426"/>
        <w:jc w:val="right"/>
        <w:rPr>
          <w:i/>
          <w:sz w:val="18"/>
          <w:szCs w:val="18"/>
        </w:rPr>
      </w:pPr>
    </w:p>
    <w:p w:rsidR="009543E5" w:rsidRPr="00F70DB9" w:rsidRDefault="009543E5" w:rsidP="00F70DB9">
      <w:pPr>
        <w:pStyle w:val="af9"/>
        <w:tabs>
          <w:tab w:val="left" w:pos="3976"/>
        </w:tabs>
        <w:ind w:left="0" w:right="174" w:firstLine="426"/>
        <w:jc w:val="right"/>
        <w:rPr>
          <w:i/>
          <w:sz w:val="18"/>
          <w:szCs w:val="18"/>
        </w:rPr>
      </w:pPr>
    </w:p>
    <w:p w:rsidR="00F70DB9" w:rsidRPr="00F70DB9" w:rsidRDefault="00F70DB9" w:rsidP="00F70DB9">
      <w:pPr>
        <w:pStyle w:val="af9"/>
        <w:tabs>
          <w:tab w:val="left" w:pos="3976"/>
        </w:tabs>
        <w:ind w:left="0" w:right="174" w:firstLine="426"/>
        <w:jc w:val="right"/>
        <w:rPr>
          <w:i/>
          <w:sz w:val="18"/>
          <w:szCs w:val="18"/>
        </w:rPr>
      </w:pPr>
    </w:p>
    <w:p w:rsidR="00F70DB9" w:rsidRPr="00F70DB9" w:rsidRDefault="00F70DB9" w:rsidP="00F70DB9">
      <w:pPr>
        <w:pStyle w:val="af9"/>
        <w:tabs>
          <w:tab w:val="left" w:pos="3976"/>
        </w:tabs>
        <w:ind w:left="0" w:right="174" w:firstLine="426"/>
        <w:jc w:val="right"/>
        <w:rPr>
          <w:i/>
          <w:sz w:val="18"/>
          <w:szCs w:val="18"/>
        </w:rPr>
      </w:pPr>
      <w:r w:rsidRPr="00F70DB9">
        <w:rPr>
          <w:i/>
          <w:sz w:val="18"/>
          <w:szCs w:val="18"/>
        </w:rPr>
        <w:lastRenderedPageBreak/>
        <w:t>Приложение № 1</w:t>
      </w:r>
    </w:p>
    <w:p w:rsidR="00F70DB9" w:rsidRPr="00F70DB9" w:rsidRDefault="00F70DB9" w:rsidP="00F70DB9">
      <w:pPr>
        <w:pStyle w:val="af9"/>
        <w:tabs>
          <w:tab w:val="left" w:pos="3976"/>
        </w:tabs>
        <w:ind w:left="0" w:right="174" w:firstLine="426"/>
        <w:jc w:val="right"/>
        <w:rPr>
          <w:i/>
          <w:sz w:val="18"/>
          <w:szCs w:val="18"/>
        </w:rPr>
      </w:pPr>
      <w:r w:rsidRPr="00F70DB9">
        <w:rPr>
          <w:i/>
          <w:sz w:val="18"/>
          <w:szCs w:val="18"/>
        </w:rPr>
        <w:t>к постановлению администрации</w:t>
      </w:r>
    </w:p>
    <w:p w:rsidR="00F70DB9" w:rsidRPr="00F70DB9" w:rsidRDefault="00F70DB9" w:rsidP="00F70DB9">
      <w:pPr>
        <w:pStyle w:val="af9"/>
        <w:tabs>
          <w:tab w:val="left" w:pos="3976"/>
        </w:tabs>
        <w:ind w:left="0" w:right="174" w:firstLine="426"/>
        <w:jc w:val="right"/>
        <w:rPr>
          <w:i/>
          <w:sz w:val="18"/>
          <w:szCs w:val="18"/>
        </w:rPr>
      </w:pPr>
      <w:r w:rsidRPr="00F70DB9">
        <w:rPr>
          <w:i/>
          <w:sz w:val="18"/>
          <w:szCs w:val="18"/>
        </w:rPr>
        <w:t>от</w:t>
      </w:r>
      <w:r w:rsidR="00D1426D">
        <w:rPr>
          <w:i/>
          <w:sz w:val="18"/>
          <w:szCs w:val="18"/>
          <w:u w:val="single"/>
        </w:rPr>
        <w:t>21.12.2023</w:t>
      </w:r>
      <w:r w:rsidRPr="00F70DB9">
        <w:rPr>
          <w:i/>
          <w:sz w:val="18"/>
          <w:szCs w:val="18"/>
        </w:rPr>
        <w:t xml:space="preserve"> №</w:t>
      </w:r>
      <w:r w:rsidR="00D1426D">
        <w:rPr>
          <w:i/>
          <w:sz w:val="18"/>
          <w:szCs w:val="18"/>
          <w:u w:val="single"/>
        </w:rPr>
        <w:t xml:space="preserve"> 244 о/д</w:t>
      </w:r>
      <w:r w:rsidRPr="00F70DB9">
        <w:rPr>
          <w:i/>
          <w:sz w:val="18"/>
          <w:szCs w:val="18"/>
        </w:rPr>
        <w:t>_</w:t>
      </w:r>
    </w:p>
    <w:p w:rsidR="00F70DB9" w:rsidRPr="00F70DB9" w:rsidRDefault="00F70DB9" w:rsidP="00F70DB9">
      <w:pPr>
        <w:pStyle w:val="af9"/>
        <w:tabs>
          <w:tab w:val="left" w:pos="3976"/>
        </w:tabs>
        <w:ind w:left="0" w:right="174" w:firstLine="426"/>
        <w:jc w:val="right"/>
        <w:rPr>
          <w:i/>
          <w:sz w:val="18"/>
          <w:szCs w:val="18"/>
        </w:rPr>
      </w:pPr>
    </w:p>
    <w:p w:rsidR="00F70DB9" w:rsidRPr="00F70DB9" w:rsidRDefault="00F70DB9" w:rsidP="00F70DB9">
      <w:pPr>
        <w:pStyle w:val="af9"/>
        <w:tabs>
          <w:tab w:val="left" w:pos="3976"/>
        </w:tabs>
        <w:ind w:left="0" w:right="174" w:firstLine="426"/>
        <w:rPr>
          <w:sz w:val="18"/>
          <w:szCs w:val="18"/>
        </w:rPr>
      </w:pPr>
    </w:p>
    <w:p w:rsidR="00F70DB9" w:rsidRPr="00F70DB9" w:rsidRDefault="00F70DB9" w:rsidP="00F70DB9">
      <w:pPr>
        <w:pStyle w:val="af9"/>
        <w:tabs>
          <w:tab w:val="left" w:pos="3976"/>
        </w:tabs>
        <w:ind w:left="0" w:right="174" w:firstLine="426"/>
        <w:rPr>
          <w:sz w:val="18"/>
          <w:szCs w:val="18"/>
        </w:rPr>
      </w:pPr>
    </w:p>
    <w:p w:rsidR="00F70DB9" w:rsidRPr="00F70DB9" w:rsidRDefault="00F70DB9" w:rsidP="004811DC">
      <w:pPr>
        <w:pStyle w:val="af9"/>
        <w:tabs>
          <w:tab w:val="left" w:pos="3976"/>
        </w:tabs>
        <w:ind w:left="0" w:right="174" w:firstLine="426"/>
        <w:jc w:val="center"/>
        <w:rPr>
          <w:sz w:val="18"/>
          <w:szCs w:val="18"/>
        </w:rPr>
      </w:pPr>
      <w:r w:rsidRPr="00F70DB9">
        <w:rPr>
          <w:sz w:val="18"/>
          <w:szCs w:val="18"/>
        </w:rPr>
        <w:t>Виды общественных неквалифицированных работ, которые будут использоваться на предприятиях, учреждениях, организациях, расположенных на территории Хомутовского муниципального образования для исполнения наказания в виде обязательных работ</w:t>
      </w:r>
    </w:p>
    <w:p w:rsidR="00F70DB9" w:rsidRPr="00F70DB9" w:rsidRDefault="00F70DB9" w:rsidP="00F70DB9">
      <w:pPr>
        <w:pStyle w:val="af9"/>
        <w:tabs>
          <w:tab w:val="left" w:pos="3976"/>
        </w:tabs>
        <w:ind w:left="0" w:right="174" w:firstLine="426"/>
        <w:rPr>
          <w:sz w:val="18"/>
          <w:szCs w:val="18"/>
        </w:rPr>
      </w:pPr>
    </w:p>
    <w:p w:rsidR="00F70DB9" w:rsidRPr="00F70DB9" w:rsidRDefault="00D1426D" w:rsidP="00F70DB9">
      <w:pPr>
        <w:pStyle w:val="af9"/>
        <w:tabs>
          <w:tab w:val="left" w:pos="3976"/>
        </w:tabs>
        <w:ind w:left="0" w:right="174" w:firstLine="426"/>
        <w:rPr>
          <w:sz w:val="18"/>
          <w:szCs w:val="18"/>
        </w:rPr>
      </w:pPr>
      <w:r>
        <w:rPr>
          <w:sz w:val="18"/>
          <w:szCs w:val="18"/>
        </w:rPr>
        <w:t>1.</w:t>
      </w:r>
      <w:r w:rsidR="00F70DB9" w:rsidRPr="00F70DB9">
        <w:rPr>
          <w:sz w:val="18"/>
          <w:szCs w:val="18"/>
        </w:rPr>
        <w:t>Общестроительные работы.</w:t>
      </w:r>
    </w:p>
    <w:p w:rsidR="00F70DB9" w:rsidRPr="00F70DB9" w:rsidRDefault="00D1426D" w:rsidP="00F70DB9">
      <w:pPr>
        <w:pStyle w:val="af9"/>
        <w:tabs>
          <w:tab w:val="left" w:pos="3976"/>
        </w:tabs>
        <w:ind w:left="0" w:right="174" w:firstLine="426"/>
        <w:rPr>
          <w:sz w:val="18"/>
          <w:szCs w:val="18"/>
        </w:rPr>
      </w:pPr>
      <w:r>
        <w:rPr>
          <w:sz w:val="18"/>
          <w:szCs w:val="18"/>
        </w:rPr>
        <w:t>2.</w:t>
      </w:r>
      <w:r w:rsidR="00F70DB9" w:rsidRPr="00F70DB9">
        <w:rPr>
          <w:sz w:val="18"/>
          <w:szCs w:val="18"/>
        </w:rPr>
        <w:t>Уборка мусора.</w:t>
      </w:r>
    </w:p>
    <w:p w:rsidR="00F70DB9" w:rsidRPr="00F70DB9" w:rsidRDefault="00D1426D" w:rsidP="00F70DB9">
      <w:pPr>
        <w:pStyle w:val="af9"/>
        <w:tabs>
          <w:tab w:val="left" w:pos="3976"/>
        </w:tabs>
        <w:ind w:left="0" w:right="174" w:firstLine="426"/>
        <w:rPr>
          <w:sz w:val="18"/>
          <w:szCs w:val="18"/>
        </w:rPr>
      </w:pPr>
      <w:r>
        <w:rPr>
          <w:sz w:val="18"/>
          <w:szCs w:val="18"/>
        </w:rPr>
        <w:t>3.</w:t>
      </w:r>
      <w:r w:rsidR="00F70DB9" w:rsidRPr="00F70DB9">
        <w:rPr>
          <w:sz w:val="18"/>
          <w:szCs w:val="18"/>
        </w:rPr>
        <w:t>Побелка деревьев, бордюров.</w:t>
      </w:r>
    </w:p>
    <w:p w:rsidR="00F70DB9" w:rsidRPr="00F70DB9" w:rsidRDefault="00D1426D" w:rsidP="00F70DB9">
      <w:pPr>
        <w:pStyle w:val="af9"/>
        <w:tabs>
          <w:tab w:val="left" w:pos="3976"/>
        </w:tabs>
        <w:ind w:left="0" w:right="174" w:firstLine="426"/>
        <w:rPr>
          <w:sz w:val="18"/>
          <w:szCs w:val="18"/>
        </w:rPr>
      </w:pPr>
      <w:r>
        <w:rPr>
          <w:sz w:val="18"/>
          <w:szCs w:val="18"/>
        </w:rPr>
        <w:t>4.</w:t>
      </w:r>
      <w:r w:rsidR="00F70DB9" w:rsidRPr="00F70DB9">
        <w:rPr>
          <w:sz w:val="18"/>
          <w:szCs w:val="18"/>
        </w:rPr>
        <w:t>Копание клумб.</w:t>
      </w:r>
    </w:p>
    <w:p w:rsidR="00F70DB9" w:rsidRPr="00F70DB9" w:rsidRDefault="00D1426D" w:rsidP="00F70DB9">
      <w:pPr>
        <w:pStyle w:val="af9"/>
        <w:tabs>
          <w:tab w:val="left" w:pos="3976"/>
        </w:tabs>
        <w:ind w:left="0" w:right="174" w:firstLine="426"/>
        <w:rPr>
          <w:sz w:val="18"/>
          <w:szCs w:val="18"/>
        </w:rPr>
      </w:pPr>
      <w:r>
        <w:rPr>
          <w:sz w:val="18"/>
          <w:szCs w:val="18"/>
        </w:rPr>
        <w:t>5.</w:t>
      </w:r>
      <w:r w:rsidR="00F70DB9" w:rsidRPr="00F70DB9">
        <w:rPr>
          <w:sz w:val="18"/>
          <w:szCs w:val="18"/>
        </w:rPr>
        <w:t>Уборка снега.</w:t>
      </w:r>
    </w:p>
    <w:p w:rsidR="00F70DB9" w:rsidRPr="00F70DB9" w:rsidRDefault="00D1426D" w:rsidP="00F70DB9">
      <w:pPr>
        <w:pStyle w:val="af9"/>
        <w:tabs>
          <w:tab w:val="left" w:pos="3976"/>
        </w:tabs>
        <w:ind w:left="0" w:right="174" w:firstLine="426"/>
        <w:rPr>
          <w:sz w:val="18"/>
          <w:szCs w:val="18"/>
        </w:rPr>
      </w:pPr>
      <w:r>
        <w:rPr>
          <w:sz w:val="18"/>
          <w:szCs w:val="18"/>
        </w:rPr>
        <w:t>6.</w:t>
      </w:r>
      <w:r w:rsidR="00F70DB9" w:rsidRPr="00F70DB9">
        <w:rPr>
          <w:sz w:val="18"/>
          <w:szCs w:val="18"/>
        </w:rPr>
        <w:t>Выкашивание травы, сорняков.</w:t>
      </w:r>
    </w:p>
    <w:p w:rsidR="00F70DB9" w:rsidRPr="00F70DB9" w:rsidRDefault="00D1426D" w:rsidP="00F70DB9">
      <w:pPr>
        <w:pStyle w:val="af9"/>
        <w:tabs>
          <w:tab w:val="left" w:pos="3976"/>
        </w:tabs>
        <w:ind w:left="0" w:right="174" w:firstLine="426"/>
        <w:rPr>
          <w:sz w:val="18"/>
          <w:szCs w:val="18"/>
        </w:rPr>
      </w:pPr>
      <w:r>
        <w:rPr>
          <w:sz w:val="18"/>
          <w:szCs w:val="18"/>
        </w:rPr>
        <w:t>7.</w:t>
      </w:r>
      <w:r w:rsidR="00F70DB9" w:rsidRPr="00F70DB9">
        <w:rPr>
          <w:sz w:val="18"/>
          <w:szCs w:val="18"/>
        </w:rPr>
        <w:t>Очистка канав.</w:t>
      </w:r>
    </w:p>
    <w:p w:rsidR="00F70DB9" w:rsidRPr="00F70DB9" w:rsidRDefault="00D1426D" w:rsidP="00F70DB9">
      <w:pPr>
        <w:pStyle w:val="af9"/>
        <w:tabs>
          <w:tab w:val="left" w:pos="3976"/>
        </w:tabs>
        <w:ind w:left="0" w:right="174" w:firstLine="426"/>
        <w:rPr>
          <w:sz w:val="18"/>
          <w:szCs w:val="18"/>
        </w:rPr>
      </w:pPr>
      <w:r>
        <w:rPr>
          <w:sz w:val="18"/>
          <w:szCs w:val="18"/>
        </w:rPr>
        <w:t>8.</w:t>
      </w:r>
      <w:r w:rsidR="00F70DB9" w:rsidRPr="00F70DB9">
        <w:rPr>
          <w:sz w:val="18"/>
          <w:szCs w:val="18"/>
        </w:rPr>
        <w:t>Подсобные работы.</w:t>
      </w:r>
    </w:p>
    <w:p w:rsidR="00F70DB9" w:rsidRPr="00F70DB9" w:rsidRDefault="00F70DB9" w:rsidP="00F70DB9">
      <w:pPr>
        <w:pStyle w:val="af9"/>
        <w:tabs>
          <w:tab w:val="left" w:pos="3976"/>
        </w:tabs>
        <w:ind w:left="0" w:right="174" w:firstLine="426"/>
        <w:rPr>
          <w:sz w:val="18"/>
          <w:szCs w:val="18"/>
        </w:rPr>
      </w:pPr>
      <w:r w:rsidRPr="00F70DB9">
        <w:rPr>
          <w:sz w:val="18"/>
          <w:szCs w:val="18"/>
        </w:rPr>
        <w:t>9.Благоустройство прилегающей территории.</w:t>
      </w:r>
    </w:p>
    <w:p w:rsidR="00F70DB9" w:rsidRPr="00F70DB9" w:rsidRDefault="00D1426D" w:rsidP="00F70DB9">
      <w:pPr>
        <w:pStyle w:val="af9"/>
        <w:tabs>
          <w:tab w:val="left" w:pos="3976"/>
        </w:tabs>
        <w:ind w:left="0" w:right="174" w:firstLine="426"/>
        <w:rPr>
          <w:sz w:val="18"/>
          <w:szCs w:val="18"/>
        </w:rPr>
      </w:pPr>
      <w:r>
        <w:rPr>
          <w:sz w:val="18"/>
          <w:szCs w:val="18"/>
        </w:rPr>
        <w:t>10.</w:t>
      </w:r>
      <w:r w:rsidR="00F70DB9" w:rsidRPr="00F70DB9">
        <w:rPr>
          <w:sz w:val="18"/>
          <w:szCs w:val="18"/>
        </w:rPr>
        <w:t>Работы по озеленению.</w:t>
      </w:r>
    </w:p>
    <w:p w:rsidR="00F70DB9" w:rsidRPr="00F70DB9" w:rsidRDefault="00D1426D" w:rsidP="00F70DB9">
      <w:pPr>
        <w:pStyle w:val="af9"/>
        <w:tabs>
          <w:tab w:val="left" w:pos="3976"/>
        </w:tabs>
        <w:ind w:left="0" w:right="174" w:firstLine="426"/>
        <w:rPr>
          <w:sz w:val="18"/>
          <w:szCs w:val="18"/>
        </w:rPr>
      </w:pPr>
      <w:r>
        <w:rPr>
          <w:sz w:val="18"/>
          <w:szCs w:val="18"/>
        </w:rPr>
        <w:t>11.</w:t>
      </w:r>
      <w:r w:rsidR="00F70DB9" w:rsidRPr="00F70DB9">
        <w:rPr>
          <w:sz w:val="18"/>
          <w:szCs w:val="18"/>
        </w:rPr>
        <w:t>Другие работы.</w:t>
      </w:r>
    </w:p>
    <w:p w:rsidR="00F70DB9" w:rsidRPr="00F70DB9" w:rsidRDefault="00F70DB9" w:rsidP="00F70DB9">
      <w:pPr>
        <w:pStyle w:val="af9"/>
        <w:tabs>
          <w:tab w:val="left" w:pos="3976"/>
        </w:tabs>
        <w:ind w:left="0" w:right="174" w:firstLine="426"/>
        <w:rPr>
          <w:sz w:val="18"/>
          <w:szCs w:val="18"/>
        </w:rPr>
      </w:pPr>
    </w:p>
    <w:p w:rsidR="00F70DB9" w:rsidRPr="00F70DB9" w:rsidRDefault="00F70DB9" w:rsidP="00F70DB9">
      <w:pPr>
        <w:pStyle w:val="af9"/>
        <w:tabs>
          <w:tab w:val="left" w:pos="3976"/>
        </w:tabs>
        <w:ind w:left="0" w:right="174" w:firstLine="426"/>
        <w:rPr>
          <w:sz w:val="18"/>
          <w:szCs w:val="18"/>
        </w:rPr>
      </w:pPr>
    </w:p>
    <w:p w:rsidR="00F70DB9" w:rsidRPr="00D1426D" w:rsidRDefault="00F70DB9" w:rsidP="00D1426D">
      <w:pPr>
        <w:pStyle w:val="af9"/>
        <w:tabs>
          <w:tab w:val="left" w:pos="3976"/>
        </w:tabs>
        <w:ind w:left="0" w:right="174" w:firstLine="426"/>
        <w:jc w:val="right"/>
        <w:rPr>
          <w:i/>
          <w:sz w:val="18"/>
          <w:szCs w:val="18"/>
        </w:rPr>
      </w:pPr>
      <w:r w:rsidRPr="00D1426D">
        <w:rPr>
          <w:i/>
          <w:sz w:val="18"/>
          <w:szCs w:val="18"/>
        </w:rPr>
        <w:t xml:space="preserve">Начальник социального отдела                                                          Л.Л. </w:t>
      </w:r>
      <w:proofErr w:type="spellStart"/>
      <w:r w:rsidRPr="00D1426D">
        <w:rPr>
          <w:i/>
          <w:sz w:val="18"/>
          <w:szCs w:val="18"/>
        </w:rPr>
        <w:t>Гуневич</w:t>
      </w:r>
      <w:proofErr w:type="spellEnd"/>
    </w:p>
    <w:p w:rsidR="00F70DB9" w:rsidRPr="00D1426D" w:rsidRDefault="00F70DB9" w:rsidP="00D1426D">
      <w:pPr>
        <w:pStyle w:val="af9"/>
        <w:tabs>
          <w:tab w:val="left" w:pos="3976"/>
        </w:tabs>
        <w:ind w:left="0" w:right="174" w:firstLine="426"/>
        <w:jc w:val="right"/>
        <w:rPr>
          <w:i/>
          <w:sz w:val="18"/>
          <w:szCs w:val="18"/>
        </w:rPr>
      </w:pPr>
    </w:p>
    <w:p w:rsidR="00F70DB9" w:rsidRPr="00D1426D" w:rsidRDefault="00F70DB9" w:rsidP="00D1426D">
      <w:pPr>
        <w:pStyle w:val="af9"/>
        <w:tabs>
          <w:tab w:val="left" w:pos="3976"/>
        </w:tabs>
        <w:ind w:left="0" w:right="174" w:firstLine="426"/>
        <w:jc w:val="right"/>
        <w:rPr>
          <w:i/>
          <w:sz w:val="18"/>
          <w:szCs w:val="18"/>
        </w:rPr>
      </w:pPr>
    </w:p>
    <w:p w:rsidR="00F70DB9" w:rsidRPr="00D1426D" w:rsidRDefault="00F70DB9" w:rsidP="00D1426D">
      <w:pPr>
        <w:pStyle w:val="af9"/>
        <w:tabs>
          <w:tab w:val="left" w:pos="3976"/>
        </w:tabs>
        <w:ind w:left="0" w:right="174" w:firstLine="426"/>
        <w:jc w:val="right"/>
        <w:rPr>
          <w:i/>
          <w:sz w:val="18"/>
          <w:szCs w:val="18"/>
        </w:rPr>
      </w:pPr>
      <w:r w:rsidRPr="00D1426D">
        <w:rPr>
          <w:i/>
          <w:sz w:val="18"/>
          <w:szCs w:val="18"/>
        </w:rPr>
        <w:t>Приложение № 2</w:t>
      </w:r>
    </w:p>
    <w:p w:rsidR="00F70DB9" w:rsidRPr="00D1426D" w:rsidRDefault="00F70DB9" w:rsidP="00D1426D">
      <w:pPr>
        <w:pStyle w:val="af9"/>
        <w:tabs>
          <w:tab w:val="left" w:pos="3976"/>
        </w:tabs>
        <w:ind w:left="0" w:right="174" w:firstLine="426"/>
        <w:jc w:val="right"/>
        <w:rPr>
          <w:i/>
          <w:sz w:val="18"/>
          <w:szCs w:val="18"/>
        </w:rPr>
      </w:pPr>
      <w:r w:rsidRPr="00D1426D">
        <w:rPr>
          <w:i/>
          <w:sz w:val="18"/>
          <w:szCs w:val="18"/>
        </w:rPr>
        <w:t>к постановлению администрации</w:t>
      </w:r>
    </w:p>
    <w:p w:rsidR="00F70DB9" w:rsidRPr="00D1426D" w:rsidRDefault="00F70DB9" w:rsidP="00D1426D">
      <w:pPr>
        <w:pStyle w:val="af9"/>
        <w:tabs>
          <w:tab w:val="left" w:pos="3976"/>
        </w:tabs>
        <w:ind w:left="0" w:right="174" w:firstLine="426"/>
        <w:jc w:val="right"/>
        <w:rPr>
          <w:i/>
          <w:sz w:val="18"/>
          <w:szCs w:val="18"/>
        </w:rPr>
      </w:pPr>
      <w:r w:rsidRPr="00D1426D">
        <w:rPr>
          <w:i/>
          <w:sz w:val="18"/>
          <w:szCs w:val="18"/>
        </w:rPr>
        <w:t>от_____________ №________</w:t>
      </w:r>
    </w:p>
    <w:p w:rsidR="00F70DB9" w:rsidRPr="00F70DB9" w:rsidRDefault="00F70DB9" w:rsidP="00F70DB9">
      <w:pPr>
        <w:pStyle w:val="af9"/>
        <w:tabs>
          <w:tab w:val="left" w:pos="3976"/>
        </w:tabs>
        <w:ind w:left="0" w:right="174" w:firstLine="426"/>
        <w:rPr>
          <w:sz w:val="18"/>
          <w:szCs w:val="18"/>
        </w:rPr>
      </w:pPr>
      <w:r w:rsidRPr="00F70DB9">
        <w:rPr>
          <w:sz w:val="18"/>
          <w:szCs w:val="18"/>
        </w:rPr>
        <w:tab/>
      </w:r>
      <w:r w:rsidRPr="00F70DB9">
        <w:rPr>
          <w:sz w:val="18"/>
          <w:szCs w:val="18"/>
        </w:rPr>
        <w:tab/>
      </w:r>
    </w:p>
    <w:p w:rsidR="00F70DB9" w:rsidRPr="00F70DB9" w:rsidRDefault="00F70DB9" w:rsidP="00F70DB9">
      <w:pPr>
        <w:pStyle w:val="af9"/>
        <w:tabs>
          <w:tab w:val="left" w:pos="3976"/>
        </w:tabs>
        <w:ind w:left="0" w:right="174" w:firstLine="426"/>
        <w:rPr>
          <w:sz w:val="18"/>
          <w:szCs w:val="18"/>
        </w:rPr>
      </w:pPr>
    </w:p>
    <w:p w:rsidR="00F70DB9" w:rsidRPr="00F70DB9" w:rsidRDefault="00F70DB9" w:rsidP="004811DC">
      <w:pPr>
        <w:pStyle w:val="af9"/>
        <w:tabs>
          <w:tab w:val="left" w:pos="3976"/>
        </w:tabs>
        <w:ind w:left="0" w:right="174" w:firstLine="426"/>
        <w:jc w:val="center"/>
        <w:rPr>
          <w:sz w:val="18"/>
          <w:szCs w:val="18"/>
        </w:rPr>
      </w:pPr>
      <w:r w:rsidRPr="00F70DB9">
        <w:rPr>
          <w:sz w:val="18"/>
          <w:szCs w:val="18"/>
        </w:rPr>
        <w:t>Перечень</w:t>
      </w:r>
    </w:p>
    <w:p w:rsidR="00F70DB9" w:rsidRPr="00F70DB9" w:rsidRDefault="00F70DB9" w:rsidP="004811DC">
      <w:pPr>
        <w:pStyle w:val="af9"/>
        <w:tabs>
          <w:tab w:val="left" w:pos="3976"/>
        </w:tabs>
        <w:ind w:left="0" w:right="174" w:firstLine="426"/>
        <w:jc w:val="center"/>
        <w:rPr>
          <w:sz w:val="18"/>
          <w:szCs w:val="18"/>
        </w:rPr>
      </w:pPr>
      <w:r w:rsidRPr="00F70DB9">
        <w:rPr>
          <w:sz w:val="18"/>
          <w:szCs w:val="18"/>
        </w:rPr>
        <w:t>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w:t>
      </w:r>
    </w:p>
    <w:p w:rsidR="00F70DB9" w:rsidRPr="00F70DB9" w:rsidRDefault="00F70DB9" w:rsidP="004811DC">
      <w:pPr>
        <w:pStyle w:val="af9"/>
        <w:tabs>
          <w:tab w:val="left" w:pos="3976"/>
        </w:tabs>
        <w:ind w:left="0" w:right="174" w:firstLine="426"/>
        <w:jc w:val="center"/>
        <w:rPr>
          <w:sz w:val="18"/>
          <w:szCs w:val="18"/>
        </w:rPr>
      </w:pPr>
      <w:r w:rsidRPr="00F70DB9">
        <w:rPr>
          <w:sz w:val="18"/>
          <w:szCs w:val="18"/>
        </w:rPr>
        <w:t>к обязательным работам</w:t>
      </w:r>
    </w:p>
    <w:p w:rsidR="00F70DB9" w:rsidRPr="00F70DB9" w:rsidRDefault="00F70DB9" w:rsidP="00F70DB9">
      <w:pPr>
        <w:pStyle w:val="af9"/>
        <w:tabs>
          <w:tab w:val="left" w:pos="3976"/>
        </w:tabs>
        <w:ind w:left="0" w:right="174" w:firstLine="426"/>
        <w:rPr>
          <w:sz w:val="18"/>
          <w:szCs w:val="18"/>
        </w:rPr>
      </w:pPr>
    </w:p>
    <w:p w:rsidR="00F70DB9" w:rsidRPr="00F70DB9" w:rsidRDefault="00F70DB9" w:rsidP="00F70DB9">
      <w:pPr>
        <w:pStyle w:val="af9"/>
        <w:tabs>
          <w:tab w:val="left" w:pos="3976"/>
        </w:tabs>
        <w:ind w:left="0" w:right="174" w:firstLine="426"/>
        <w:rPr>
          <w:sz w:val="18"/>
          <w:szCs w:val="18"/>
        </w:rPr>
      </w:pPr>
    </w:p>
    <w:p w:rsidR="00F70DB9" w:rsidRPr="00F70DB9" w:rsidRDefault="004811DC" w:rsidP="00F70DB9">
      <w:pPr>
        <w:pStyle w:val="af9"/>
        <w:tabs>
          <w:tab w:val="left" w:pos="3976"/>
        </w:tabs>
        <w:ind w:left="0" w:right="174" w:firstLine="426"/>
        <w:rPr>
          <w:sz w:val="18"/>
          <w:szCs w:val="18"/>
        </w:rPr>
      </w:pPr>
      <w:r>
        <w:rPr>
          <w:sz w:val="18"/>
          <w:szCs w:val="18"/>
        </w:rPr>
        <w:t>1.</w:t>
      </w:r>
      <w:r w:rsidR="00F70DB9" w:rsidRPr="00F70DB9">
        <w:rPr>
          <w:sz w:val="18"/>
          <w:szCs w:val="18"/>
        </w:rPr>
        <w:t>Муниципальное казенное учреждение «Хозяйственная эксплуатационная служба Хомутовского МО», д. Куда, ул. Спортивная, 1б;</w:t>
      </w:r>
    </w:p>
    <w:p w:rsidR="00F70DB9" w:rsidRPr="00F70DB9" w:rsidRDefault="004811DC" w:rsidP="00F70DB9">
      <w:pPr>
        <w:pStyle w:val="af9"/>
        <w:tabs>
          <w:tab w:val="left" w:pos="3976"/>
        </w:tabs>
        <w:ind w:left="0" w:right="174" w:firstLine="426"/>
        <w:rPr>
          <w:sz w:val="18"/>
          <w:szCs w:val="18"/>
        </w:rPr>
      </w:pPr>
      <w:r>
        <w:rPr>
          <w:sz w:val="18"/>
          <w:szCs w:val="18"/>
        </w:rPr>
        <w:t>2.</w:t>
      </w:r>
      <w:r w:rsidR="00F70DB9" w:rsidRPr="00F70DB9">
        <w:rPr>
          <w:sz w:val="18"/>
          <w:szCs w:val="18"/>
        </w:rPr>
        <w:t>ООО «</w:t>
      </w:r>
      <w:proofErr w:type="spellStart"/>
      <w:r w:rsidR="00F70DB9" w:rsidRPr="00F70DB9">
        <w:rPr>
          <w:sz w:val="18"/>
          <w:szCs w:val="18"/>
        </w:rPr>
        <w:t>Сварог</w:t>
      </w:r>
      <w:proofErr w:type="spellEnd"/>
      <w:r w:rsidR="00F70DB9" w:rsidRPr="00F70DB9">
        <w:rPr>
          <w:sz w:val="18"/>
          <w:szCs w:val="18"/>
        </w:rPr>
        <w:t xml:space="preserve">», с. Хомутово, ул. </w:t>
      </w:r>
      <w:proofErr w:type="gramStart"/>
      <w:r w:rsidR="00F70DB9" w:rsidRPr="00F70DB9">
        <w:rPr>
          <w:sz w:val="18"/>
          <w:szCs w:val="18"/>
        </w:rPr>
        <w:t>Трактовая</w:t>
      </w:r>
      <w:proofErr w:type="gramEnd"/>
      <w:r w:rsidR="00F70DB9" w:rsidRPr="00F70DB9">
        <w:rPr>
          <w:sz w:val="18"/>
          <w:szCs w:val="18"/>
        </w:rPr>
        <w:t>, 43.</w:t>
      </w:r>
    </w:p>
    <w:p w:rsidR="00F70DB9" w:rsidRPr="00F70DB9" w:rsidRDefault="00F70DB9" w:rsidP="00F70DB9">
      <w:pPr>
        <w:pStyle w:val="af9"/>
        <w:tabs>
          <w:tab w:val="left" w:pos="3976"/>
        </w:tabs>
        <w:ind w:left="0" w:right="174" w:firstLine="426"/>
        <w:rPr>
          <w:sz w:val="18"/>
          <w:szCs w:val="18"/>
        </w:rPr>
      </w:pPr>
    </w:p>
    <w:p w:rsidR="00F70DB9" w:rsidRPr="00F70DB9" w:rsidRDefault="00F70DB9" w:rsidP="00F70DB9">
      <w:pPr>
        <w:pStyle w:val="af9"/>
        <w:tabs>
          <w:tab w:val="left" w:pos="3976"/>
        </w:tabs>
        <w:ind w:left="0" w:right="174" w:firstLine="426"/>
        <w:rPr>
          <w:sz w:val="18"/>
          <w:szCs w:val="18"/>
        </w:rPr>
      </w:pPr>
    </w:p>
    <w:p w:rsidR="00F70DB9" w:rsidRPr="00760F3E" w:rsidRDefault="00F70DB9" w:rsidP="00760F3E">
      <w:pPr>
        <w:pStyle w:val="af9"/>
        <w:tabs>
          <w:tab w:val="left" w:pos="3976"/>
        </w:tabs>
        <w:ind w:left="0" w:right="174" w:firstLine="426"/>
        <w:jc w:val="right"/>
        <w:rPr>
          <w:i/>
          <w:sz w:val="18"/>
          <w:szCs w:val="18"/>
        </w:rPr>
      </w:pPr>
      <w:r w:rsidRPr="00760F3E">
        <w:rPr>
          <w:i/>
          <w:sz w:val="18"/>
          <w:szCs w:val="18"/>
        </w:rPr>
        <w:t xml:space="preserve">Начальник социального отдела                                                          Л.Л. </w:t>
      </w:r>
      <w:proofErr w:type="spellStart"/>
      <w:r w:rsidRPr="00760F3E">
        <w:rPr>
          <w:i/>
          <w:sz w:val="18"/>
          <w:szCs w:val="18"/>
        </w:rPr>
        <w:t>Гуневич</w:t>
      </w:r>
      <w:proofErr w:type="spellEnd"/>
    </w:p>
    <w:p w:rsidR="00F70DB9" w:rsidRPr="00760F3E" w:rsidRDefault="00F70DB9" w:rsidP="00760F3E">
      <w:pPr>
        <w:pStyle w:val="af9"/>
        <w:tabs>
          <w:tab w:val="left" w:pos="3976"/>
        </w:tabs>
        <w:ind w:left="0" w:right="174" w:firstLine="426"/>
        <w:jc w:val="right"/>
        <w:rPr>
          <w:i/>
          <w:sz w:val="18"/>
          <w:szCs w:val="18"/>
        </w:rPr>
      </w:pPr>
    </w:p>
    <w:p w:rsidR="00F70DB9" w:rsidRPr="00F70DB9" w:rsidRDefault="00F70DB9" w:rsidP="00F70DB9">
      <w:pPr>
        <w:pStyle w:val="af9"/>
        <w:tabs>
          <w:tab w:val="left" w:pos="3976"/>
        </w:tabs>
        <w:ind w:left="0" w:right="174" w:firstLine="426"/>
        <w:rPr>
          <w:sz w:val="18"/>
          <w:szCs w:val="18"/>
        </w:rPr>
      </w:pPr>
    </w:p>
    <w:p w:rsidR="00760F3E" w:rsidRDefault="00760F3E" w:rsidP="00760F3E">
      <w:pPr>
        <w:tabs>
          <w:tab w:val="left" w:pos="426"/>
          <w:tab w:val="left" w:pos="3976"/>
        </w:tabs>
        <w:ind w:left="0" w:right="-110" w:firstLine="426"/>
        <w:jc w:val="center"/>
        <w:rPr>
          <w:b/>
          <w:sz w:val="18"/>
          <w:szCs w:val="18"/>
        </w:rPr>
      </w:pPr>
      <w:r>
        <w:rPr>
          <w:sz w:val="18"/>
          <w:szCs w:val="18"/>
        </w:rPr>
        <w:t>РОССИЙСКАЯ ФЕДЕРАЦИЯ</w:t>
      </w:r>
    </w:p>
    <w:p w:rsidR="00760F3E" w:rsidRDefault="00760F3E" w:rsidP="00760F3E">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760F3E" w:rsidRDefault="00760F3E" w:rsidP="00760F3E">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760F3E" w:rsidRDefault="00760F3E" w:rsidP="00760F3E">
      <w:pPr>
        <w:tabs>
          <w:tab w:val="left" w:pos="426"/>
          <w:tab w:val="left" w:pos="3976"/>
        </w:tabs>
        <w:ind w:left="0" w:right="-110" w:firstLine="426"/>
        <w:jc w:val="center"/>
        <w:rPr>
          <w:b/>
          <w:bCs/>
          <w:sz w:val="18"/>
          <w:szCs w:val="18"/>
        </w:rPr>
      </w:pPr>
      <w:r>
        <w:rPr>
          <w:b/>
          <w:bCs/>
          <w:sz w:val="18"/>
          <w:szCs w:val="18"/>
        </w:rPr>
        <w:t>АДМИНИСТРАЦИЯ</w:t>
      </w:r>
    </w:p>
    <w:p w:rsidR="00760F3E" w:rsidRDefault="00760F3E" w:rsidP="00760F3E">
      <w:pPr>
        <w:tabs>
          <w:tab w:val="left" w:pos="426"/>
          <w:tab w:val="left" w:pos="3976"/>
        </w:tabs>
        <w:ind w:left="0" w:right="-110" w:firstLine="426"/>
        <w:jc w:val="center"/>
        <w:rPr>
          <w:b/>
          <w:bCs/>
          <w:sz w:val="18"/>
          <w:szCs w:val="18"/>
        </w:rPr>
      </w:pPr>
      <w:r>
        <w:rPr>
          <w:b/>
          <w:bCs/>
          <w:sz w:val="18"/>
          <w:szCs w:val="18"/>
        </w:rPr>
        <w:t>ПОСТАНОВЛЕНИЕ</w:t>
      </w:r>
    </w:p>
    <w:p w:rsidR="00760F3E" w:rsidRDefault="00760F3E" w:rsidP="00760F3E">
      <w:pPr>
        <w:tabs>
          <w:tab w:val="left" w:pos="426"/>
          <w:tab w:val="left" w:pos="3976"/>
        </w:tabs>
        <w:ind w:left="0" w:right="-110" w:firstLine="426"/>
        <w:jc w:val="center"/>
        <w:rPr>
          <w:b/>
          <w:bCs/>
          <w:sz w:val="18"/>
          <w:szCs w:val="18"/>
        </w:rPr>
      </w:pPr>
    </w:p>
    <w:p w:rsidR="00760F3E" w:rsidRDefault="00760F3E" w:rsidP="00760F3E">
      <w:pPr>
        <w:tabs>
          <w:tab w:val="left" w:pos="426"/>
          <w:tab w:val="left" w:pos="3976"/>
        </w:tabs>
        <w:ind w:left="0" w:right="-110" w:firstLine="426"/>
        <w:rPr>
          <w:sz w:val="18"/>
          <w:szCs w:val="18"/>
          <w:u w:val="single"/>
        </w:rPr>
      </w:pPr>
      <w:r>
        <w:rPr>
          <w:bCs/>
          <w:sz w:val="18"/>
          <w:szCs w:val="18"/>
          <w:u w:val="single"/>
        </w:rPr>
        <w:t>21.12.2023</w:t>
      </w:r>
      <w:r>
        <w:rPr>
          <w:sz w:val="18"/>
          <w:szCs w:val="18"/>
          <w:u w:val="single"/>
        </w:rPr>
        <w:t xml:space="preserve">  № 2</w:t>
      </w:r>
      <w:r w:rsidR="00BF64A5">
        <w:rPr>
          <w:sz w:val="18"/>
          <w:szCs w:val="18"/>
          <w:u w:val="single"/>
        </w:rPr>
        <w:t>45</w:t>
      </w:r>
      <w:r>
        <w:rPr>
          <w:sz w:val="18"/>
          <w:szCs w:val="18"/>
          <w:u w:val="single"/>
        </w:rPr>
        <w:t xml:space="preserve"> о/д</w:t>
      </w:r>
    </w:p>
    <w:p w:rsidR="00760F3E" w:rsidRDefault="00760F3E" w:rsidP="00760F3E">
      <w:pPr>
        <w:tabs>
          <w:tab w:val="left" w:pos="426"/>
          <w:tab w:val="left" w:pos="3976"/>
        </w:tabs>
        <w:ind w:left="0" w:right="-110" w:firstLine="426"/>
        <w:rPr>
          <w:sz w:val="18"/>
          <w:szCs w:val="18"/>
        </w:rPr>
      </w:pPr>
      <w:r>
        <w:rPr>
          <w:sz w:val="18"/>
          <w:szCs w:val="18"/>
        </w:rPr>
        <w:t xml:space="preserve">      с. Хомутово</w:t>
      </w:r>
    </w:p>
    <w:p w:rsidR="00760F3E" w:rsidRDefault="00760F3E" w:rsidP="00760F3E">
      <w:pPr>
        <w:tabs>
          <w:tab w:val="left" w:pos="426"/>
          <w:tab w:val="left" w:pos="3976"/>
        </w:tabs>
        <w:ind w:left="0" w:right="174" w:firstLine="426"/>
        <w:rPr>
          <w:sz w:val="18"/>
          <w:szCs w:val="18"/>
        </w:rPr>
      </w:pPr>
    </w:p>
    <w:p w:rsidR="00760F3E" w:rsidRDefault="00BF64A5" w:rsidP="00D30753">
      <w:pPr>
        <w:pStyle w:val="af9"/>
        <w:tabs>
          <w:tab w:val="left" w:pos="3976"/>
        </w:tabs>
        <w:ind w:left="0" w:right="174" w:firstLine="426"/>
        <w:rPr>
          <w:sz w:val="18"/>
          <w:szCs w:val="18"/>
        </w:rPr>
      </w:pPr>
      <w:r w:rsidRPr="00BF64A5">
        <w:rPr>
          <w:sz w:val="18"/>
          <w:szCs w:val="18"/>
        </w:rPr>
        <w:t>Об утверждении плана-графика мероприятий, направленного на избавление от визуального мусора и создания привлекательного облика территории Хомутовского муниципального образования</w:t>
      </w:r>
      <w:r w:rsidR="00760F3E">
        <w:rPr>
          <w:sz w:val="18"/>
          <w:szCs w:val="18"/>
        </w:rPr>
        <w:t>.</w:t>
      </w:r>
    </w:p>
    <w:p w:rsidR="00743AD8" w:rsidRDefault="00743AD8" w:rsidP="00BF64A5">
      <w:pPr>
        <w:tabs>
          <w:tab w:val="left" w:pos="3976"/>
        </w:tabs>
        <w:ind w:left="0" w:right="174" w:firstLine="0"/>
        <w:rPr>
          <w:sz w:val="18"/>
          <w:szCs w:val="18"/>
        </w:rPr>
      </w:pPr>
    </w:p>
    <w:p w:rsidR="00010D31" w:rsidRDefault="00010D31" w:rsidP="00010D31">
      <w:pPr>
        <w:tabs>
          <w:tab w:val="left" w:pos="3976"/>
        </w:tabs>
        <w:ind w:left="0" w:right="174" w:firstLine="426"/>
        <w:rPr>
          <w:sz w:val="18"/>
          <w:szCs w:val="18"/>
        </w:rPr>
      </w:pPr>
      <w:r w:rsidRPr="00010D31">
        <w:rPr>
          <w:sz w:val="18"/>
          <w:szCs w:val="18"/>
        </w:rPr>
        <w:t>В соответствии с приказом Минстроя России от 13.04.2017 № 711/</w:t>
      </w:r>
      <w:proofErr w:type="spellStart"/>
      <w:proofErr w:type="gramStart"/>
      <w:r w:rsidRPr="00010D31">
        <w:rPr>
          <w:sz w:val="18"/>
          <w:szCs w:val="18"/>
        </w:rPr>
        <w:t>пр</w:t>
      </w:r>
      <w:proofErr w:type="spellEnd"/>
      <w:proofErr w:type="gramEnd"/>
      <w:r w:rsidRPr="00010D31">
        <w:rPr>
          <w:sz w:val="18"/>
          <w:szCs w:val="18"/>
        </w:rPr>
        <w:t xml:space="preserve"> «Об утверждении методических рекомендаций для подготовки правил благоустройства территории поселений, городских округов, внутригородских районов», в целях благоустройства населенных пунктов Хомутовского  муниципального образования, в соответствии с Постановлением Правительства Российской Федерации от 09.02.2019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Постановлением Правительства Иркутской области от 31.08.2017 №568-пп «Об утверждении государственной программы Иркутской области «Формирование современной городской среды» на 2018-2025 годы», </w:t>
      </w:r>
      <w:proofErr w:type="gramStart"/>
      <w:r w:rsidRPr="00010D31">
        <w:rPr>
          <w:sz w:val="18"/>
          <w:szCs w:val="18"/>
        </w:rPr>
        <w:t>руководствуясь Уставом Хомутовского муниципального образования Администрация Хомутовского муниципального</w:t>
      </w:r>
      <w:proofErr w:type="gramEnd"/>
      <w:r w:rsidRPr="00010D31">
        <w:rPr>
          <w:sz w:val="18"/>
          <w:szCs w:val="18"/>
        </w:rPr>
        <w:t xml:space="preserve"> образования</w:t>
      </w:r>
    </w:p>
    <w:p w:rsidR="00010D31" w:rsidRPr="00010D31" w:rsidRDefault="00010D31" w:rsidP="00010D31">
      <w:pPr>
        <w:tabs>
          <w:tab w:val="left" w:pos="3976"/>
        </w:tabs>
        <w:ind w:left="0" w:right="174" w:firstLine="426"/>
        <w:rPr>
          <w:sz w:val="18"/>
          <w:szCs w:val="18"/>
        </w:rPr>
      </w:pPr>
    </w:p>
    <w:p w:rsidR="00010D31" w:rsidRDefault="00010D31" w:rsidP="00010D31">
      <w:pPr>
        <w:tabs>
          <w:tab w:val="left" w:pos="3976"/>
        </w:tabs>
        <w:ind w:left="0" w:right="174" w:firstLine="426"/>
        <w:rPr>
          <w:sz w:val="18"/>
          <w:szCs w:val="18"/>
        </w:rPr>
      </w:pPr>
      <w:r w:rsidRPr="00010D31">
        <w:rPr>
          <w:sz w:val="18"/>
          <w:szCs w:val="18"/>
        </w:rPr>
        <w:t>ПОСТАНОВЛЯЕТ:</w:t>
      </w:r>
    </w:p>
    <w:p w:rsidR="00010D31" w:rsidRPr="00010D31" w:rsidRDefault="00010D31" w:rsidP="00010D31">
      <w:pPr>
        <w:tabs>
          <w:tab w:val="left" w:pos="3976"/>
        </w:tabs>
        <w:ind w:left="0" w:right="174" w:firstLine="426"/>
        <w:rPr>
          <w:sz w:val="18"/>
          <w:szCs w:val="18"/>
        </w:rPr>
      </w:pPr>
    </w:p>
    <w:p w:rsidR="00010D31" w:rsidRPr="00010D31" w:rsidRDefault="00010D31" w:rsidP="00010D31">
      <w:pPr>
        <w:tabs>
          <w:tab w:val="left" w:pos="3976"/>
        </w:tabs>
        <w:ind w:left="0" w:right="174" w:firstLine="426"/>
        <w:rPr>
          <w:sz w:val="18"/>
          <w:szCs w:val="18"/>
        </w:rPr>
      </w:pPr>
      <w:r>
        <w:rPr>
          <w:sz w:val="18"/>
          <w:szCs w:val="18"/>
        </w:rPr>
        <w:lastRenderedPageBreak/>
        <w:t>1.</w:t>
      </w:r>
      <w:r w:rsidRPr="00010D31">
        <w:rPr>
          <w:sz w:val="18"/>
          <w:szCs w:val="18"/>
        </w:rPr>
        <w:t xml:space="preserve">Утвердить </w:t>
      </w:r>
      <w:proofErr w:type="gramStart"/>
      <w:r w:rsidRPr="00010D31">
        <w:rPr>
          <w:sz w:val="18"/>
          <w:szCs w:val="18"/>
        </w:rPr>
        <w:t>плана-график</w:t>
      </w:r>
      <w:proofErr w:type="gramEnd"/>
      <w:r w:rsidRPr="00010D31">
        <w:rPr>
          <w:sz w:val="18"/>
          <w:szCs w:val="18"/>
        </w:rPr>
        <w:t xml:space="preserve"> мероприятий, направленного на избавление от визуального мусора и создания привлекательного облика территории Хомутовского муниципального образования (Приложение).</w:t>
      </w:r>
    </w:p>
    <w:p w:rsidR="00010D31" w:rsidRPr="00010D31" w:rsidRDefault="00010D31" w:rsidP="00010D31">
      <w:pPr>
        <w:tabs>
          <w:tab w:val="left" w:pos="3976"/>
        </w:tabs>
        <w:ind w:left="0" w:right="174" w:firstLine="426"/>
        <w:rPr>
          <w:sz w:val="18"/>
          <w:szCs w:val="18"/>
        </w:rPr>
      </w:pPr>
      <w:r>
        <w:rPr>
          <w:sz w:val="18"/>
          <w:szCs w:val="18"/>
        </w:rPr>
        <w:t>2.</w:t>
      </w:r>
      <w:r w:rsidRPr="00010D31">
        <w:rPr>
          <w:sz w:val="18"/>
          <w:szCs w:val="18"/>
        </w:rPr>
        <w:t>Обеспечить выполнение мероприятий План-графика в установленные сроки.</w:t>
      </w:r>
    </w:p>
    <w:p w:rsidR="00010D31" w:rsidRPr="00010D31" w:rsidRDefault="00010D31" w:rsidP="00010D31">
      <w:pPr>
        <w:tabs>
          <w:tab w:val="left" w:pos="3976"/>
        </w:tabs>
        <w:ind w:left="0" w:right="174" w:firstLine="426"/>
        <w:rPr>
          <w:sz w:val="18"/>
          <w:szCs w:val="18"/>
        </w:rPr>
      </w:pPr>
      <w:r>
        <w:rPr>
          <w:sz w:val="18"/>
          <w:szCs w:val="18"/>
        </w:rPr>
        <w:t>3.</w:t>
      </w:r>
      <w:r w:rsidRPr="00010D31">
        <w:rPr>
          <w:sz w:val="18"/>
          <w:szCs w:val="18"/>
        </w:rPr>
        <w:t xml:space="preserve">Опубликовать настоящее постановление в установленном законом порядке. </w:t>
      </w:r>
    </w:p>
    <w:p w:rsidR="00010D31" w:rsidRPr="00010D31" w:rsidRDefault="00010D31" w:rsidP="00010D31">
      <w:pPr>
        <w:tabs>
          <w:tab w:val="left" w:pos="3976"/>
        </w:tabs>
        <w:ind w:left="0" w:right="174" w:firstLine="426"/>
        <w:rPr>
          <w:sz w:val="18"/>
          <w:szCs w:val="18"/>
        </w:rPr>
      </w:pPr>
      <w:r>
        <w:rPr>
          <w:sz w:val="18"/>
          <w:szCs w:val="18"/>
        </w:rPr>
        <w:t>4.</w:t>
      </w:r>
      <w:proofErr w:type="gramStart"/>
      <w:r w:rsidRPr="00010D31">
        <w:rPr>
          <w:sz w:val="18"/>
          <w:szCs w:val="18"/>
        </w:rPr>
        <w:t>Контроль за</w:t>
      </w:r>
      <w:proofErr w:type="gramEnd"/>
      <w:r w:rsidRPr="00010D31">
        <w:rPr>
          <w:sz w:val="18"/>
          <w:szCs w:val="18"/>
        </w:rPr>
        <w:t xml:space="preserve"> исполнением настоящего постановления возложить на Первого заместителя Главы администрации.</w:t>
      </w:r>
    </w:p>
    <w:p w:rsidR="00010D31" w:rsidRDefault="00010D31" w:rsidP="00010D31">
      <w:pPr>
        <w:tabs>
          <w:tab w:val="left" w:pos="3976"/>
        </w:tabs>
        <w:ind w:left="0" w:right="174" w:firstLine="0"/>
        <w:rPr>
          <w:sz w:val="18"/>
          <w:szCs w:val="18"/>
        </w:rPr>
      </w:pPr>
    </w:p>
    <w:p w:rsidR="00010D31" w:rsidRPr="00010D31" w:rsidRDefault="00010D31" w:rsidP="00010D31">
      <w:pPr>
        <w:tabs>
          <w:tab w:val="left" w:pos="3976"/>
        </w:tabs>
        <w:ind w:left="0" w:right="174" w:firstLine="0"/>
        <w:rPr>
          <w:sz w:val="18"/>
          <w:szCs w:val="18"/>
        </w:rPr>
      </w:pPr>
    </w:p>
    <w:p w:rsidR="00010D31" w:rsidRPr="000B1B55" w:rsidRDefault="00010D31" w:rsidP="000B1B55">
      <w:pPr>
        <w:tabs>
          <w:tab w:val="left" w:pos="3976"/>
        </w:tabs>
        <w:ind w:left="0" w:right="315" w:firstLine="0"/>
        <w:jc w:val="center"/>
        <w:rPr>
          <w:i/>
          <w:sz w:val="18"/>
          <w:szCs w:val="18"/>
        </w:rPr>
      </w:pPr>
      <w:proofErr w:type="gramStart"/>
      <w:r w:rsidRPr="000B1B55">
        <w:rPr>
          <w:i/>
          <w:sz w:val="18"/>
          <w:szCs w:val="18"/>
        </w:rPr>
        <w:t>Исполняющий</w:t>
      </w:r>
      <w:proofErr w:type="gramEnd"/>
      <w:r w:rsidRPr="000B1B55">
        <w:rPr>
          <w:i/>
          <w:sz w:val="18"/>
          <w:szCs w:val="18"/>
        </w:rPr>
        <w:t xml:space="preserve"> обязанности</w:t>
      </w:r>
    </w:p>
    <w:p w:rsidR="00743AD8" w:rsidRPr="000B1B55" w:rsidRDefault="00010D31" w:rsidP="000B1B55">
      <w:pPr>
        <w:tabs>
          <w:tab w:val="left" w:pos="3976"/>
        </w:tabs>
        <w:ind w:left="0" w:right="315" w:firstLine="0"/>
        <w:jc w:val="right"/>
        <w:rPr>
          <w:i/>
          <w:sz w:val="18"/>
          <w:szCs w:val="18"/>
        </w:rPr>
      </w:pPr>
      <w:r w:rsidRPr="000B1B55">
        <w:rPr>
          <w:i/>
          <w:sz w:val="18"/>
          <w:szCs w:val="18"/>
        </w:rPr>
        <w:t>Главы администрации                                                                        А.В. Иваненко</w:t>
      </w:r>
    </w:p>
    <w:p w:rsidR="000B1B55" w:rsidRPr="000B1B55" w:rsidRDefault="000B1B55" w:rsidP="000B1B55">
      <w:pPr>
        <w:tabs>
          <w:tab w:val="left" w:pos="3976"/>
        </w:tabs>
        <w:ind w:left="0" w:right="315" w:firstLine="0"/>
        <w:jc w:val="right"/>
        <w:rPr>
          <w:i/>
          <w:sz w:val="18"/>
          <w:szCs w:val="18"/>
        </w:rPr>
      </w:pPr>
    </w:p>
    <w:p w:rsidR="000B1B55" w:rsidRPr="000B1B55" w:rsidRDefault="000B1B55" w:rsidP="000B1B55">
      <w:pPr>
        <w:tabs>
          <w:tab w:val="left" w:pos="3976"/>
        </w:tabs>
        <w:ind w:left="0" w:right="315" w:firstLine="0"/>
        <w:jc w:val="right"/>
        <w:rPr>
          <w:i/>
          <w:sz w:val="18"/>
          <w:szCs w:val="18"/>
        </w:rPr>
      </w:pPr>
    </w:p>
    <w:p w:rsidR="000B1B55" w:rsidRPr="000B1B55" w:rsidRDefault="000B1B55" w:rsidP="000B1B55">
      <w:pPr>
        <w:ind w:left="0" w:right="315" w:firstLine="0"/>
        <w:jc w:val="right"/>
        <w:rPr>
          <w:rFonts w:eastAsiaTheme="minorHAnsi"/>
          <w:i/>
          <w:sz w:val="18"/>
          <w:szCs w:val="18"/>
          <w:lang w:eastAsia="en-US"/>
        </w:rPr>
      </w:pPr>
      <w:r w:rsidRPr="000B1B55">
        <w:rPr>
          <w:rFonts w:eastAsiaTheme="minorHAnsi"/>
          <w:i/>
          <w:sz w:val="18"/>
          <w:szCs w:val="18"/>
          <w:lang w:eastAsia="en-US"/>
        </w:rPr>
        <w:t>Утверждено</w:t>
      </w:r>
    </w:p>
    <w:p w:rsidR="000B1B55" w:rsidRPr="000B1B55" w:rsidRDefault="000B1B55" w:rsidP="000B1B55">
      <w:pPr>
        <w:ind w:left="0" w:right="315" w:firstLine="0"/>
        <w:jc w:val="right"/>
        <w:rPr>
          <w:rFonts w:eastAsiaTheme="minorHAnsi"/>
          <w:i/>
          <w:sz w:val="18"/>
          <w:szCs w:val="18"/>
          <w:lang w:eastAsia="en-US"/>
        </w:rPr>
      </w:pPr>
      <w:r w:rsidRPr="000B1B55">
        <w:rPr>
          <w:rFonts w:eastAsiaTheme="minorHAnsi"/>
          <w:i/>
          <w:sz w:val="18"/>
          <w:szCs w:val="18"/>
          <w:lang w:eastAsia="en-US"/>
        </w:rPr>
        <w:t>Приложение</w:t>
      </w:r>
    </w:p>
    <w:p w:rsidR="000B1B55" w:rsidRPr="000B1B55" w:rsidRDefault="000B1B55" w:rsidP="000B1B55">
      <w:pPr>
        <w:autoSpaceDE w:val="0"/>
        <w:autoSpaceDN w:val="0"/>
        <w:adjustRightInd w:val="0"/>
        <w:spacing w:line="276" w:lineRule="auto"/>
        <w:ind w:left="0" w:right="315" w:firstLine="0"/>
        <w:jc w:val="right"/>
        <w:rPr>
          <w:rFonts w:eastAsiaTheme="minorHAnsi" w:cstheme="minorBidi"/>
          <w:i/>
          <w:sz w:val="18"/>
          <w:szCs w:val="18"/>
          <w:lang w:eastAsia="en-US"/>
        </w:rPr>
      </w:pPr>
      <w:r w:rsidRPr="000B1B55">
        <w:rPr>
          <w:rFonts w:eastAsiaTheme="minorHAnsi" w:cstheme="minorBidi"/>
          <w:i/>
          <w:sz w:val="18"/>
          <w:szCs w:val="18"/>
          <w:lang w:eastAsia="en-US"/>
        </w:rPr>
        <w:t xml:space="preserve">к Постановлению администрации </w:t>
      </w:r>
    </w:p>
    <w:p w:rsidR="000B1B55" w:rsidRPr="000B1B55" w:rsidRDefault="000B1B55" w:rsidP="000B1B55">
      <w:pPr>
        <w:autoSpaceDE w:val="0"/>
        <w:autoSpaceDN w:val="0"/>
        <w:adjustRightInd w:val="0"/>
        <w:spacing w:line="276" w:lineRule="auto"/>
        <w:ind w:left="0" w:right="315" w:firstLine="0"/>
        <w:jc w:val="right"/>
        <w:rPr>
          <w:rFonts w:eastAsiaTheme="minorHAnsi" w:cstheme="minorBidi"/>
          <w:i/>
          <w:sz w:val="18"/>
          <w:szCs w:val="18"/>
          <w:lang w:eastAsia="en-US"/>
        </w:rPr>
      </w:pPr>
      <w:r w:rsidRPr="000B1B55">
        <w:rPr>
          <w:rFonts w:eastAsiaTheme="minorHAnsi" w:cstheme="minorBidi"/>
          <w:i/>
          <w:sz w:val="18"/>
          <w:szCs w:val="18"/>
          <w:lang w:eastAsia="en-US"/>
        </w:rPr>
        <w:t>Хомутовского муниципального образования</w:t>
      </w:r>
    </w:p>
    <w:p w:rsidR="000B1B55" w:rsidRDefault="000B1B55" w:rsidP="000B1B55">
      <w:pPr>
        <w:autoSpaceDE w:val="0"/>
        <w:autoSpaceDN w:val="0"/>
        <w:adjustRightInd w:val="0"/>
        <w:spacing w:line="276" w:lineRule="auto"/>
        <w:ind w:left="0" w:right="315" w:firstLine="0"/>
        <w:jc w:val="right"/>
        <w:rPr>
          <w:rFonts w:eastAsiaTheme="minorHAnsi" w:cstheme="minorBidi"/>
          <w:i/>
          <w:sz w:val="18"/>
          <w:szCs w:val="18"/>
          <w:u w:val="single"/>
          <w:lang w:eastAsia="en-US"/>
        </w:rPr>
      </w:pPr>
      <w:r w:rsidRPr="000B1B55">
        <w:rPr>
          <w:rFonts w:eastAsiaTheme="minorHAnsi" w:cstheme="minorBidi"/>
          <w:i/>
          <w:sz w:val="18"/>
          <w:szCs w:val="18"/>
          <w:lang w:eastAsia="en-US"/>
        </w:rPr>
        <w:t xml:space="preserve">                                                                                                    от </w:t>
      </w:r>
      <w:r>
        <w:rPr>
          <w:rFonts w:eastAsiaTheme="minorHAnsi" w:cstheme="minorBidi"/>
          <w:i/>
          <w:sz w:val="18"/>
          <w:szCs w:val="18"/>
          <w:u w:val="single"/>
          <w:lang w:eastAsia="en-US"/>
        </w:rPr>
        <w:t>21.05.2023</w:t>
      </w:r>
      <w:r w:rsidRPr="000B1B55">
        <w:rPr>
          <w:rFonts w:eastAsiaTheme="minorHAnsi" w:cstheme="minorBidi"/>
          <w:i/>
          <w:sz w:val="18"/>
          <w:szCs w:val="18"/>
          <w:lang w:eastAsia="en-US"/>
        </w:rPr>
        <w:t>№ __</w:t>
      </w:r>
      <w:r>
        <w:rPr>
          <w:rFonts w:eastAsiaTheme="minorHAnsi" w:cstheme="minorBidi"/>
          <w:i/>
          <w:sz w:val="18"/>
          <w:szCs w:val="18"/>
          <w:u w:val="single"/>
          <w:lang w:eastAsia="en-US"/>
        </w:rPr>
        <w:t>245 о/д</w:t>
      </w:r>
    </w:p>
    <w:p w:rsidR="000B1B55" w:rsidRPr="000B1B55" w:rsidRDefault="000B1B55" w:rsidP="000B1B55">
      <w:pPr>
        <w:ind w:left="3686" w:firstLine="0"/>
        <w:jc w:val="right"/>
        <w:rPr>
          <w:rFonts w:eastAsiaTheme="minorHAnsi"/>
          <w:sz w:val="18"/>
          <w:szCs w:val="18"/>
          <w:lang w:eastAsia="en-US"/>
        </w:rPr>
      </w:pPr>
    </w:p>
    <w:p w:rsidR="000B1B55" w:rsidRPr="000B1B55" w:rsidRDefault="000B1B55" w:rsidP="000B1B55">
      <w:pPr>
        <w:ind w:left="0" w:firstLine="698"/>
        <w:jc w:val="right"/>
        <w:rPr>
          <w:rFonts w:eastAsiaTheme="minorHAnsi"/>
          <w:b/>
          <w:bCs/>
          <w:color w:val="26282F"/>
          <w:sz w:val="18"/>
          <w:szCs w:val="18"/>
          <w:lang w:eastAsia="en-US"/>
        </w:rPr>
      </w:pPr>
      <w:bookmarkStart w:id="1" w:name="sub_9991"/>
    </w:p>
    <w:p w:rsidR="000B1B55" w:rsidRPr="000B1B55" w:rsidRDefault="000B1B55" w:rsidP="000B1B55">
      <w:pPr>
        <w:tabs>
          <w:tab w:val="left" w:pos="3960"/>
        </w:tabs>
        <w:ind w:left="0" w:firstLine="0"/>
        <w:jc w:val="center"/>
        <w:rPr>
          <w:b/>
          <w:sz w:val="18"/>
          <w:szCs w:val="18"/>
        </w:rPr>
      </w:pPr>
      <w:r w:rsidRPr="000B1B55">
        <w:rPr>
          <w:b/>
          <w:sz w:val="18"/>
          <w:szCs w:val="18"/>
        </w:rPr>
        <w:t>План-график</w:t>
      </w:r>
    </w:p>
    <w:p w:rsidR="000B1B55" w:rsidRPr="000B1B55" w:rsidRDefault="000B1B55" w:rsidP="000B1B55">
      <w:pPr>
        <w:tabs>
          <w:tab w:val="left" w:pos="3960"/>
        </w:tabs>
        <w:ind w:left="0" w:firstLine="0"/>
        <w:jc w:val="center"/>
        <w:rPr>
          <w:b/>
          <w:sz w:val="18"/>
          <w:szCs w:val="18"/>
        </w:rPr>
      </w:pPr>
      <w:r w:rsidRPr="000B1B55">
        <w:rPr>
          <w:b/>
          <w:sz w:val="18"/>
          <w:szCs w:val="18"/>
        </w:rPr>
        <w:t xml:space="preserve">мероприятий, </w:t>
      </w:r>
      <w:proofErr w:type="gramStart"/>
      <w:r w:rsidRPr="000B1B55">
        <w:rPr>
          <w:b/>
          <w:sz w:val="18"/>
          <w:szCs w:val="18"/>
        </w:rPr>
        <w:t>направленный</w:t>
      </w:r>
      <w:proofErr w:type="gramEnd"/>
      <w:r w:rsidRPr="000B1B55">
        <w:rPr>
          <w:b/>
          <w:sz w:val="18"/>
          <w:szCs w:val="18"/>
        </w:rPr>
        <w:t xml:space="preserve"> на избавление от визуального мусора и создания привлекательного облика территории Хомутовского муниципального образования</w:t>
      </w:r>
    </w:p>
    <w:p w:rsidR="000B1B55" w:rsidRPr="000B1B55" w:rsidRDefault="000B1B55" w:rsidP="000B1B55">
      <w:pPr>
        <w:tabs>
          <w:tab w:val="left" w:pos="3960"/>
        </w:tabs>
        <w:ind w:left="0" w:firstLine="0"/>
        <w:jc w:val="center"/>
        <w:rPr>
          <w:b/>
          <w:sz w:val="18"/>
          <w:szCs w:val="18"/>
        </w:rPr>
      </w:pPr>
    </w:p>
    <w:tbl>
      <w:tblPr>
        <w:tblStyle w:val="1350"/>
        <w:tblW w:w="0" w:type="auto"/>
        <w:tblInd w:w="108" w:type="dxa"/>
        <w:tblLook w:val="04A0" w:firstRow="1" w:lastRow="0" w:firstColumn="1" w:lastColumn="0" w:noHBand="0" w:noVBand="1"/>
      </w:tblPr>
      <w:tblGrid>
        <w:gridCol w:w="852"/>
        <w:gridCol w:w="6300"/>
        <w:gridCol w:w="2913"/>
      </w:tblGrid>
      <w:tr w:rsidR="000B1B55" w:rsidRPr="000B1B55" w:rsidTr="000B1593">
        <w:trPr>
          <w:trHeight w:val="315"/>
        </w:trPr>
        <w:tc>
          <w:tcPr>
            <w:tcW w:w="852"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 xml:space="preserve">№ </w:t>
            </w:r>
            <w:proofErr w:type="gramStart"/>
            <w:r w:rsidRPr="000B1B55">
              <w:rPr>
                <w:rFonts w:ascii="Times New Roman" w:hAnsi="Times New Roman" w:cs="Times New Roman"/>
                <w:sz w:val="18"/>
                <w:szCs w:val="18"/>
              </w:rPr>
              <w:t>п</w:t>
            </w:r>
            <w:proofErr w:type="gramEnd"/>
            <w:r w:rsidRPr="000B1B55">
              <w:rPr>
                <w:rFonts w:ascii="Times New Roman" w:hAnsi="Times New Roman" w:cs="Times New Roman"/>
                <w:sz w:val="18"/>
                <w:szCs w:val="18"/>
              </w:rPr>
              <w:t>/п</w:t>
            </w:r>
          </w:p>
        </w:tc>
        <w:tc>
          <w:tcPr>
            <w:tcW w:w="6300"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Наименование мероприятия</w:t>
            </w:r>
          </w:p>
        </w:tc>
        <w:tc>
          <w:tcPr>
            <w:tcW w:w="2913"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Срок исполнения</w:t>
            </w:r>
          </w:p>
        </w:tc>
      </w:tr>
      <w:tr w:rsidR="000B1B55" w:rsidRPr="000B1B55" w:rsidTr="000B1593">
        <w:trPr>
          <w:trHeight w:val="975"/>
        </w:trPr>
        <w:tc>
          <w:tcPr>
            <w:tcW w:w="852"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1</w:t>
            </w:r>
          </w:p>
        </w:tc>
        <w:tc>
          <w:tcPr>
            <w:tcW w:w="6300" w:type="dxa"/>
            <w:hideMark/>
          </w:tcPr>
          <w:p w:rsidR="000B1B55" w:rsidRPr="000B1B55" w:rsidRDefault="000B1B55" w:rsidP="000B1B55">
            <w:pPr>
              <w:tabs>
                <w:tab w:val="left" w:pos="3960"/>
              </w:tabs>
              <w:rPr>
                <w:rFonts w:ascii="Times New Roman" w:hAnsi="Times New Roman" w:cs="Times New Roman"/>
                <w:sz w:val="18"/>
                <w:szCs w:val="18"/>
              </w:rPr>
            </w:pPr>
            <w:r w:rsidRPr="000B1B55">
              <w:rPr>
                <w:rFonts w:ascii="Times New Roman" w:hAnsi="Times New Roman" w:cs="Times New Roman"/>
                <w:sz w:val="18"/>
                <w:szCs w:val="18"/>
              </w:rPr>
              <w:t>Проведение инвентаризации использующихся информационных конструкций</w:t>
            </w:r>
          </w:p>
        </w:tc>
        <w:tc>
          <w:tcPr>
            <w:tcW w:w="2913"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2023-2025 гг.</w:t>
            </w:r>
          </w:p>
        </w:tc>
      </w:tr>
      <w:tr w:rsidR="000B1B55" w:rsidRPr="000B1B55" w:rsidTr="000B1593">
        <w:trPr>
          <w:trHeight w:val="870"/>
        </w:trPr>
        <w:tc>
          <w:tcPr>
            <w:tcW w:w="852"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2</w:t>
            </w:r>
          </w:p>
        </w:tc>
        <w:tc>
          <w:tcPr>
            <w:tcW w:w="6300" w:type="dxa"/>
            <w:hideMark/>
          </w:tcPr>
          <w:p w:rsidR="000B1B55" w:rsidRPr="000B1B55" w:rsidRDefault="000B1B55" w:rsidP="000B1B55">
            <w:pPr>
              <w:tabs>
                <w:tab w:val="left" w:pos="3960"/>
              </w:tabs>
              <w:rPr>
                <w:rFonts w:ascii="Times New Roman" w:hAnsi="Times New Roman" w:cs="Times New Roman"/>
                <w:sz w:val="18"/>
                <w:szCs w:val="18"/>
              </w:rPr>
            </w:pPr>
            <w:r w:rsidRPr="000B1B55">
              <w:rPr>
                <w:rFonts w:ascii="Times New Roman" w:hAnsi="Times New Roman" w:cs="Times New Roman"/>
                <w:sz w:val="18"/>
                <w:szCs w:val="18"/>
              </w:rPr>
              <w:t xml:space="preserve">Проверка соответствия вывесок и наружной рекламы, размещенных на фасадах зданий, нормам федерального законодательства и правилами благоустройства территории Хомутовского муниципального образования, утвержденными Решением Думы Хомутовского муниципального образования от 25.05.2023 №10-50/д </w:t>
            </w:r>
          </w:p>
        </w:tc>
        <w:tc>
          <w:tcPr>
            <w:tcW w:w="2913"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2023-2025 гг.</w:t>
            </w:r>
          </w:p>
        </w:tc>
      </w:tr>
      <w:tr w:rsidR="000B1B55" w:rsidRPr="000B1B55" w:rsidTr="000B1593">
        <w:trPr>
          <w:trHeight w:val="1155"/>
        </w:trPr>
        <w:tc>
          <w:tcPr>
            <w:tcW w:w="852"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3</w:t>
            </w:r>
          </w:p>
        </w:tc>
        <w:tc>
          <w:tcPr>
            <w:tcW w:w="6300" w:type="dxa"/>
            <w:hideMark/>
          </w:tcPr>
          <w:p w:rsidR="000B1B55" w:rsidRPr="000B1B55" w:rsidRDefault="000B1B55" w:rsidP="000B1B55">
            <w:pPr>
              <w:tabs>
                <w:tab w:val="left" w:pos="3960"/>
              </w:tabs>
              <w:rPr>
                <w:rFonts w:ascii="Times New Roman" w:hAnsi="Times New Roman" w:cs="Times New Roman"/>
                <w:sz w:val="18"/>
                <w:szCs w:val="18"/>
              </w:rPr>
            </w:pPr>
            <w:r w:rsidRPr="000B1B55">
              <w:rPr>
                <w:rFonts w:ascii="Times New Roman" w:hAnsi="Times New Roman" w:cs="Times New Roman"/>
                <w:sz w:val="18"/>
                <w:szCs w:val="18"/>
              </w:rPr>
              <w:t>Организация работы по поэтапному приведению вывесок и наружной рекламы на фасадах зданий в соответствии с правилами благоустройства территории Хомутовского муниципального образования, утвержденными Решением Думы Хомутовского муниципального образования от 25.05.2023 №10-50/д</w:t>
            </w:r>
          </w:p>
        </w:tc>
        <w:tc>
          <w:tcPr>
            <w:tcW w:w="2913"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2023-2025 гг.</w:t>
            </w:r>
          </w:p>
        </w:tc>
      </w:tr>
      <w:tr w:rsidR="000B1B55" w:rsidRPr="000B1B55" w:rsidTr="000B1593">
        <w:trPr>
          <w:trHeight w:val="1155"/>
        </w:trPr>
        <w:tc>
          <w:tcPr>
            <w:tcW w:w="852"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4</w:t>
            </w:r>
          </w:p>
        </w:tc>
        <w:tc>
          <w:tcPr>
            <w:tcW w:w="6300" w:type="dxa"/>
            <w:hideMark/>
          </w:tcPr>
          <w:p w:rsidR="000B1B55" w:rsidRPr="000B1B55" w:rsidRDefault="000B1B55" w:rsidP="000B1B55">
            <w:pPr>
              <w:tabs>
                <w:tab w:val="left" w:pos="3960"/>
              </w:tabs>
              <w:rPr>
                <w:rFonts w:ascii="Times New Roman" w:hAnsi="Times New Roman" w:cs="Times New Roman"/>
                <w:sz w:val="18"/>
                <w:szCs w:val="18"/>
              </w:rPr>
            </w:pPr>
            <w:r w:rsidRPr="000B1B55">
              <w:rPr>
                <w:rFonts w:ascii="Times New Roman" w:hAnsi="Times New Roman" w:cs="Times New Roman"/>
                <w:sz w:val="18"/>
                <w:szCs w:val="18"/>
              </w:rPr>
              <w:t>Разработка и внедрение современных систем навигации (комплекс знаков, указателей, схем, обеспечивающих удобство ориентирования для местных жителей и гостей)</w:t>
            </w:r>
          </w:p>
        </w:tc>
        <w:tc>
          <w:tcPr>
            <w:tcW w:w="2913"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2023-2025 гг.</w:t>
            </w:r>
          </w:p>
        </w:tc>
      </w:tr>
      <w:tr w:rsidR="000B1B55" w:rsidRPr="000B1B55" w:rsidTr="000B1593">
        <w:trPr>
          <w:trHeight w:val="1155"/>
        </w:trPr>
        <w:tc>
          <w:tcPr>
            <w:tcW w:w="852"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5</w:t>
            </w:r>
          </w:p>
        </w:tc>
        <w:tc>
          <w:tcPr>
            <w:tcW w:w="6300" w:type="dxa"/>
            <w:hideMark/>
          </w:tcPr>
          <w:p w:rsidR="000B1B55" w:rsidRPr="000B1B55" w:rsidRDefault="000B1B55" w:rsidP="000B1B55">
            <w:pPr>
              <w:tabs>
                <w:tab w:val="left" w:pos="3960"/>
              </w:tabs>
              <w:rPr>
                <w:rFonts w:ascii="Times New Roman" w:hAnsi="Times New Roman" w:cs="Times New Roman"/>
                <w:sz w:val="18"/>
                <w:szCs w:val="18"/>
              </w:rPr>
            </w:pPr>
            <w:r w:rsidRPr="000B1B55">
              <w:rPr>
                <w:rFonts w:ascii="Times New Roman" w:hAnsi="Times New Roman" w:cs="Times New Roman"/>
                <w:sz w:val="18"/>
                <w:szCs w:val="18"/>
              </w:rPr>
              <w:t>Проведение информационно-разъяснительной работы с населением и предпринимателями, интересы которых будут затронуты в ходе проведения вышеуказанной работы</w:t>
            </w:r>
          </w:p>
        </w:tc>
        <w:tc>
          <w:tcPr>
            <w:tcW w:w="2913" w:type="dxa"/>
            <w:hideMark/>
          </w:tcPr>
          <w:p w:rsidR="000B1B55" w:rsidRPr="000B1B55" w:rsidRDefault="000B1B55" w:rsidP="000B1B55">
            <w:pPr>
              <w:tabs>
                <w:tab w:val="left" w:pos="3960"/>
              </w:tabs>
              <w:jc w:val="center"/>
              <w:rPr>
                <w:rFonts w:ascii="Times New Roman" w:hAnsi="Times New Roman" w:cs="Times New Roman"/>
                <w:sz w:val="18"/>
                <w:szCs w:val="18"/>
              </w:rPr>
            </w:pPr>
            <w:r w:rsidRPr="000B1B55">
              <w:rPr>
                <w:rFonts w:ascii="Times New Roman" w:hAnsi="Times New Roman" w:cs="Times New Roman"/>
                <w:sz w:val="18"/>
                <w:szCs w:val="18"/>
              </w:rPr>
              <w:t>постоянно</w:t>
            </w:r>
          </w:p>
        </w:tc>
      </w:tr>
    </w:tbl>
    <w:p w:rsidR="000B1B55" w:rsidRPr="000B1B55" w:rsidRDefault="000B1B55" w:rsidP="000B1B55">
      <w:pPr>
        <w:tabs>
          <w:tab w:val="left" w:pos="3960"/>
        </w:tabs>
        <w:ind w:left="0" w:firstLine="0"/>
        <w:jc w:val="center"/>
        <w:rPr>
          <w:sz w:val="18"/>
          <w:szCs w:val="18"/>
        </w:rPr>
      </w:pPr>
    </w:p>
    <w:bookmarkEnd w:id="1"/>
    <w:p w:rsidR="000B1B55" w:rsidRPr="000B1B55" w:rsidRDefault="000B1B55" w:rsidP="000B1B55">
      <w:pPr>
        <w:tabs>
          <w:tab w:val="left" w:pos="1093"/>
        </w:tabs>
        <w:spacing w:after="200" w:line="23" w:lineRule="atLeast"/>
        <w:ind w:left="0" w:firstLine="709"/>
        <w:contextualSpacing/>
        <w:rPr>
          <w:rFonts w:eastAsiaTheme="minorHAnsi" w:cstheme="minorBidi"/>
          <w:sz w:val="18"/>
          <w:szCs w:val="18"/>
          <w:lang w:eastAsia="en-US"/>
        </w:rPr>
      </w:pPr>
    </w:p>
    <w:p w:rsidR="000B1B55" w:rsidRDefault="000B1B55" w:rsidP="000B1593">
      <w:pPr>
        <w:tabs>
          <w:tab w:val="left" w:pos="1093"/>
        </w:tabs>
        <w:spacing w:after="200" w:line="23" w:lineRule="atLeast"/>
        <w:ind w:left="0" w:firstLine="0"/>
        <w:contextualSpacing/>
        <w:jc w:val="right"/>
        <w:rPr>
          <w:rFonts w:eastAsiaTheme="minorHAnsi" w:cstheme="minorBidi"/>
          <w:i/>
          <w:sz w:val="18"/>
          <w:szCs w:val="18"/>
          <w:lang w:eastAsia="en-US"/>
        </w:rPr>
      </w:pPr>
      <w:r w:rsidRPr="000B1B55">
        <w:rPr>
          <w:rFonts w:eastAsiaTheme="minorHAnsi" w:cstheme="minorBidi"/>
          <w:i/>
          <w:sz w:val="18"/>
          <w:szCs w:val="18"/>
          <w:lang w:eastAsia="en-US"/>
        </w:rPr>
        <w:t>Начальник отдела МЗ и РМП                                                             Е.Н. Дубровина</w:t>
      </w:r>
    </w:p>
    <w:p w:rsidR="00957964" w:rsidRDefault="00957964" w:rsidP="000B1593">
      <w:pPr>
        <w:tabs>
          <w:tab w:val="left" w:pos="1093"/>
        </w:tabs>
        <w:spacing w:after="200" w:line="23" w:lineRule="atLeast"/>
        <w:ind w:left="0" w:firstLine="0"/>
        <w:contextualSpacing/>
        <w:jc w:val="right"/>
        <w:rPr>
          <w:rFonts w:eastAsiaTheme="minorHAnsi" w:cstheme="minorBidi"/>
          <w:i/>
          <w:sz w:val="18"/>
          <w:szCs w:val="18"/>
          <w:lang w:eastAsia="en-US"/>
        </w:rPr>
      </w:pPr>
    </w:p>
    <w:p w:rsidR="00957964" w:rsidRDefault="00957964" w:rsidP="000B1593">
      <w:pPr>
        <w:tabs>
          <w:tab w:val="left" w:pos="1093"/>
        </w:tabs>
        <w:spacing w:after="200" w:line="23" w:lineRule="atLeast"/>
        <w:ind w:left="0" w:firstLine="0"/>
        <w:contextualSpacing/>
        <w:jc w:val="right"/>
        <w:rPr>
          <w:rFonts w:eastAsiaTheme="minorHAnsi" w:cstheme="minorBidi"/>
          <w:i/>
          <w:sz w:val="18"/>
          <w:szCs w:val="18"/>
          <w:lang w:eastAsia="en-US"/>
        </w:rPr>
      </w:pPr>
    </w:p>
    <w:p w:rsidR="00957964" w:rsidRDefault="00957964" w:rsidP="00957964">
      <w:pPr>
        <w:tabs>
          <w:tab w:val="left" w:pos="426"/>
          <w:tab w:val="left" w:pos="3976"/>
        </w:tabs>
        <w:ind w:left="0" w:right="-110" w:firstLine="426"/>
        <w:jc w:val="center"/>
        <w:rPr>
          <w:b/>
          <w:sz w:val="18"/>
          <w:szCs w:val="18"/>
        </w:rPr>
      </w:pPr>
      <w:r>
        <w:rPr>
          <w:sz w:val="18"/>
          <w:szCs w:val="18"/>
        </w:rPr>
        <w:t>РОССИЙСКАЯ ФЕДЕРАЦИЯ</w:t>
      </w:r>
    </w:p>
    <w:p w:rsidR="00957964" w:rsidRDefault="00957964" w:rsidP="00957964">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957964" w:rsidRDefault="00957964" w:rsidP="00957964">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957964" w:rsidRDefault="00957964" w:rsidP="00957964">
      <w:pPr>
        <w:tabs>
          <w:tab w:val="left" w:pos="426"/>
          <w:tab w:val="left" w:pos="3976"/>
        </w:tabs>
        <w:ind w:left="0" w:right="-110" w:firstLine="426"/>
        <w:jc w:val="center"/>
        <w:rPr>
          <w:b/>
          <w:bCs/>
          <w:sz w:val="18"/>
          <w:szCs w:val="18"/>
        </w:rPr>
      </w:pPr>
      <w:r>
        <w:rPr>
          <w:b/>
          <w:bCs/>
          <w:sz w:val="18"/>
          <w:szCs w:val="18"/>
        </w:rPr>
        <w:t>АДМИНИСТРАЦИЯ</w:t>
      </w:r>
    </w:p>
    <w:p w:rsidR="00957964" w:rsidRDefault="00957964" w:rsidP="00957964">
      <w:pPr>
        <w:tabs>
          <w:tab w:val="left" w:pos="426"/>
          <w:tab w:val="left" w:pos="3976"/>
        </w:tabs>
        <w:ind w:left="0" w:right="-110" w:firstLine="426"/>
        <w:jc w:val="center"/>
        <w:rPr>
          <w:b/>
          <w:bCs/>
          <w:sz w:val="18"/>
          <w:szCs w:val="18"/>
        </w:rPr>
      </w:pPr>
      <w:r>
        <w:rPr>
          <w:b/>
          <w:bCs/>
          <w:sz w:val="18"/>
          <w:szCs w:val="18"/>
        </w:rPr>
        <w:t>ПОСТАНОВЛЕНИЕ</w:t>
      </w:r>
    </w:p>
    <w:p w:rsidR="00957964" w:rsidRDefault="00957964" w:rsidP="00957964">
      <w:pPr>
        <w:tabs>
          <w:tab w:val="left" w:pos="426"/>
          <w:tab w:val="left" w:pos="3976"/>
        </w:tabs>
        <w:ind w:left="0" w:right="-110" w:firstLine="426"/>
        <w:jc w:val="center"/>
        <w:rPr>
          <w:b/>
          <w:bCs/>
          <w:sz w:val="18"/>
          <w:szCs w:val="18"/>
        </w:rPr>
      </w:pPr>
    </w:p>
    <w:p w:rsidR="00957964" w:rsidRDefault="00957964" w:rsidP="00957964">
      <w:pPr>
        <w:tabs>
          <w:tab w:val="left" w:pos="426"/>
          <w:tab w:val="left" w:pos="3976"/>
        </w:tabs>
        <w:ind w:left="0" w:right="-110" w:firstLine="426"/>
        <w:rPr>
          <w:sz w:val="18"/>
          <w:szCs w:val="18"/>
          <w:u w:val="single"/>
        </w:rPr>
      </w:pPr>
      <w:r>
        <w:rPr>
          <w:bCs/>
          <w:sz w:val="18"/>
          <w:szCs w:val="18"/>
          <w:u w:val="single"/>
        </w:rPr>
        <w:t>28.12.2023</w:t>
      </w:r>
      <w:r>
        <w:rPr>
          <w:sz w:val="18"/>
          <w:szCs w:val="18"/>
          <w:u w:val="single"/>
        </w:rPr>
        <w:t xml:space="preserve">  № 248 о/д</w:t>
      </w:r>
    </w:p>
    <w:p w:rsidR="00957964" w:rsidRDefault="00957964" w:rsidP="00957964">
      <w:pPr>
        <w:tabs>
          <w:tab w:val="left" w:pos="426"/>
          <w:tab w:val="left" w:pos="3976"/>
        </w:tabs>
        <w:ind w:left="0" w:right="-110" w:firstLine="426"/>
        <w:rPr>
          <w:sz w:val="18"/>
          <w:szCs w:val="18"/>
        </w:rPr>
      </w:pPr>
      <w:r>
        <w:rPr>
          <w:sz w:val="18"/>
          <w:szCs w:val="18"/>
        </w:rPr>
        <w:t xml:space="preserve">      с. Хомутово</w:t>
      </w:r>
    </w:p>
    <w:p w:rsidR="00957964" w:rsidRDefault="00957964" w:rsidP="00957964">
      <w:pPr>
        <w:tabs>
          <w:tab w:val="left" w:pos="426"/>
          <w:tab w:val="left" w:pos="3976"/>
        </w:tabs>
        <w:ind w:left="0" w:right="174" w:firstLine="426"/>
        <w:rPr>
          <w:sz w:val="18"/>
          <w:szCs w:val="18"/>
        </w:rPr>
      </w:pPr>
    </w:p>
    <w:p w:rsidR="00957964" w:rsidRDefault="00163B5A" w:rsidP="00957964">
      <w:pPr>
        <w:pStyle w:val="af9"/>
        <w:tabs>
          <w:tab w:val="left" w:pos="3976"/>
        </w:tabs>
        <w:ind w:left="0" w:right="174" w:firstLine="426"/>
        <w:rPr>
          <w:sz w:val="18"/>
          <w:szCs w:val="18"/>
        </w:rPr>
      </w:pPr>
      <w:r w:rsidRPr="00163B5A">
        <w:rPr>
          <w:sz w:val="18"/>
          <w:szCs w:val="18"/>
        </w:rPr>
        <w:t>Об утверждении положения о порядке предоставления единовременной материальной помощи гражданам, пострадавшим вследствие чрезвычайной ситуации, вызванной неблагоприятными метеорологическими явлениями погоды на территории Хомутовского муниципального образования  в период с 22.00 часов 06.07.2023 по 18.00 часов  07.07.2023</w:t>
      </w:r>
      <w:r w:rsidR="00957964">
        <w:rPr>
          <w:sz w:val="18"/>
          <w:szCs w:val="18"/>
        </w:rPr>
        <w:t>.</w:t>
      </w:r>
    </w:p>
    <w:p w:rsidR="00163B5A" w:rsidRPr="00163B5A" w:rsidRDefault="00163B5A" w:rsidP="00163B5A">
      <w:pPr>
        <w:pStyle w:val="af9"/>
        <w:tabs>
          <w:tab w:val="left" w:pos="3976"/>
        </w:tabs>
        <w:ind w:left="0" w:right="174" w:firstLine="426"/>
        <w:rPr>
          <w:sz w:val="18"/>
          <w:szCs w:val="18"/>
        </w:rPr>
      </w:pPr>
      <w:r>
        <w:rPr>
          <w:sz w:val="18"/>
          <w:szCs w:val="18"/>
        </w:rPr>
        <w:lastRenderedPageBreak/>
        <w:t xml:space="preserve"> </w:t>
      </w:r>
      <w:proofErr w:type="gramStart"/>
      <w:r w:rsidRPr="00163B5A">
        <w:rPr>
          <w:sz w:val="18"/>
          <w:szCs w:val="18"/>
        </w:rPr>
        <w:t>Руководствуясь частью 5 статьи 20, статьями 37, 52, 53 Федерального закона от 06.10. 2003 года № 131-ФЗ «Об общих принципах организации местного самоуправления в Российской Федерации», Федеральным законом от 21.12.1994 № 68-ФЗ «О защите населения и территорий от чрезвычайных ситуаций природного и техногенного характера», Постановлением Администрации Иркутской области от 07.03.2008 № 46-па «Об утверждении Положения о порядке использования бюджетных ассигнований резервного фонда Правительства</w:t>
      </w:r>
      <w:proofErr w:type="gramEnd"/>
      <w:r w:rsidRPr="00163B5A">
        <w:rPr>
          <w:sz w:val="18"/>
          <w:szCs w:val="18"/>
        </w:rPr>
        <w:t xml:space="preserve"> </w:t>
      </w:r>
      <w:proofErr w:type="gramStart"/>
      <w:r w:rsidRPr="00163B5A">
        <w:rPr>
          <w:sz w:val="18"/>
          <w:szCs w:val="18"/>
        </w:rPr>
        <w:t>Иркутской области», Решением Думы Хомутовского муниципального образования от 22.06.2023 №11-57/д «О принятии на 2023 год части полномочий Иркутского районного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 постановлением администрации Иркутского районного муниципального образования от 06.07.2023 №419 «О введении режима функционирования «Чрезвычайная ситуация» на территории Хомутовского муниципального образования», Распоряжением администрации</w:t>
      </w:r>
      <w:proofErr w:type="gramEnd"/>
      <w:r w:rsidRPr="00163B5A">
        <w:rPr>
          <w:sz w:val="18"/>
          <w:szCs w:val="18"/>
        </w:rPr>
        <w:t xml:space="preserve"> Хомутовского Муниципального образования от 28.11.2023 № 813-к «О возложении исполнения обязанностей»,  частью 2 статьи 7, статьями 27, 51, 63, 65 Устава Хомутовского муниципального образования, Администрация Хомутовского муниципального образования,</w:t>
      </w:r>
    </w:p>
    <w:p w:rsidR="00163B5A" w:rsidRPr="00163B5A" w:rsidRDefault="00163B5A" w:rsidP="00163B5A">
      <w:pPr>
        <w:pStyle w:val="af9"/>
        <w:tabs>
          <w:tab w:val="left" w:pos="3976"/>
        </w:tabs>
        <w:ind w:left="0" w:right="174" w:firstLine="426"/>
        <w:rPr>
          <w:sz w:val="18"/>
          <w:szCs w:val="18"/>
        </w:rPr>
      </w:pPr>
    </w:p>
    <w:p w:rsidR="00163B5A" w:rsidRDefault="00163B5A" w:rsidP="00163B5A">
      <w:pPr>
        <w:pStyle w:val="af9"/>
        <w:tabs>
          <w:tab w:val="left" w:pos="3976"/>
        </w:tabs>
        <w:ind w:left="0" w:right="174" w:firstLine="426"/>
        <w:rPr>
          <w:sz w:val="18"/>
          <w:szCs w:val="18"/>
        </w:rPr>
      </w:pPr>
      <w:r w:rsidRPr="00163B5A">
        <w:rPr>
          <w:sz w:val="18"/>
          <w:szCs w:val="18"/>
        </w:rPr>
        <w:t>ПОСТАНОВЛЯЕТ:</w:t>
      </w:r>
    </w:p>
    <w:p w:rsidR="00030BCB" w:rsidRPr="00163B5A" w:rsidRDefault="00030BCB" w:rsidP="00163B5A">
      <w:pPr>
        <w:pStyle w:val="af9"/>
        <w:tabs>
          <w:tab w:val="left" w:pos="3976"/>
        </w:tabs>
        <w:ind w:left="0" w:right="174" w:firstLine="426"/>
        <w:rPr>
          <w:sz w:val="18"/>
          <w:szCs w:val="18"/>
        </w:rPr>
      </w:pPr>
    </w:p>
    <w:p w:rsidR="00163B5A" w:rsidRPr="00163B5A" w:rsidRDefault="00163B5A" w:rsidP="00163B5A">
      <w:pPr>
        <w:pStyle w:val="af9"/>
        <w:tabs>
          <w:tab w:val="left" w:pos="3976"/>
        </w:tabs>
        <w:ind w:left="0" w:right="174" w:firstLine="426"/>
        <w:rPr>
          <w:sz w:val="18"/>
          <w:szCs w:val="18"/>
        </w:rPr>
      </w:pPr>
      <w:r>
        <w:rPr>
          <w:sz w:val="18"/>
          <w:szCs w:val="18"/>
        </w:rPr>
        <w:t>1.</w:t>
      </w:r>
      <w:r w:rsidRPr="00163B5A">
        <w:rPr>
          <w:sz w:val="18"/>
          <w:szCs w:val="18"/>
        </w:rPr>
        <w:t>Утвердить Положение о порядке предоставления единовременной материальной помощи гражданам, пострадавшим вследствие чрезвычайной ситуации, вызванной неблагоприятными метеорологическими явлениями погоды на территории Хомутовского муниципального образования  в период с 22.00 часов 06.07.2023 по 18.00 часов  07.07.2023 (прилагается).</w:t>
      </w:r>
    </w:p>
    <w:p w:rsidR="00163B5A" w:rsidRPr="00163B5A" w:rsidRDefault="00163B5A" w:rsidP="00163B5A">
      <w:pPr>
        <w:pStyle w:val="af9"/>
        <w:tabs>
          <w:tab w:val="left" w:pos="3976"/>
        </w:tabs>
        <w:ind w:left="0" w:right="174" w:firstLine="426"/>
        <w:rPr>
          <w:sz w:val="18"/>
          <w:szCs w:val="18"/>
        </w:rPr>
      </w:pPr>
      <w:r>
        <w:rPr>
          <w:sz w:val="18"/>
          <w:szCs w:val="18"/>
        </w:rPr>
        <w:t>2.</w:t>
      </w:r>
      <w:r w:rsidRPr="00163B5A">
        <w:rPr>
          <w:sz w:val="18"/>
          <w:szCs w:val="18"/>
        </w:rPr>
        <w:t xml:space="preserve">Опубликовать настоящее постановление в установленном законе порядке. </w:t>
      </w:r>
    </w:p>
    <w:p w:rsidR="00163B5A" w:rsidRPr="00163B5A" w:rsidRDefault="00163B5A" w:rsidP="00163B5A">
      <w:pPr>
        <w:pStyle w:val="af9"/>
        <w:tabs>
          <w:tab w:val="left" w:pos="3976"/>
        </w:tabs>
        <w:ind w:left="0" w:right="174" w:firstLine="426"/>
        <w:rPr>
          <w:sz w:val="18"/>
          <w:szCs w:val="18"/>
        </w:rPr>
      </w:pPr>
      <w:r w:rsidRPr="00163B5A">
        <w:rPr>
          <w:sz w:val="18"/>
          <w:szCs w:val="18"/>
        </w:rPr>
        <w:t>3.Контроль исполнения настоящего постановления возложить на заместителя Главы администрации.</w:t>
      </w:r>
    </w:p>
    <w:p w:rsidR="00163B5A" w:rsidRPr="00163B5A" w:rsidRDefault="00163B5A" w:rsidP="00163B5A">
      <w:pPr>
        <w:pStyle w:val="af9"/>
        <w:tabs>
          <w:tab w:val="left" w:pos="3976"/>
        </w:tabs>
        <w:ind w:left="0" w:right="174" w:firstLine="426"/>
        <w:rPr>
          <w:sz w:val="18"/>
          <w:szCs w:val="18"/>
        </w:rPr>
      </w:pPr>
    </w:p>
    <w:p w:rsidR="00163B5A" w:rsidRPr="00163B5A" w:rsidRDefault="00163B5A" w:rsidP="00DC3D07">
      <w:pPr>
        <w:pStyle w:val="af9"/>
        <w:tabs>
          <w:tab w:val="left" w:pos="3976"/>
        </w:tabs>
        <w:ind w:left="0" w:right="174" w:firstLine="426"/>
        <w:rPr>
          <w:sz w:val="18"/>
          <w:szCs w:val="18"/>
        </w:rPr>
      </w:pPr>
    </w:p>
    <w:p w:rsidR="00163B5A" w:rsidRPr="00030BCB" w:rsidRDefault="00163B5A" w:rsidP="00DC3D07">
      <w:pPr>
        <w:pStyle w:val="af9"/>
        <w:tabs>
          <w:tab w:val="left" w:pos="3976"/>
        </w:tabs>
        <w:ind w:left="0" w:right="174" w:firstLine="426"/>
        <w:jc w:val="center"/>
        <w:rPr>
          <w:i/>
          <w:sz w:val="18"/>
          <w:szCs w:val="18"/>
        </w:rPr>
      </w:pPr>
      <w:proofErr w:type="gramStart"/>
      <w:r w:rsidRPr="00030BCB">
        <w:rPr>
          <w:i/>
          <w:sz w:val="18"/>
          <w:szCs w:val="18"/>
        </w:rPr>
        <w:t>Исполняющий</w:t>
      </w:r>
      <w:proofErr w:type="gramEnd"/>
      <w:r w:rsidRPr="00030BCB">
        <w:rPr>
          <w:i/>
          <w:sz w:val="18"/>
          <w:szCs w:val="18"/>
        </w:rPr>
        <w:t xml:space="preserve"> обязанности</w:t>
      </w:r>
    </w:p>
    <w:p w:rsidR="00163B5A" w:rsidRPr="00030BCB" w:rsidRDefault="00163B5A" w:rsidP="00DC3D07">
      <w:pPr>
        <w:pStyle w:val="af9"/>
        <w:tabs>
          <w:tab w:val="left" w:pos="3976"/>
        </w:tabs>
        <w:ind w:left="0" w:right="174" w:firstLine="426"/>
        <w:jc w:val="right"/>
        <w:rPr>
          <w:i/>
          <w:sz w:val="18"/>
          <w:szCs w:val="18"/>
        </w:rPr>
      </w:pPr>
      <w:r w:rsidRPr="00030BCB">
        <w:rPr>
          <w:i/>
          <w:sz w:val="18"/>
          <w:szCs w:val="18"/>
        </w:rPr>
        <w:t>Главы  администрации                                                                    А.В. Иваненко</w:t>
      </w:r>
    </w:p>
    <w:p w:rsidR="00030BCB" w:rsidRPr="00030BCB" w:rsidRDefault="00030BCB" w:rsidP="00DC3D07">
      <w:pPr>
        <w:pStyle w:val="af9"/>
        <w:tabs>
          <w:tab w:val="left" w:pos="3976"/>
        </w:tabs>
        <w:ind w:left="0" w:right="174" w:firstLine="426"/>
        <w:jc w:val="right"/>
        <w:rPr>
          <w:i/>
          <w:sz w:val="18"/>
          <w:szCs w:val="18"/>
        </w:rPr>
      </w:pPr>
    </w:p>
    <w:p w:rsidR="00030BCB" w:rsidRPr="00030BCB" w:rsidRDefault="00030BCB" w:rsidP="00DC3D07">
      <w:pPr>
        <w:pStyle w:val="af9"/>
        <w:tabs>
          <w:tab w:val="left" w:pos="3976"/>
        </w:tabs>
        <w:ind w:left="0" w:right="174" w:firstLine="426"/>
        <w:jc w:val="right"/>
        <w:rPr>
          <w:i/>
          <w:sz w:val="18"/>
          <w:szCs w:val="18"/>
        </w:rPr>
      </w:pPr>
    </w:p>
    <w:p w:rsidR="00030BCB" w:rsidRPr="00030BCB" w:rsidRDefault="00030BCB" w:rsidP="00DC3D07">
      <w:pPr>
        <w:tabs>
          <w:tab w:val="left" w:pos="1093"/>
        </w:tabs>
        <w:spacing w:after="200" w:line="23" w:lineRule="atLeast"/>
        <w:ind w:left="0" w:right="174" w:firstLine="0"/>
        <w:contextualSpacing/>
        <w:jc w:val="right"/>
        <w:rPr>
          <w:i/>
          <w:sz w:val="18"/>
          <w:szCs w:val="18"/>
        </w:rPr>
      </w:pPr>
      <w:r w:rsidRPr="00030BCB">
        <w:rPr>
          <w:i/>
          <w:sz w:val="18"/>
          <w:szCs w:val="18"/>
        </w:rPr>
        <w:t>Приложение</w:t>
      </w:r>
    </w:p>
    <w:p w:rsidR="00030BCB" w:rsidRPr="00030BCB" w:rsidRDefault="00030BCB" w:rsidP="00DC3D07">
      <w:pPr>
        <w:tabs>
          <w:tab w:val="left" w:pos="1093"/>
        </w:tabs>
        <w:spacing w:after="200" w:line="23" w:lineRule="atLeast"/>
        <w:ind w:left="0" w:right="174" w:firstLine="0"/>
        <w:contextualSpacing/>
        <w:jc w:val="right"/>
        <w:rPr>
          <w:i/>
          <w:sz w:val="18"/>
          <w:szCs w:val="18"/>
        </w:rPr>
      </w:pPr>
      <w:r w:rsidRPr="00030BCB">
        <w:rPr>
          <w:i/>
          <w:sz w:val="18"/>
          <w:szCs w:val="18"/>
        </w:rPr>
        <w:t>Утверждено</w:t>
      </w:r>
    </w:p>
    <w:p w:rsidR="00030BCB" w:rsidRPr="00030BCB" w:rsidRDefault="00030BCB" w:rsidP="00DC3D07">
      <w:pPr>
        <w:tabs>
          <w:tab w:val="left" w:pos="1093"/>
        </w:tabs>
        <w:spacing w:after="200" w:line="23" w:lineRule="atLeast"/>
        <w:ind w:left="0" w:right="174" w:firstLine="0"/>
        <w:contextualSpacing/>
        <w:jc w:val="right"/>
        <w:rPr>
          <w:i/>
          <w:sz w:val="18"/>
          <w:szCs w:val="18"/>
        </w:rPr>
      </w:pPr>
      <w:r w:rsidRPr="00030BCB">
        <w:rPr>
          <w:i/>
          <w:sz w:val="18"/>
          <w:szCs w:val="18"/>
        </w:rPr>
        <w:t>постановлением администрации</w:t>
      </w:r>
    </w:p>
    <w:p w:rsidR="00030BCB" w:rsidRPr="00030BCB" w:rsidRDefault="00030BCB" w:rsidP="00DC3D07">
      <w:pPr>
        <w:tabs>
          <w:tab w:val="left" w:pos="1093"/>
        </w:tabs>
        <w:spacing w:after="200" w:line="23" w:lineRule="atLeast"/>
        <w:ind w:left="0" w:right="174" w:firstLine="0"/>
        <w:contextualSpacing/>
        <w:jc w:val="right"/>
        <w:rPr>
          <w:i/>
          <w:sz w:val="18"/>
          <w:szCs w:val="18"/>
        </w:rPr>
      </w:pPr>
      <w:r w:rsidRPr="00030BCB">
        <w:rPr>
          <w:i/>
          <w:sz w:val="18"/>
          <w:szCs w:val="18"/>
        </w:rPr>
        <w:t>Хомутовского муниципального образования</w:t>
      </w:r>
    </w:p>
    <w:p w:rsidR="00030BCB" w:rsidRPr="00DC3D07" w:rsidRDefault="00030BCB" w:rsidP="00DC3D07">
      <w:pPr>
        <w:tabs>
          <w:tab w:val="left" w:pos="1093"/>
        </w:tabs>
        <w:spacing w:after="200" w:line="23" w:lineRule="atLeast"/>
        <w:ind w:left="0" w:right="174" w:firstLine="0"/>
        <w:contextualSpacing/>
        <w:jc w:val="right"/>
        <w:rPr>
          <w:sz w:val="18"/>
          <w:szCs w:val="18"/>
          <w:u w:val="single"/>
        </w:rPr>
      </w:pPr>
      <w:r w:rsidRPr="00030BCB">
        <w:rPr>
          <w:i/>
          <w:sz w:val="18"/>
          <w:szCs w:val="18"/>
        </w:rPr>
        <w:t xml:space="preserve">от </w:t>
      </w:r>
      <w:r w:rsidR="00DC3D07">
        <w:rPr>
          <w:i/>
          <w:sz w:val="18"/>
          <w:szCs w:val="18"/>
          <w:u w:val="single"/>
        </w:rPr>
        <w:t>28.12.2023</w:t>
      </w:r>
      <w:r w:rsidRPr="00030BCB">
        <w:rPr>
          <w:i/>
          <w:sz w:val="18"/>
          <w:szCs w:val="18"/>
        </w:rPr>
        <w:t xml:space="preserve">_№ </w:t>
      </w:r>
      <w:r w:rsidR="00DC3D07">
        <w:rPr>
          <w:i/>
          <w:sz w:val="18"/>
          <w:szCs w:val="18"/>
          <w:u w:val="single"/>
        </w:rPr>
        <w:t>248 о/д</w:t>
      </w:r>
    </w:p>
    <w:p w:rsidR="00030BCB" w:rsidRPr="00030BCB" w:rsidRDefault="00030BCB" w:rsidP="00DC3D07">
      <w:pPr>
        <w:tabs>
          <w:tab w:val="left" w:pos="1093"/>
        </w:tabs>
        <w:spacing w:after="200" w:line="23" w:lineRule="atLeast"/>
        <w:ind w:left="0" w:right="174" w:firstLine="0"/>
        <w:contextualSpacing/>
        <w:jc w:val="center"/>
        <w:rPr>
          <w:sz w:val="18"/>
          <w:szCs w:val="18"/>
        </w:rPr>
      </w:pPr>
      <w:r w:rsidRPr="00030BCB">
        <w:rPr>
          <w:sz w:val="18"/>
          <w:szCs w:val="18"/>
        </w:rPr>
        <w:t>ПОЛОЖЕНИЕ О ПОРЯДКЕ ПРЕДОСТАВЛЕНИЯ</w:t>
      </w:r>
    </w:p>
    <w:p w:rsidR="00DC3D07" w:rsidRDefault="00030BCB" w:rsidP="00DC3D07">
      <w:pPr>
        <w:tabs>
          <w:tab w:val="left" w:pos="1093"/>
        </w:tabs>
        <w:spacing w:after="200" w:line="23" w:lineRule="atLeast"/>
        <w:ind w:left="0" w:right="174" w:firstLine="0"/>
        <w:contextualSpacing/>
        <w:jc w:val="center"/>
        <w:rPr>
          <w:sz w:val="18"/>
          <w:szCs w:val="18"/>
        </w:rPr>
      </w:pPr>
      <w:r w:rsidRPr="00030BCB">
        <w:rPr>
          <w:sz w:val="18"/>
          <w:szCs w:val="18"/>
        </w:rPr>
        <w:t xml:space="preserve">ЕДИНОВРЕМЕННОЙ МАТЕРИАЛЬНОЙ ПОМОЩИ ГРАЖДАНАМ, </w:t>
      </w:r>
    </w:p>
    <w:p w:rsidR="00030BCB" w:rsidRPr="00030BCB" w:rsidRDefault="00030BCB" w:rsidP="00DC3D07">
      <w:pPr>
        <w:tabs>
          <w:tab w:val="left" w:pos="1093"/>
        </w:tabs>
        <w:spacing w:after="200" w:line="23" w:lineRule="atLeast"/>
        <w:ind w:left="0" w:right="174" w:firstLine="0"/>
        <w:contextualSpacing/>
        <w:jc w:val="center"/>
        <w:rPr>
          <w:sz w:val="18"/>
          <w:szCs w:val="18"/>
        </w:rPr>
      </w:pPr>
      <w:r w:rsidRPr="00030BCB">
        <w:rPr>
          <w:sz w:val="18"/>
          <w:szCs w:val="18"/>
        </w:rPr>
        <w:t>ПОСТРАДАВШИМ ВСЛЕДСТВИЕ ЧРЕЗВЫЧАЙНОЙ СИТУАЦИИ, ВЫЗВАННОЙ НЕБЛАГОПРИЯТНЫМИ МЕТЕОРОЛОГИЧЕСКИМИ ЯВЛЕНИЯМИ ПОГОДЫ НА ТЕРРИТОРИИ ХОМУТОВСКОГО МУНИЦИПАЛЬНОГО ОБРАЗОВАНИЯ В ПЕРИОД С 22.00 ЧАСОВ 06.07.2023 ПО 18.00 ЧАСОВ  07.07.2023</w:t>
      </w:r>
    </w:p>
    <w:p w:rsidR="00030BCB" w:rsidRPr="00030BCB" w:rsidRDefault="00030BCB" w:rsidP="00DC3D07">
      <w:pPr>
        <w:tabs>
          <w:tab w:val="left" w:pos="1093"/>
        </w:tabs>
        <w:spacing w:after="200" w:line="23" w:lineRule="atLeast"/>
        <w:ind w:left="0" w:right="174" w:firstLine="0"/>
        <w:contextualSpacing/>
        <w:jc w:val="center"/>
        <w:rPr>
          <w:sz w:val="18"/>
          <w:szCs w:val="18"/>
        </w:rPr>
      </w:pPr>
    </w:p>
    <w:p w:rsidR="00030BCB" w:rsidRPr="00030BCB" w:rsidRDefault="00030BCB" w:rsidP="00DC3D07">
      <w:pPr>
        <w:tabs>
          <w:tab w:val="left" w:pos="1093"/>
        </w:tabs>
        <w:spacing w:after="200" w:line="23" w:lineRule="atLeast"/>
        <w:ind w:left="0" w:right="174" w:firstLine="0"/>
        <w:contextualSpacing/>
        <w:rPr>
          <w:sz w:val="18"/>
          <w:szCs w:val="18"/>
        </w:rPr>
      </w:pP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1. Настоящее Положение устанавливает механизм предоставления единовременной материальной помощи гражданам, вызванной неблагоприятными метеорологическими явлениями погоды на территории Хомутовского муниципального образования  в период с 22.00 часов 06.07.2023 по 18.00 часов  07.07.2023 (далее чрезвычайная ситуация).</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2. Структурным подразделением администрации Хомутовского муниципального образования, осуществляющим работу по обеспечению предоставления единовременной материальной помощи (далее - уполномоченный орган), является юридический отдел администрации.</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 xml:space="preserve">3. Право на получение единовременной материальной помощи имеют граждане Российской Федерации, постоянно или преимущественно проживающие на момент возникновения чрезвычайной ситуации в жилом помещении, расположенном на территории Хомутовского муниципального образования, на которой введен режим функционирования «Чрезвычайная ситуация» с 22.00 часов 06.07.2023 по 18.00 часов  07.07.2023, подвергшемся воздействию чрезвычайной ситуации, и </w:t>
      </w:r>
      <w:proofErr w:type="gramStart"/>
      <w:r w:rsidRPr="00030BCB">
        <w:rPr>
          <w:sz w:val="18"/>
          <w:szCs w:val="18"/>
        </w:rPr>
        <w:t>условия</w:t>
      </w:r>
      <w:proofErr w:type="gramEnd"/>
      <w:r w:rsidRPr="00030BCB">
        <w:rPr>
          <w:sz w:val="18"/>
          <w:szCs w:val="18"/>
        </w:rPr>
        <w:t xml:space="preserve"> жизнедеятельности которых были нарушены в результате чрезвычайной ситуации.</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Гражданин, имеющий право на получение единовременной материальной помощи, для целей настоящего Положения именуется в дальнейшем заявитель.</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 xml:space="preserve">4. </w:t>
      </w:r>
      <w:proofErr w:type="gramStart"/>
      <w:r w:rsidRPr="00030BCB">
        <w:rPr>
          <w:sz w:val="18"/>
          <w:szCs w:val="18"/>
        </w:rPr>
        <w:t>Факт нарушения условий жизнедеятельности в результате чрезвычайной ситуации подтверждается  заключением соответственно, составленными во время функционирования режима «Чрезвычайная ситуация» постоянно действующей  комиссией администрации Иркутского района об установлении факта проживания в жилом помещении, находящимся в зоне чрезвычайной ситуации и факта нарушения условий жизнедеятельности гражданина в результате чрезвычайно ситуации, созданной постановлением администрации Иркутского районного муниципального образования от 26.04.2023 № 256 (далее - комиссия).</w:t>
      </w:r>
      <w:proofErr w:type="gramEnd"/>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5. Единовременная материальная  помощь  предоставляется однократно  на основании  следующих документов:</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1) заявление на предоставление единовременной материальной помощи с указанием реквизитов счета в кредитной организации для осуществления перевода единовременной материальной помощи;</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2) копия паспорта гражданина Российской Федерации или иного документа, удостоверяющего личность заявителя, с отметкой о регистрации по месту жительства в период Чрезвычайной ситуации;</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3) копии свидетельств о рождении в отношении несовершеннолетних лиц в возрасте до четырнадцати лет;</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 xml:space="preserve">4) заключение комиссии об установлении факта проживания в жилом помещении, </w:t>
      </w:r>
      <w:proofErr w:type="gramStart"/>
      <w:r w:rsidRPr="00030BCB">
        <w:rPr>
          <w:sz w:val="18"/>
          <w:szCs w:val="18"/>
        </w:rPr>
        <w:t>находящимся</w:t>
      </w:r>
      <w:proofErr w:type="gramEnd"/>
      <w:r w:rsidRPr="00030BCB">
        <w:rPr>
          <w:sz w:val="18"/>
          <w:szCs w:val="18"/>
        </w:rPr>
        <w:t xml:space="preserve"> в зоне чрезвычайной ситуации природного и техногенного характера на территории Иркутской области и факта нарушения условий жизнедеятельности гражданина в результате чрезвычайной ситуации природного и техногенного характера на территории Иркутской области.</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 xml:space="preserve">6. </w:t>
      </w:r>
      <w:proofErr w:type="gramStart"/>
      <w:r w:rsidRPr="00030BCB">
        <w:rPr>
          <w:sz w:val="18"/>
          <w:szCs w:val="18"/>
        </w:rPr>
        <w:t xml:space="preserve">На основании вступившего в законную силу решения суда об установлении факта постоянного или преимущественного проживания гражданина Российской Федерации, пострадавшего в результате чрезвычайной ситуации, на момент возникновения чрезвычайной ситуации в жилом помещении, подвергшемся воздействию чрезвычайной ситуации, заявитель вправе обратиться с </w:t>
      </w:r>
      <w:r w:rsidRPr="00030BCB">
        <w:rPr>
          <w:sz w:val="18"/>
          <w:szCs w:val="18"/>
        </w:rPr>
        <w:lastRenderedPageBreak/>
        <w:t>письменным обращением о предоставлении единовременной материальной помощи, в течение восемнадцати месяцев со дня возникновения чрезвычайной ситуации.</w:t>
      </w:r>
      <w:proofErr w:type="gramEnd"/>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 xml:space="preserve">7. По результатам проверки соответствия условиям предоставления единовременной материальной помощи уполномоченный орган готовит постановление администрации об утверждении перечня лиц для получения единовременной материальной помощи. </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8. В случае отказа во включении в перечень лиц для получения единовременной материальной помощи уполномоченный орган уведомляет заявителя в письменной форме с указанием причины отказа в течение 3 (трех) рабочих дней со дня его принятия.</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9. Единовременная материальная помощь в связи с нарушением условий жизнедеятельности в результате чрезвычайной ситуации предоставляется в размере 10000 рублей.</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10. Администрация Хомутовского муниципального образования  не позднее 31.03.2024, на основании постановления указанного в пункте 7 настоящего Положения осуществляет выплату единовременной материальной помощи заявителю путем перечисления на лицевой счет заявителя, открытый в кредитной организации и указанный в заявлении.</w:t>
      </w:r>
    </w:p>
    <w:p w:rsidR="00030BCB" w:rsidRPr="00030BCB" w:rsidRDefault="00030BCB" w:rsidP="00DC3D07">
      <w:pPr>
        <w:tabs>
          <w:tab w:val="left" w:pos="1093"/>
        </w:tabs>
        <w:spacing w:after="200" w:line="23" w:lineRule="atLeast"/>
        <w:ind w:left="0" w:right="174" w:firstLine="426"/>
        <w:contextualSpacing/>
        <w:rPr>
          <w:sz w:val="18"/>
          <w:szCs w:val="18"/>
        </w:rPr>
      </w:pPr>
      <w:r w:rsidRPr="00030BCB">
        <w:rPr>
          <w:sz w:val="18"/>
          <w:szCs w:val="18"/>
        </w:rPr>
        <w:t>11. Администрация Хомутовского муниципального образования не позднее 30.04.2025, на основании вступившего в законную силу решения суда и постановления осуществляет выплату единовременной материальной помощи гражданам, указанным в п. 6 настоящего положения,  путем перечисления на лицевой счет заявителя, открытый в кредитной организации и указанный в заявлении.</w:t>
      </w:r>
    </w:p>
    <w:p w:rsidR="00030BCB" w:rsidRPr="00030BCB" w:rsidRDefault="00030BCB" w:rsidP="00DC3D07">
      <w:pPr>
        <w:tabs>
          <w:tab w:val="left" w:pos="1093"/>
        </w:tabs>
        <w:spacing w:after="200" w:line="23" w:lineRule="atLeast"/>
        <w:ind w:left="0" w:right="174" w:firstLine="426"/>
        <w:contextualSpacing/>
        <w:rPr>
          <w:sz w:val="18"/>
          <w:szCs w:val="18"/>
        </w:rPr>
      </w:pPr>
    </w:p>
    <w:p w:rsidR="00030BCB" w:rsidRPr="00030BCB" w:rsidRDefault="00030BCB" w:rsidP="00DC3D07">
      <w:pPr>
        <w:tabs>
          <w:tab w:val="left" w:pos="1093"/>
        </w:tabs>
        <w:spacing w:after="200" w:line="23" w:lineRule="atLeast"/>
        <w:ind w:left="0" w:right="174" w:firstLine="426"/>
        <w:contextualSpacing/>
        <w:rPr>
          <w:sz w:val="18"/>
          <w:szCs w:val="18"/>
        </w:rPr>
      </w:pPr>
    </w:p>
    <w:p w:rsidR="00957964" w:rsidRPr="00DC3D07" w:rsidRDefault="00030BCB" w:rsidP="00DC3D07">
      <w:pPr>
        <w:tabs>
          <w:tab w:val="left" w:pos="1093"/>
        </w:tabs>
        <w:spacing w:after="200" w:line="23" w:lineRule="atLeast"/>
        <w:ind w:left="0" w:right="174" w:firstLine="426"/>
        <w:contextualSpacing/>
        <w:jc w:val="right"/>
        <w:rPr>
          <w:i/>
          <w:sz w:val="18"/>
          <w:szCs w:val="18"/>
        </w:rPr>
      </w:pPr>
      <w:r w:rsidRPr="00DC3D07">
        <w:rPr>
          <w:i/>
          <w:sz w:val="18"/>
          <w:szCs w:val="18"/>
        </w:rPr>
        <w:t xml:space="preserve">Начальник юридического отдела                                    Е.С. </w:t>
      </w:r>
      <w:proofErr w:type="spellStart"/>
      <w:r w:rsidRPr="00DC3D07">
        <w:rPr>
          <w:i/>
          <w:sz w:val="18"/>
          <w:szCs w:val="18"/>
        </w:rPr>
        <w:t>Трохимчук</w:t>
      </w:r>
      <w:proofErr w:type="spellEnd"/>
    </w:p>
    <w:p w:rsidR="00163B5A" w:rsidRPr="000B1593" w:rsidRDefault="00163B5A" w:rsidP="00DC3D07">
      <w:pPr>
        <w:tabs>
          <w:tab w:val="left" w:pos="1093"/>
        </w:tabs>
        <w:spacing w:after="200" w:line="23" w:lineRule="atLeast"/>
        <w:ind w:left="0" w:right="174" w:firstLine="0"/>
        <w:contextualSpacing/>
        <w:jc w:val="right"/>
        <w:rPr>
          <w:i/>
          <w:sz w:val="18"/>
          <w:szCs w:val="18"/>
        </w:rPr>
      </w:pPr>
    </w:p>
    <w:p w:rsidR="009346A2" w:rsidRPr="009346A2" w:rsidRDefault="009346A2" w:rsidP="00DC3D07">
      <w:pPr>
        <w:pStyle w:val="af9"/>
        <w:tabs>
          <w:tab w:val="left" w:pos="3976"/>
        </w:tabs>
        <w:ind w:left="0" w:right="174" w:firstLine="426"/>
        <w:jc w:val="center"/>
        <w:rPr>
          <w:b/>
          <w:sz w:val="18"/>
          <w:szCs w:val="18"/>
        </w:rPr>
      </w:pPr>
      <w:r w:rsidRPr="009346A2">
        <w:rPr>
          <w:b/>
          <w:sz w:val="18"/>
          <w:szCs w:val="18"/>
        </w:rPr>
        <w:t>Информация о приеме заявлений о намерении участвовать</w:t>
      </w:r>
    </w:p>
    <w:p w:rsidR="009346A2" w:rsidRPr="009346A2" w:rsidRDefault="009346A2" w:rsidP="00DC3D07">
      <w:pPr>
        <w:pStyle w:val="af9"/>
        <w:tabs>
          <w:tab w:val="left" w:pos="3976"/>
        </w:tabs>
        <w:ind w:left="0" w:right="174" w:firstLine="426"/>
        <w:jc w:val="center"/>
        <w:rPr>
          <w:b/>
          <w:sz w:val="18"/>
          <w:szCs w:val="18"/>
        </w:rPr>
      </w:pPr>
      <w:r w:rsidRPr="009346A2">
        <w:rPr>
          <w:b/>
          <w:sz w:val="18"/>
          <w:szCs w:val="18"/>
        </w:rPr>
        <w:t>в аукционе по продаже  права  аренды земельного участка</w:t>
      </w:r>
    </w:p>
    <w:p w:rsidR="009346A2" w:rsidRPr="009346A2" w:rsidRDefault="009346A2" w:rsidP="00DC3D07">
      <w:pPr>
        <w:pStyle w:val="af9"/>
        <w:tabs>
          <w:tab w:val="left" w:pos="3976"/>
        </w:tabs>
        <w:ind w:left="0" w:right="174" w:firstLine="426"/>
        <w:jc w:val="center"/>
        <w:rPr>
          <w:b/>
          <w:sz w:val="18"/>
          <w:szCs w:val="18"/>
        </w:rPr>
      </w:pPr>
      <w:r w:rsidRPr="009346A2">
        <w:rPr>
          <w:b/>
          <w:sz w:val="18"/>
          <w:szCs w:val="18"/>
        </w:rPr>
        <w:t>для индивидуального жилищного строительства</w:t>
      </w:r>
    </w:p>
    <w:p w:rsidR="009346A2" w:rsidRPr="009346A2" w:rsidRDefault="009346A2" w:rsidP="00DC3D07">
      <w:pPr>
        <w:pStyle w:val="af9"/>
        <w:tabs>
          <w:tab w:val="left" w:pos="3976"/>
        </w:tabs>
        <w:ind w:left="0" w:right="174" w:firstLine="426"/>
        <w:rPr>
          <w:sz w:val="18"/>
          <w:szCs w:val="18"/>
        </w:rPr>
      </w:pPr>
    </w:p>
    <w:p w:rsidR="009346A2" w:rsidRPr="009346A2" w:rsidRDefault="009346A2" w:rsidP="00DC3D07">
      <w:pPr>
        <w:pStyle w:val="af9"/>
        <w:tabs>
          <w:tab w:val="left" w:pos="3976"/>
        </w:tabs>
        <w:ind w:left="0" w:right="174" w:firstLine="426"/>
        <w:rPr>
          <w:sz w:val="18"/>
          <w:szCs w:val="18"/>
        </w:rPr>
      </w:pPr>
      <w:r w:rsidRPr="009346A2">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9346A2" w:rsidRPr="009346A2" w:rsidRDefault="009346A2" w:rsidP="00DC3D07">
      <w:pPr>
        <w:pStyle w:val="af9"/>
        <w:tabs>
          <w:tab w:val="left" w:pos="3976"/>
        </w:tabs>
        <w:ind w:left="0" w:right="174" w:firstLine="426"/>
        <w:rPr>
          <w:sz w:val="18"/>
          <w:szCs w:val="18"/>
        </w:rPr>
      </w:pPr>
      <w:r w:rsidRPr="009346A2">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v.apolinskij@govirk.ru.</w:t>
      </w:r>
    </w:p>
    <w:p w:rsidR="009346A2" w:rsidRPr="009346A2" w:rsidRDefault="009346A2" w:rsidP="00DC3D07">
      <w:pPr>
        <w:pStyle w:val="af9"/>
        <w:tabs>
          <w:tab w:val="left" w:pos="3976"/>
        </w:tabs>
        <w:ind w:left="0" w:right="174" w:firstLine="426"/>
        <w:rPr>
          <w:sz w:val="18"/>
          <w:szCs w:val="18"/>
        </w:rPr>
      </w:pPr>
      <w:r w:rsidRPr="009346A2">
        <w:rPr>
          <w:sz w:val="18"/>
          <w:szCs w:val="18"/>
        </w:rPr>
        <w:t>Заявления подаются заявителем одним из следующих способов:</w:t>
      </w:r>
    </w:p>
    <w:p w:rsidR="009346A2" w:rsidRPr="009346A2" w:rsidRDefault="009346A2" w:rsidP="00DC3D07">
      <w:pPr>
        <w:pStyle w:val="af9"/>
        <w:tabs>
          <w:tab w:val="left" w:pos="3976"/>
        </w:tabs>
        <w:ind w:left="0" w:right="174" w:firstLine="426"/>
        <w:rPr>
          <w:sz w:val="18"/>
          <w:szCs w:val="18"/>
        </w:rPr>
      </w:pPr>
      <w:r w:rsidRPr="009346A2">
        <w:rPr>
          <w:sz w:val="18"/>
          <w:szCs w:val="18"/>
        </w:rPr>
        <w:t>- путем личного обращения;</w:t>
      </w:r>
    </w:p>
    <w:p w:rsidR="009346A2" w:rsidRPr="009346A2" w:rsidRDefault="009346A2" w:rsidP="00DC3D07">
      <w:pPr>
        <w:pStyle w:val="af9"/>
        <w:tabs>
          <w:tab w:val="left" w:pos="3976"/>
        </w:tabs>
        <w:ind w:left="0" w:right="174" w:firstLine="426"/>
        <w:rPr>
          <w:sz w:val="18"/>
          <w:szCs w:val="18"/>
        </w:rPr>
      </w:pPr>
      <w:r w:rsidRPr="009346A2">
        <w:rPr>
          <w:sz w:val="18"/>
          <w:szCs w:val="18"/>
        </w:rPr>
        <w:t>- через организации почтовой связи;</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Дата приема заявлений – 21 декабря 2023 года.</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Дата окончания приема заявлений –  19 января 2024 года.</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Участок № 1 </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Характеристика земельного участка: </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Земельный участок из земель населенных пунктов площадью 1000 </w:t>
      </w:r>
      <w:proofErr w:type="spellStart"/>
      <w:r w:rsidRPr="009346A2">
        <w:rPr>
          <w:sz w:val="18"/>
          <w:szCs w:val="18"/>
        </w:rPr>
        <w:t>кв</w:t>
      </w:r>
      <w:proofErr w:type="gramStart"/>
      <w:r w:rsidRPr="009346A2">
        <w:rPr>
          <w:sz w:val="18"/>
          <w:szCs w:val="18"/>
        </w:rPr>
        <w:t>.м</w:t>
      </w:r>
      <w:proofErr w:type="spellEnd"/>
      <w:proofErr w:type="gramEnd"/>
      <w:r w:rsidRPr="009346A2">
        <w:rPr>
          <w:sz w:val="18"/>
          <w:szCs w:val="18"/>
        </w:rPr>
        <w:t>, местоположение: Иркутская область, Иркутский район,  д. Позднякова.</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Разрешенное использование земельного участка: для индивидуального жилищного строительства.</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Участок № 2 </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Характеристика земельного участка: </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Земельный участок из земель населенных пунктов площадью 1000 </w:t>
      </w:r>
      <w:proofErr w:type="spellStart"/>
      <w:r w:rsidRPr="009346A2">
        <w:rPr>
          <w:sz w:val="18"/>
          <w:szCs w:val="18"/>
        </w:rPr>
        <w:t>кв</w:t>
      </w:r>
      <w:proofErr w:type="gramStart"/>
      <w:r w:rsidRPr="009346A2">
        <w:rPr>
          <w:sz w:val="18"/>
          <w:szCs w:val="18"/>
        </w:rPr>
        <w:t>.м</w:t>
      </w:r>
      <w:proofErr w:type="spellEnd"/>
      <w:proofErr w:type="gramEnd"/>
      <w:r w:rsidRPr="009346A2">
        <w:rPr>
          <w:sz w:val="18"/>
          <w:szCs w:val="18"/>
        </w:rPr>
        <w:t>, местоположение: Иркутская область, Иркутский район,  д. Позднякова.</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Разрешенное использование земельного участка: для индивидуального жилищного строительства.</w:t>
      </w:r>
    </w:p>
    <w:p w:rsidR="009346A2" w:rsidRPr="009346A2" w:rsidRDefault="009346A2" w:rsidP="00DC3D07">
      <w:pPr>
        <w:pStyle w:val="af9"/>
        <w:tabs>
          <w:tab w:val="left" w:pos="3976"/>
        </w:tabs>
        <w:ind w:left="0" w:right="174" w:firstLine="426"/>
        <w:rPr>
          <w:sz w:val="18"/>
          <w:szCs w:val="18"/>
        </w:rPr>
      </w:pPr>
      <w:r w:rsidRPr="009346A2">
        <w:rPr>
          <w:sz w:val="18"/>
          <w:szCs w:val="18"/>
        </w:rPr>
        <w:t>Участок № 3</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Характеристика земельного участка: </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Земельный участок из земель населенных пунктов площадью 1000 </w:t>
      </w:r>
      <w:proofErr w:type="spellStart"/>
      <w:r w:rsidRPr="009346A2">
        <w:rPr>
          <w:sz w:val="18"/>
          <w:szCs w:val="18"/>
        </w:rPr>
        <w:t>кв</w:t>
      </w:r>
      <w:proofErr w:type="gramStart"/>
      <w:r w:rsidRPr="009346A2">
        <w:rPr>
          <w:sz w:val="18"/>
          <w:szCs w:val="18"/>
        </w:rPr>
        <w:t>.м</w:t>
      </w:r>
      <w:proofErr w:type="spellEnd"/>
      <w:proofErr w:type="gramEnd"/>
      <w:r w:rsidRPr="009346A2">
        <w:rPr>
          <w:sz w:val="18"/>
          <w:szCs w:val="18"/>
        </w:rPr>
        <w:t>, местоположение: Иркутская область, Иркутский район,  д. Позднякова.</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Разрешенное использование земельного участка: для индивидуального жилищного строительства.</w:t>
      </w:r>
    </w:p>
    <w:p w:rsidR="009346A2" w:rsidRPr="009346A2" w:rsidRDefault="009346A2" w:rsidP="00DC3D07">
      <w:pPr>
        <w:pStyle w:val="af9"/>
        <w:tabs>
          <w:tab w:val="left" w:pos="3976"/>
        </w:tabs>
        <w:ind w:left="0" w:right="174" w:firstLine="426"/>
        <w:rPr>
          <w:sz w:val="18"/>
          <w:szCs w:val="18"/>
        </w:rPr>
      </w:pPr>
      <w:r w:rsidRPr="009346A2">
        <w:rPr>
          <w:sz w:val="18"/>
          <w:szCs w:val="18"/>
        </w:rPr>
        <w:t>Участок № 4</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Характеристика земельного участка: </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Земельный участок из земель населенных пунктов площадью 1000 </w:t>
      </w:r>
      <w:proofErr w:type="spellStart"/>
      <w:r w:rsidRPr="009346A2">
        <w:rPr>
          <w:sz w:val="18"/>
          <w:szCs w:val="18"/>
        </w:rPr>
        <w:t>кв</w:t>
      </w:r>
      <w:proofErr w:type="gramStart"/>
      <w:r w:rsidRPr="009346A2">
        <w:rPr>
          <w:sz w:val="18"/>
          <w:szCs w:val="18"/>
        </w:rPr>
        <w:t>.м</w:t>
      </w:r>
      <w:proofErr w:type="spellEnd"/>
      <w:proofErr w:type="gramEnd"/>
      <w:r w:rsidRPr="009346A2">
        <w:rPr>
          <w:sz w:val="18"/>
          <w:szCs w:val="18"/>
        </w:rPr>
        <w:t>, местоположение: Иркутская область, Иркутский район,  д. Позднякова.</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Разрешенное использование земельного участка: для индивидуального жилищного строительства.</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w:t>
      </w:r>
    </w:p>
    <w:p w:rsidR="009346A2" w:rsidRPr="009346A2" w:rsidRDefault="009346A2" w:rsidP="00DC3D07">
      <w:pPr>
        <w:pStyle w:val="af9"/>
        <w:tabs>
          <w:tab w:val="left" w:pos="3976"/>
        </w:tabs>
        <w:ind w:left="0" w:right="174" w:firstLine="426"/>
        <w:rPr>
          <w:sz w:val="18"/>
          <w:szCs w:val="18"/>
        </w:rPr>
      </w:pPr>
      <w:r w:rsidRPr="009346A2">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9346A2">
        <w:rPr>
          <w:sz w:val="18"/>
          <w:szCs w:val="18"/>
        </w:rPr>
        <w:t>каб</w:t>
      </w:r>
      <w:proofErr w:type="spellEnd"/>
      <w:r w:rsidRPr="009346A2">
        <w:rPr>
          <w:sz w:val="18"/>
          <w:szCs w:val="18"/>
        </w:rPr>
        <w:t>. 109.</w:t>
      </w:r>
    </w:p>
    <w:p w:rsidR="009346A2" w:rsidRPr="009346A2" w:rsidRDefault="009346A2" w:rsidP="00DC3D07">
      <w:pPr>
        <w:pStyle w:val="af9"/>
        <w:tabs>
          <w:tab w:val="left" w:pos="3976"/>
        </w:tabs>
        <w:ind w:left="0" w:right="174" w:firstLine="426"/>
        <w:rPr>
          <w:sz w:val="18"/>
          <w:szCs w:val="18"/>
        </w:rPr>
      </w:pPr>
    </w:p>
    <w:p w:rsidR="009346A2" w:rsidRPr="009346A2" w:rsidRDefault="009346A2" w:rsidP="00DC3D07">
      <w:pPr>
        <w:pStyle w:val="af9"/>
        <w:tabs>
          <w:tab w:val="left" w:pos="3976"/>
        </w:tabs>
        <w:ind w:left="0" w:right="174" w:firstLine="426"/>
        <w:rPr>
          <w:sz w:val="18"/>
          <w:szCs w:val="18"/>
        </w:rPr>
      </w:pPr>
    </w:p>
    <w:p w:rsidR="009346A2" w:rsidRPr="009346A2" w:rsidRDefault="009346A2" w:rsidP="00DC3D07">
      <w:pPr>
        <w:pStyle w:val="af9"/>
        <w:tabs>
          <w:tab w:val="left" w:pos="3976"/>
        </w:tabs>
        <w:ind w:left="0" w:right="174" w:firstLine="426"/>
        <w:jc w:val="center"/>
        <w:rPr>
          <w:i/>
          <w:sz w:val="18"/>
          <w:szCs w:val="18"/>
        </w:rPr>
      </w:pPr>
      <w:r w:rsidRPr="009346A2">
        <w:rPr>
          <w:i/>
          <w:sz w:val="18"/>
          <w:szCs w:val="18"/>
        </w:rPr>
        <w:t>Заместитель начальника отдела</w:t>
      </w:r>
    </w:p>
    <w:p w:rsidR="00F70DB9" w:rsidRDefault="009346A2" w:rsidP="00DC3D07">
      <w:pPr>
        <w:pStyle w:val="af9"/>
        <w:tabs>
          <w:tab w:val="left" w:pos="3976"/>
        </w:tabs>
        <w:ind w:left="0" w:right="174" w:firstLine="426"/>
        <w:jc w:val="right"/>
        <w:rPr>
          <w:i/>
          <w:sz w:val="18"/>
          <w:szCs w:val="18"/>
        </w:rPr>
      </w:pPr>
      <w:r w:rsidRPr="009346A2">
        <w:rPr>
          <w:i/>
          <w:sz w:val="18"/>
          <w:szCs w:val="18"/>
        </w:rPr>
        <w:t xml:space="preserve">земельных отношений и земельного учета       </w:t>
      </w:r>
      <w:r>
        <w:rPr>
          <w:i/>
          <w:sz w:val="18"/>
          <w:szCs w:val="18"/>
        </w:rPr>
        <w:t xml:space="preserve">   </w:t>
      </w:r>
      <w:r w:rsidRPr="009346A2">
        <w:rPr>
          <w:i/>
          <w:sz w:val="18"/>
          <w:szCs w:val="18"/>
        </w:rPr>
        <w:t xml:space="preserve">                           В.В. </w:t>
      </w:r>
      <w:proofErr w:type="spellStart"/>
      <w:r w:rsidRPr="009346A2">
        <w:rPr>
          <w:i/>
          <w:sz w:val="18"/>
          <w:szCs w:val="18"/>
        </w:rPr>
        <w:t>Аполинский</w:t>
      </w:r>
      <w:proofErr w:type="spellEnd"/>
    </w:p>
    <w:p w:rsidR="009346A2" w:rsidRDefault="009346A2" w:rsidP="009346A2">
      <w:pPr>
        <w:pStyle w:val="af9"/>
        <w:tabs>
          <w:tab w:val="left" w:pos="3976"/>
        </w:tabs>
        <w:ind w:left="0" w:right="174" w:firstLine="426"/>
        <w:jc w:val="right"/>
        <w:rPr>
          <w:i/>
          <w:sz w:val="18"/>
          <w:szCs w:val="18"/>
        </w:rPr>
      </w:pPr>
    </w:p>
    <w:p w:rsidR="009346A2" w:rsidRDefault="009346A2" w:rsidP="009346A2">
      <w:pPr>
        <w:pStyle w:val="af9"/>
        <w:tabs>
          <w:tab w:val="left" w:pos="3976"/>
        </w:tabs>
        <w:ind w:left="0" w:right="174" w:firstLine="426"/>
        <w:jc w:val="right"/>
        <w:rPr>
          <w:i/>
          <w:sz w:val="18"/>
          <w:szCs w:val="18"/>
        </w:rPr>
      </w:pPr>
    </w:p>
    <w:sectPr w:rsidR="009346A2" w:rsidSect="00E601D0">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D61" w:rsidRDefault="00EF7D61" w:rsidP="00BD744E">
      <w:r>
        <w:separator/>
      </w:r>
    </w:p>
    <w:p w:rsidR="00EF7D61" w:rsidRDefault="00EF7D61"/>
  </w:endnote>
  <w:endnote w:type="continuationSeparator" w:id="0">
    <w:p w:rsidR="00EF7D61" w:rsidRDefault="00EF7D61" w:rsidP="00BD744E">
      <w:r>
        <w:continuationSeparator/>
      </w:r>
    </w:p>
    <w:p w:rsidR="00EF7D61" w:rsidRDefault="00EF7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D61" w:rsidRDefault="00EF7D61" w:rsidP="00BD744E">
      <w:r>
        <w:separator/>
      </w:r>
    </w:p>
    <w:p w:rsidR="00EF7D61" w:rsidRDefault="00EF7D61"/>
  </w:footnote>
  <w:footnote w:type="continuationSeparator" w:id="0">
    <w:p w:rsidR="00EF7D61" w:rsidRDefault="00EF7D61" w:rsidP="00BD744E">
      <w:r>
        <w:continuationSeparator/>
      </w:r>
    </w:p>
    <w:p w:rsidR="00EF7D61" w:rsidRDefault="00EF7D6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79E7BC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9">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10">
    <w:nsid w:val="0AD37885"/>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1">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4">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5">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6">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7">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3">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6">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9">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4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41">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42">
    <w:nsid w:val="661F7276"/>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3">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45">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6">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0"/>
  </w:num>
  <w:num w:numId="5">
    <w:abstractNumId w:val="19"/>
  </w:num>
  <w:num w:numId="6">
    <w:abstractNumId w:val="21"/>
  </w:num>
  <w:num w:numId="7">
    <w:abstractNumId w:val="6"/>
  </w:num>
  <w:num w:numId="8">
    <w:abstractNumId w:val="28"/>
  </w:num>
  <w:num w:numId="9">
    <w:abstractNumId w:val="37"/>
  </w:num>
  <w:num w:numId="10">
    <w:abstractNumId w:val="30"/>
  </w:num>
  <w:num w:numId="11">
    <w:abstractNumId w:val="44"/>
  </w:num>
  <w:num w:numId="12">
    <w:abstractNumId w:val="13"/>
  </w:num>
  <w:num w:numId="13">
    <w:abstractNumId w:val="14"/>
  </w:num>
  <w:num w:numId="14">
    <w:abstractNumId w:val="9"/>
  </w:num>
  <w:num w:numId="15">
    <w:abstractNumId w:val="38"/>
  </w:num>
  <w:num w:numId="16">
    <w:abstractNumId w:val="35"/>
  </w:num>
  <w:num w:numId="17">
    <w:abstractNumId w:val="46"/>
  </w:num>
  <w:num w:numId="18">
    <w:abstractNumId w:val="29"/>
  </w:num>
  <w:num w:numId="19">
    <w:abstractNumId w:val="32"/>
  </w:num>
  <w:num w:numId="20">
    <w:abstractNumId w:val="26"/>
  </w:num>
  <w:num w:numId="21">
    <w:abstractNumId w:val="17"/>
  </w:num>
  <w:num w:numId="22">
    <w:abstractNumId w:val="36"/>
  </w:num>
  <w:num w:numId="23">
    <w:abstractNumId w:val="34"/>
  </w:num>
  <w:num w:numId="24">
    <w:abstractNumId w:val="39"/>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6"/>
  </w:num>
  <w:num w:numId="28">
    <w:abstractNumId w:val="11"/>
  </w:num>
  <w:num w:numId="29">
    <w:abstractNumId w:val="23"/>
  </w:num>
  <w:num w:numId="30">
    <w:abstractNumId w:val="27"/>
  </w:num>
  <w:num w:numId="31">
    <w:abstractNumId w:val="31"/>
  </w:num>
  <w:num w:numId="32">
    <w:abstractNumId w:val="22"/>
  </w:num>
  <w:num w:numId="33">
    <w:abstractNumId w:val="33"/>
  </w:num>
  <w:num w:numId="34">
    <w:abstractNumId w:val="7"/>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42"/>
  </w:num>
  <w:num w:numId="45">
    <w:abstractNumId w:val="43"/>
  </w:num>
  <w:num w:numId="46">
    <w:abstractNumId w:val="24"/>
  </w:num>
  <w:num w:numId="47">
    <w:abstractNumId w:val="40"/>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0D31"/>
    <w:rsid w:val="0001142F"/>
    <w:rsid w:val="0001175C"/>
    <w:rsid w:val="00012532"/>
    <w:rsid w:val="000128B2"/>
    <w:rsid w:val="00012A58"/>
    <w:rsid w:val="000138C4"/>
    <w:rsid w:val="00013E5B"/>
    <w:rsid w:val="00013F3E"/>
    <w:rsid w:val="0001442E"/>
    <w:rsid w:val="000155BD"/>
    <w:rsid w:val="00015A2C"/>
    <w:rsid w:val="0001601D"/>
    <w:rsid w:val="0001614C"/>
    <w:rsid w:val="000165EC"/>
    <w:rsid w:val="00016B05"/>
    <w:rsid w:val="00016C35"/>
    <w:rsid w:val="00016FD2"/>
    <w:rsid w:val="000174FD"/>
    <w:rsid w:val="000176C8"/>
    <w:rsid w:val="00017F05"/>
    <w:rsid w:val="00020041"/>
    <w:rsid w:val="000204E8"/>
    <w:rsid w:val="00020D21"/>
    <w:rsid w:val="000213FA"/>
    <w:rsid w:val="00021FEA"/>
    <w:rsid w:val="00022080"/>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0BCB"/>
    <w:rsid w:val="000316E2"/>
    <w:rsid w:val="00031CA5"/>
    <w:rsid w:val="00032218"/>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1A0"/>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22"/>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31F"/>
    <w:rsid w:val="0005581B"/>
    <w:rsid w:val="000563CA"/>
    <w:rsid w:val="000565B3"/>
    <w:rsid w:val="000565F9"/>
    <w:rsid w:val="000566C9"/>
    <w:rsid w:val="00056F28"/>
    <w:rsid w:val="000572B3"/>
    <w:rsid w:val="0005790D"/>
    <w:rsid w:val="00057E35"/>
    <w:rsid w:val="0006043E"/>
    <w:rsid w:val="00061107"/>
    <w:rsid w:val="00061CB4"/>
    <w:rsid w:val="0006204C"/>
    <w:rsid w:val="0006355E"/>
    <w:rsid w:val="0006372B"/>
    <w:rsid w:val="000646CD"/>
    <w:rsid w:val="00064C25"/>
    <w:rsid w:val="00065166"/>
    <w:rsid w:val="0006530B"/>
    <w:rsid w:val="00065707"/>
    <w:rsid w:val="00065AD7"/>
    <w:rsid w:val="00065EBA"/>
    <w:rsid w:val="00066500"/>
    <w:rsid w:val="0006684D"/>
    <w:rsid w:val="0006797A"/>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5E3D"/>
    <w:rsid w:val="00076008"/>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407"/>
    <w:rsid w:val="000865B6"/>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6BDE"/>
    <w:rsid w:val="000974A6"/>
    <w:rsid w:val="0009765B"/>
    <w:rsid w:val="00097CFC"/>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5FC0"/>
    <w:rsid w:val="000A6D32"/>
    <w:rsid w:val="000A70F2"/>
    <w:rsid w:val="000A791C"/>
    <w:rsid w:val="000A7E85"/>
    <w:rsid w:val="000B0381"/>
    <w:rsid w:val="000B04FC"/>
    <w:rsid w:val="000B0501"/>
    <w:rsid w:val="000B0B04"/>
    <w:rsid w:val="000B0CCB"/>
    <w:rsid w:val="000B0FC1"/>
    <w:rsid w:val="000B10D6"/>
    <w:rsid w:val="000B11DB"/>
    <w:rsid w:val="000B121F"/>
    <w:rsid w:val="000B1593"/>
    <w:rsid w:val="000B1B55"/>
    <w:rsid w:val="000B1CFD"/>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66D"/>
    <w:rsid w:val="000D374B"/>
    <w:rsid w:val="000D3ED4"/>
    <w:rsid w:val="000D40F6"/>
    <w:rsid w:val="000D4153"/>
    <w:rsid w:val="000D434E"/>
    <w:rsid w:val="000D486C"/>
    <w:rsid w:val="000D4DC2"/>
    <w:rsid w:val="000D4FC2"/>
    <w:rsid w:val="000D5AD6"/>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46D"/>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C4E"/>
    <w:rsid w:val="000F4E6F"/>
    <w:rsid w:val="000F4F24"/>
    <w:rsid w:val="000F4F4F"/>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1D20"/>
    <w:rsid w:val="00103DB2"/>
    <w:rsid w:val="0010509D"/>
    <w:rsid w:val="001050B3"/>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4D9"/>
    <w:rsid w:val="00116C8F"/>
    <w:rsid w:val="001173AD"/>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1B9"/>
    <w:rsid w:val="00126552"/>
    <w:rsid w:val="00126BCA"/>
    <w:rsid w:val="00126C60"/>
    <w:rsid w:val="0012705B"/>
    <w:rsid w:val="00127181"/>
    <w:rsid w:val="00127605"/>
    <w:rsid w:val="00127650"/>
    <w:rsid w:val="00127C34"/>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6"/>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161"/>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2833"/>
    <w:rsid w:val="001631F6"/>
    <w:rsid w:val="0016354B"/>
    <w:rsid w:val="001635F4"/>
    <w:rsid w:val="00163898"/>
    <w:rsid w:val="00163B5A"/>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CCD"/>
    <w:rsid w:val="00172E32"/>
    <w:rsid w:val="0017301D"/>
    <w:rsid w:val="0017311F"/>
    <w:rsid w:val="00173416"/>
    <w:rsid w:val="00173BF4"/>
    <w:rsid w:val="00173E50"/>
    <w:rsid w:val="00174858"/>
    <w:rsid w:val="00174D55"/>
    <w:rsid w:val="00174E2C"/>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7B3"/>
    <w:rsid w:val="00181C14"/>
    <w:rsid w:val="00182372"/>
    <w:rsid w:val="001823AD"/>
    <w:rsid w:val="00183607"/>
    <w:rsid w:val="00183E24"/>
    <w:rsid w:val="0018412D"/>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087"/>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D5F"/>
    <w:rsid w:val="001A1EE0"/>
    <w:rsid w:val="001A1F2D"/>
    <w:rsid w:val="001A22BC"/>
    <w:rsid w:val="001A248B"/>
    <w:rsid w:val="001A258B"/>
    <w:rsid w:val="001A2B5E"/>
    <w:rsid w:val="001A2FDB"/>
    <w:rsid w:val="001A3372"/>
    <w:rsid w:val="001A37D1"/>
    <w:rsid w:val="001A39F5"/>
    <w:rsid w:val="001A3E7E"/>
    <w:rsid w:val="001A4084"/>
    <w:rsid w:val="001A4C08"/>
    <w:rsid w:val="001A500B"/>
    <w:rsid w:val="001A545D"/>
    <w:rsid w:val="001A55CA"/>
    <w:rsid w:val="001A5DF6"/>
    <w:rsid w:val="001A5F19"/>
    <w:rsid w:val="001A651A"/>
    <w:rsid w:val="001A6BCE"/>
    <w:rsid w:val="001B05BB"/>
    <w:rsid w:val="001B0AAA"/>
    <w:rsid w:val="001B0F63"/>
    <w:rsid w:val="001B11E7"/>
    <w:rsid w:val="001B15A3"/>
    <w:rsid w:val="001B16B2"/>
    <w:rsid w:val="001B1A02"/>
    <w:rsid w:val="001B1D93"/>
    <w:rsid w:val="001B20BC"/>
    <w:rsid w:val="001B2307"/>
    <w:rsid w:val="001B261A"/>
    <w:rsid w:val="001B2776"/>
    <w:rsid w:val="001B2B79"/>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3494"/>
    <w:rsid w:val="001C4D90"/>
    <w:rsid w:val="001C4F38"/>
    <w:rsid w:val="001C574D"/>
    <w:rsid w:val="001C65DD"/>
    <w:rsid w:val="001C6EC0"/>
    <w:rsid w:val="001C7124"/>
    <w:rsid w:val="001C7429"/>
    <w:rsid w:val="001C7453"/>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C4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6966"/>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0C3"/>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4F5B"/>
    <w:rsid w:val="00225F23"/>
    <w:rsid w:val="002268B3"/>
    <w:rsid w:val="00226FBF"/>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366"/>
    <w:rsid w:val="00250923"/>
    <w:rsid w:val="002509FD"/>
    <w:rsid w:val="0025114F"/>
    <w:rsid w:val="00252DE1"/>
    <w:rsid w:val="00252DEE"/>
    <w:rsid w:val="00252E33"/>
    <w:rsid w:val="00253591"/>
    <w:rsid w:val="002536F1"/>
    <w:rsid w:val="00254657"/>
    <w:rsid w:val="00254C23"/>
    <w:rsid w:val="00254CAD"/>
    <w:rsid w:val="00254D78"/>
    <w:rsid w:val="002550AF"/>
    <w:rsid w:val="0025548F"/>
    <w:rsid w:val="00255B78"/>
    <w:rsid w:val="0025615A"/>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1FC5"/>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73"/>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4FE"/>
    <w:rsid w:val="00283F06"/>
    <w:rsid w:val="00283FC3"/>
    <w:rsid w:val="00284E28"/>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3368"/>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03C"/>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857"/>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CC6"/>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45F"/>
    <w:rsid w:val="002F2587"/>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27C"/>
    <w:rsid w:val="00306B54"/>
    <w:rsid w:val="00306E9C"/>
    <w:rsid w:val="00307083"/>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99D"/>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58"/>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48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4E61"/>
    <w:rsid w:val="00356238"/>
    <w:rsid w:val="0035626B"/>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7DC"/>
    <w:rsid w:val="00363972"/>
    <w:rsid w:val="00363A54"/>
    <w:rsid w:val="00363D32"/>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04D"/>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387"/>
    <w:rsid w:val="00392A7C"/>
    <w:rsid w:val="00392D40"/>
    <w:rsid w:val="00392E92"/>
    <w:rsid w:val="0039307D"/>
    <w:rsid w:val="003936E3"/>
    <w:rsid w:val="00393ABD"/>
    <w:rsid w:val="00393BCD"/>
    <w:rsid w:val="00393F5A"/>
    <w:rsid w:val="003945C0"/>
    <w:rsid w:val="003946A6"/>
    <w:rsid w:val="00395736"/>
    <w:rsid w:val="00396F03"/>
    <w:rsid w:val="0039721E"/>
    <w:rsid w:val="00397CD6"/>
    <w:rsid w:val="00397E6E"/>
    <w:rsid w:val="003A0668"/>
    <w:rsid w:val="003A0CED"/>
    <w:rsid w:val="003A1790"/>
    <w:rsid w:val="003A1AB9"/>
    <w:rsid w:val="003A2849"/>
    <w:rsid w:val="003A2F3F"/>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0F72"/>
    <w:rsid w:val="003B18F3"/>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936"/>
    <w:rsid w:val="003C0A96"/>
    <w:rsid w:val="003C0B7A"/>
    <w:rsid w:val="003C14E9"/>
    <w:rsid w:val="003C1A9D"/>
    <w:rsid w:val="003C1B3C"/>
    <w:rsid w:val="003C1BF9"/>
    <w:rsid w:val="003C264E"/>
    <w:rsid w:val="003C33FE"/>
    <w:rsid w:val="003C3A2D"/>
    <w:rsid w:val="003C3D7D"/>
    <w:rsid w:val="003C4AF0"/>
    <w:rsid w:val="003C580A"/>
    <w:rsid w:val="003C63BD"/>
    <w:rsid w:val="003C6529"/>
    <w:rsid w:val="003C6EC9"/>
    <w:rsid w:val="003C6F52"/>
    <w:rsid w:val="003C7454"/>
    <w:rsid w:val="003C7751"/>
    <w:rsid w:val="003C7D0A"/>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886"/>
    <w:rsid w:val="003D4B93"/>
    <w:rsid w:val="003D4CD6"/>
    <w:rsid w:val="003D50F7"/>
    <w:rsid w:val="003D557F"/>
    <w:rsid w:val="003D566A"/>
    <w:rsid w:val="003D5D8A"/>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738"/>
    <w:rsid w:val="003E3C3F"/>
    <w:rsid w:val="003E3CD7"/>
    <w:rsid w:val="003E4116"/>
    <w:rsid w:val="003E52C4"/>
    <w:rsid w:val="003E5684"/>
    <w:rsid w:val="003E593C"/>
    <w:rsid w:val="003E5B8B"/>
    <w:rsid w:val="003E5F79"/>
    <w:rsid w:val="003E640A"/>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272"/>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1F3"/>
    <w:rsid w:val="004114AA"/>
    <w:rsid w:val="00411514"/>
    <w:rsid w:val="00411B40"/>
    <w:rsid w:val="004122D0"/>
    <w:rsid w:val="00412832"/>
    <w:rsid w:val="00413002"/>
    <w:rsid w:val="00413D1D"/>
    <w:rsid w:val="00413E5C"/>
    <w:rsid w:val="004140C4"/>
    <w:rsid w:val="00414931"/>
    <w:rsid w:val="0041505B"/>
    <w:rsid w:val="004158B0"/>
    <w:rsid w:val="0041594E"/>
    <w:rsid w:val="00415C8D"/>
    <w:rsid w:val="00415FB7"/>
    <w:rsid w:val="004160F1"/>
    <w:rsid w:val="004162BC"/>
    <w:rsid w:val="004165E7"/>
    <w:rsid w:val="004168AB"/>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3E6C"/>
    <w:rsid w:val="0043421B"/>
    <w:rsid w:val="00434775"/>
    <w:rsid w:val="00434B19"/>
    <w:rsid w:val="00434CAE"/>
    <w:rsid w:val="00434D45"/>
    <w:rsid w:val="00435BEF"/>
    <w:rsid w:val="00436574"/>
    <w:rsid w:val="00436CEE"/>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4A"/>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862"/>
    <w:rsid w:val="00447CFC"/>
    <w:rsid w:val="00447EC8"/>
    <w:rsid w:val="004505EF"/>
    <w:rsid w:val="004522F2"/>
    <w:rsid w:val="00452DC6"/>
    <w:rsid w:val="00453202"/>
    <w:rsid w:val="004537C5"/>
    <w:rsid w:val="00453858"/>
    <w:rsid w:val="00453D1F"/>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6CC"/>
    <w:rsid w:val="00462E9C"/>
    <w:rsid w:val="004631B5"/>
    <w:rsid w:val="004633B0"/>
    <w:rsid w:val="0046392D"/>
    <w:rsid w:val="004640AA"/>
    <w:rsid w:val="004642AD"/>
    <w:rsid w:val="0046462F"/>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77E72"/>
    <w:rsid w:val="00480CFB"/>
    <w:rsid w:val="004811DC"/>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3FF"/>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196"/>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06ED"/>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64D"/>
    <w:rsid w:val="004B6BDF"/>
    <w:rsid w:val="004B7897"/>
    <w:rsid w:val="004B7BEC"/>
    <w:rsid w:val="004C0565"/>
    <w:rsid w:val="004C069E"/>
    <w:rsid w:val="004C086A"/>
    <w:rsid w:val="004C09D6"/>
    <w:rsid w:val="004C1095"/>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3D5A"/>
    <w:rsid w:val="004E44C4"/>
    <w:rsid w:val="004E4948"/>
    <w:rsid w:val="004E51B9"/>
    <w:rsid w:val="004E5E74"/>
    <w:rsid w:val="004E6809"/>
    <w:rsid w:val="004E699C"/>
    <w:rsid w:val="004E6D6B"/>
    <w:rsid w:val="004F12FD"/>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2AB6"/>
    <w:rsid w:val="0050321E"/>
    <w:rsid w:val="005040FE"/>
    <w:rsid w:val="0050463F"/>
    <w:rsid w:val="00504B48"/>
    <w:rsid w:val="00505473"/>
    <w:rsid w:val="005055A8"/>
    <w:rsid w:val="00505B86"/>
    <w:rsid w:val="005063AD"/>
    <w:rsid w:val="00506B63"/>
    <w:rsid w:val="00506CAD"/>
    <w:rsid w:val="005070A3"/>
    <w:rsid w:val="00507DFA"/>
    <w:rsid w:val="00507F8A"/>
    <w:rsid w:val="00510221"/>
    <w:rsid w:val="005116B2"/>
    <w:rsid w:val="00512B9A"/>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4A2"/>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83F"/>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A7"/>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52"/>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03"/>
    <w:rsid w:val="005842F1"/>
    <w:rsid w:val="0058446B"/>
    <w:rsid w:val="00584878"/>
    <w:rsid w:val="00586383"/>
    <w:rsid w:val="00586617"/>
    <w:rsid w:val="00586845"/>
    <w:rsid w:val="00586CF4"/>
    <w:rsid w:val="00586E65"/>
    <w:rsid w:val="00586EEB"/>
    <w:rsid w:val="0058712B"/>
    <w:rsid w:val="00587646"/>
    <w:rsid w:val="00587FDA"/>
    <w:rsid w:val="00590241"/>
    <w:rsid w:val="00590DFD"/>
    <w:rsid w:val="00590EA3"/>
    <w:rsid w:val="005917D0"/>
    <w:rsid w:val="00591B0F"/>
    <w:rsid w:val="00591D1C"/>
    <w:rsid w:val="0059259B"/>
    <w:rsid w:val="005930DB"/>
    <w:rsid w:val="00593188"/>
    <w:rsid w:val="0059344A"/>
    <w:rsid w:val="00593734"/>
    <w:rsid w:val="005937E7"/>
    <w:rsid w:val="0059390A"/>
    <w:rsid w:val="005941B5"/>
    <w:rsid w:val="0059467A"/>
    <w:rsid w:val="005948E9"/>
    <w:rsid w:val="00594AA6"/>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793"/>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9B"/>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2E16"/>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5B6"/>
    <w:rsid w:val="00600899"/>
    <w:rsid w:val="006009B1"/>
    <w:rsid w:val="00600AE9"/>
    <w:rsid w:val="006011E9"/>
    <w:rsid w:val="00601FD5"/>
    <w:rsid w:val="00602222"/>
    <w:rsid w:val="0060268C"/>
    <w:rsid w:val="00602887"/>
    <w:rsid w:val="00602F93"/>
    <w:rsid w:val="006031D0"/>
    <w:rsid w:val="006034BF"/>
    <w:rsid w:val="00603681"/>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3ECF"/>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A3C"/>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6DE"/>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01E"/>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653"/>
    <w:rsid w:val="00692D43"/>
    <w:rsid w:val="00693CFF"/>
    <w:rsid w:val="00694258"/>
    <w:rsid w:val="00694C9E"/>
    <w:rsid w:val="00694D20"/>
    <w:rsid w:val="00694FFB"/>
    <w:rsid w:val="006950EE"/>
    <w:rsid w:val="00695EED"/>
    <w:rsid w:val="00695FF9"/>
    <w:rsid w:val="006965A2"/>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B00"/>
    <w:rsid w:val="006A7E2A"/>
    <w:rsid w:val="006B06C6"/>
    <w:rsid w:val="006B090B"/>
    <w:rsid w:val="006B17D3"/>
    <w:rsid w:val="006B1B3F"/>
    <w:rsid w:val="006B1E81"/>
    <w:rsid w:val="006B2324"/>
    <w:rsid w:val="006B2FB6"/>
    <w:rsid w:val="006B30CB"/>
    <w:rsid w:val="006B32DC"/>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0EC"/>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96A"/>
    <w:rsid w:val="006D4E5C"/>
    <w:rsid w:val="006D5056"/>
    <w:rsid w:val="006D5CF2"/>
    <w:rsid w:val="006D5FBC"/>
    <w:rsid w:val="006D610F"/>
    <w:rsid w:val="006D618D"/>
    <w:rsid w:val="006D64A2"/>
    <w:rsid w:val="006D6884"/>
    <w:rsid w:val="006D726A"/>
    <w:rsid w:val="006D7590"/>
    <w:rsid w:val="006D76C7"/>
    <w:rsid w:val="006D7FD0"/>
    <w:rsid w:val="006E02A6"/>
    <w:rsid w:val="006E02F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526"/>
    <w:rsid w:val="006F182B"/>
    <w:rsid w:val="006F1A03"/>
    <w:rsid w:val="006F1C26"/>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5D31"/>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437"/>
    <w:rsid w:val="007136EB"/>
    <w:rsid w:val="007137B8"/>
    <w:rsid w:val="00713A19"/>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34"/>
    <w:rsid w:val="007230DD"/>
    <w:rsid w:val="00723415"/>
    <w:rsid w:val="00723517"/>
    <w:rsid w:val="007238E3"/>
    <w:rsid w:val="00723D68"/>
    <w:rsid w:val="00723DE5"/>
    <w:rsid w:val="0072414D"/>
    <w:rsid w:val="007251DC"/>
    <w:rsid w:val="007255E4"/>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2E72"/>
    <w:rsid w:val="00743662"/>
    <w:rsid w:val="00743977"/>
    <w:rsid w:val="00743AD8"/>
    <w:rsid w:val="00743D22"/>
    <w:rsid w:val="007440AB"/>
    <w:rsid w:val="00744B4B"/>
    <w:rsid w:val="00744D7F"/>
    <w:rsid w:val="00745237"/>
    <w:rsid w:val="00745613"/>
    <w:rsid w:val="00745BCD"/>
    <w:rsid w:val="0074611A"/>
    <w:rsid w:val="007461B4"/>
    <w:rsid w:val="007464BA"/>
    <w:rsid w:val="007467FB"/>
    <w:rsid w:val="00746E56"/>
    <w:rsid w:val="0074706C"/>
    <w:rsid w:val="00747535"/>
    <w:rsid w:val="0074763B"/>
    <w:rsid w:val="00750219"/>
    <w:rsid w:val="00750C05"/>
    <w:rsid w:val="0075139A"/>
    <w:rsid w:val="0075172E"/>
    <w:rsid w:val="00751CA7"/>
    <w:rsid w:val="0075207A"/>
    <w:rsid w:val="00752ADD"/>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0F3E"/>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3B2F"/>
    <w:rsid w:val="00775369"/>
    <w:rsid w:val="00775DF9"/>
    <w:rsid w:val="00777526"/>
    <w:rsid w:val="0077756B"/>
    <w:rsid w:val="007777D5"/>
    <w:rsid w:val="0077782A"/>
    <w:rsid w:val="00780199"/>
    <w:rsid w:val="0078036F"/>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03F"/>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3FB9"/>
    <w:rsid w:val="007A46AD"/>
    <w:rsid w:val="007A4927"/>
    <w:rsid w:val="007A497A"/>
    <w:rsid w:val="007A53C9"/>
    <w:rsid w:val="007A592B"/>
    <w:rsid w:val="007A6408"/>
    <w:rsid w:val="007A6C57"/>
    <w:rsid w:val="007A70F7"/>
    <w:rsid w:val="007A7113"/>
    <w:rsid w:val="007A751A"/>
    <w:rsid w:val="007A75D2"/>
    <w:rsid w:val="007A7D08"/>
    <w:rsid w:val="007A7ED6"/>
    <w:rsid w:val="007A7F52"/>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AC0"/>
    <w:rsid w:val="007B7237"/>
    <w:rsid w:val="007B7AEE"/>
    <w:rsid w:val="007B7DA7"/>
    <w:rsid w:val="007B7DE1"/>
    <w:rsid w:val="007B7F73"/>
    <w:rsid w:val="007C0454"/>
    <w:rsid w:val="007C0CE4"/>
    <w:rsid w:val="007C0EC8"/>
    <w:rsid w:val="007C1BE7"/>
    <w:rsid w:val="007C2737"/>
    <w:rsid w:val="007C3A22"/>
    <w:rsid w:val="007C3BA5"/>
    <w:rsid w:val="007C3C2D"/>
    <w:rsid w:val="007C41D7"/>
    <w:rsid w:val="007C4D81"/>
    <w:rsid w:val="007C672A"/>
    <w:rsid w:val="007C6902"/>
    <w:rsid w:val="007C77F1"/>
    <w:rsid w:val="007C78E2"/>
    <w:rsid w:val="007C7B08"/>
    <w:rsid w:val="007C7F33"/>
    <w:rsid w:val="007D134A"/>
    <w:rsid w:val="007D218D"/>
    <w:rsid w:val="007D2BC0"/>
    <w:rsid w:val="007D2CDD"/>
    <w:rsid w:val="007D325A"/>
    <w:rsid w:val="007D35EE"/>
    <w:rsid w:val="007D3879"/>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390"/>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24A"/>
    <w:rsid w:val="007F75DC"/>
    <w:rsid w:val="007F765D"/>
    <w:rsid w:val="007F7C3B"/>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3851"/>
    <w:rsid w:val="00814F33"/>
    <w:rsid w:val="00814F50"/>
    <w:rsid w:val="008163AA"/>
    <w:rsid w:val="0081681D"/>
    <w:rsid w:val="00816A38"/>
    <w:rsid w:val="00817901"/>
    <w:rsid w:val="00817F5A"/>
    <w:rsid w:val="0082019B"/>
    <w:rsid w:val="0082041B"/>
    <w:rsid w:val="00820A2B"/>
    <w:rsid w:val="00820F44"/>
    <w:rsid w:val="0082152E"/>
    <w:rsid w:val="00821869"/>
    <w:rsid w:val="008219BD"/>
    <w:rsid w:val="008225A6"/>
    <w:rsid w:val="008226E6"/>
    <w:rsid w:val="00822756"/>
    <w:rsid w:val="00822B11"/>
    <w:rsid w:val="00822DD7"/>
    <w:rsid w:val="00823048"/>
    <w:rsid w:val="0082333F"/>
    <w:rsid w:val="008233B1"/>
    <w:rsid w:val="00824C3C"/>
    <w:rsid w:val="00825389"/>
    <w:rsid w:val="00825509"/>
    <w:rsid w:val="0082560A"/>
    <w:rsid w:val="0082601F"/>
    <w:rsid w:val="00826260"/>
    <w:rsid w:val="00826406"/>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2B1A"/>
    <w:rsid w:val="008336C1"/>
    <w:rsid w:val="00833A89"/>
    <w:rsid w:val="00833C10"/>
    <w:rsid w:val="00833CB4"/>
    <w:rsid w:val="00834644"/>
    <w:rsid w:val="00834870"/>
    <w:rsid w:val="008349F1"/>
    <w:rsid w:val="00834AF6"/>
    <w:rsid w:val="00834B1F"/>
    <w:rsid w:val="00834BB5"/>
    <w:rsid w:val="008355A6"/>
    <w:rsid w:val="00835B8B"/>
    <w:rsid w:val="00836370"/>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A8"/>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855"/>
    <w:rsid w:val="00856E22"/>
    <w:rsid w:val="008578A1"/>
    <w:rsid w:val="00857CEA"/>
    <w:rsid w:val="0086030D"/>
    <w:rsid w:val="00860BE3"/>
    <w:rsid w:val="00860C79"/>
    <w:rsid w:val="00861A05"/>
    <w:rsid w:val="00861C0B"/>
    <w:rsid w:val="008624FC"/>
    <w:rsid w:val="008625AE"/>
    <w:rsid w:val="00862961"/>
    <w:rsid w:val="008634C8"/>
    <w:rsid w:val="00863629"/>
    <w:rsid w:val="00863BD6"/>
    <w:rsid w:val="00864838"/>
    <w:rsid w:val="00864B38"/>
    <w:rsid w:val="00865124"/>
    <w:rsid w:val="00865AB8"/>
    <w:rsid w:val="008660A3"/>
    <w:rsid w:val="0086631A"/>
    <w:rsid w:val="008665F3"/>
    <w:rsid w:val="00867227"/>
    <w:rsid w:val="008674D0"/>
    <w:rsid w:val="0086780B"/>
    <w:rsid w:val="0087006B"/>
    <w:rsid w:val="008700FA"/>
    <w:rsid w:val="00870167"/>
    <w:rsid w:val="00870267"/>
    <w:rsid w:val="00870514"/>
    <w:rsid w:val="00870618"/>
    <w:rsid w:val="00870B87"/>
    <w:rsid w:val="008711EE"/>
    <w:rsid w:val="00871401"/>
    <w:rsid w:val="00871AEF"/>
    <w:rsid w:val="00871F3A"/>
    <w:rsid w:val="00872186"/>
    <w:rsid w:val="008728AB"/>
    <w:rsid w:val="008732E7"/>
    <w:rsid w:val="008737AE"/>
    <w:rsid w:val="00874275"/>
    <w:rsid w:val="00874A3D"/>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5AD"/>
    <w:rsid w:val="00893651"/>
    <w:rsid w:val="00893A80"/>
    <w:rsid w:val="0089447E"/>
    <w:rsid w:val="00894E35"/>
    <w:rsid w:val="0089567B"/>
    <w:rsid w:val="008965E4"/>
    <w:rsid w:val="00896703"/>
    <w:rsid w:val="00896F5C"/>
    <w:rsid w:val="00897083"/>
    <w:rsid w:val="0089728E"/>
    <w:rsid w:val="00897349"/>
    <w:rsid w:val="008973AE"/>
    <w:rsid w:val="00897B69"/>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501"/>
    <w:rsid w:val="008C0662"/>
    <w:rsid w:val="008C0E6E"/>
    <w:rsid w:val="008C211B"/>
    <w:rsid w:val="008C23DA"/>
    <w:rsid w:val="008C2752"/>
    <w:rsid w:val="008C2C41"/>
    <w:rsid w:val="008C319E"/>
    <w:rsid w:val="008C3D24"/>
    <w:rsid w:val="008C4128"/>
    <w:rsid w:val="008C4E89"/>
    <w:rsid w:val="008C51F0"/>
    <w:rsid w:val="008C55C3"/>
    <w:rsid w:val="008C5866"/>
    <w:rsid w:val="008C61B4"/>
    <w:rsid w:val="008C6344"/>
    <w:rsid w:val="008C670D"/>
    <w:rsid w:val="008C67ED"/>
    <w:rsid w:val="008C6A77"/>
    <w:rsid w:val="008C72FF"/>
    <w:rsid w:val="008C759B"/>
    <w:rsid w:val="008C79DB"/>
    <w:rsid w:val="008C7E40"/>
    <w:rsid w:val="008D0016"/>
    <w:rsid w:val="008D084B"/>
    <w:rsid w:val="008D0AF4"/>
    <w:rsid w:val="008D1105"/>
    <w:rsid w:val="008D11F7"/>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D59"/>
    <w:rsid w:val="008D4FD3"/>
    <w:rsid w:val="008D5C7F"/>
    <w:rsid w:val="008D64E3"/>
    <w:rsid w:val="008D66C5"/>
    <w:rsid w:val="008D677E"/>
    <w:rsid w:val="008D7656"/>
    <w:rsid w:val="008D76CC"/>
    <w:rsid w:val="008D77DC"/>
    <w:rsid w:val="008E0E3C"/>
    <w:rsid w:val="008E1381"/>
    <w:rsid w:val="008E164F"/>
    <w:rsid w:val="008E1B06"/>
    <w:rsid w:val="008E1D4F"/>
    <w:rsid w:val="008E26A8"/>
    <w:rsid w:val="008E2928"/>
    <w:rsid w:val="008E31EE"/>
    <w:rsid w:val="008E33AD"/>
    <w:rsid w:val="008E3445"/>
    <w:rsid w:val="008E3A01"/>
    <w:rsid w:val="008E3EAD"/>
    <w:rsid w:val="008E3EFB"/>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5FD"/>
    <w:rsid w:val="008F69D7"/>
    <w:rsid w:val="008F6AF9"/>
    <w:rsid w:val="008F6C89"/>
    <w:rsid w:val="008F6CDC"/>
    <w:rsid w:val="008F6D6D"/>
    <w:rsid w:val="008F73A3"/>
    <w:rsid w:val="008F7478"/>
    <w:rsid w:val="008F75A4"/>
    <w:rsid w:val="008F7B66"/>
    <w:rsid w:val="008F7BBF"/>
    <w:rsid w:val="009000A0"/>
    <w:rsid w:val="00900314"/>
    <w:rsid w:val="009005B2"/>
    <w:rsid w:val="00900820"/>
    <w:rsid w:val="009012FE"/>
    <w:rsid w:val="00901AC2"/>
    <w:rsid w:val="00901ADF"/>
    <w:rsid w:val="00901CFF"/>
    <w:rsid w:val="00901EBC"/>
    <w:rsid w:val="00902A68"/>
    <w:rsid w:val="00903059"/>
    <w:rsid w:val="009030EA"/>
    <w:rsid w:val="009036FA"/>
    <w:rsid w:val="00903A3A"/>
    <w:rsid w:val="00903F1B"/>
    <w:rsid w:val="00904E33"/>
    <w:rsid w:val="00904F3B"/>
    <w:rsid w:val="00905960"/>
    <w:rsid w:val="00905C60"/>
    <w:rsid w:val="00906443"/>
    <w:rsid w:val="00906E8E"/>
    <w:rsid w:val="0090703E"/>
    <w:rsid w:val="009073CB"/>
    <w:rsid w:val="00907A38"/>
    <w:rsid w:val="00907AA9"/>
    <w:rsid w:val="0091061E"/>
    <w:rsid w:val="00910FB4"/>
    <w:rsid w:val="009120D5"/>
    <w:rsid w:val="009121DF"/>
    <w:rsid w:val="0091272E"/>
    <w:rsid w:val="00913099"/>
    <w:rsid w:val="00913B62"/>
    <w:rsid w:val="00913E28"/>
    <w:rsid w:val="009149B0"/>
    <w:rsid w:val="00914BC5"/>
    <w:rsid w:val="00914D0B"/>
    <w:rsid w:val="00914D13"/>
    <w:rsid w:val="00915944"/>
    <w:rsid w:val="00916181"/>
    <w:rsid w:val="009162F7"/>
    <w:rsid w:val="0091660B"/>
    <w:rsid w:val="00916F9C"/>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4D7B"/>
    <w:rsid w:val="00925089"/>
    <w:rsid w:val="009250EF"/>
    <w:rsid w:val="0092572A"/>
    <w:rsid w:val="00925802"/>
    <w:rsid w:val="00925CCD"/>
    <w:rsid w:val="00925F3F"/>
    <w:rsid w:val="00925F93"/>
    <w:rsid w:val="009261A6"/>
    <w:rsid w:val="00926365"/>
    <w:rsid w:val="009266AA"/>
    <w:rsid w:val="00926F5F"/>
    <w:rsid w:val="009274E1"/>
    <w:rsid w:val="00927500"/>
    <w:rsid w:val="00927C3D"/>
    <w:rsid w:val="009309EC"/>
    <w:rsid w:val="009311F7"/>
    <w:rsid w:val="00931C3C"/>
    <w:rsid w:val="00931EFE"/>
    <w:rsid w:val="009328FC"/>
    <w:rsid w:val="0093297A"/>
    <w:rsid w:val="00932FE7"/>
    <w:rsid w:val="0093346F"/>
    <w:rsid w:val="00933FBE"/>
    <w:rsid w:val="009346A2"/>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CA1"/>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85B"/>
    <w:rsid w:val="00950D9D"/>
    <w:rsid w:val="009511C5"/>
    <w:rsid w:val="00951541"/>
    <w:rsid w:val="0095181D"/>
    <w:rsid w:val="0095232F"/>
    <w:rsid w:val="00952415"/>
    <w:rsid w:val="009541B9"/>
    <w:rsid w:val="0095426C"/>
    <w:rsid w:val="009543E5"/>
    <w:rsid w:val="009544A9"/>
    <w:rsid w:val="00954EA0"/>
    <w:rsid w:val="0095518C"/>
    <w:rsid w:val="00955533"/>
    <w:rsid w:val="00955AC9"/>
    <w:rsid w:val="00955C67"/>
    <w:rsid w:val="00955D98"/>
    <w:rsid w:val="00955E55"/>
    <w:rsid w:val="00955F0A"/>
    <w:rsid w:val="009560A5"/>
    <w:rsid w:val="00956CF8"/>
    <w:rsid w:val="00957314"/>
    <w:rsid w:val="009575FA"/>
    <w:rsid w:val="00957964"/>
    <w:rsid w:val="00957D45"/>
    <w:rsid w:val="00960FBC"/>
    <w:rsid w:val="009610C8"/>
    <w:rsid w:val="009612D4"/>
    <w:rsid w:val="009614AC"/>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2824"/>
    <w:rsid w:val="0097334D"/>
    <w:rsid w:val="00973428"/>
    <w:rsid w:val="00973839"/>
    <w:rsid w:val="009739A7"/>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21"/>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6F51"/>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1D3"/>
    <w:rsid w:val="009B05B5"/>
    <w:rsid w:val="009B0B96"/>
    <w:rsid w:val="009B2760"/>
    <w:rsid w:val="009B30CC"/>
    <w:rsid w:val="009B34EF"/>
    <w:rsid w:val="009B35C7"/>
    <w:rsid w:val="009B3D6D"/>
    <w:rsid w:val="009B3F00"/>
    <w:rsid w:val="009B41E9"/>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42FB"/>
    <w:rsid w:val="009C58D4"/>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2924"/>
    <w:rsid w:val="00A02CE0"/>
    <w:rsid w:val="00A0325A"/>
    <w:rsid w:val="00A048A6"/>
    <w:rsid w:val="00A04E5B"/>
    <w:rsid w:val="00A058D9"/>
    <w:rsid w:val="00A0605D"/>
    <w:rsid w:val="00A06257"/>
    <w:rsid w:val="00A06350"/>
    <w:rsid w:val="00A06639"/>
    <w:rsid w:val="00A06ACB"/>
    <w:rsid w:val="00A072DE"/>
    <w:rsid w:val="00A10056"/>
    <w:rsid w:val="00A111B2"/>
    <w:rsid w:val="00A116FF"/>
    <w:rsid w:val="00A11E26"/>
    <w:rsid w:val="00A1209B"/>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5BF"/>
    <w:rsid w:val="00A34611"/>
    <w:rsid w:val="00A350F0"/>
    <w:rsid w:val="00A35476"/>
    <w:rsid w:val="00A3560E"/>
    <w:rsid w:val="00A35F68"/>
    <w:rsid w:val="00A3656E"/>
    <w:rsid w:val="00A365D2"/>
    <w:rsid w:val="00A368F5"/>
    <w:rsid w:val="00A36F45"/>
    <w:rsid w:val="00A37458"/>
    <w:rsid w:val="00A375F4"/>
    <w:rsid w:val="00A3779A"/>
    <w:rsid w:val="00A37F28"/>
    <w:rsid w:val="00A37FE9"/>
    <w:rsid w:val="00A40FAF"/>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4E0"/>
    <w:rsid w:val="00A5274B"/>
    <w:rsid w:val="00A52B7C"/>
    <w:rsid w:val="00A52F57"/>
    <w:rsid w:val="00A530F1"/>
    <w:rsid w:val="00A5325B"/>
    <w:rsid w:val="00A53AB2"/>
    <w:rsid w:val="00A53B49"/>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1E90"/>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67743"/>
    <w:rsid w:val="00A7008D"/>
    <w:rsid w:val="00A701B0"/>
    <w:rsid w:val="00A7089E"/>
    <w:rsid w:val="00A71C1A"/>
    <w:rsid w:val="00A73158"/>
    <w:rsid w:val="00A731A6"/>
    <w:rsid w:val="00A73287"/>
    <w:rsid w:val="00A734B0"/>
    <w:rsid w:val="00A73D25"/>
    <w:rsid w:val="00A73E4B"/>
    <w:rsid w:val="00A73FF0"/>
    <w:rsid w:val="00A74194"/>
    <w:rsid w:val="00A745FE"/>
    <w:rsid w:val="00A74988"/>
    <w:rsid w:val="00A7502D"/>
    <w:rsid w:val="00A755D7"/>
    <w:rsid w:val="00A75922"/>
    <w:rsid w:val="00A75999"/>
    <w:rsid w:val="00A75F8C"/>
    <w:rsid w:val="00A77796"/>
    <w:rsid w:val="00A80143"/>
    <w:rsid w:val="00A80970"/>
    <w:rsid w:val="00A80990"/>
    <w:rsid w:val="00A80E53"/>
    <w:rsid w:val="00A812D1"/>
    <w:rsid w:val="00A81356"/>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69C"/>
    <w:rsid w:val="00A86CB2"/>
    <w:rsid w:val="00A86E2C"/>
    <w:rsid w:val="00A87035"/>
    <w:rsid w:val="00A8720D"/>
    <w:rsid w:val="00A87B2F"/>
    <w:rsid w:val="00A87D3B"/>
    <w:rsid w:val="00A87FCA"/>
    <w:rsid w:val="00A90553"/>
    <w:rsid w:val="00A91003"/>
    <w:rsid w:val="00A915FE"/>
    <w:rsid w:val="00A9254B"/>
    <w:rsid w:val="00A925AB"/>
    <w:rsid w:val="00A926BA"/>
    <w:rsid w:val="00A926EC"/>
    <w:rsid w:val="00A92B0A"/>
    <w:rsid w:val="00A92B51"/>
    <w:rsid w:val="00A92D83"/>
    <w:rsid w:val="00A933B2"/>
    <w:rsid w:val="00A9346E"/>
    <w:rsid w:val="00A934C4"/>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44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DF2"/>
    <w:rsid w:val="00AD6ED7"/>
    <w:rsid w:val="00AD700C"/>
    <w:rsid w:val="00AD793D"/>
    <w:rsid w:val="00AD7C46"/>
    <w:rsid w:val="00AD7F21"/>
    <w:rsid w:val="00AE0771"/>
    <w:rsid w:val="00AE0F31"/>
    <w:rsid w:val="00AE1233"/>
    <w:rsid w:val="00AE13AA"/>
    <w:rsid w:val="00AE15D7"/>
    <w:rsid w:val="00AE2386"/>
    <w:rsid w:val="00AE277C"/>
    <w:rsid w:val="00AE27D2"/>
    <w:rsid w:val="00AE2CB4"/>
    <w:rsid w:val="00AE2D96"/>
    <w:rsid w:val="00AE31EE"/>
    <w:rsid w:val="00AE3446"/>
    <w:rsid w:val="00AE37E1"/>
    <w:rsid w:val="00AE3FA3"/>
    <w:rsid w:val="00AE40B5"/>
    <w:rsid w:val="00AE4282"/>
    <w:rsid w:val="00AE42CA"/>
    <w:rsid w:val="00AE4DD3"/>
    <w:rsid w:val="00AE55F2"/>
    <w:rsid w:val="00AE563B"/>
    <w:rsid w:val="00AE579A"/>
    <w:rsid w:val="00AE6BE0"/>
    <w:rsid w:val="00AE70D5"/>
    <w:rsid w:val="00AE736D"/>
    <w:rsid w:val="00AE73CA"/>
    <w:rsid w:val="00AE7A97"/>
    <w:rsid w:val="00AE7BC5"/>
    <w:rsid w:val="00AE7D70"/>
    <w:rsid w:val="00AE7E83"/>
    <w:rsid w:val="00AF02AD"/>
    <w:rsid w:val="00AF03DF"/>
    <w:rsid w:val="00AF05A4"/>
    <w:rsid w:val="00AF0825"/>
    <w:rsid w:val="00AF085E"/>
    <w:rsid w:val="00AF12EC"/>
    <w:rsid w:val="00AF171F"/>
    <w:rsid w:val="00AF19DB"/>
    <w:rsid w:val="00AF205A"/>
    <w:rsid w:val="00AF22AF"/>
    <w:rsid w:val="00AF253D"/>
    <w:rsid w:val="00AF2727"/>
    <w:rsid w:val="00AF28AC"/>
    <w:rsid w:val="00AF2C3A"/>
    <w:rsid w:val="00AF2CF4"/>
    <w:rsid w:val="00AF3616"/>
    <w:rsid w:val="00AF36C9"/>
    <w:rsid w:val="00AF40EE"/>
    <w:rsid w:val="00AF4123"/>
    <w:rsid w:val="00AF44D7"/>
    <w:rsid w:val="00AF44E1"/>
    <w:rsid w:val="00AF4712"/>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430"/>
    <w:rsid w:val="00B0392D"/>
    <w:rsid w:val="00B03983"/>
    <w:rsid w:val="00B043AE"/>
    <w:rsid w:val="00B045C6"/>
    <w:rsid w:val="00B04908"/>
    <w:rsid w:val="00B04EA0"/>
    <w:rsid w:val="00B052D3"/>
    <w:rsid w:val="00B05668"/>
    <w:rsid w:val="00B05C96"/>
    <w:rsid w:val="00B06382"/>
    <w:rsid w:val="00B067B3"/>
    <w:rsid w:val="00B067FE"/>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A7D"/>
    <w:rsid w:val="00B12E09"/>
    <w:rsid w:val="00B13660"/>
    <w:rsid w:val="00B13CEE"/>
    <w:rsid w:val="00B14689"/>
    <w:rsid w:val="00B14D79"/>
    <w:rsid w:val="00B151F9"/>
    <w:rsid w:val="00B155B8"/>
    <w:rsid w:val="00B159F9"/>
    <w:rsid w:val="00B15A2B"/>
    <w:rsid w:val="00B161B6"/>
    <w:rsid w:val="00B161BD"/>
    <w:rsid w:val="00B16AAF"/>
    <w:rsid w:val="00B17687"/>
    <w:rsid w:val="00B178BD"/>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82D"/>
    <w:rsid w:val="00B24937"/>
    <w:rsid w:val="00B24D4A"/>
    <w:rsid w:val="00B2520D"/>
    <w:rsid w:val="00B253F8"/>
    <w:rsid w:val="00B256E0"/>
    <w:rsid w:val="00B2613A"/>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1EC"/>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86D"/>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1F25"/>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73A"/>
    <w:rsid w:val="00B60779"/>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67DAB"/>
    <w:rsid w:val="00B70EA1"/>
    <w:rsid w:val="00B7118D"/>
    <w:rsid w:val="00B71367"/>
    <w:rsid w:val="00B714DB"/>
    <w:rsid w:val="00B719AC"/>
    <w:rsid w:val="00B71AFE"/>
    <w:rsid w:val="00B71CBE"/>
    <w:rsid w:val="00B71DE3"/>
    <w:rsid w:val="00B72362"/>
    <w:rsid w:val="00B733D6"/>
    <w:rsid w:val="00B73A96"/>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3C2B"/>
    <w:rsid w:val="00B94021"/>
    <w:rsid w:val="00B947CF"/>
    <w:rsid w:val="00B94E6E"/>
    <w:rsid w:val="00B954A7"/>
    <w:rsid w:val="00B957CF"/>
    <w:rsid w:val="00B95985"/>
    <w:rsid w:val="00B966E8"/>
    <w:rsid w:val="00B969C3"/>
    <w:rsid w:val="00B969EC"/>
    <w:rsid w:val="00B96CEB"/>
    <w:rsid w:val="00B974DD"/>
    <w:rsid w:val="00BA041A"/>
    <w:rsid w:val="00BA048C"/>
    <w:rsid w:val="00BA1A8D"/>
    <w:rsid w:val="00BA2045"/>
    <w:rsid w:val="00BA207B"/>
    <w:rsid w:val="00BA23B7"/>
    <w:rsid w:val="00BA25FB"/>
    <w:rsid w:val="00BA32C6"/>
    <w:rsid w:val="00BA3809"/>
    <w:rsid w:val="00BA42F1"/>
    <w:rsid w:val="00BA44F8"/>
    <w:rsid w:val="00BA55AF"/>
    <w:rsid w:val="00BA5982"/>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E77"/>
    <w:rsid w:val="00BC3FEA"/>
    <w:rsid w:val="00BC420C"/>
    <w:rsid w:val="00BC422C"/>
    <w:rsid w:val="00BC4961"/>
    <w:rsid w:val="00BC4C5B"/>
    <w:rsid w:val="00BC4EC1"/>
    <w:rsid w:val="00BC5551"/>
    <w:rsid w:val="00BC6983"/>
    <w:rsid w:val="00BC6CE0"/>
    <w:rsid w:val="00BC70A5"/>
    <w:rsid w:val="00BC71CA"/>
    <w:rsid w:val="00BC7651"/>
    <w:rsid w:val="00BD02A3"/>
    <w:rsid w:val="00BD0830"/>
    <w:rsid w:val="00BD08FC"/>
    <w:rsid w:val="00BD0E40"/>
    <w:rsid w:val="00BD0F33"/>
    <w:rsid w:val="00BD1335"/>
    <w:rsid w:val="00BD16AD"/>
    <w:rsid w:val="00BD1789"/>
    <w:rsid w:val="00BD2639"/>
    <w:rsid w:val="00BD27B1"/>
    <w:rsid w:val="00BD2F04"/>
    <w:rsid w:val="00BD3025"/>
    <w:rsid w:val="00BD3159"/>
    <w:rsid w:val="00BD34B5"/>
    <w:rsid w:val="00BD40F5"/>
    <w:rsid w:val="00BD419D"/>
    <w:rsid w:val="00BD4279"/>
    <w:rsid w:val="00BD5055"/>
    <w:rsid w:val="00BD514C"/>
    <w:rsid w:val="00BD54CE"/>
    <w:rsid w:val="00BD6FF3"/>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315"/>
    <w:rsid w:val="00BF64A5"/>
    <w:rsid w:val="00BF68D0"/>
    <w:rsid w:val="00BF6A3A"/>
    <w:rsid w:val="00BF6B11"/>
    <w:rsid w:val="00BF6BE8"/>
    <w:rsid w:val="00BF7D5E"/>
    <w:rsid w:val="00BF7FB6"/>
    <w:rsid w:val="00C00474"/>
    <w:rsid w:val="00C00869"/>
    <w:rsid w:val="00C00925"/>
    <w:rsid w:val="00C0133F"/>
    <w:rsid w:val="00C0134D"/>
    <w:rsid w:val="00C017CB"/>
    <w:rsid w:val="00C01EA2"/>
    <w:rsid w:val="00C025BA"/>
    <w:rsid w:val="00C02859"/>
    <w:rsid w:val="00C02EF1"/>
    <w:rsid w:val="00C0336A"/>
    <w:rsid w:val="00C035AB"/>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AA5"/>
    <w:rsid w:val="00C10B9A"/>
    <w:rsid w:val="00C1104D"/>
    <w:rsid w:val="00C11793"/>
    <w:rsid w:val="00C11AE5"/>
    <w:rsid w:val="00C11C9F"/>
    <w:rsid w:val="00C11E98"/>
    <w:rsid w:val="00C11ECD"/>
    <w:rsid w:val="00C120E1"/>
    <w:rsid w:val="00C124F5"/>
    <w:rsid w:val="00C12AB3"/>
    <w:rsid w:val="00C12C1D"/>
    <w:rsid w:val="00C133FE"/>
    <w:rsid w:val="00C13913"/>
    <w:rsid w:val="00C1428B"/>
    <w:rsid w:val="00C1498B"/>
    <w:rsid w:val="00C149A8"/>
    <w:rsid w:val="00C14C42"/>
    <w:rsid w:val="00C14C48"/>
    <w:rsid w:val="00C15691"/>
    <w:rsid w:val="00C156D0"/>
    <w:rsid w:val="00C15FC5"/>
    <w:rsid w:val="00C16022"/>
    <w:rsid w:val="00C16706"/>
    <w:rsid w:val="00C167D0"/>
    <w:rsid w:val="00C16D0F"/>
    <w:rsid w:val="00C16F86"/>
    <w:rsid w:val="00C17436"/>
    <w:rsid w:val="00C17584"/>
    <w:rsid w:val="00C1791E"/>
    <w:rsid w:val="00C17B99"/>
    <w:rsid w:val="00C17DFE"/>
    <w:rsid w:val="00C17FFB"/>
    <w:rsid w:val="00C20002"/>
    <w:rsid w:val="00C20714"/>
    <w:rsid w:val="00C20792"/>
    <w:rsid w:val="00C20843"/>
    <w:rsid w:val="00C2146D"/>
    <w:rsid w:val="00C2152E"/>
    <w:rsid w:val="00C21768"/>
    <w:rsid w:val="00C21E59"/>
    <w:rsid w:val="00C21EB1"/>
    <w:rsid w:val="00C2253C"/>
    <w:rsid w:val="00C226AB"/>
    <w:rsid w:val="00C22DE6"/>
    <w:rsid w:val="00C23372"/>
    <w:rsid w:val="00C238C5"/>
    <w:rsid w:val="00C23AA7"/>
    <w:rsid w:val="00C23EB6"/>
    <w:rsid w:val="00C24CD9"/>
    <w:rsid w:val="00C2512B"/>
    <w:rsid w:val="00C253B3"/>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297"/>
    <w:rsid w:val="00C50314"/>
    <w:rsid w:val="00C503AD"/>
    <w:rsid w:val="00C5054C"/>
    <w:rsid w:val="00C506A1"/>
    <w:rsid w:val="00C50868"/>
    <w:rsid w:val="00C50AEF"/>
    <w:rsid w:val="00C50CA7"/>
    <w:rsid w:val="00C51932"/>
    <w:rsid w:val="00C51961"/>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024"/>
    <w:rsid w:val="00C606A3"/>
    <w:rsid w:val="00C60994"/>
    <w:rsid w:val="00C60A25"/>
    <w:rsid w:val="00C61426"/>
    <w:rsid w:val="00C618D1"/>
    <w:rsid w:val="00C618FE"/>
    <w:rsid w:val="00C61AF3"/>
    <w:rsid w:val="00C626FD"/>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0C15"/>
    <w:rsid w:val="00C71148"/>
    <w:rsid w:val="00C713A5"/>
    <w:rsid w:val="00C715F3"/>
    <w:rsid w:val="00C7200B"/>
    <w:rsid w:val="00C723C5"/>
    <w:rsid w:val="00C72754"/>
    <w:rsid w:val="00C73219"/>
    <w:rsid w:val="00C7332C"/>
    <w:rsid w:val="00C73E37"/>
    <w:rsid w:val="00C73E5C"/>
    <w:rsid w:val="00C73F34"/>
    <w:rsid w:val="00C75776"/>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10D"/>
    <w:rsid w:val="00C9468C"/>
    <w:rsid w:val="00C94D58"/>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1EEB"/>
    <w:rsid w:val="00CA2330"/>
    <w:rsid w:val="00CA2349"/>
    <w:rsid w:val="00CA27B4"/>
    <w:rsid w:val="00CA2AA2"/>
    <w:rsid w:val="00CA2F96"/>
    <w:rsid w:val="00CA319D"/>
    <w:rsid w:val="00CA42F3"/>
    <w:rsid w:val="00CA45EB"/>
    <w:rsid w:val="00CA487D"/>
    <w:rsid w:val="00CA48DF"/>
    <w:rsid w:val="00CA5E09"/>
    <w:rsid w:val="00CA5F0C"/>
    <w:rsid w:val="00CA6B2C"/>
    <w:rsid w:val="00CA6F77"/>
    <w:rsid w:val="00CA7675"/>
    <w:rsid w:val="00CA7BF1"/>
    <w:rsid w:val="00CB05A0"/>
    <w:rsid w:val="00CB081B"/>
    <w:rsid w:val="00CB0AFA"/>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58C"/>
    <w:rsid w:val="00CC1778"/>
    <w:rsid w:val="00CC1EFF"/>
    <w:rsid w:val="00CC22C3"/>
    <w:rsid w:val="00CC2487"/>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C7FBC"/>
    <w:rsid w:val="00CD05D5"/>
    <w:rsid w:val="00CD0664"/>
    <w:rsid w:val="00CD0BAD"/>
    <w:rsid w:val="00CD0D47"/>
    <w:rsid w:val="00CD0D5C"/>
    <w:rsid w:val="00CD0D8D"/>
    <w:rsid w:val="00CD0E82"/>
    <w:rsid w:val="00CD0FCE"/>
    <w:rsid w:val="00CD1E33"/>
    <w:rsid w:val="00CD206C"/>
    <w:rsid w:val="00CD230A"/>
    <w:rsid w:val="00CD27B0"/>
    <w:rsid w:val="00CD2B80"/>
    <w:rsid w:val="00CD322B"/>
    <w:rsid w:val="00CD357E"/>
    <w:rsid w:val="00CD35F1"/>
    <w:rsid w:val="00CD35FF"/>
    <w:rsid w:val="00CD376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239"/>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18C"/>
    <w:rsid w:val="00D13244"/>
    <w:rsid w:val="00D132D8"/>
    <w:rsid w:val="00D1350B"/>
    <w:rsid w:val="00D13ACD"/>
    <w:rsid w:val="00D13D27"/>
    <w:rsid w:val="00D14196"/>
    <w:rsid w:val="00D1426D"/>
    <w:rsid w:val="00D142C3"/>
    <w:rsid w:val="00D14532"/>
    <w:rsid w:val="00D1464A"/>
    <w:rsid w:val="00D157A7"/>
    <w:rsid w:val="00D16AAC"/>
    <w:rsid w:val="00D16B07"/>
    <w:rsid w:val="00D16ECB"/>
    <w:rsid w:val="00D17452"/>
    <w:rsid w:val="00D178D7"/>
    <w:rsid w:val="00D17E28"/>
    <w:rsid w:val="00D20F01"/>
    <w:rsid w:val="00D21646"/>
    <w:rsid w:val="00D21BC6"/>
    <w:rsid w:val="00D21DB3"/>
    <w:rsid w:val="00D22496"/>
    <w:rsid w:val="00D22591"/>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753"/>
    <w:rsid w:val="00D30CEF"/>
    <w:rsid w:val="00D30D60"/>
    <w:rsid w:val="00D30ED3"/>
    <w:rsid w:val="00D31202"/>
    <w:rsid w:val="00D31E80"/>
    <w:rsid w:val="00D32379"/>
    <w:rsid w:val="00D32A5C"/>
    <w:rsid w:val="00D33219"/>
    <w:rsid w:val="00D3389F"/>
    <w:rsid w:val="00D338C3"/>
    <w:rsid w:val="00D33CD2"/>
    <w:rsid w:val="00D33D74"/>
    <w:rsid w:val="00D346F5"/>
    <w:rsid w:val="00D34BA3"/>
    <w:rsid w:val="00D35011"/>
    <w:rsid w:val="00D35B14"/>
    <w:rsid w:val="00D35B3A"/>
    <w:rsid w:val="00D35B65"/>
    <w:rsid w:val="00D35C37"/>
    <w:rsid w:val="00D3708D"/>
    <w:rsid w:val="00D37811"/>
    <w:rsid w:val="00D37904"/>
    <w:rsid w:val="00D37CC4"/>
    <w:rsid w:val="00D37D6A"/>
    <w:rsid w:val="00D37FA4"/>
    <w:rsid w:val="00D37FAD"/>
    <w:rsid w:val="00D40703"/>
    <w:rsid w:val="00D407AF"/>
    <w:rsid w:val="00D40F9F"/>
    <w:rsid w:val="00D412D2"/>
    <w:rsid w:val="00D4142E"/>
    <w:rsid w:val="00D42B43"/>
    <w:rsid w:val="00D42BB5"/>
    <w:rsid w:val="00D4319B"/>
    <w:rsid w:val="00D43224"/>
    <w:rsid w:val="00D43229"/>
    <w:rsid w:val="00D43691"/>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1A1F"/>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63A"/>
    <w:rsid w:val="00D66B7F"/>
    <w:rsid w:val="00D66D1C"/>
    <w:rsid w:val="00D67CE4"/>
    <w:rsid w:val="00D70481"/>
    <w:rsid w:val="00D70850"/>
    <w:rsid w:val="00D709A1"/>
    <w:rsid w:val="00D70A6E"/>
    <w:rsid w:val="00D70BB5"/>
    <w:rsid w:val="00D71645"/>
    <w:rsid w:val="00D71BAB"/>
    <w:rsid w:val="00D71CD5"/>
    <w:rsid w:val="00D71D09"/>
    <w:rsid w:val="00D71DCC"/>
    <w:rsid w:val="00D71F19"/>
    <w:rsid w:val="00D7215C"/>
    <w:rsid w:val="00D726C7"/>
    <w:rsid w:val="00D72903"/>
    <w:rsid w:val="00D7336E"/>
    <w:rsid w:val="00D7369E"/>
    <w:rsid w:val="00D73875"/>
    <w:rsid w:val="00D738BB"/>
    <w:rsid w:val="00D73C1E"/>
    <w:rsid w:val="00D74053"/>
    <w:rsid w:val="00D74132"/>
    <w:rsid w:val="00D74654"/>
    <w:rsid w:val="00D74AF2"/>
    <w:rsid w:val="00D75D15"/>
    <w:rsid w:val="00D76461"/>
    <w:rsid w:val="00D76F8F"/>
    <w:rsid w:val="00D771DC"/>
    <w:rsid w:val="00D77397"/>
    <w:rsid w:val="00D775A6"/>
    <w:rsid w:val="00D77C06"/>
    <w:rsid w:val="00D80D74"/>
    <w:rsid w:val="00D81961"/>
    <w:rsid w:val="00D8217E"/>
    <w:rsid w:val="00D82287"/>
    <w:rsid w:val="00D83365"/>
    <w:rsid w:val="00D83B52"/>
    <w:rsid w:val="00D83E27"/>
    <w:rsid w:val="00D84015"/>
    <w:rsid w:val="00D845F4"/>
    <w:rsid w:val="00D84A60"/>
    <w:rsid w:val="00D84FB4"/>
    <w:rsid w:val="00D85394"/>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030D"/>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8F5"/>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30A"/>
    <w:rsid w:val="00DB6819"/>
    <w:rsid w:val="00DB71BC"/>
    <w:rsid w:val="00DB7452"/>
    <w:rsid w:val="00DC00B0"/>
    <w:rsid w:val="00DC0115"/>
    <w:rsid w:val="00DC07FB"/>
    <w:rsid w:val="00DC0B92"/>
    <w:rsid w:val="00DC16E5"/>
    <w:rsid w:val="00DC17C9"/>
    <w:rsid w:val="00DC1802"/>
    <w:rsid w:val="00DC1E95"/>
    <w:rsid w:val="00DC2762"/>
    <w:rsid w:val="00DC2BE2"/>
    <w:rsid w:val="00DC2DF0"/>
    <w:rsid w:val="00DC341A"/>
    <w:rsid w:val="00DC341D"/>
    <w:rsid w:val="00DC359B"/>
    <w:rsid w:val="00DC3AA3"/>
    <w:rsid w:val="00DC3D07"/>
    <w:rsid w:val="00DC4053"/>
    <w:rsid w:val="00DC4728"/>
    <w:rsid w:val="00DC49E4"/>
    <w:rsid w:val="00DC5D0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464B"/>
    <w:rsid w:val="00DD5B22"/>
    <w:rsid w:val="00DD6CA7"/>
    <w:rsid w:val="00DD7CD9"/>
    <w:rsid w:val="00DE062D"/>
    <w:rsid w:val="00DE08AD"/>
    <w:rsid w:val="00DE0D3C"/>
    <w:rsid w:val="00DE1297"/>
    <w:rsid w:val="00DE18E2"/>
    <w:rsid w:val="00DE1A58"/>
    <w:rsid w:val="00DE1BBC"/>
    <w:rsid w:val="00DE1C34"/>
    <w:rsid w:val="00DE1D0C"/>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8E8"/>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40F"/>
    <w:rsid w:val="00E149A0"/>
    <w:rsid w:val="00E150EA"/>
    <w:rsid w:val="00E15397"/>
    <w:rsid w:val="00E15A03"/>
    <w:rsid w:val="00E15C00"/>
    <w:rsid w:val="00E15F1E"/>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7AD"/>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8A6"/>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ADF"/>
    <w:rsid w:val="00E54BD7"/>
    <w:rsid w:val="00E558BA"/>
    <w:rsid w:val="00E562A0"/>
    <w:rsid w:val="00E56F3D"/>
    <w:rsid w:val="00E5707E"/>
    <w:rsid w:val="00E57FA2"/>
    <w:rsid w:val="00E6015B"/>
    <w:rsid w:val="00E601D0"/>
    <w:rsid w:val="00E60459"/>
    <w:rsid w:val="00E606E9"/>
    <w:rsid w:val="00E6071F"/>
    <w:rsid w:val="00E6092D"/>
    <w:rsid w:val="00E60E62"/>
    <w:rsid w:val="00E61000"/>
    <w:rsid w:val="00E61178"/>
    <w:rsid w:val="00E61BB7"/>
    <w:rsid w:val="00E61C87"/>
    <w:rsid w:val="00E61D51"/>
    <w:rsid w:val="00E62284"/>
    <w:rsid w:val="00E62389"/>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77F52"/>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167"/>
    <w:rsid w:val="00E94DAB"/>
    <w:rsid w:val="00E953E8"/>
    <w:rsid w:val="00E958BF"/>
    <w:rsid w:val="00E958F3"/>
    <w:rsid w:val="00E9692F"/>
    <w:rsid w:val="00E96F44"/>
    <w:rsid w:val="00E97206"/>
    <w:rsid w:val="00E973AC"/>
    <w:rsid w:val="00E9796B"/>
    <w:rsid w:val="00E97CCA"/>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14"/>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6EE0"/>
    <w:rsid w:val="00ED7D30"/>
    <w:rsid w:val="00EE016C"/>
    <w:rsid w:val="00EE0888"/>
    <w:rsid w:val="00EE0C40"/>
    <w:rsid w:val="00EE1453"/>
    <w:rsid w:val="00EE1812"/>
    <w:rsid w:val="00EE1B9D"/>
    <w:rsid w:val="00EE1DDD"/>
    <w:rsid w:val="00EE1E4D"/>
    <w:rsid w:val="00EE1E83"/>
    <w:rsid w:val="00EE24F4"/>
    <w:rsid w:val="00EE28B7"/>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72D"/>
    <w:rsid w:val="00EF5D71"/>
    <w:rsid w:val="00EF6392"/>
    <w:rsid w:val="00EF676B"/>
    <w:rsid w:val="00EF6BAC"/>
    <w:rsid w:val="00EF6F13"/>
    <w:rsid w:val="00EF7D61"/>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4FDD"/>
    <w:rsid w:val="00F15842"/>
    <w:rsid w:val="00F15A43"/>
    <w:rsid w:val="00F15ABC"/>
    <w:rsid w:val="00F16610"/>
    <w:rsid w:val="00F16B1D"/>
    <w:rsid w:val="00F16FE7"/>
    <w:rsid w:val="00F17084"/>
    <w:rsid w:val="00F17383"/>
    <w:rsid w:val="00F17DB8"/>
    <w:rsid w:val="00F202A1"/>
    <w:rsid w:val="00F20750"/>
    <w:rsid w:val="00F20881"/>
    <w:rsid w:val="00F20F69"/>
    <w:rsid w:val="00F20FD4"/>
    <w:rsid w:val="00F2114D"/>
    <w:rsid w:val="00F21214"/>
    <w:rsid w:val="00F21887"/>
    <w:rsid w:val="00F21D93"/>
    <w:rsid w:val="00F21E56"/>
    <w:rsid w:val="00F22072"/>
    <w:rsid w:val="00F224F0"/>
    <w:rsid w:val="00F23AEF"/>
    <w:rsid w:val="00F24085"/>
    <w:rsid w:val="00F24228"/>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6C4"/>
    <w:rsid w:val="00F27F5B"/>
    <w:rsid w:val="00F30602"/>
    <w:rsid w:val="00F30A4A"/>
    <w:rsid w:val="00F30A9C"/>
    <w:rsid w:val="00F30B89"/>
    <w:rsid w:val="00F3103C"/>
    <w:rsid w:val="00F312EE"/>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2A6"/>
    <w:rsid w:val="00F3662E"/>
    <w:rsid w:val="00F36BD5"/>
    <w:rsid w:val="00F36E00"/>
    <w:rsid w:val="00F37268"/>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593"/>
    <w:rsid w:val="00F428C0"/>
    <w:rsid w:val="00F42949"/>
    <w:rsid w:val="00F42C0C"/>
    <w:rsid w:val="00F42C22"/>
    <w:rsid w:val="00F43E0D"/>
    <w:rsid w:val="00F4476C"/>
    <w:rsid w:val="00F447DB"/>
    <w:rsid w:val="00F44CC5"/>
    <w:rsid w:val="00F45344"/>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3049"/>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3AE"/>
    <w:rsid w:val="00F61629"/>
    <w:rsid w:val="00F61A5A"/>
    <w:rsid w:val="00F61CD5"/>
    <w:rsid w:val="00F61FE7"/>
    <w:rsid w:val="00F631CA"/>
    <w:rsid w:val="00F64016"/>
    <w:rsid w:val="00F64549"/>
    <w:rsid w:val="00F649D1"/>
    <w:rsid w:val="00F649E4"/>
    <w:rsid w:val="00F65658"/>
    <w:rsid w:val="00F65CC2"/>
    <w:rsid w:val="00F664E6"/>
    <w:rsid w:val="00F66790"/>
    <w:rsid w:val="00F674BB"/>
    <w:rsid w:val="00F6762D"/>
    <w:rsid w:val="00F67771"/>
    <w:rsid w:val="00F6791B"/>
    <w:rsid w:val="00F67E92"/>
    <w:rsid w:val="00F703FC"/>
    <w:rsid w:val="00F706C7"/>
    <w:rsid w:val="00F7075E"/>
    <w:rsid w:val="00F70B43"/>
    <w:rsid w:val="00F70DB9"/>
    <w:rsid w:val="00F70DFF"/>
    <w:rsid w:val="00F72AB4"/>
    <w:rsid w:val="00F72EAA"/>
    <w:rsid w:val="00F72EB6"/>
    <w:rsid w:val="00F73313"/>
    <w:rsid w:val="00F734D5"/>
    <w:rsid w:val="00F73699"/>
    <w:rsid w:val="00F73BF9"/>
    <w:rsid w:val="00F73F82"/>
    <w:rsid w:val="00F741ED"/>
    <w:rsid w:val="00F74FE4"/>
    <w:rsid w:val="00F75EBE"/>
    <w:rsid w:val="00F76E98"/>
    <w:rsid w:val="00F771C3"/>
    <w:rsid w:val="00F77282"/>
    <w:rsid w:val="00F7742F"/>
    <w:rsid w:val="00F77CC2"/>
    <w:rsid w:val="00F77DE5"/>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03C5"/>
    <w:rsid w:val="00FA11F8"/>
    <w:rsid w:val="00FA1529"/>
    <w:rsid w:val="00FA1995"/>
    <w:rsid w:val="00FA1F00"/>
    <w:rsid w:val="00FA20C1"/>
    <w:rsid w:val="00FA2746"/>
    <w:rsid w:val="00FA28D4"/>
    <w:rsid w:val="00FA3026"/>
    <w:rsid w:val="00FA372F"/>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109"/>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B7F10"/>
    <w:rsid w:val="00FC0257"/>
    <w:rsid w:val="00FC1F04"/>
    <w:rsid w:val="00FC23D4"/>
    <w:rsid w:val="00FC27E7"/>
    <w:rsid w:val="00FC289B"/>
    <w:rsid w:val="00FC31CE"/>
    <w:rsid w:val="00FC35CD"/>
    <w:rsid w:val="00FC376F"/>
    <w:rsid w:val="00FC38A5"/>
    <w:rsid w:val="00FC3A21"/>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3FD6"/>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1C7B"/>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1D1C"/>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1">
    <w:name w:val="Сетка таблицы1081"/>
    <w:basedOn w:val="-1"/>
    <w:uiPriority w:val="59"/>
    <w:rsid w:val="006C30E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Сетка таблицы133"/>
    <w:basedOn w:val="a8"/>
    <w:next w:val="aa"/>
    <w:uiPriority w:val="59"/>
    <w:rsid w:val="0018412D"/>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basedOn w:val="a8"/>
    <w:next w:val="aa"/>
    <w:uiPriority w:val="59"/>
    <w:rsid w:val="00284E28"/>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90">
    <w:name w:val="TableStyle09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0">
    <w:name w:val="TableStyle17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70">
    <w:name w:val="TableStyle270"/>
    <w:rsid w:val="00332F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4">
    <w:name w:val="Нет списка144"/>
    <w:next w:val="a9"/>
    <w:uiPriority w:val="99"/>
    <w:semiHidden/>
    <w:unhideWhenUsed/>
    <w:rsid w:val="00065166"/>
  </w:style>
  <w:style w:type="table" w:customStyle="1" w:styleId="TableStyle097">
    <w:name w:val="TableStyle097"/>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9">
    <w:name w:val="TableStyle179"/>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0">
    <w:name w:val="TableStyle013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8">
    <w:name w:val="TableStyle1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9">
    <w:name w:val="TableStyle27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5">
    <w:name w:val="Нет списка145"/>
    <w:next w:val="a9"/>
    <w:uiPriority w:val="99"/>
    <w:semiHidden/>
    <w:unhideWhenUsed/>
    <w:rsid w:val="00065166"/>
  </w:style>
  <w:style w:type="table" w:customStyle="1" w:styleId="TableStyle0319">
    <w:name w:val="TableStyle0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9">
    <w:name w:val="TableStyle1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8">
    <w:name w:val="TableStyle2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6">
    <w:name w:val="Нет списка1116"/>
    <w:next w:val="a9"/>
    <w:uiPriority w:val="99"/>
    <w:semiHidden/>
    <w:unhideWhenUsed/>
    <w:rsid w:val="00065166"/>
  </w:style>
  <w:style w:type="table" w:customStyle="1" w:styleId="TableStyle02110">
    <w:name w:val="TableStyle0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3">
    <w:name w:val="TableStyle1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065166"/>
  </w:style>
  <w:style w:type="table" w:customStyle="1" w:styleId="TableStyle2219">
    <w:name w:val="TableStyle2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065166"/>
  </w:style>
  <w:style w:type="table" w:customStyle="1" w:styleId="TableStyle0419">
    <w:name w:val="TableStyle04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9">
    <w:name w:val="TableStyle1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9">
    <w:name w:val="TableStyle2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9">
    <w:name w:val="Нет списка419"/>
    <w:next w:val="a9"/>
    <w:uiPriority w:val="99"/>
    <w:semiHidden/>
    <w:unhideWhenUsed/>
    <w:rsid w:val="00065166"/>
  </w:style>
  <w:style w:type="table" w:customStyle="1" w:styleId="TableStyle0520">
    <w:name w:val="TableStyle052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5">
    <w:name w:val="TableStyle1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5">
    <w:name w:val="TableStyle2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8">
    <w:name w:val="Нет списка518"/>
    <w:next w:val="a9"/>
    <w:uiPriority w:val="99"/>
    <w:semiHidden/>
    <w:unhideWhenUsed/>
    <w:rsid w:val="00065166"/>
  </w:style>
  <w:style w:type="table" w:customStyle="1" w:styleId="TableStyle0618">
    <w:name w:val="TableStyle061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2">
    <w:name w:val="TableStyle1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2">
    <w:name w:val="TableStyle2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3">
    <w:name w:val="TableStyle07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8">
    <w:name w:val="Нет списка618"/>
    <w:next w:val="a9"/>
    <w:uiPriority w:val="99"/>
    <w:semiHidden/>
    <w:unhideWhenUsed/>
    <w:rsid w:val="00065166"/>
  </w:style>
  <w:style w:type="table" w:customStyle="1" w:styleId="TableStyle0810">
    <w:name w:val="TableStyle08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0">
    <w:name w:val="TableStyle1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0">
    <w:name w:val="TableStyle2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8">
    <w:name w:val="Нет списка718"/>
    <w:next w:val="a9"/>
    <w:uiPriority w:val="99"/>
    <w:semiHidden/>
    <w:unhideWhenUsed/>
    <w:rsid w:val="00065166"/>
  </w:style>
  <w:style w:type="numbering" w:customStyle="1" w:styleId="816">
    <w:name w:val="Нет списка816"/>
    <w:next w:val="a9"/>
    <w:uiPriority w:val="99"/>
    <w:semiHidden/>
    <w:unhideWhenUsed/>
    <w:rsid w:val="00065166"/>
  </w:style>
  <w:style w:type="table" w:customStyle="1" w:styleId="TableStyle098">
    <w:name w:val="TableStyle098"/>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7">
    <w:name w:val="TableStyle1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7">
    <w:name w:val="TableStyle2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9">
    <w:name w:val="TableStyle3219"/>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6">
    <w:name w:val="Нет списка916"/>
    <w:next w:val="a9"/>
    <w:uiPriority w:val="99"/>
    <w:semiHidden/>
    <w:unhideWhenUsed/>
    <w:rsid w:val="00065166"/>
  </w:style>
  <w:style w:type="table" w:customStyle="1" w:styleId="TableStyle0107">
    <w:name w:val="TableStyle0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7">
    <w:name w:val="TableStyle1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7">
    <w:name w:val="TableStyle2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2">
    <w:name w:val="Нет списка1212"/>
    <w:next w:val="a9"/>
    <w:uiPriority w:val="99"/>
    <w:semiHidden/>
    <w:unhideWhenUsed/>
    <w:rsid w:val="00065166"/>
  </w:style>
  <w:style w:type="table" w:customStyle="1" w:styleId="TableStyle01211">
    <w:name w:val="TableStyle012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9">
    <w:name w:val="TableStyle1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0">
    <w:name w:val="Нет списка2110"/>
    <w:next w:val="a9"/>
    <w:uiPriority w:val="99"/>
    <w:semiHidden/>
    <w:unhideWhenUsed/>
    <w:rsid w:val="00065166"/>
  </w:style>
  <w:style w:type="table" w:customStyle="1" w:styleId="TableStyle0222">
    <w:name w:val="TableStyle022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0">
    <w:name w:val="TableStyle3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065166"/>
  </w:style>
  <w:style w:type="numbering" w:customStyle="1" w:styleId="41100">
    <w:name w:val="Нет списка4110"/>
    <w:next w:val="a9"/>
    <w:uiPriority w:val="99"/>
    <w:semiHidden/>
    <w:unhideWhenUsed/>
    <w:rsid w:val="00065166"/>
  </w:style>
  <w:style w:type="numbering" w:customStyle="1" w:styleId="519">
    <w:name w:val="Нет списка519"/>
    <w:next w:val="a9"/>
    <w:uiPriority w:val="99"/>
    <w:semiHidden/>
    <w:unhideWhenUsed/>
    <w:rsid w:val="00065166"/>
  </w:style>
  <w:style w:type="numbering" w:customStyle="1" w:styleId="619">
    <w:name w:val="Нет списка619"/>
    <w:next w:val="a9"/>
    <w:uiPriority w:val="99"/>
    <w:semiHidden/>
    <w:unhideWhenUsed/>
    <w:rsid w:val="00065166"/>
  </w:style>
  <w:style w:type="numbering" w:customStyle="1" w:styleId="719">
    <w:name w:val="Нет списка719"/>
    <w:next w:val="a9"/>
    <w:uiPriority w:val="99"/>
    <w:semiHidden/>
    <w:unhideWhenUsed/>
    <w:rsid w:val="00065166"/>
  </w:style>
  <w:style w:type="numbering" w:customStyle="1" w:styleId="817">
    <w:name w:val="Нет списка817"/>
    <w:next w:val="a9"/>
    <w:uiPriority w:val="99"/>
    <w:semiHidden/>
    <w:unhideWhenUsed/>
    <w:rsid w:val="00065166"/>
  </w:style>
  <w:style w:type="table" w:customStyle="1" w:styleId="TableStyle1811">
    <w:name w:val="TableStyle1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1">
    <w:name w:val="TableStyle2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7">
    <w:name w:val="Нет списка917"/>
    <w:next w:val="a9"/>
    <w:uiPriority w:val="99"/>
    <w:semiHidden/>
    <w:unhideWhenUsed/>
    <w:rsid w:val="00065166"/>
  </w:style>
  <w:style w:type="table" w:customStyle="1" w:styleId="TableStyle0911">
    <w:name w:val="TableStyle09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4">
    <w:name w:val="Нет списка1014"/>
    <w:next w:val="a9"/>
    <w:uiPriority w:val="99"/>
    <w:semiHidden/>
    <w:unhideWhenUsed/>
    <w:rsid w:val="00065166"/>
  </w:style>
  <w:style w:type="table" w:customStyle="1" w:styleId="TableStyle1107">
    <w:name w:val="TableStyle1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7">
    <w:name w:val="TableStyle2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7">
    <w:name w:val="Нет списка1117"/>
    <w:next w:val="a9"/>
    <w:uiPriority w:val="99"/>
    <w:semiHidden/>
    <w:unhideWhenUsed/>
    <w:rsid w:val="00065166"/>
  </w:style>
  <w:style w:type="table" w:customStyle="1" w:styleId="TableStyle21113">
    <w:name w:val="TableStyle2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3">
    <w:name w:val="Нет списка1213"/>
    <w:next w:val="a9"/>
    <w:uiPriority w:val="99"/>
    <w:semiHidden/>
    <w:unhideWhenUsed/>
    <w:rsid w:val="00065166"/>
  </w:style>
  <w:style w:type="table" w:customStyle="1" w:styleId="TableStyle2129">
    <w:name w:val="TableStyle2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10">
    <w:name w:val="Нет списка1311"/>
    <w:next w:val="a9"/>
    <w:uiPriority w:val="99"/>
    <w:semiHidden/>
    <w:unhideWhenUsed/>
    <w:rsid w:val="00065166"/>
  </w:style>
  <w:style w:type="numbering" w:customStyle="1" w:styleId="146">
    <w:name w:val="Нет списка146"/>
    <w:next w:val="a9"/>
    <w:uiPriority w:val="99"/>
    <w:semiHidden/>
    <w:unhideWhenUsed/>
    <w:rsid w:val="00065166"/>
  </w:style>
  <w:style w:type="numbering" w:customStyle="1" w:styleId="147">
    <w:name w:val="Нет списка147"/>
    <w:next w:val="a9"/>
    <w:uiPriority w:val="99"/>
    <w:semiHidden/>
    <w:unhideWhenUsed/>
    <w:rsid w:val="00C17FFB"/>
  </w:style>
  <w:style w:type="table" w:customStyle="1" w:styleId="TableStyle099">
    <w:name w:val="TableStyle099"/>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180">
    <w:name w:val="TableStyle180"/>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0131">
    <w:name w:val="TableStyle013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3">
    <w:name w:val="TableStyle022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30">
    <w:name w:val="TableStyle1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0">
    <w:name w:val="TableStyle28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20">
    <w:name w:val="TableStyle0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20">
    <w:name w:val="TableStyle1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30">
    <w:name w:val="TableStyle2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6">
    <w:name w:val="TableStyle35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6">
    <w:name w:val="TableStyle011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11">
    <w:name w:val="TableStyle0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4">
    <w:name w:val="TableStyle1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20">
    <w:name w:val="TableStyle31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20">
    <w:name w:val="TableStyle2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20">
    <w:name w:val="TableStyle04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20">
    <w:name w:val="TableStyle1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20">
    <w:name w:val="TableStyle2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21">
    <w:name w:val="TableStyle052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6">
    <w:name w:val="TableStyle1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6">
    <w:name w:val="TableStyle2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9">
    <w:name w:val="TableStyle0619"/>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13">
    <w:name w:val="TableStyle1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13">
    <w:name w:val="TableStyle2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4">
    <w:name w:val="TableStyle07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11">
    <w:name w:val="TableStyle1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11">
    <w:name w:val="TableStyle2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11">
    <w:name w:val="TableStyle08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11">
    <w:name w:val="TableStyle1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11">
    <w:name w:val="TableStyle2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0">
    <w:name w:val="TableStyle091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88">
    <w:name w:val="TableStyle1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288">
    <w:name w:val="TableStyle2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3220">
    <w:name w:val="TableStyle322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0108">
    <w:name w:val="TableStyle0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8">
    <w:name w:val="TableStyle1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8">
    <w:name w:val="TableStyle2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2">
    <w:name w:val="TableStyle012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0">
    <w:name w:val="TableStyle1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4">
    <w:name w:val="TableStyle022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11">
    <w:name w:val="TableStyle3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2">
    <w:name w:val="TableStyle1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2">
    <w:name w:val="TableStyle2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2">
    <w:name w:val="TableStyle09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8">
    <w:name w:val="TableStyle1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8">
    <w:name w:val="TableStyle2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4">
    <w:name w:val="TableStyle2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0">
    <w:name w:val="TableStyle2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350">
    <w:name w:val="Сетка таблицы135"/>
    <w:basedOn w:val="a8"/>
    <w:next w:val="aa"/>
    <w:uiPriority w:val="99"/>
    <w:rsid w:val="000B1B5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1">
    <w:name w:val="Сетка таблицы1081"/>
    <w:basedOn w:val="-1"/>
    <w:uiPriority w:val="59"/>
    <w:rsid w:val="006C30E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Сетка таблицы133"/>
    <w:basedOn w:val="a8"/>
    <w:next w:val="aa"/>
    <w:uiPriority w:val="59"/>
    <w:rsid w:val="0018412D"/>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basedOn w:val="a8"/>
    <w:next w:val="aa"/>
    <w:uiPriority w:val="59"/>
    <w:rsid w:val="00284E28"/>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90">
    <w:name w:val="TableStyle09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0">
    <w:name w:val="TableStyle17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70">
    <w:name w:val="TableStyle270"/>
    <w:rsid w:val="00332F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4">
    <w:name w:val="Нет списка144"/>
    <w:next w:val="a9"/>
    <w:uiPriority w:val="99"/>
    <w:semiHidden/>
    <w:unhideWhenUsed/>
    <w:rsid w:val="00065166"/>
  </w:style>
  <w:style w:type="table" w:customStyle="1" w:styleId="TableStyle097">
    <w:name w:val="TableStyle097"/>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9">
    <w:name w:val="TableStyle179"/>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0">
    <w:name w:val="TableStyle013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8">
    <w:name w:val="TableStyle1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9">
    <w:name w:val="TableStyle27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5">
    <w:name w:val="Нет списка145"/>
    <w:next w:val="a9"/>
    <w:uiPriority w:val="99"/>
    <w:semiHidden/>
    <w:unhideWhenUsed/>
    <w:rsid w:val="00065166"/>
  </w:style>
  <w:style w:type="table" w:customStyle="1" w:styleId="TableStyle0319">
    <w:name w:val="TableStyle0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9">
    <w:name w:val="TableStyle1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8">
    <w:name w:val="TableStyle2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6">
    <w:name w:val="Нет списка1116"/>
    <w:next w:val="a9"/>
    <w:uiPriority w:val="99"/>
    <w:semiHidden/>
    <w:unhideWhenUsed/>
    <w:rsid w:val="00065166"/>
  </w:style>
  <w:style w:type="table" w:customStyle="1" w:styleId="TableStyle02110">
    <w:name w:val="TableStyle0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3">
    <w:name w:val="TableStyle1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065166"/>
  </w:style>
  <w:style w:type="table" w:customStyle="1" w:styleId="TableStyle2219">
    <w:name w:val="TableStyle2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065166"/>
  </w:style>
  <w:style w:type="table" w:customStyle="1" w:styleId="TableStyle0419">
    <w:name w:val="TableStyle04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9">
    <w:name w:val="TableStyle1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9">
    <w:name w:val="TableStyle2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9">
    <w:name w:val="Нет списка419"/>
    <w:next w:val="a9"/>
    <w:uiPriority w:val="99"/>
    <w:semiHidden/>
    <w:unhideWhenUsed/>
    <w:rsid w:val="00065166"/>
  </w:style>
  <w:style w:type="table" w:customStyle="1" w:styleId="TableStyle0520">
    <w:name w:val="TableStyle052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5">
    <w:name w:val="TableStyle1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5">
    <w:name w:val="TableStyle2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8">
    <w:name w:val="Нет списка518"/>
    <w:next w:val="a9"/>
    <w:uiPriority w:val="99"/>
    <w:semiHidden/>
    <w:unhideWhenUsed/>
    <w:rsid w:val="00065166"/>
  </w:style>
  <w:style w:type="table" w:customStyle="1" w:styleId="TableStyle0618">
    <w:name w:val="TableStyle061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2">
    <w:name w:val="TableStyle1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2">
    <w:name w:val="TableStyle2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3">
    <w:name w:val="TableStyle07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8">
    <w:name w:val="Нет списка618"/>
    <w:next w:val="a9"/>
    <w:uiPriority w:val="99"/>
    <w:semiHidden/>
    <w:unhideWhenUsed/>
    <w:rsid w:val="00065166"/>
  </w:style>
  <w:style w:type="table" w:customStyle="1" w:styleId="TableStyle0810">
    <w:name w:val="TableStyle08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0">
    <w:name w:val="TableStyle1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0">
    <w:name w:val="TableStyle2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8">
    <w:name w:val="Нет списка718"/>
    <w:next w:val="a9"/>
    <w:uiPriority w:val="99"/>
    <w:semiHidden/>
    <w:unhideWhenUsed/>
    <w:rsid w:val="00065166"/>
  </w:style>
  <w:style w:type="numbering" w:customStyle="1" w:styleId="816">
    <w:name w:val="Нет списка816"/>
    <w:next w:val="a9"/>
    <w:uiPriority w:val="99"/>
    <w:semiHidden/>
    <w:unhideWhenUsed/>
    <w:rsid w:val="00065166"/>
  </w:style>
  <w:style w:type="table" w:customStyle="1" w:styleId="TableStyle098">
    <w:name w:val="TableStyle098"/>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7">
    <w:name w:val="TableStyle1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7">
    <w:name w:val="TableStyle2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9">
    <w:name w:val="TableStyle3219"/>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6">
    <w:name w:val="Нет списка916"/>
    <w:next w:val="a9"/>
    <w:uiPriority w:val="99"/>
    <w:semiHidden/>
    <w:unhideWhenUsed/>
    <w:rsid w:val="00065166"/>
  </w:style>
  <w:style w:type="table" w:customStyle="1" w:styleId="TableStyle0107">
    <w:name w:val="TableStyle0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7">
    <w:name w:val="TableStyle1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7">
    <w:name w:val="TableStyle2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2">
    <w:name w:val="Нет списка1212"/>
    <w:next w:val="a9"/>
    <w:uiPriority w:val="99"/>
    <w:semiHidden/>
    <w:unhideWhenUsed/>
    <w:rsid w:val="00065166"/>
  </w:style>
  <w:style w:type="table" w:customStyle="1" w:styleId="TableStyle01211">
    <w:name w:val="TableStyle012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9">
    <w:name w:val="TableStyle1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0">
    <w:name w:val="Нет списка2110"/>
    <w:next w:val="a9"/>
    <w:uiPriority w:val="99"/>
    <w:semiHidden/>
    <w:unhideWhenUsed/>
    <w:rsid w:val="00065166"/>
  </w:style>
  <w:style w:type="table" w:customStyle="1" w:styleId="TableStyle0222">
    <w:name w:val="TableStyle022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0">
    <w:name w:val="TableStyle3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065166"/>
  </w:style>
  <w:style w:type="numbering" w:customStyle="1" w:styleId="41100">
    <w:name w:val="Нет списка4110"/>
    <w:next w:val="a9"/>
    <w:uiPriority w:val="99"/>
    <w:semiHidden/>
    <w:unhideWhenUsed/>
    <w:rsid w:val="00065166"/>
  </w:style>
  <w:style w:type="numbering" w:customStyle="1" w:styleId="519">
    <w:name w:val="Нет списка519"/>
    <w:next w:val="a9"/>
    <w:uiPriority w:val="99"/>
    <w:semiHidden/>
    <w:unhideWhenUsed/>
    <w:rsid w:val="00065166"/>
  </w:style>
  <w:style w:type="numbering" w:customStyle="1" w:styleId="619">
    <w:name w:val="Нет списка619"/>
    <w:next w:val="a9"/>
    <w:uiPriority w:val="99"/>
    <w:semiHidden/>
    <w:unhideWhenUsed/>
    <w:rsid w:val="00065166"/>
  </w:style>
  <w:style w:type="numbering" w:customStyle="1" w:styleId="719">
    <w:name w:val="Нет списка719"/>
    <w:next w:val="a9"/>
    <w:uiPriority w:val="99"/>
    <w:semiHidden/>
    <w:unhideWhenUsed/>
    <w:rsid w:val="00065166"/>
  </w:style>
  <w:style w:type="numbering" w:customStyle="1" w:styleId="817">
    <w:name w:val="Нет списка817"/>
    <w:next w:val="a9"/>
    <w:uiPriority w:val="99"/>
    <w:semiHidden/>
    <w:unhideWhenUsed/>
    <w:rsid w:val="00065166"/>
  </w:style>
  <w:style w:type="table" w:customStyle="1" w:styleId="TableStyle1811">
    <w:name w:val="TableStyle1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1">
    <w:name w:val="TableStyle2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7">
    <w:name w:val="Нет списка917"/>
    <w:next w:val="a9"/>
    <w:uiPriority w:val="99"/>
    <w:semiHidden/>
    <w:unhideWhenUsed/>
    <w:rsid w:val="00065166"/>
  </w:style>
  <w:style w:type="table" w:customStyle="1" w:styleId="TableStyle0911">
    <w:name w:val="TableStyle09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4">
    <w:name w:val="Нет списка1014"/>
    <w:next w:val="a9"/>
    <w:uiPriority w:val="99"/>
    <w:semiHidden/>
    <w:unhideWhenUsed/>
    <w:rsid w:val="00065166"/>
  </w:style>
  <w:style w:type="table" w:customStyle="1" w:styleId="TableStyle1107">
    <w:name w:val="TableStyle1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7">
    <w:name w:val="TableStyle2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7">
    <w:name w:val="Нет списка1117"/>
    <w:next w:val="a9"/>
    <w:uiPriority w:val="99"/>
    <w:semiHidden/>
    <w:unhideWhenUsed/>
    <w:rsid w:val="00065166"/>
  </w:style>
  <w:style w:type="table" w:customStyle="1" w:styleId="TableStyle21113">
    <w:name w:val="TableStyle2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3">
    <w:name w:val="Нет списка1213"/>
    <w:next w:val="a9"/>
    <w:uiPriority w:val="99"/>
    <w:semiHidden/>
    <w:unhideWhenUsed/>
    <w:rsid w:val="00065166"/>
  </w:style>
  <w:style w:type="table" w:customStyle="1" w:styleId="TableStyle2129">
    <w:name w:val="TableStyle2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10">
    <w:name w:val="Нет списка1311"/>
    <w:next w:val="a9"/>
    <w:uiPriority w:val="99"/>
    <w:semiHidden/>
    <w:unhideWhenUsed/>
    <w:rsid w:val="00065166"/>
  </w:style>
  <w:style w:type="numbering" w:customStyle="1" w:styleId="146">
    <w:name w:val="Нет списка146"/>
    <w:next w:val="a9"/>
    <w:uiPriority w:val="99"/>
    <w:semiHidden/>
    <w:unhideWhenUsed/>
    <w:rsid w:val="00065166"/>
  </w:style>
  <w:style w:type="numbering" w:customStyle="1" w:styleId="147">
    <w:name w:val="Нет списка147"/>
    <w:next w:val="a9"/>
    <w:uiPriority w:val="99"/>
    <w:semiHidden/>
    <w:unhideWhenUsed/>
    <w:rsid w:val="00C17FFB"/>
  </w:style>
  <w:style w:type="table" w:customStyle="1" w:styleId="TableStyle099">
    <w:name w:val="TableStyle099"/>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180">
    <w:name w:val="TableStyle180"/>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0131">
    <w:name w:val="TableStyle013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3">
    <w:name w:val="TableStyle022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30">
    <w:name w:val="TableStyle1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0">
    <w:name w:val="TableStyle28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20">
    <w:name w:val="TableStyle0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20">
    <w:name w:val="TableStyle1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30">
    <w:name w:val="TableStyle2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6">
    <w:name w:val="TableStyle35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6">
    <w:name w:val="TableStyle011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11">
    <w:name w:val="TableStyle0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4">
    <w:name w:val="TableStyle1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20">
    <w:name w:val="TableStyle31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20">
    <w:name w:val="TableStyle2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20">
    <w:name w:val="TableStyle04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20">
    <w:name w:val="TableStyle1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20">
    <w:name w:val="TableStyle2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21">
    <w:name w:val="TableStyle052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6">
    <w:name w:val="TableStyle1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6">
    <w:name w:val="TableStyle2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9">
    <w:name w:val="TableStyle0619"/>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13">
    <w:name w:val="TableStyle1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13">
    <w:name w:val="TableStyle2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4">
    <w:name w:val="TableStyle07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11">
    <w:name w:val="TableStyle1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11">
    <w:name w:val="TableStyle2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11">
    <w:name w:val="TableStyle08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11">
    <w:name w:val="TableStyle1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11">
    <w:name w:val="TableStyle2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0">
    <w:name w:val="TableStyle091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88">
    <w:name w:val="TableStyle1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288">
    <w:name w:val="TableStyle2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3220">
    <w:name w:val="TableStyle322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0108">
    <w:name w:val="TableStyle0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8">
    <w:name w:val="TableStyle1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8">
    <w:name w:val="TableStyle2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2">
    <w:name w:val="TableStyle012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0">
    <w:name w:val="TableStyle1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4">
    <w:name w:val="TableStyle022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11">
    <w:name w:val="TableStyle3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2">
    <w:name w:val="TableStyle1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2">
    <w:name w:val="TableStyle2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2">
    <w:name w:val="TableStyle09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8">
    <w:name w:val="TableStyle1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8">
    <w:name w:val="TableStyle2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4">
    <w:name w:val="TableStyle2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0">
    <w:name w:val="TableStyle2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350">
    <w:name w:val="Сетка таблицы135"/>
    <w:basedOn w:val="a8"/>
    <w:next w:val="aa"/>
    <w:uiPriority w:val="99"/>
    <w:rsid w:val="000B1B5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017391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75193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6776489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3685680">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36734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0048052">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192960271">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7551461">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3463152">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0181051">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0346860">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796675823">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1245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89872517">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48467309">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7469221">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BF0E2-8D56-43D7-BC54-15C35F77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2655</Words>
  <Characters>15135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cp:revision>
  <cp:lastPrinted>2023-08-31T08:14:00Z</cp:lastPrinted>
  <dcterms:created xsi:type="dcterms:W3CDTF">2024-01-09T03:09:00Z</dcterms:created>
  <dcterms:modified xsi:type="dcterms:W3CDTF">2024-01-11T00:16:00Z</dcterms:modified>
</cp:coreProperties>
</file>