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F35D54" w:rsidP="0003626A">
      <w:pPr>
        <w:pStyle w:val="afffffff7"/>
      </w:pPr>
      <w:bookmarkStart w:id="0" w:name="_GoBack"/>
      <w:bookmarkEnd w:id="0"/>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4D66A2" w:rsidP="001F3475">
            <w:pPr>
              <w:tabs>
                <w:tab w:val="left" w:pos="4384"/>
              </w:tabs>
              <w:ind w:left="0" w:right="142" w:firstLine="426"/>
              <w:jc w:val="center"/>
              <w:rPr>
                <w:i/>
                <w:sz w:val="18"/>
                <w:szCs w:val="18"/>
              </w:rPr>
            </w:pPr>
            <w:r>
              <w:rPr>
                <w:i/>
                <w:sz w:val="18"/>
                <w:szCs w:val="18"/>
              </w:rPr>
              <w:t>10 Марта</w:t>
            </w:r>
          </w:p>
          <w:p w:rsidR="002A0101" w:rsidRDefault="0076694B" w:rsidP="002A7624">
            <w:pPr>
              <w:tabs>
                <w:tab w:val="left" w:pos="4384"/>
              </w:tabs>
              <w:ind w:left="0" w:right="142"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3059A1">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2D4D64">
              <w:rPr>
                <w:b/>
                <w:i/>
                <w:sz w:val="18"/>
                <w:szCs w:val="18"/>
              </w:rPr>
              <w:t>0</w:t>
            </w:r>
            <w:r w:rsidR="004D66A2">
              <w:rPr>
                <w:b/>
                <w:i/>
                <w:sz w:val="18"/>
                <w:szCs w:val="18"/>
              </w:rPr>
              <w:t>7</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E92562C" wp14:editId="0F00BA1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D62656" w:rsidP="00423342">
      <w:pPr>
        <w:tabs>
          <w:tab w:val="left" w:pos="426"/>
          <w:tab w:val="left" w:pos="3976"/>
        </w:tabs>
        <w:ind w:left="426" w:right="282" w:firstLine="426"/>
        <w:jc w:val="center"/>
        <w:rPr>
          <w:b/>
          <w:bCs/>
          <w:sz w:val="18"/>
          <w:szCs w:val="18"/>
        </w:rPr>
      </w:pPr>
      <w:r>
        <w:rPr>
          <w:b/>
          <w:bCs/>
          <w:sz w:val="18"/>
          <w:szCs w:val="18"/>
        </w:rPr>
        <w:t>РАСПОРЯЖЕНИЕ</w:t>
      </w:r>
    </w:p>
    <w:p w:rsidR="00D37904" w:rsidRPr="007A6408" w:rsidRDefault="00D37904" w:rsidP="00423342">
      <w:pPr>
        <w:tabs>
          <w:tab w:val="left" w:pos="426"/>
          <w:tab w:val="left" w:pos="3976"/>
        </w:tabs>
        <w:ind w:left="426" w:right="282" w:firstLine="426"/>
        <w:jc w:val="center"/>
        <w:rPr>
          <w:b/>
          <w:bCs/>
          <w:sz w:val="18"/>
          <w:szCs w:val="18"/>
        </w:rPr>
      </w:pPr>
    </w:p>
    <w:p w:rsidR="002D4D64" w:rsidRDefault="00D62656" w:rsidP="00423342">
      <w:pPr>
        <w:tabs>
          <w:tab w:val="left" w:pos="426"/>
          <w:tab w:val="left" w:pos="3976"/>
        </w:tabs>
        <w:ind w:left="426" w:right="282" w:firstLine="426"/>
        <w:rPr>
          <w:sz w:val="18"/>
          <w:szCs w:val="18"/>
          <w:u w:val="single"/>
        </w:rPr>
      </w:pPr>
      <w:r>
        <w:rPr>
          <w:bCs/>
          <w:sz w:val="18"/>
          <w:szCs w:val="18"/>
          <w:u w:val="single"/>
        </w:rPr>
        <w:t>01.03</w:t>
      </w:r>
      <w:r w:rsidR="0016111F">
        <w:rPr>
          <w:bCs/>
          <w:sz w:val="18"/>
          <w:szCs w:val="18"/>
          <w:u w:val="single"/>
        </w:rPr>
        <w:t>.2023</w:t>
      </w:r>
      <w:r w:rsidR="00254CAD">
        <w:rPr>
          <w:sz w:val="18"/>
          <w:szCs w:val="18"/>
          <w:u w:val="single"/>
        </w:rPr>
        <w:t xml:space="preserve">  № </w:t>
      </w:r>
      <w:r w:rsidR="00851455">
        <w:rPr>
          <w:sz w:val="18"/>
          <w:szCs w:val="18"/>
          <w:u w:val="single"/>
        </w:rPr>
        <w:t>45</w:t>
      </w:r>
      <w:r w:rsidR="002D4D64">
        <w:rPr>
          <w:sz w:val="18"/>
          <w:szCs w:val="18"/>
          <w:u w:val="single"/>
        </w:rPr>
        <w:t xml:space="preserve"> о/д</w:t>
      </w:r>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886F52" w:rsidRPr="007A6408" w:rsidRDefault="00886F52" w:rsidP="00423342">
      <w:pPr>
        <w:tabs>
          <w:tab w:val="left" w:pos="426"/>
          <w:tab w:val="left" w:pos="3976"/>
        </w:tabs>
        <w:ind w:left="426" w:right="282" w:firstLine="426"/>
        <w:rPr>
          <w:sz w:val="18"/>
          <w:szCs w:val="18"/>
        </w:rPr>
      </w:pPr>
    </w:p>
    <w:p w:rsidR="00886F52" w:rsidRPr="00886F52" w:rsidRDefault="00886F52" w:rsidP="00886F52">
      <w:pPr>
        <w:tabs>
          <w:tab w:val="left" w:pos="3976"/>
        </w:tabs>
        <w:ind w:left="0" w:right="141" w:firstLine="284"/>
        <w:rPr>
          <w:sz w:val="18"/>
          <w:szCs w:val="18"/>
        </w:rPr>
      </w:pPr>
    </w:p>
    <w:p w:rsidR="00560212" w:rsidRDefault="00851455" w:rsidP="008E4330">
      <w:pPr>
        <w:tabs>
          <w:tab w:val="left" w:pos="3976"/>
        </w:tabs>
        <w:ind w:left="-142" w:right="-136" w:firstLine="284"/>
        <w:rPr>
          <w:sz w:val="18"/>
          <w:szCs w:val="18"/>
        </w:rPr>
      </w:pPr>
      <w:r w:rsidRPr="00851455">
        <w:rPr>
          <w:sz w:val="18"/>
          <w:szCs w:val="18"/>
        </w:rPr>
        <w:t>О прекращении деятельности территориального общественного самоуправления «Счастливое детство»</w:t>
      </w:r>
      <w:r>
        <w:rPr>
          <w:sz w:val="18"/>
          <w:szCs w:val="18"/>
        </w:rPr>
        <w:t>.</w:t>
      </w:r>
    </w:p>
    <w:p w:rsidR="00851455" w:rsidRDefault="00851455" w:rsidP="008E4330">
      <w:pPr>
        <w:tabs>
          <w:tab w:val="left" w:pos="3976"/>
        </w:tabs>
        <w:ind w:left="-142" w:right="-136" w:firstLine="284"/>
        <w:rPr>
          <w:sz w:val="18"/>
          <w:szCs w:val="18"/>
        </w:rPr>
      </w:pPr>
    </w:p>
    <w:p w:rsidR="00851455" w:rsidRPr="00851455" w:rsidRDefault="00851455" w:rsidP="008E4330">
      <w:pPr>
        <w:tabs>
          <w:tab w:val="left" w:pos="3976"/>
        </w:tabs>
        <w:ind w:left="-142" w:right="-136" w:firstLine="284"/>
        <w:rPr>
          <w:sz w:val="18"/>
          <w:szCs w:val="18"/>
        </w:rPr>
      </w:pPr>
      <w:r w:rsidRPr="00851455">
        <w:rPr>
          <w:sz w:val="18"/>
          <w:szCs w:val="18"/>
        </w:rPr>
        <w:t>В соответствии с Федеральным законом от 06.10.2003 № 131-ФЗ «Об общих принципах организации местного самоуправления в Российской федерации», Положением «О территориальном общественном самоуправлении в Хомутовском муниципальном образовании», утвержденным решением Думы Хомутовского муниципального образования от 28.02.2014 № 20-98/дсп, руководствуясь Уставом Хомутовского муниципального образования,</w:t>
      </w:r>
    </w:p>
    <w:p w:rsidR="00851455" w:rsidRPr="00851455" w:rsidRDefault="00851455" w:rsidP="008E4330">
      <w:pPr>
        <w:tabs>
          <w:tab w:val="left" w:pos="3976"/>
        </w:tabs>
        <w:ind w:left="-142" w:right="-136" w:firstLine="284"/>
        <w:rPr>
          <w:sz w:val="18"/>
          <w:szCs w:val="18"/>
        </w:rPr>
      </w:pPr>
      <w:r w:rsidRPr="00851455">
        <w:rPr>
          <w:sz w:val="18"/>
          <w:szCs w:val="18"/>
        </w:rPr>
        <w:t>1. Прекратить деятельность территориального общественного самоуправления  «Счастливое детство» на основании протокола собрания граждан по прекращению деятельности ТОСа от 01 февраля 2023 года.</w:t>
      </w:r>
    </w:p>
    <w:p w:rsidR="00851455" w:rsidRPr="00851455" w:rsidRDefault="00851455" w:rsidP="008E4330">
      <w:pPr>
        <w:tabs>
          <w:tab w:val="left" w:pos="3976"/>
        </w:tabs>
        <w:ind w:left="-142" w:right="-136" w:firstLine="284"/>
        <w:rPr>
          <w:sz w:val="18"/>
          <w:szCs w:val="18"/>
        </w:rPr>
      </w:pPr>
      <w:r w:rsidRPr="00851455">
        <w:rPr>
          <w:sz w:val="18"/>
          <w:szCs w:val="18"/>
        </w:rPr>
        <w:t>2. Признать Распоряжение администрации Хомутовского МО «О регистрации Устава территориального общественного самоуправления «Счастливое детство»» от 28.04.2016 г.  № 51 о/д утратившим силу.</w:t>
      </w:r>
    </w:p>
    <w:p w:rsidR="00851455" w:rsidRPr="00851455" w:rsidRDefault="00851455" w:rsidP="008E4330">
      <w:pPr>
        <w:tabs>
          <w:tab w:val="left" w:pos="3976"/>
        </w:tabs>
        <w:ind w:left="-142" w:right="-136" w:firstLine="284"/>
        <w:rPr>
          <w:sz w:val="18"/>
          <w:szCs w:val="18"/>
        </w:rPr>
      </w:pPr>
      <w:r w:rsidRPr="00851455">
        <w:rPr>
          <w:sz w:val="18"/>
          <w:szCs w:val="18"/>
        </w:rPr>
        <w:t>3. Опубликовать настоящее распоряжение в установленном законом порядке.</w:t>
      </w:r>
    </w:p>
    <w:p w:rsidR="00851455" w:rsidRPr="00851455" w:rsidRDefault="00851455" w:rsidP="008E4330">
      <w:pPr>
        <w:tabs>
          <w:tab w:val="left" w:pos="3976"/>
        </w:tabs>
        <w:ind w:left="-142" w:right="-136" w:firstLine="284"/>
        <w:rPr>
          <w:sz w:val="18"/>
          <w:szCs w:val="18"/>
        </w:rPr>
      </w:pPr>
      <w:r w:rsidRPr="00851455">
        <w:rPr>
          <w:sz w:val="18"/>
          <w:szCs w:val="18"/>
        </w:rPr>
        <w:t>4. Контроль за исполнением данного распоряжения возложить на заместителя Главы администрации по социально – культурному развитию территории.</w:t>
      </w:r>
    </w:p>
    <w:p w:rsidR="00851455" w:rsidRPr="00851455" w:rsidRDefault="00851455" w:rsidP="008E4330">
      <w:pPr>
        <w:tabs>
          <w:tab w:val="left" w:pos="3976"/>
        </w:tabs>
        <w:ind w:left="-142" w:right="-136" w:firstLine="284"/>
        <w:rPr>
          <w:sz w:val="18"/>
          <w:szCs w:val="18"/>
        </w:rPr>
      </w:pPr>
    </w:p>
    <w:p w:rsidR="00851455" w:rsidRPr="00851455" w:rsidRDefault="00851455" w:rsidP="008E4330">
      <w:pPr>
        <w:tabs>
          <w:tab w:val="left" w:pos="3976"/>
        </w:tabs>
        <w:ind w:left="-142" w:right="-136" w:firstLine="284"/>
        <w:rPr>
          <w:sz w:val="18"/>
          <w:szCs w:val="18"/>
        </w:rPr>
      </w:pPr>
    </w:p>
    <w:p w:rsidR="00851455" w:rsidRPr="00851455" w:rsidRDefault="00851455" w:rsidP="008E4330">
      <w:pPr>
        <w:tabs>
          <w:tab w:val="left" w:pos="3976"/>
        </w:tabs>
        <w:ind w:left="-142" w:right="-136" w:firstLine="284"/>
        <w:jc w:val="center"/>
        <w:rPr>
          <w:i/>
          <w:sz w:val="18"/>
          <w:szCs w:val="18"/>
        </w:rPr>
      </w:pPr>
      <w:r w:rsidRPr="00851455">
        <w:rPr>
          <w:i/>
          <w:sz w:val="18"/>
          <w:szCs w:val="18"/>
        </w:rPr>
        <w:t>Исполняющий обязанности</w:t>
      </w:r>
    </w:p>
    <w:p w:rsidR="00851455" w:rsidRDefault="00851455" w:rsidP="008E4330">
      <w:pPr>
        <w:tabs>
          <w:tab w:val="left" w:pos="3976"/>
        </w:tabs>
        <w:ind w:left="-142" w:right="-136" w:firstLine="284"/>
        <w:jc w:val="right"/>
        <w:rPr>
          <w:sz w:val="18"/>
          <w:szCs w:val="18"/>
        </w:rPr>
      </w:pPr>
      <w:r w:rsidRPr="00851455">
        <w:rPr>
          <w:i/>
          <w:sz w:val="18"/>
          <w:szCs w:val="18"/>
        </w:rPr>
        <w:t>Главы администрации                                                                   А. В. Иваненко</w:t>
      </w:r>
    </w:p>
    <w:p w:rsidR="00262940" w:rsidRDefault="00262940" w:rsidP="008E4330">
      <w:pPr>
        <w:tabs>
          <w:tab w:val="left" w:pos="3976"/>
        </w:tabs>
        <w:ind w:left="-142" w:right="-136" w:firstLine="284"/>
        <w:rPr>
          <w:sz w:val="18"/>
          <w:szCs w:val="18"/>
        </w:rPr>
      </w:pPr>
    </w:p>
    <w:p w:rsidR="00851455" w:rsidRDefault="00851455" w:rsidP="008E4330">
      <w:pPr>
        <w:tabs>
          <w:tab w:val="left" w:pos="3976"/>
        </w:tabs>
        <w:ind w:left="-142" w:right="-136" w:firstLine="284"/>
        <w:rPr>
          <w:sz w:val="18"/>
          <w:szCs w:val="18"/>
        </w:rPr>
      </w:pPr>
    </w:p>
    <w:p w:rsidR="00851455" w:rsidRDefault="00851455" w:rsidP="008E4330">
      <w:pPr>
        <w:tabs>
          <w:tab w:val="left" w:pos="3976"/>
        </w:tabs>
        <w:ind w:left="-142" w:right="-136" w:firstLine="284"/>
        <w:rPr>
          <w:sz w:val="18"/>
          <w:szCs w:val="18"/>
        </w:rPr>
      </w:pPr>
    </w:p>
    <w:p w:rsidR="00851455" w:rsidRPr="007A6408" w:rsidRDefault="00851455" w:rsidP="008E4330">
      <w:pPr>
        <w:tabs>
          <w:tab w:val="left" w:pos="426"/>
          <w:tab w:val="left" w:pos="3976"/>
        </w:tabs>
        <w:ind w:left="-142" w:right="-136" w:firstLine="426"/>
        <w:jc w:val="center"/>
        <w:rPr>
          <w:b/>
          <w:sz w:val="18"/>
          <w:szCs w:val="18"/>
        </w:rPr>
      </w:pPr>
      <w:r w:rsidRPr="007A6408">
        <w:rPr>
          <w:sz w:val="18"/>
          <w:szCs w:val="18"/>
        </w:rPr>
        <w:t>РОССИЙСКАЯ ФЕДЕРАЦИЯ</w:t>
      </w:r>
    </w:p>
    <w:p w:rsidR="00851455" w:rsidRPr="007A6408" w:rsidRDefault="00851455" w:rsidP="008E4330">
      <w:pPr>
        <w:tabs>
          <w:tab w:val="left" w:pos="426"/>
          <w:tab w:val="left" w:pos="3976"/>
        </w:tabs>
        <w:ind w:left="-142" w:right="-136" w:firstLine="426"/>
        <w:jc w:val="center"/>
        <w:rPr>
          <w:bCs/>
          <w:sz w:val="18"/>
          <w:szCs w:val="18"/>
        </w:rPr>
      </w:pPr>
      <w:r w:rsidRPr="007A6408">
        <w:rPr>
          <w:bCs/>
          <w:sz w:val="18"/>
          <w:szCs w:val="18"/>
        </w:rPr>
        <w:t>ИРКУТСКАЯ ОБЛАСТЬ ИРКУТСКИЙ РАЙОН</w:t>
      </w:r>
    </w:p>
    <w:p w:rsidR="00851455" w:rsidRPr="007A6408" w:rsidRDefault="00851455" w:rsidP="008E4330">
      <w:pPr>
        <w:tabs>
          <w:tab w:val="left" w:pos="426"/>
          <w:tab w:val="left" w:pos="3976"/>
        </w:tabs>
        <w:ind w:left="-142" w:right="-136" w:firstLine="426"/>
        <w:jc w:val="center"/>
        <w:rPr>
          <w:sz w:val="18"/>
          <w:szCs w:val="18"/>
        </w:rPr>
      </w:pPr>
      <w:r w:rsidRPr="007A6408">
        <w:rPr>
          <w:sz w:val="18"/>
          <w:szCs w:val="18"/>
        </w:rPr>
        <w:t>ХОМУТОВСКОЕ МУНИЦИПАЛЬНОЕ ОБРАЗОВАНИЕ</w:t>
      </w:r>
    </w:p>
    <w:p w:rsidR="00851455" w:rsidRDefault="00851455" w:rsidP="008E4330">
      <w:pPr>
        <w:tabs>
          <w:tab w:val="left" w:pos="426"/>
          <w:tab w:val="left" w:pos="3976"/>
        </w:tabs>
        <w:ind w:left="-142" w:right="-136" w:firstLine="426"/>
        <w:jc w:val="center"/>
        <w:rPr>
          <w:b/>
          <w:bCs/>
          <w:sz w:val="18"/>
          <w:szCs w:val="18"/>
        </w:rPr>
      </w:pPr>
      <w:r w:rsidRPr="007A6408">
        <w:rPr>
          <w:b/>
          <w:bCs/>
          <w:sz w:val="18"/>
          <w:szCs w:val="18"/>
        </w:rPr>
        <w:t>АДМИНИСТРАЦИЯ</w:t>
      </w:r>
    </w:p>
    <w:p w:rsidR="00851455" w:rsidRDefault="00851455" w:rsidP="008E4330">
      <w:pPr>
        <w:tabs>
          <w:tab w:val="left" w:pos="426"/>
          <w:tab w:val="left" w:pos="3976"/>
        </w:tabs>
        <w:ind w:left="-142" w:right="-136" w:firstLine="426"/>
        <w:jc w:val="center"/>
        <w:rPr>
          <w:b/>
          <w:bCs/>
          <w:sz w:val="18"/>
          <w:szCs w:val="18"/>
        </w:rPr>
      </w:pPr>
      <w:r>
        <w:rPr>
          <w:b/>
          <w:bCs/>
          <w:sz w:val="18"/>
          <w:szCs w:val="18"/>
        </w:rPr>
        <w:t>ПОСТАНОВЛЕНИЕ</w:t>
      </w:r>
    </w:p>
    <w:p w:rsidR="00851455" w:rsidRPr="007A6408" w:rsidRDefault="00851455" w:rsidP="008E4330">
      <w:pPr>
        <w:tabs>
          <w:tab w:val="left" w:pos="426"/>
          <w:tab w:val="left" w:pos="3976"/>
        </w:tabs>
        <w:ind w:left="-142" w:right="-136" w:firstLine="426"/>
        <w:jc w:val="center"/>
        <w:rPr>
          <w:b/>
          <w:bCs/>
          <w:sz w:val="18"/>
          <w:szCs w:val="18"/>
        </w:rPr>
      </w:pPr>
    </w:p>
    <w:p w:rsidR="00851455" w:rsidRDefault="001D77F1" w:rsidP="008E4330">
      <w:pPr>
        <w:tabs>
          <w:tab w:val="left" w:pos="426"/>
          <w:tab w:val="left" w:pos="3976"/>
        </w:tabs>
        <w:ind w:left="-142" w:right="-136" w:firstLine="426"/>
        <w:rPr>
          <w:sz w:val="18"/>
          <w:szCs w:val="18"/>
          <w:u w:val="single"/>
        </w:rPr>
      </w:pPr>
      <w:r>
        <w:rPr>
          <w:bCs/>
          <w:sz w:val="18"/>
          <w:szCs w:val="18"/>
          <w:u w:val="single"/>
        </w:rPr>
        <w:t>02</w:t>
      </w:r>
      <w:r w:rsidR="00851455">
        <w:rPr>
          <w:bCs/>
          <w:sz w:val="18"/>
          <w:szCs w:val="18"/>
          <w:u w:val="single"/>
        </w:rPr>
        <w:t>.03.2023</w:t>
      </w:r>
      <w:r>
        <w:rPr>
          <w:sz w:val="18"/>
          <w:szCs w:val="18"/>
          <w:u w:val="single"/>
        </w:rPr>
        <w:t xml:space="preserve">  № 166пз</w:t>
      </w:r>
    </w:p>
    <w:p w:rsidR="00851455" w:rsidRDefault="00851455" w:rsidP="008E4330">
      <w:pPr>
        <w:tabs>
          <w:tab w:val="left" w:pos="426"/>
          <w:tab w:val="left" w:pos="3976"/>
        </w:tabs>
        <w:ind w:left="-142" w:right="-136" w:firstLine="426"/>
        <w:rPr>
          <w:sz w:val="18"/>
          <w:szCs w:val="18"/>
        </w:rPr>
      </w:pPr>
      <w:r w:rsidRPr="007A6408">
        <w:rPr>
          <w:sz w:val="18"/>
          <w:szCs w:val="18"/>
        </w:rPr>
        <w:t xml:space="preserve">       с. Хомутово </w:t>
      </w:r>
    </w:p>
    <w:p w:rsidR="00851455" w:rsidRPr="007A6408" w:rsidRDefault="00851455" w:rsidP="008E4330">
      <w:pPr>
        <w:tabs>
          <w:tab w:val="left" w:pos="426"/>
          <w:tab w:val="left" w:pos="3976"/>
        </w:tabs>
        <w:ind w:left="-142" w:right="-136" w:firstLine="426"/>
        <w:rPr>
          <w:sz w:val="18"/>
          <w:szCs w:val="18"/>
        </w:rPr>
      </w:pPr>
    </w:p>
    <w:p w:rsidR="00851455" w:rsidRPr="00886F52" w:rsidRDefault="00851455" w:rsidP="008E4330">
      <w:pPr>
        <w:tabs>
          <w:tab w:val="left" w:pos="3976"/>
        </w:tabs>
        <w:ind w:left="-142" w:right="-136" w:firstLine="284"/>
        <w:rPr>
          <w:sz w:val="18"/>
          <w:szCs w:val="18"/>
        </w:rPr>
      </w:pPr>
    </w:p>
    <w:p w:rsidR="00851455" w:rsidRDefault="0095232F" w:rsidP="008E4330">
      <w:pPr>
        <w:tabs>
          <w:tab w:val="left" w:pos="3976"/>
        </w:tabs>
        <w:ind w:left="-142" w:right="-136" w:firstLine="284"/>
        <w:rPr>
          <w:sz w:val="18"/>
          <w:szCs w:val="18"/>
        </w:rPr>
      </w:pPr>
      <w:r w:rsidRPr="0095232F">
        <w:rPr>
          <w:sz w:val="18"/>
          <w:szCs w:val="18"/>
        </w:rPr>
        <w:t>О назначении публичных слушаний по проекту решения</w:t>
      </w:r>
      <w:r>
        <w:rPr>
          <w:sz w:val="18"/>
          <w:szCs w:val="18"/>
        </w:rPr>
        <w:t xml:space="preserve"> </w:t>
      </w:r>
      <w:r w:rsidRPr="0095232F">
        <w:rPr>
          <w:sz w:val="18"/>
          <w:szCs w:val="18"/>
        </w:rPr>
        <w:t>о предоставлении разрешения</w:t>
      </w:r>
      <w:r>
        <w:rPr>
          <w:sz w:val="18"/>
          <w:szCs w:val="18"/>
        </w:rPr>
        <w:t xml:space="preserve"> на условно разрешенный вид и</w:t>
      </w:r>
      <w:r w:rsidRPr="0095232F">
        <w:rPr>
          <w:sz w:val="18"/>
          <w:szCs w:val="18"/>
        </w:rPr>
        <w:t>спользования земельного участка</w:t>
      </w:r>
      <w:r>
        <w:rPr>
          <w:sz w:val="18"/>
          <w:szCs w:val="18"/>
        </w:rPr>
        <w:t>.</w:t>
      </w:r>
    </w:p>
    <w:p w:rsidR="0095232F" w:rsidRDefault="0095232F" w:rsidP="008E4330">
      <w:pPr>
        <w:tabs>
          <w:tab w:val="left" w:pos="3976"/>
        </w:tabs>
        <w:ind w:left="-142" w:right="-136" w:firstLine="284"/>
        <w:rPr>
          <w:sz w:val="18"/>
          <w:szCs w:val="18"/>
        </w:rPr>
      </w:pPr>
    </w:p>
    <w:p w:rsidR="0095232F" w:rsidRPr="0095232F" w:rsidRDefault="0095232F" w:rsidP="008E4330">
      <w:pPr>
        <w:tabs>
          <w:tab w:val="left" w:pos="3976"/>
        </w:tabs>
        <w:ind w:left="-142" w:right="-136" w:firstLine="284"/>
        <w:rPr>
          <w:sz w:val="18"/>
          <w:szCs w:val="18"/>
        </w:rPr>
      </w:pPr>
      <w:r w:rsidRPr="0095232F">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Хомутовского муниципального образования, постановлением администрации Хомутовского муниципального образования от 31.10.2018 № 150 о/д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Хомутовском муниципальном образовании», на основании заявления Деминой Оксаны Викторовны Администрация Хомутовского муниципального образования</w:t>
      </w:r>
    </w:p>
    <w:p w:rsidR="0095232F" w:rsidRDefault="0095232F" w:rsidP="008E4330">
      <w:pPr>
        <w:tabs>
          <w:tab w:val="left" w:pos="3976"/>
        </w:tabs>
        <w:ind w:left="-142" w:right="-136" w:firstLine="284"/>
        <w:rPr>
          <w:sz w:val="18"/>
          <w:szCs w:val="18"/>
        </w:rPr>
      </w:pPr>
      <w:r w:rsidRPr="0095232F">
        <w:rPr>
          <w:sz w:val="18"/>
          <w:szCs w:val="18"/>
        </w:rPr>
        <w:t>ПОСТАНОВЛЯЕТ:</w:t>
      </w:r>
    </w:p>
    <w:p w:rsidR="0095232F" w:rsidRPr="0095232F" w:rsidRDefault="0095232F" w:rsidP="008E4330">
      <w:pPr>
        <w:tabs>
          <w:tab w:val="left" w:pos="3976"/>
        </w:tabs>
        <w:ind w:left="-142" w:right="-136" w:firstLine="284"/>
        <w:rPr>
          <w:sz w:val="18"/>
          <w:szCs w:val="18"/>
        </w:rPr>
      </w:pPr>
    </w:p>
    <w:p w:rsidR="0095232F" w:rsidRPr="0095232F" w:rsidRDefault="0095232F" w:rsidP="008E4330">
      <w:pPr>
        <w:tabs>
          <w:tab w:val="left" w:pos="3976"/>
        </w:tabs>
        <w:ind w:left="-142" w:right="-136" w:firstLine="284"/>
        <w:rPr>
          <w:sz w:val="18"/>
          <w:szCs w:val="18"/>
        </w:rPr>
      </w:pPr>
      <w:r>
        <w:rPr>
          <w:sz w:val="18"/>
          <w:szCs w:val="18"/>
        </w:rPr>
        <w:t>1.</w:t>
      </w:r>
      <w:r w:rsidRPr="0095232F">
        <w:rPr>
          <w:sz w:val="18"/>
          <w:szCs w:val="18"/>
        </w:rPr>
        <w:t xml:space="preserve">Назначить публичные слушания по проекту решения о предоставлении разрешения на условно разрешенный вид использования «Для индивидуального жилищного строительства» в отношении: </w:t>
      </w:r>
    </w:p>
    <w:p w:rsidR="0095232F" w:rsidRPr="0095232F" w:rsidRDefault="0095232F" w:rsidP="008E4330">
      <w:pPr>
        <w:tabs>
          <w:tab w:val="left" w:pos="3976"/>
        </w:tabs>
        <w:ind w:left="-142" w:right="-136" w:firstLine="284"/>
        <w:rPr>
          <w:sz w:val="18"/>
          <w:szCs w:val="18"/>
        </w:rPr>
      </w:pPr>
      <w:r>
        <w:rPr>
          <w:sz w:val="18"/>
          <w:szCs w:val="18"/>
        </w:rPr>
        <w:t>1.1</w:t>
      </w:r>
      <w:r w:rsidRPr="0095232F">
        <w:rPr>
          <w:sz w:val="18"/>
          <w:szCs w:val="18"/>
        </w:rPr>
        <w:t>земельных участков ЗУ1, ЗУ2, ЗУ3, ЗУ4, ЗУ5, ЗУ6, ЗУ7 образованных в результате перераспределения земельных участков с кадастровыми номерами 38:06:100801:8854, 38:06:100801:8852, 38:06:100801:8851, 38:06:100801:8850, 38:06:100801:8849.</w:t>
      </w:r>
    </w:p>
    <w:p w:rsidR="0095232F" w:rsidRPr="0095232F" w:rsidRDefault="0095232F" w:rsidP="008E4330">
      <w:pPr>
        <w:tabs>
          <w:tab w:val="left" w:pos="3976"/>
        </w:tabs>
        <w:ind w:left="-142" w:right="-136" w:firstLine="284"/>
        <w:rPr>
          <w:sz w:val="18"/>
          <w:szCs w:val="18"/>
        </w:rPr>
      </w:pPr>
      <w:r w:rsidRPr="0095232F">
        <w:rPr>
          <w:sz w:val="18"/>
          <w:szCs w:val="18"/>
        </w:rPr>
        <w:t>2. Комиссии по подготовке правил землепользования и застройки Хомутовского муниципального образования:</w:t>
      </w:r>
    </w:p>
    <w:p w:rsidR="0095232F" w:rsidRPr="0095232F" w:rsidRDefault="0095232F" w:rsidP="008E4330">
      <w:pPr>
        <w:tabs>
          <w:tab w:val="left" w:pos="3976"/>
        </w:tabs>
        <w:ind w:left="-142" w:right="-136" w:firstLine="284"/>
        <w:rPr>
          <w:sz w:val="18"/>
          <w:szCs w:val="18"/>
        </w:rPr>
      </w:pPr>
      <w:r w:rsidRPr="0095232F">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95232F" w:rsidRPr="0095232F" w:rsidRDefault="0095232F" w:rsidP="008E4330">
      <w:pPr>
        <w:tabs>
          <w:tab w:val="left" w:pos="3976"/>
        </w:tabs>
        <w:ind w:left="-142" w:right="-136" w:firstLine="284"/>
        <w:rPr>
          <w:sz w:val="18"/>
          <w:szCs w:val="18"/>
        </w:rPr>
      </w:pPr>
      <w:r w:rsidRPr="0095232F">
        <w:rPr>
          <w:sz w:val="18"/>
          <w:szCs w:val="18"/>
        </w:rPr>
        <w:t>2) 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95232F" w:rsidRPr="0095232F" w:rsidRDefault="0095232F" w:rsidP="008E4330">
      <w:pPr>
        <w:tabs>
          <w:tab w:val="left" w:pos="3976"/>
        </w:tabs>
        <w:ind w:left="-142" w:right="-136" w:firstLine="284"/>
        <w:rPr>
          <w:sz w:val="18"/>
          <w:szCs w:val="18"/>
        </w:rPr>
      </w:pPr>
      <w:r w:rsidRPr="0095232F">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95232F" w:rsidRPr="0095232F" w:rsidRDefault="00021FEA" w:rsidP="008E4330">
      <w:pPr>
        <w:tabs>
          <w:tab w:val="left" w:pos="3976"/>
        </w:tabs>
        <w:ind w:left="-142" w:right="-136" w:firstLine="0"/>
        <w:rPr>
          <w:sz w:val="18"/>
          <w:szCs w:val="18"/>
        </w:rPr>
      </w:pPr>
      <w:r>
        <w:rPr>
          <w:sz w:val="18"/>
          <w:szCs w:val="18"/>
        </w:rPr>
        <w:t xml:space="preserve">      </w:t>
      </w:r>
      <w:r w:rsidR="0095232F" w:rsidRPr="0095232F">
        <w:rPr>
          <w:sz w:val="18"/>
          <w:szCs w:val="18"/>
        </w:rPr>
        <w:t>б) проекта и информационных материалов к нему;</w:t>
      </w:r>
    </w:p>
    <w:p w:rsidR="0095232F" w:rsidRPr="0095232F" w:rsidRDefault="00021FEA" w:rsidP="008E4330">
      <w:pPr>
        <w:tabs>
          <w:tab w:val="left" w:pos="3976"/>
        </w:tabs>
        <w:ind w:left="-142" w:right="-136" w:firstLine="0"/>
        <w:rPr>
          <w:sz w:val="18"/>
          <w:szCs w:val="18"/>
        </w:rPr>
      </w:pPr>
      <w:r>
        <w:rPr>
          <w:sz w:val="18"/>
          <w:szCs w:val="18"/>
        </w:rPr>
        <w:t xml:space="preserve">      </w:t>
      </w:r>
      <w:r w:rsidR="0095232F" w:rsidRPr="0095232F">
        <w:rPr>
          <w:sz w:val="18"/>
          <w:szCs w:val="18"/>
        </w:rPr>
        <w:t>в) заключения о результатах публичных слушаний.</w:t>
      </w:r>
    </w:p>
    <w:p w:rsidR="0095232F" w:rsidRPr="0095232F" w:rsidRDefault="00021FEA" w:rsidP="008E4330">
      <w:pPr>
        <w:tabs>
          <w:tab w:val="left" w:pos="3976"/>
        </w:tabs>
        <w:ind w:left="-142" w:right="-136" w:firstLine="0"/>
        <w:rPr>
          <w:sz w:val="18"/>
          <w:szCs w:val="18"/>
        </w:rPr>
      </w:pPr>
      <w:r>
        <w:rPr>
          <w:sz w:val="18"/>
          <w:szCs w:val="18"/>
        </w:rPr>
        <w:t xml:space="preserve">     </w:t>
      </w:r>
      <w:r w:rsidR="0095232F" w:rsidRPr="0095232F">
        <w:rPr>
          <w:sz w:val="18"/>
          <w:szCs w:val="18"/>
        </w:rPr>
        <w:t>3. Опубликовать настоящее постановление в средствах массовой информации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95232F" w:rsidRPr="0095232F" w:rsidRDefault="0095232F" w:rsidP="008E4330">
      <w:pPr>
        <w:tabs>
          <w:tab w:val="left" w:pos="3976"/>
        </w:tabs>
        <w:ind w:left="-142" w:right="-136" w:firstLine="284"/>
        <w:rPr>
          <w:sz w:val="18"/>
          <w:szCs w:val="18"/>
        </w:rPr>
      </w:pPr>
      <w:r w:rsidRPr="0095232F">
        <w:rPr>
          <w:sz w:val="18"/>
          <w:szCs w:val="18"/>
        </w:rPr>
        <w:t>4. Контроль за исполнением настоящего постановления возложить на Заместителя Главы администрации Хомутовского муниципального образования.</w:t>
      </w:r>
    </w:p>
    <w:p w:rsidR="0095232F" w:rsidRPr="0095232F" w:rsidRDefault="0095232F" w:rsidP="008E4330">
      <w:pPr>
        <w:tabs>
          <w:tab w:val="left" w:pos="3976"/>
        </w:tabs>
        <w:ind w:left="-142" w:right="-136" w:firstLine="284"/>
        <w:rPr>
          <w:sz w:val="18"/>
          <w:szCs w:val="18"/>
        </w:rPr>
      </w:pPr>
    </w:p>
    <w:p w:rsidR="0095232F" w:rsidRPr="0095232F" w:rsidRDefault="0095232F" w:rsidP="008E4330">
      <w:pPr>
        <w:tabs>
          <w:tab w:val="left" w:pos="3976"/>
        </w:tabs>
        <w:ind w:left="-142" w:right="-136" w:firstLine="284"/>
        <w:rPr>
          <w:sz w:val="18"/>
          <w:szCs w:val="18"/>
        </w:rPr>
      </w:pPr>
    </w:p>
    <w:p w:rsidR="0095232F" w:rsidRPr="00021FEA" w:rsidRDefault="0095232F" w:rsidP="008E4330">
      <w:pPr>
        <w:tabs>
          <w:tab w:val="left" w:pos="3976"/>
        </w:tabs>
        <w:ind w:left="-142" w:right="-136" w:firstLine="284"/>
        <w:jc w:val="center"/>
        <w:rPr>
          <w:i/>
          <w:sz w:val="18"/>
          <w:szCs w:val="18"/>
        </w:rPr>
      </w:pPr>
      <w:r w:rsidRPr="00021FEA">
        <w:rPr>
          <w:i/>
          <w:sz w:val="18"/>
          <w:szCs w:val="18"/>
        </w:rPr>
        <w:t>Исполняющий обязанности</w:t>
      </w:r>
    </w:p>
    <w:p w:rsidR="0095232F" w:rsidRDefault="0095232F" w:rsidP="008E4330">
      <w:pPr>
        <w:tabs>
          <w:tab w:val="left" w:pos="3976"/>
        </w:tabs>
        <w:ind w:left="-142" w:right="-136" w:firstLine="284"/>
        <w:jc w:val="right"/>
        <w:rPr>
          <w:i/>
          <w:sz w:val="18"/>
          <w:szCs w:val="18"/>
        </w:rPr>
      </w:pPr>
      <w:r w:rsidRPr="00021FEA">
        <w:rPr>
          <w:i/>
          <w:sz w:val="18"/>
          <w:szCs w:val="18"/>
        </w:rPr>
        <w:t xml:space="preserve">Главы администрации         </w:t>
      </w:r>
      <w:r w:rsidR="00021FEA">
        <w:rPr>
          <w:i/>
          <w:sz w:val="18"/>
          <w:szCs w:val="18"/>
        </w:rPr>
        <w:t xml:space="preserve">   </w:t>
      </w:r>
      <w:r w:rsidRPr="00021FEA">
        <w:rPr>
          <w:i/>
          <w:sz w:val="18"/>
          <w:szCs w:val="18"/>
        </w:rPr>
        <w:t xml:space="preserve">                                                        А.В. Иваненко</w:t>
      </w:r>
    </w:p>
    <w:p w:rsidR="00021FEA" w:rsidRPr="0009765B" w:rsidRDefault="00021FEA" w:rsidP="008E4330">
      <w:pPr>
        <w:tabs>
          <w:tab w:val="left" w:pos="3976"/>
        </w:tabs>
        <w:ind w:left="-142" w:right="-136" w:firstLine="284"/>
        <w:jc w:val="center"/>
        <w:rPr>
          <w:sz w:val="18"/>
          <w:szCs w:val="18"/>
        </w:rPr>
      </w:pPr>
    </w:p>
    <w:p w:rsidR="0009765B" w:rsidRDefault="0009765B" w:rsidP="008E4330">
      <w:pPr>
        <w:tabs>
          <w:tab w:val="left" w:pos="3976"/>
        </w:tabs>
        <w:ind w:left="-142" w:right="-136" w:firstLine="284"/>
        <w:jc w:val="center"/>
        <w:rPr>
          <w:b/>
          <w:sz w:val="18"/>
          <w:szCs w:val="18"/>
        </w:rPr>
      </w:pPr>
    </w:p>
    <w:p w:rsidR="0009765B" w:rsidRPr="0009765B" w:rsidRDefault="0009765B" w:rsidP="008E4330">
      <w:pPr>
        <w:tabs>
          <w:tab w:val="left" w:pos="3976"/>
        </w:tabs>
        <w:ind w:left="-142" w:right="-136" w:firstLine="284"/>
        <w:jc w:val="center"/>
        <w:rPr>
          <w:b/>
          <w:sz w:val="18"/>
          <w:szCs w:val="18"/>
        </w:rPr>
      </w:pPr>
      <w:r w:rsidRPr="0009765B">
        <w:rPr>
          <w:b/>
          <w:sz w:val="18"/>
          <w:szCs w:val="18"/>
        </w:rPr>
        <w:t>Оповещение</w:t>
      </w:r>
    </w:p>
    <w:p w:rsidR="0009765B" w:rsidRPr="0009765B" w:rsidRDefault="0009765B" w:rsidP="008E4330">
      <w:pPr>
        <w:tabs>
          <w:tab w:val="left" w:pos="3976"/>
        </w:tabs>
        <w:ind w:left="-142" w:right="-136" w:firstLine="284"/>
        <w:jc w:val="center"/>
        <w:rPr>
          <w:b/>
          <w:sz w:val="18"/>
          <w:szCs w:val="18"/>
        </w:rPr>
      </w:pPr>
      <w:r w:rsidRPr="0009765B">
        <w:rPr>
          <w:b/>
          <w:sz w:val="18"/>
          <w:szCs w:val="18"/>
        </w:rPr>
        <w:t>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w:t>
      </w:r>
    </w:p>
    <w:p w:rsidR="0009765B" w:rsidRPr="0009765B" w:rsidRDefault="0009765B" w:rsidP="008E4330">
      <w:pPr>
        <w:tabs>
          <w:tab w:val="left" w:pos="3976"/>
        </w:tabs>
        <w:ind w:left="-142" w:right="-136" w:firstLine="284"/>
        <w:rPr>
          <w:sz w:val="18"/>
          <w:szCs w:val="18"/>
        </w:rPr>
      </w:pPr>
    </w:p>
    <w:p w:rsidR="0009765B" w:rsidRPr="0009765B" w:rsidRDefault="0009765B" w:rsidP="008E4330">
      <w:pPr>
        <w:tabs>
          <w:tab w:val="left" w:pos="3976"/>
        </w:tabs>
        <w:ind w:left="-142" w:right="-136" w:firstLine="284"/>
        <w:rPr>
          <w:sz w:val="18"/>
          <w:szCs w:val="18"/>
        </w:rPr>
      </w:pPr>
      <w:r w:rsidRPr="0009765B">
        <w:rPr>
          <w:sz w:val="18"/>
          <w:szCs w:val="18"/>
        </w:rPr>
        <w:t>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w:t>
      </w:r>
    </w:p>
    <w:p w:rsidR="0009765B" w:rsidRPr="0009765B" w:rsidRDefault="0009765B" w:rsidP="008E4330">
      <w:pPr>
        <w:tabs>
          <w:tab w:val="left" w:pos="3976"/>
        </w:tabs>
        <w:ind w:left="-142" w:right="-136" w:firstLine="284"/>
        <w:rPr>
          <w:sz w:val="18"/>
          <w:szCs w:val="18"/>
        </w:rPr>
      </w:pPr>
      <w:r>
        <w:rPr>
          <w:sz w:val="18"/>
          <w:szCs w:val="18"/>
        </w:rPr>
        <w:t>1.</w:t>
      </w:r>
      <w:r w:rsidRPr="0009765B">
        <w:rPr>
          <w:sz w:val="18"/>
          <w:szCs w:val="18"/>
        </w:rPr>
        <w:t>в отношении земельного участка с кадастровым номером 38:06:100801:37762, площадью 878 кв.м., расположенного по адресу: Иркутская область, Иркутский муниципальный район, Хомутовское сельское поселение, село Хомутово, улица Олимпийская, земельный участок 52;</w:t>
      </w:r>
    </w:p>
    <w:p w:rsidR="0009765B" w:rsidRPr="0009765B" w:rsidRDefault="0009765B" w:rsidP="008E4330">
      <w:pPr>
        <w:tabs>
          <w:tab w:val="left" w:pos="3976"/>
        </w:tabs>
        <w:ind w:left="-142" w:right="-136" w:firstLine="284"/>
        <w:rPr>
          <w:sz w:val="18"/>
          <w:szCs w:val="18"/>
        </w:rPr>
      </w:pPr>
      <w:r>
        <w:rPr>
          <w:sz w:val="18"/>
          <w:szCs w:val="18"/>
        </w:rPr>
        <w:t>2.</w:t>
      </w:r>
      <w:r w:rsidRPr="0009765B">
        <w:rPr>
          <w:sz w:val="18"/>
          <w:szCs w:val="18"/>
        </w:rPr>
        <w:t>в отношении земельного участка с кадастровым номером 38:06:100801:37763, площадью 876 кв.м., расположенного по адресу: Иркутская область, Иркутский муниципальный район, Хомутовское сельское поселение, село Хомутово, улица Олимпийская, земельный участок 50;</w:t>
      </w:r>
    </w:p>
    <w:p w:rsidR="0009765B" w:rsidRPr="0009765B" w:rsidRDefault="0009765B" w:rsidP="008E4330">
      <w:pPr>
        <w:tabs>
          <w:tab w:val="left" w:pos="3976"/>
        </w:tabs>
        <w:ind w:left="-142" w:right="-136" w:firstLine="284"/>
        <w:rPr>
          <w:sz w:val="18"/>
          <w:szCs w:val="18"/>
        </w:rPr>
      </w:pPr>
      <w:r>
        <w:rPr>
          <w:sz w:val="18"/>
          <w:szCs w:val="18"/>
        </w:rPr>
        <w:t>3.</w:t>
      </w:r>
      <w:r w:rsidRPr="0009765B">
        <w:rPr>
          <w:sz w:val="18"/>
          <w:szCs w:val="18"/>
        </w:rPr>
        <w:t>в отношении земельного участка с кадастровым номером 38:06:100801:37764, площадью 871 кв.м., расположенного по адресу: Иркутская область, Иркутский муниципальный район, Хомутовское сельское поселение, село Хомутово, улица Олимпийская, земельный участок 48;</w:t>
      </w:r>
    </w:p>
    <w:p w:rsidR="0009765B" w:rsidRPr="0009765B" w:rsidRDefault="0009765B" w:rsidP="008E4330">
      <w:pPr>
        <w:tabs>
          <w:tab w:val="left" w:pos="3976"/>
        </w:tabs>
        <w:ind w:left="-142" w:right="-136" w:firstLine="284"/>
        <w:rPr>
          <w:sz w:val="18"/>
          <w:szCs w:val="18"/>
        </w:rPr>
      </w:pPr>
      <w:r>
        <w:rPr>
          <w:sz w:val="18"/>
          <w:szCs w:val="18"/>
        </w:rPr>
        <w:t>4.</w:t>
      </w:r>
      <w:r w:rsidRPr="0009765B">
        <w:rPr>
          <w:sz w:val="18"/>
          <w:szCs w:val="18"/>
        </w:rPr>
        <w:t>в отношении земельного участка с кадастровым номером 38:06:100801:37765, площадью 870 кв.м., расположенного по адресу: Иркутская область, Иркутский муниципальный район, Хомутовское сельское поселение, село Хомутово, улица Олимпийская, земельный участок 46А;</w:t>
      </w:r>
    </w:p>
    <w:p w:rsidR="0009765B" w:rsidRPr="0009765B" w:rsidRDefault="0009765B" w:rsidP="008E4330">
      <w:pPr>
        <w:tabs>
          <w:tab w:val="left" w:pos="3976"/>
        </w:tabs>
        <w:ind w:left="-142" w:right="-136" w:firstLine="284"/>
        <w:rPr>
          <w:sz w:val="18"/>
          <w:szCs w:val="18"/>
        </w:rPr>
      </w:pPr>
      <w:r>
        <w:rPr>
          <w:sz w:val="18"/>
          <w:szCs w:val="18"/>
        </w:rPr>
        <w:t>5.</w:t>
      </w:r>
      <w:r w:rsidRPr="0009765B">
        <w:rPr>
          <w:sz w:val="18"/>
          <w:szCs w:val="18"/>
        </w:rPr>
        <w:t>в отношении земельного участка с кадастровым номером 38:06:100801:37766, площадью 875 кв.м., расположенного по адресу: Иркутская область, Иркутский муниципальный район, Хомутовское сельское поселение, село Хомутово, улица Олимпийская, земельный участок 46;</w:t>
      </w:r>
    </w:p>
    <w:p w:rsidR="0009765B" w:rsidRPr="0009765B" w:rsidRDefault="0009765B" w:rsidP="008E4330">
      <w:pPr>
        <w:tabs>
          <w:tab w:val="left" w:pos="3976"/>
        </w:tabs>
        <w:ind w:left="-142" w:right="-136" w:firstLine="284"/>
        <w:rPr>
          <w:sz w:val="18"/>
          <w:szCs w:val="18"/>
        </w:rPr>
      </w:pPr>
      <w:r>
        <w:rPr>
          <w:sz w:val="18"/>
          <w:szCs w:val="18"/>
        </w:rPr>
        <w:t>6.</w:t>
      </w:r>
      <w:r w:rsidRPr="0009765B">
        <w:rPr>
          <w:sz w:val="18"/>
          <w:szCs w:val="18"/>
        </w:rPr>
        <w:t>в отношении земельного участка с кадастровым номером 38:06:100801:37767, площадью 877 кв.м., расположенного по адресу: Иркутская область, Иркутский муниципальный район, Хомутовское сельское поселение, село Хомутово, улица Олимпийская, земельный участок 44А;</w:t>
      </w:r>
    </w:p>
    <w:p w:rsidR="0009765B" w:rsidRPr="0009765B" w:rsidRDefault="0009765B" w:rsidP="008E4330">
      <w:pPr>
        <w:tabs>
          <w:tab w:val="left" w:pos="3976"/>
        </w:tabs>
        <w:ind w:left="-142" w:right="-136" w:firstLine="284"/>
        <w:rPr>
          <w:sz w:val="18"/>
          <w:szCs w:val="18"/>
        </w:rPr>
      </w:pPr>
      <w:r>
        <w:rPr>
          <w:sz w:val="18"/>
          <w:szCs w:val="18"/>
        </w:rPr>
        <w:t>7.</w:t>
      </w:r>
      <w:r w:rsidRPr="0009765B">
        <w:rPr>
          <w:sz w:val="18"/>
          <w:szCs w:val="18"/>
        </w:rPr>
        <w:t>в отношении земельного участка с кадастровым номером 38:06:100801:37768, площадью 873 кв.м., расположенного по адресу: Иркутская область, Иркутский муниципальный район, Хомутовское сельское поселение, село Хомутово, улица Олимпийская, земельный участок 44.. (далее – проект).</w:t>
      </w:r>
    </w:p>
    <w:p w:rsidR="0009765B" w:rsidRPr="0009765B" w:rsidRDefault="0009765B" w:rsidP="008E4330">
      <w:pPr>
        <w:tabs>
          <w:tab w:val="left" w:pos="3976"/>
        </w:tabs>
        <w:ind w:left="-142" w:right="-136" w:firstLine="284"/>
        <w:rPr>
          <w:b/>
          <w:sz w:val="18"/>
          <w:szCs w:val="18"/>
        </w:rPr>
      </w:pPr>
      <w:r w:rsidRPr="0009765B">
        <w:rPr>
          <w:b/>
          <w:sz w:val="18"/>
          <w:szCs w:val="18"/>
        </w:rPr>
        <w:t>Информационные материалы к проекту:</w:t>
      </w:r>
    </w:p>
    <w:p w:rsidR="0009765B" w:rsidRPr="0009765B" w:rsidRDefault="0009765B" w:rsidP="008E4330">
      <w:pPr>
        <w:tabs>
          <w:tab w:val="left" w:pos="3976"/>
        </w:tabs>
        <w:ind w:left="-142" w:right="-136" w:firstLine="284"/>
        <w:rPr>
          <w:sz w:val="18"/>
          <w:szCs w:val="18"/>
        </w:rPr>
      </w:pPr>
      <w:r w:rsidRPr="0009765B">
        <w:rPr>
          <w:sz w:val="18"/>
          <w:szCs w:val="18"/>
        </w:rPr>
        <w:t>1)проект решения о предоставлении разрешения на условно разрешенный вид использования земельного участка;</w:t>
      </w:r>
    </w:p>
    <w:p w:rsidR="0009765B" w:rsidRPr="0009765B" w:rsidRDefault="0009765B" w:rsidP="008E4330">
      <w:pPr>
        <w:tabs>
          <w:tab w:val="left" w:pos="3976"/>
        </w:tabs>
        <w:ind w:left="-142" w:right="-136" w:firstLine="284"/>
        <w:rPr>
          <w:sz w:val="18"/>
          <w:szCs w:val="18"/>
        </w:rPr>
      </w:pPr>
      <w:r w:rsidRPr="0009765B">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09765B" w:rsidRPr="0009765B" w:rsidRDefault="0009765B" w:rsidP="008E4330">
      <w:pPr>
        <w:tabs>
          <w:tab w:val="left" w:pos="3976"/>
        </w:tabs>
        <w:ind w:left="-142" w:right="-136" w:firstLine="284"/>
        <w:rPr>
          <w:sz w:val="18"/>
          <w:szCs w:val="18"/>
        </w:rPr>
      </w:pPr>
      <w:r w:rsidRPr="0009765B">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02.03.2023г. по 30.03.2023 г.)</w:t>
      </w:r>
    </w:p>
    <w:p w:rsidR="0009765B" w:rsidRPr="0009765B" w:rsidRDefault="0009765B" w:rsidP="008E4330">
      <w:pPr>
        <w:tabs>
          <w:tab w:val="left" w:pos="3976"/>
        </w:tabs>
        <w:ind w:left="-142" w:right="-136" w:firstLine="284"/>
        <w:rPr>
          <w:sz w:val="18"/>
          <w:szCs w:val="18"/>
        </w:rPr>
      </w:pPr>
      <w:r w:rsidRPr="0009765B">
        <w:rPr>
          <w:b/>
          <w:sz w:val="18"/>
          <w:szCs w:val="18"/>
        </w:rPr>
        <w:t>Место экспозиции проекта:</w:t>
      </w:r>
      <w:r w:rsidRPr="0009765B">
        <w:rPr>
          <w:sz w:val="18"/>
          <w:szCs w:val="18"/>
        </w:rPr>
        <w:t xml:space="preserve"> в здании Администрации Хомутовского муниципального образования по адресу: Иркутская область, Иркутский район, с. Хомутово, ул. Кирова, 7 А, 1 этаж, 3 кабинет (отдел градостроительства, земельных и имущественных отношений)</w:t>
      </w:r>
    </w:p>
    <w:p w:rsidR="0009765B" w:rsidRPr="0009765B" w:rsidRDefault="0009765B" w:rsidP="008E4330">
      <w:pPr>
        <w:tabs>
          <w:tab w:val="left" w:pos="3976"/>
        </w:tabs>
        <w:ind w:left="-142" w:right="-136" w:firstLine="284"/>
        <w:rPr>
          <w:b/>
          <w:sz w:val="18"/>
          <w:szCs w:val="18"/>
        </w:rPr>
      </w:pPr>
      <w:r w:rsidRPr="0009765B">
        <w:rPr>
          <w:b/>
          <w:sz w:val="18"/>
          <w:szCs w:val="18"/>
        </w:rPr>
        <w:t xml:space="preserve">Дата открытия экспозиции проекта: </w:t>
      </w:r>
      <w:r w:rsidRPr="0009765B">
        <w:rPr>
          <w:sz w:val="18"/>
          <w:szCs w:val="18"/>
          <w:u w:val="single"/>
        </w:rPr>
        <w:t>02.03.2023 г.</w:t>
      </w:r>
    </w:p>
    <w:p w:rsidR="0009765B" w:rsidRPr="0009765B" w:rsidRDefault="0009765B" w:rsidP="008E4330">
      <w:pPr>
        <w:tabs>
          <w:tab w:val="left" w:pos="3976"/>
        </w:tabs>
        <w:ind w:left="-142" w:right="-136" w:firstLine="284"/>
        <w:rPr>
          <w:sz w:val="18"/>
          <w:szCs w:val="18"/>
        </w:rPr>
      </w:pPr>
      <w:r w:rsidRPr="0009765B">
        <w:rPr>
          <w:sz w:val="18"/>
          <w:szCs w:val="18"/>
        </w:rPr>
        <w:t xml:space="preserve">Срок, время проведения экспозиции проекта: с 02.03.2023г. по 30.03.2023г. включительно. </w:t>
      </w:r>
    </w:p>
    <w:p w:rsidR="0009765B" w:rsidRPr="0009765B" w:rsidRDefault="0009765B" w:rsidP="008E4330">
      <w:pPr>
        <w:tabs>
          <w:tab w:val="left" w:pos="3976"/>
        </w:tabs>
        <w:ind w:left="-142" w:right="-136" w:firstLine="284"/>
        <w:rPr>
          <w:sz w:val="18"/>
          <w:szCs w:val="18"/>
        </w:rPr>
      </w:pPr>
      <w:r w:rsidRPr="0009765B">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09765B" w:rsidRPr="0009765B" w:rsidRDefault="0009765B" w:rsidP="008E4330">
      <w:pPr>
        <w:tabs>
          <w:tab w:val="left" w:pos="3976"/>
        </w:tabs>
        <w:ind w:left="-142" w:right="-136" w:firstLine="284"/>
        <w:rPr>
          <w:b/>
          <w:sz w:val="18"/>
          <w:szCs w:val="18"/>
        </w:rPr>
      </w:pPr>
      <w:r w:rsidRPr="0009765B">
        <w:rPr>
          <w:b/>
          <w:sz w:val="18"/>
          <w:szCs w:val="18"/>
        </w:rPr>
        <w:t xml:space="preserve">Собрания участников публичных слушаний: </w:t>
      </w:r>
    </w:p>
    <w:p w:rsidR="0009765B" w:rsidRPr="0009765B" w:rsidRDefault="0009765B" w:rsidP="008E4330">
      <w:pPr>
        <w:tabs>
          <w:tab w:val="left" w:pos="3976"/>
        </w:tabs>
        <w:ind w:left="-142" w:right="-136" w:firstLine="284"/>
        <w:rPr>
          <w:sz w:val="18"/>
          <w:szCs w:val="18"/>
        </w:rPr>
      </w:pPr>
      <w:r w:rsidRPr="0009765B">
        <w:rPr>
          <w:sz w:val="18"/>
          <w:szCs w:val="18"/>
        </w:rPr>
        <w:t>- Регистрация лиц, участвующих в собрании участников публичных слушаний: 30.03.2023 г.</w:t>
      </w:r>
    </w:p>
    <w:p w:rsidR="0009765B" w:rsidRPr="0009765B" w:rsidRDefault="0009765B" w:rsidP="008E4330">
      <w:pPr>
        <w:tabs>
          <w:tab w:val="left" w:pos="3976"/>
        </w:tabs>
        <w:ind w:left="-142" w:right="-136" w:firstLine="284"/>
        <w:rPr>
          <w:sz w:val="18"/>
          <w:szCs w:val="18"/>
        </w:rPr>
      </w:pPr>
      <w:r w:rsidRPr="0009765B">
        <w:rPr>
          <w:sz w:val="18"/>
          <w:szCs w:val="18"/>
        </w:rPr>
        <w:lastRenderedPageBreak/>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 А, 1 этаж, 3 кабинет;</w:t>
      </w:r>
    </w:p>
    <w:p w:rsidR="0009765B" w:rsidRPr="0009765B" w:rsidRDefault="0009765B" w:rsidP="008E4330">
      <w:pPr>
        <w:tabs>
          <w:tab w:val="left" w:pos="3976"/>
        </w:tabs>
        <w:ind w:left="-142" w:right="-136" w:firstLine="284"/>
        <w:rPr>
          <w:sz w:val="18"/>
          <w:szCs w:val="18"/>
        </w:rPr>
      </w:pPr>
      <w:r w:rsidRPr="0009765B">
        <w:rPr>
          <w:sz w:val="18"/>
          <w:szCs w:val="18"/>
        </w:rPr>
        <w:t>- Собрание участников публичных слушаний: 30.03.2022 в 16:00 часов.</w:t>
      </w:r>
    </w:p>
    <w:p w:rsidR="0009765B" w:rsidRPr="0009765B" w:rsidRDefault="0009765B" w:rsidP="008E4330">
      <w:pPr>
        <w:tabs>
          <w:tab w:val="left" w:pos="3976"/>
        </w:tabs>
        <w:ind w:left="-142" w:right="-136" w:firstLine="284"/>
        <w:rPr>
          <w:sz w:val="18"/>
          <w:szCs w:val="18"/>
        </w:rPr>
      </w:pPr>
      <w:r w:rsidRPr="0009765B">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
    <w:p w:rsidR="0009765B" w:rsidRPr="0009765B" w:rsidRDefault="0009765B" w:rsidP="008E4330">
      <w:pPr>
        <w:tabs>
          <w:tab w:val="left" w:pos="3976"/>
        </w:tabs>
        <w:ind w:left="-142" w:right="-136" w:firstLine="284"/>
        <w:rPr>
          <w:sz w:val="18"/>
          <w:szCs w:val="18"/>
        </w:rPr>
      </w:pPr>
      <w:r w:rsidRPr="0009765B">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09765B" w:rsidRPr="0009765B" w:rsidRDefault="0009765B" w:rsidP="008E4330">
      <w:pPr>
        <w:tabs>
          <w:tab w:val="left" w:pos="3976"/>
        </w:tabs>
        <w:ind w:left="-142" w:right="-136" w:firstLine="284"/>
        <w:rPr>
          <w:sz w:val="18"/>
          <w:szCs w:val="18"/>
        </w:rPr>
      </w:pPr>
      <w:r w:rsidRPr="0009765B">
        <w:rPr>
          <w:sz w:val="18"/>
          <w:szCs w:val="18"/>
        </w:rPr>
        <w:t>- в письменной или устной форме в ходе проведения собрания участников публичных слушаний;</w:t>
      </w:r>
    </w:p>
    <w:p w:rsidR="0009765B" w:rsidRPr="0009765B" w:rsidRDefault="0009765B" w:rsidP="008E4330">
      <w:pPr>
        <w:tabs>
          <w:tab w:val="left" w:pos="3976"/>
        </w:tabs>
        <w:ind w:left="-142" w:right="-136" w:firstLine="284"/>
        <w:rPr>
          <w:sz w:val="18"/>
          <w:szCs w:val="18"/>
        </w:rPr>
      </w:pPr>
      <w:r w:rsidRPr="0009765B">
        <w:rPr>
          <w:sz w:val="18"/>
          <w:szCs w:val="18"/>
        </w:rPr>
        <w:t>- в письменной форме в адрес Администрации Хомутовского муниципального образования по адресу: 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
    <w:p w:rsidR="0009765B" w:rsidRPr="0009765B" w:rsidRDefault="0009765B" w:rsidP="008E4330">
      <w:pPr>
        <w:tabs>
          <w:tab w:val="left" w:pos="3976"/>
        </w:tabs>
        <w:ind w:left="-142" w:right="-136" w:firstLine="284"/>
        <w:rPr>
          <w:sz w:val="18"/>
          <w:szCs w:val="18"/>
        </w:rPr>
      </w:pPr>
      <w:r w:rsidRPr="0009765B">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9" w:history="1">
        <w:r w:rsidRPr="0009765B">
          <w:rPr>
            <w:rStyle w:val="af"/>
            <w:sz w:val="18"/>
            <w:szCs w:val="18"/>
          </w:rPr>
          <w:t>http://khomutovskoe-mo.ru</w:t>
        </w:r>
      </w:hyperlink>
      <w:r w:rsidRPr="0009765B">
        <w:rPr>
          <w:sz w:val="18"/>
          <w:szCs w:val="18"/>
        </w:rPr>
        <w:t>) и в газете «Вестник Хомутовского поселения»: с 02.03.2023г. по 30.03.2023.</w:t>
      </w:r>
    </w:p>
    <w:p w:rsidR="0009765B" w:rsidRPr="0009765B" w:rsidRDefault="0009765B" w:rsidP="008E4330">
      <w:pPr>
        <w:tabs>
          <w:tab w:val="left" w:pos="3976"/>
        </w:tabs>
        <w:ind w:left="-142" w:right="-136" w:firstLine="284"/>
        <w:rPr>
          <w:sz w:val="18"/>
          <w:szCs w:val="18"/>
        </w:rPr>
      </w:pPr>
      <w:r w:rsidRPr="0009765B">
        <w:rPr>
          <w:sz w:val="18"/>
          <w:szCs w:val="18"/>
        </w:rPr>
        <w:t>Справки по вопросам организации и проведения публичных слушаний по телефону: 696-182,696-501.</w:t>
      </w:r>
    </w:p>
    <w:p w:rsidR="00021FEA" w:rsidRDefault="00021FEA" w:rsidP="008E4330">
      <w:pPr>
        <w:tabs>
          <w:tab w:val="left" w:pos="3976"/>
        </w:tabs>
        <w:ind w:left="-142" w:right="-136" w:firstLine="284"/>
        <w:jc w:val="right"/>
        <w:rPr>
          <w:i/>
          <w:sz w:val="18"/>
          <w:szCs w:val="18"/>
        </w:rPr>
      </w:pPr>
    </w:p>
    <w:p w:rsidR="00021FEA" w:rsidRPr="005018D7" w:rsidRDefault="00021FEA" w:rsidP="008E4330">
      <w:pPr>
        <w:tabs>
          <w:tab w:val="left" w:pos="3976"/>
        </w:tabs>
        <w:ind w:left="-142" w:right="-136" w:firstLine="284"/>
        <w:rPr>
          <w:sz w:val="18"/>
          <w:szCs w:val="18"/>
        </w:rPr>
      </w:pPr>
    </w:p>
    <w:p w:rsidR="005018D7" w:rsidRPr="005018D7" w:rsidRDefault="005018D7" w:rsidP="008E4330">
      <w:pPr>
        <w:tabs>
          <w:tab w:val="left" w:pos="3976"/>
        </w:tabs>
        <w:ind w:left="-142" w:right="-136" w:firstLine="284"/>
        <w:jc w:val="center"/>
        <w:rPr>
          <w:b/>
          <w:sz w:val="18"/>
          <w:szCs w:val="18"/>
          <w:u w:val="single"/>
        </w:rPr>
      </w:pPr>
      <w:r w:rsidRPr="005018D7">
        <w:rPr>
          <w:b/>
          <w:sz w:val="18"/>
          <w:szCs w:val="18"/>
          <w:u w:val="single"/>
        </w:rPr>
        <w:t>ПРОЕКТ</w:t>
      </w:r>
    </w:p>
    <w:p w:rsidR="005018D7" w:rsidRPr="005018D7" w:rsidRDefault="005018D7" w:rsidP="008E4330">
      <w:pPr>
        <w:tabs>
          <w:tab w:val="left" w:pos="3976"/>
        </w:tabs>
        <w:ind w:left="-142" w:right="-136" w:firstLine="284"/>
        <w:jc w:val="center"/>
        <w:rPr>
          <w:sz w:val="18"/>
          <w:szCs w:val="18"/>
        </w:rPr>
      </w:pPr>
      <w:r w:rsidRPr="005018D7">
        <w:rPr>
          <w:sz w:val="18"/>
          <w:szCs w:val="18"/>
        </w:rPr>
        <w:t>решения о предоставлении разрешения на условно разрешенный вид использования «Для индивидуального жилищного строительства» в отношении земельных участков ЗУ1, ЗУ2, ЗУ3, ЗУ4, ЗУ5, ЗУ6, ЗУ7 образованных в результате перераспределения земельных участков с кадастровыми номерами 38:06:100801:8854, 38:06:100801:8852, 38:06:100801:8851, 38:06:100801:8850, 38:06:100801:8849</w:t>
      </w:r>
    </w:p>
    <w:p w:rsidR="005018D7" w:rsidRPr="005018D7" w:rsidRDefault="005018D7" w:rsidP="008E4330">
      <w:pPr>
        <w:tabs>
          <w:tab w:val="left" w:pos="3976"/>
        </w:tabs>
        <w:ind w:left="-142" w:right="-136" w:firstLine="284"/>
        <w:rPr>
          <w:sz w:val="18"/>
          <w:szCs w:val="18"/>
        </w:rPr>
      </w:pPr>
    </w:p>
    <w:p w:rsidR="005018D7" w:rsidRPr="005018D7" w:rsidRDefault="005018D7" w:rsidP="008E4330">
      <w:pPr>
        <w:tabs>
          <w:tab w:val="left" w:pos="3976"/>
        </w:tabs>
        <w:ind w:left="-142" w:right="-136" w:firstLine="284"/>
        <w:rPr>
          <w:sz w:val="18"/>
          <w:szCs w:val="18"/>
        </w:rPr>
      </w:pPr>
      <w:r w:rsidRPr="005018D7">
        <w:rPr>
          <w:sz w:val="18"/>
          <w:szCs w:val="18"/>
        </w:rPr>
        <w:t>Учитывая заявление Деминой Оксаны Викторовны о предоставлении разрешения на условно разрешенный вид использования «Для индивидуального жилищного строительства»: в отношении земельных участков ЗУ1, ЗУ2, ЗУ3, ЗУ4, ЗУ5, ЗУ6, ЗУ7 образованных в результате перераспределения земельных участков с кадастровыми номерами 38:06:100801:8854, 38:06:100801:8852, 38:06:100801:8851, 38:06:100801:8850, 38:06:100801:8849</w:t>
      </w:r>
    </w:p>
    <w:p w:rsidR="005018D7" w:rsidRPr="005018D7" w:rsidRDefault="005018D7" w:rsidP="008E4330">
      <w:pPr>
        <w:tabs>
          <w:tab w:val="left" w:pos="3976"/>
        </w:tabs>
        <w:ind w:left="-142" w:right="-136" w:firstLine="284"/>
        <w:rPr>
          <w:b/>
          <w:sz w:val="18"/>
          <w:szCs w:val="18"/>
        </w:rPr>
      </w:pPr>
    </w:p>
    <w:p w:rsidR="005018D7" w:rsidRPr="005018D7" w:rsidRDefault="005018D7" w:rsidP="008E4330">
      <w:pPr>
        <w:tabs>
          <w:tab w:val="left" w:pos="3976"/>
        </w:tabs>
        <w:ind w:left="-142" w:right="-136" w:firstLine="284"/>
        <w:rPr>
          <w:b/>
          <w:sz w:val="18"/>
          <w:szCs w:val="18"/>
        </w:rPr>
      </w:pPr>
      <w:r w:rsidRPr="005018D7">
        <w:rPr>
          <w:b/>
          <w:sz w:val="18"/>
          <w:szCs w:val="18"/>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5018D7" w:rsidRPr="005018D7" w:rsidRDefault="005018D7" w:rsidP="008E4330">
      <w:pPr>
        <w:tabs>
          <w:tab w:val="left" w:pos="3976"/>
        </w:tabs>
        <w:ind w:left="-142" w:right="-136" w:firstLine="284"/>
        <w:rPr>
          <w:sz w:val="18"/>
          <w:szCs w:val="18"/>
        </w:rPr>
      </w:pPr>
    </w:p>
    <w:p w:rsidR="005018D7" w:rsidRPr="005018D7" w:rsidRDefault="005018D7" w:rsidP="008E4330">
      <w:pPr>
        <w:tabs>
          <w:tab w:val="left" w:pos="3976"/>
        </w:tabs>
        <w:ind w:left="-142" w:right="-136" w:firstLine="284"/>
        <w:rPr>
          <w:sz w:val="18"/>
          <w:szCs w:val="18"/>
        </w:rPr>
      </w:pPr>
      <w:r w:rsidRPr="005018D7">
        <w:rPr>
          <w:noProof/>
          <w:sz w:val="18"/>
          <w:szCs w:val="18"/>
        </w:rPr>
        <w:drawing>
          <wp:inline distT="0" distB="0" distL="0" distR="0" wp14:anchorId="19B252FD" wp14:editId="692680DC">
            <wp:extent cx="5936222" cy="4041058"/>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0425" cy="4043919"/>
                    </a:xfrm>
                    <a:prstGeom prst="rect">
                      <a:avLst/>
                    </a:prstGeom>
                  </pic:spPr>
                </pic:pic>
              </a:graphicData>
            </a:graphic>
          </wp:inline>
        </w:drawing>
      </w:r>
    </w:p>
    <w:p w:rsidR="00F820C1" w:rsidRDefault="00F820C1" w:rsidP="008E4330">
      <w:pPr>
        <w:tabs>
          <w:tab w:val="left" w:pos="3976"/>
        </w:tabs>
        <w:ind w:left="-142" w:right="-136" w:firstLine="284"/>
        <w:rPr>
          <w:sz w:val="18"/>
          <w:szCs w:val="18"/>
        </w:rPr>
      </w:pPr>
    </w:p>
    <w:p w:rsidR="00F820C1" w:rsidRDefault="00F820C1" w:rsidP="008E4330">
      <w:pPr>
        <w:tabs>
          <w:tab w:val="left" w:pos="3976"/>
        </w:tabs>
        <w:ind w:left="-142" w:right="-136" w:firstLine="284"/>
        <w:rPr>
          <w:sz w:val="18"/>
          <w:szCs w:val="18"/>
        </w:rPr>
      </w:pPr>
    </w:p>
    <w:p w:rsidR="0037006D" w:rsidRDefault="0037006D" w:rsidP="008E4330">
      <w:pPr>
        <w:tabs>
          <w:tab w:val="left" w:pos="426"/>
          <w:tab w:val="left" w:pos="3976"/>
        </w:tabs>
        <w:ind w:left="-142" w:right="-136" w:firstLine="426"/>
        <w:jc w:val="center"/>
        <w:rPr>
          <w:sz w:val="18"/>
          <w:szCs w:val="18"/>
        </w:rPr>
      </w:pPr>
    </w:p>
    <w:p w:rsidR="0037006D" w:rsidRDefault="0037006D" w:rsidP="008E4330">
      <w:pPr>
        <w:tabs>
          <w:tab w:val="left" w:pos="426"/>
          <w:tab w:val="left" w:pos="3976"/>
        </w:tabs>
        <w:ind w:left="-142" w:right="-136" w:firstLine="426"/>
        <w:jc w:val="center"/>
        <w:rPr>
          <w:sz w:val="18"/>
          <w:szCs w:val="18"/>
        </w:rPr>
      </w:pPr>
    </w:p>
    <w:p w:rsidR="0037006D" w:rsidRDefault="0037006D" w:rsidP="008E4330">
      <w:pPr>
        <w:tabs>
          <w:tab w:val="left" w:pos="426"/>
          <w:tab w:val="left" w:pos="3976"/>
        </w:tabs>
        <w:ind w:left="-142" w:right="-136" w:firstLine="426"/>
        <w:jc w:val="center"/>
        <w:rPr>
          <w:sz w:val="18"/>
          <w:szCs w:val="18"/>
        </w:rPr>
      </w:pPr>
    </w:p>
    <w:p w:rsidR="00F820C1" w:rsidRPr="007A6408" w:rsidRDefault="00F820C1" w:rsidP="008E4330">
      <w:pPr>
        <w:tabs>
          <w:tab w:val="left" w:pos="426"/>
          <w:tab w:val="left" w:pos="3976"/>
        </w:tabs>
        <w:ind w:left="-142" w:right="-136" w:firstLine="426"/>
        <w:jc w:val="center"/>
        <w:rPr>
          <w:b/>
          <w:sz w:val="18"/>
          <w:szCs w:val="18"/>
        </w:rPr>
      </w:pPr>
      <w:r w:rsidRPr="007A6408">
        <w:rPr>
          <w:sz w:val="18"/>
          <w:szCs w:val="18"/>
        </w:rPr>
        <w:lastRenderedPageBreak/>
        <w:t>РОССИЙСКАЯ ФЕДЕРАЦИЯ</w:t>
      </w:r>
    </w:p>
    <w:p w:rsidR="00F820C1" w:rsidRPr="007A6408" w:rsidRDefault="00F820C1" w:rsidP="008E4330">
      <w:pPr>
        <w:tabs>
          <w:tab w:val="left" w:pos="426"/>
          <w:tab w:val="left" w:pos="3976"/>
        </w:tabs>
        <w:ind w:left="-142" w:right="-136" w:firstLine="426"/>
        <w:jc w:val="center"/>
        <w:rPr>
          <w:bCs/>
          <w:sz w:val="18"/>
          <w:szCs w:val="18"/>
        </w:rPr>
      </w:pPr>
      <w:r w:rsidRPr="007A6408">
        <w:rPr>
          <w:bCs/>
          <w:sz w:val="18"/>
          <w:szCs w:val="18"/>
        </w:rPr>
        <w:t>ИРКУТСКАЯ ОБЛАСТЬ ИРКУТСКИЙ РАЙОН</w:t>
      </w:r>
    </w:p>
    <w:p w:rsidR="00F820C1" w:rsidRPr="007A6408" w:rsidRDefault="00F820C1" w:rsidP="008E4330">
      <w:pPr>
        <w:tabs>
          <w:tab w:val="left" w:pos="426"/>
          <w:tab w:val="left" w:pos="3976"/>
        </w:tabs>
        <w:ind w:left="-142" w:right="-136" w:firstLine="426"/>
        <w:jc w:val="center"/>
        <w:rPr>
          <w:sz w:val="18"/>
          <w:szCs w:val="18"/>
        </w:rPr>
      </w:pPr>
      <w:r w:rsidRPr="007A6408">
        <w:rPr>
          <w:sz w:val="18"/>
          <w:szCs w:val="18"/>
        </w:rPr>
        <w:t>ХОМУТОВСКОЕ МУНИЦИПАЛЬНОЕ ОБРАЗОВАНИЕ</w:t>
      </w:r>
    </w:p>
    <w:p w:rsidR="00F820C1" w:rsidRDefault="00F820C1" w:rsidP="008E4330">
      <w:pPr>
        <w:tabs>
          <w:tab w:val="left" w:pos="426"/>
          <w:tab w:val="left" w:pos="3976"/>
        </w:tabs>
        <w:ind w:left="-142" w:right="-136" w:firstLine="426"/>
        <w:jc w:val="center"/>
        <w:rPr>
          <w:b/>
          <w:bCs/>
          <w:sz w:val="18"/>
          <w:szCs w:val="18"/>
        </w:rPr>
      </w:pPr>
      <w:r w:rsidRPr="007A6408">
        <w:rPr>
          <w:b/>
          <w:bCs/>
          <w:sz w:val="18"/>
          <w:szCs w:val="18"/>
        </w:rPr>
        <w:t>АДМИНИСТРАЦИЯ</w:t>
      </w:r>
    </w:p>
    <w:p w:rsidR="00F820C1" w:rsidRDefault="00F820C1" w:rsidP="008E4330">
      <w:pPr>
        <w:tabs>
          <w:tab w:val="left" w:pos="426"/>
          <w:tab w:val="left" w:pos="3976"/>
        </w:tabs>
        <w:ind w:left="-142" w:right="-136" w:firstLine="426"/>
        <w:jc w:val="center"/>
        <w:rPr>
          <w:b/>
          <w:bCs/>
          <w:sz w:val="18"/>
          <w:szCs w:val="18"/>
        </w:rPr>
      </w:pPr>
      <w:r>
        <w:rPr>
          <w:b/>
          <w:bCs/>
          <w:sz w:val="18"/>
          <w:szCs w:val="18"/>
        </w:rPr>
        <w:t>ПОСТАНОВЛЕНИЕ</w:t>
      </w:r>
    </w:p>
    <w:p w:rsidR="00F820C1" w:rsidRPr="007A6408" w:rsidRDefault="00F820C1" w:rsidP="008E4330">
      <w:pPr>
        <w:tabs>
          <w:tab w:val="left" w:pos="426"/>
          <w:tab w:val="left" w:pos="3976"/>
        </w:tabs>
        <w:ind w:left="-142" w:right="-136" w:firstLine="426"/>
        <w:jc w:val="center"/>
        <w:rPr>
          <w:b/>
          <w:bCs/>
          <w:sz w:val="18"/>
          <w:szCs w:val="18"/>
        </w:rPr>
      </w:pPr>
    </w:p>
    <w:p w:rsidR="00F820C1" w:rsidRDefault="00F820C1" w:rsidP="008E4330">
      <w:pPr>
        <w:tabs>
          <w:tab w:val="left" w:pos="426"/>
          <w:tab w:val="left" w:pos="3976"/>
        </w:tabs>
        <w:ind w:left="-142" w:right="-136" w:firstLine="426"/>
        <w:rPr>
          <w:sz w:val="18"/>
          <w:szCs w:val="18"/>
          <w:u w:val="single"/>
        </w:rPr>
      </w:pPr>
      <w:r>
        <w:rPr>
          <w:bCs/>
          <w:sz w:val="18"/>
          <w:szCs w:val="18"/>
          <w:u w:val="single"/>
        </w:rPr>
        <w:t>02.03.2023</w:t>
      </w:r>
      <w:r>
        <w:rPr>
          <w:sz w:val="18"/>
          <w:szCs w:val="18"/>
          <w:u w:val="single"/>
        </w:rPr>
        <w:t xml:space="preserve">  № 50 о/д</w:t>
      </w:r>
    </w:p>
    <w:p w:rsidR="00F820C1" w:rsidRDefault="00F820C1" w:rsidP="008E4330">
      <w:pPr>
        <w:tabs>
          <w:tab w:val="left" w:pos="426"/>
          <w:tab w:val="left" w:pos="3976"/>
        </w:tabs>
        <w:ind w:left="-142" w:right="-136" w:firstLine="426"/>
        <w:rPr>
          <w:sz w:val="18"/>
          <w:szCs w:val="18"/>
        </w:rPr>
      </w:pPr>
      <w:r w:rsidRPr="007A6408">
        <w:rPr>
          <w:sz w:val="18"/>
          <w:szCs w:val="18"/>
        </w:rPr>
        <w:t xml:space="preserve">       с. Хомутово </w:t>
      </w:r>
    </w:p>
    <w:p w:rsidR="00F820C1" w:rsidRPr="007A6408" w:rsidRDefault="00F820C1" w:rsidP="008E4330">
      <w:pPr>
        <w:tabs>
          <w:tab w:val="left" w:pos="426"/>
          <w:tab w:val="left" w:pos="3976"/>
        </w:tabs>
        <w:ind w:left="-142" w:right="-136" w:firstLine="426"/>
        <w:rPr>
          <w:sz w:val="18"/>
          <w:szCs w:val="18"/>
        </w:rPr>
      </w:pPr>
    </w:p>
    <w:p w:rsidR="00F820C1" w:rsidRDefault="00AD15EC" w:rsidP="008E4330">
      <w:pPr>
        <w:tabs>
          <w:tab w:val="left" w:pos="3976"/>
        </w:tabs>
        <w:ind w:left="-142" w:right="-136" w:firstLine="284"/>
        <w:rPr>
          <w:sz w:val="18"/>
          <w:szCs w:val="18"/>
        </w:rPr>
      </w:pPr>
      <w:r w:rsidRPr="00AD15EC">
        <w:rPr>
          <w:sz w:val="18"/>
          <w:szCs w:val="18"/>
        </w:rPr>
        <w:t>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w:t>
      </w:r>
      <w:r>
        <w:rPr>
          <w:sz w:val="18"/>
          <w:szCs w:val="18"/>
        </w:rPr>
        <w:t>.</w:t>
      </w:r>
    </w:p>
    <w:p w:rsidR="00AD15EC" w:rsidRDefault="00AD15EC" w:rsidP="008E4330">
      <w:pPr>
        <w:tabs>
          <w:tab w:val="left" w:pos="3976"/>
        </w:tabs>
        <w:ind w:left="-142" w:right="-136" w:firstLine="284"/>
        <w:rPr>
          <w:sz w:val="18"/>
          <w:szCs w:val="18"/>
        </w:rPr>
      </w:pPr>
    </w:p>
    <w:p w:rsidR="00BB5393" w:rsidRDefault="00BB5393" w:rsidP="008E4330">
      <w:pPr>
        <w:tabs>
          <w:tab w:val="left" w:pos="3976"/>
        </w:tabs>
        <w:ind w:left="-142" w:right="-136" w:firstLine="284"/>
        <w:rPr>
          <w:sz w:val="18"/>
          <w:szCs w:val="18"/>
        </w:rPr>
      </w:pPr>
      <w:r w:rsidRPr="00BB5393">
        <w:rPr>
          <w:sz w:val="18"/>
          <w:szCs w:val="18"/>
        </w:rPr>
        <w:t>В целях организации работы по совершенствованию предоставления муниципальных услуг Хомутовского муниципального образования,  руководствуясь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Уставом Хомутовского муниципального образования, Постановлением Правительства РФ от 19.11.2014 № 1221 «Об утверждении правил присвоения, изменения и аннулирования адресов», Порядком разработки и утверждения административных регламентов предоставления муниципальных услуг администрацией Хомутовского муниципального образования, утвержденным постановлением Главы Хомутовского муниципального образования от 20.05.2013 № 98 о/д, Администрация Хомутовского муниципального образования</w:t>
      </w:r>
    </w:p>
    <w:p w:rsidR="00BB5393" w:rsidRPr="00BB5393" w:rsidRDefault="00BB5393" w:rsidP="008E4330">
      <w:pPr>
        <w:tabs>
          <w:tab w:val="left" w:pos="3976"/>
        </w:tabs>
        <w:ind w:left="-142" w:right="-136" w:firstLine="284"/>
        <w:rPr>
          <w:sz w:val="18"/>
          <w:szCs w:val="18"/>
        </w:rPr>
      </w:pPr>
    </w:p>
    <w:p w:rsidR="00BB5393" w:rsidRDefault="00BB5393" w:rsidP="008E4330">
      <w:pPr>
        <w:tabs>
          <w:tab w:val="left" w:pos="3976"/>
        </w:tabs>
        <w:ind w:left="-142" w:right="-136" w:firstLine="284"/>
        <w:rPr>
          <w:sz w:val="18"/>
          <w:szCs w:val="18"/>
        </w:rPr>
      </w:pPr>
      <w:r w:rsidRPr="00BB5393">
        <w:rPr>
          <w:sz w:val="18"/>
          <w:szCs w:val="18"/>
        </w:rPr>
        <w:t>ПОСТАНОВЛЯЕТ:</w:t>
      </w:r>
    </w:p>
    <w:p w:rsidR="00BB5393" w:rsidRPr="00BB5393" w:rsidRDefault="00BB5393" w:rsidP="008E4330">
      <w:pPr>
        <w:tabs>
          <w:tab w:val="left" w:pos="3976"/>
        </w:tabs>
        <w:ind w:left="-142" w:right="-136" w:firstLine="284"/>
        <w:rPr>
          <w:sz w:val="18"/>
          <w:szCs w:val="18"/>
        </w:rPr>
      </w:pPr>
    </w:p>
    <w:p w:rsidR="00BB5393" w:rsidRPr="00BB5393" w:rsidRDefault="00BB5393" w:rsidP="008E4330">
      <w:pPr>
        <w:tabs>
          <w:tab w:val="left" w:pos="3976"/>
        </w:tabs>
        <w:ind w:left="-142" w:right="-136" w:firstLine="284"/>
        <w:rPr>
          <w:sz w:val="18"/>
          <w:szCs w:val="18"/>
        </w:rPr>
      </w:pPr>
      <w:r>
        <w:rPr>
          <w:sz w:val="18"/>
          <w:szCs w:val="18"/>
        </w:rPr>
        <w:t>1.</w:t>
      </w:r>
      <w:r w:rsidRPr="00BB5393">
        <w:rPr>
          <w:sz w:val="18"/>
          <w:szCs w:val="18"/>
        </w:rPr>
        <w:t>Утвердить  административный регламент предоставления муниципальной услуги «Присвоение адреса объекту адресации, изменение и аннулирование такого адреса» (приложение).</w:t>
      </w:r>
    </w:p>
    <w:p w:rsidR="00BB5393" w:rsidRPr="00BB5393" w:rsidRDefault="00BB5393" w:rsidP="008E4330">
      <w:pPr>
        <w:tabs>
          <w:tab w:val="left" w:pos="3976"/>
        </w:tabs>
        <w:ind w:left="-142" w:right="-136" w:firstLine="284"/>
        <w:rPr>
          <w:sz w:val="18"/>
          <w:szCs w:val="18"/>
        </w:rPr>
      </w:pPr>
      <w:r>
        <w:rPr>
          <w:sz w:val="18"/>
          <w:szCs w:val="18"/>
        </w:rPr>
        <w:t>2.</w:t>
      </w:r>
      <w:r w:rsidRPr="00BB5393">
        <w:rPr>
          <w:sz w:val="18"/>
          <w:szCs w:val="18"/>
        </w:rPr>
        <w:t xml:space="preserve">Отделу градостроительства, земельных и имущественных отношений оказывать муниципальную услугу в соответствии с административным регламентом, утвержденным настоящим постановлением. </w:t>
      </w:r>
    </w:p>
    <w:p w:rsidR="00BB5393" w:rsidRPr="00BB5393" w:rsidRDefault="00BB5393" w:rsidP="008E4330">
      <w:pPr>
        <w:tabs>
          <w:tab w:val="left" w:pos="3976"/>
        </w:tabs>
        <w:ind w:left="-142" w:right="-136" w:firstLine="284"/>
        <w:rPr>
          <w:sz w:val="18"/>
          <w:szCs w:val="18"/>
        </w:rPr>
      </w:pPr>
      <w:r>
        <w:rPr>
          <w:sz w:val="18"/>
          <w:szCs w:val="18"/>
        </w:rPr>
        <w:t>3.</w:t>
      </w:r>
      <w:r w:rsidRPr="00BB5393">
        <w:rPr>
          <w:sz w:val="18"/>
          <w:szCs w:val="18"/>
        </w:rPr>
        <w:t>Организационно-техническому сектору опубликовать настоящее постановление в установленном законом порядке.</w:t>
      </w:r>
    </w:p>
    <w:p w:rsidR="00BB5393" w:rsidRPr="00BB5393" w:rsidRDefault="00BB5393" w:rsidP="008E4330">
      <w:pPr>
        <w:tabs>
          <w:tab w:val="left" w:pos="3976"/>
        </w:tabs>
        <w:ind w:left="-142" w:right="-136" w:firstLine="284"/>
        <w:rPr>
          <w:sz w:val="18"/>
          <w:szCs w:val="18"/>
        </w:rPr>
      </w:pPr>
      <w:r>
        <w:rPr>
          <w:sz w:val="18"/>
          <w:szCs w:val="18"/>
        </w:rPr>
        <w:t>4.</w:t>
      </w:r>
      <w:r w:rsidRPr="00BB5393">
        <w:rPr>
          <w:sz w:val="18"/>
          <w:szCs w:val="18"/>
        </w:rPr>
        <w:t>Контроль за исполнением настоящего постановления возложить на Заместителя Главы администрации Хомутовского муниципального образования.</w:t>
      </w:r>
    </w:p>
    <w:p w:rsidR="00BB5393" w:rsidRPr="00BB5393" w:rsidRDefault="00BB5393" w:rsidP="008E4330">
      <w:pPr>
        <w:tabs>
          <w:tab w:val="left" w:pos="3976"/>
        </w:tabs>
        <w:ind w:left="-142" w:right="-136" w:firstLine="284"/>
        <w:rPr>
          <w:sz w:val="18"/>
          <w:szCs w:val="18"/>
        </w:rPr>
      </w:pPr>
    </w:p>
    <w:p w:rsidR="00BB5393" w:rsidRPr="00BB5393" w:rsidRDefault="00BB5393" w:rsidP="008E4330">
      <w:pPr>
        <w:tabs>
          <w:tab w:val="left" w:pos="3976"/>
        </w:tabs>
        <w:ind w:left="-142" w:right="-136" w:firstLine="284"/>
        <w:rPr>
          <w:sz w:val="18"/>
          <w:szCs w:val="18"/>
        </w:rPr>
      </w:pPr>
    </w:p>
    <w:p w:rsidR="00AD15EC" w:rsidRPr="00BB5393" w:rsidRDefault="00BB5393" w:rsidP="008E4330">
      <w:pPr>
        <w:tabs>
          <w:tab w:val="left" w:pos="3976"/>
        </w:tabs>
        <w:ind w:left="-142" w:right="-136" w:firstLine="284"/>
        <w:jc w:val="right"/>
        <w:rPr>
          <w:i/>
          <w:sz w:val="18"/>
          <w:szCs w:val="18"/>
        </w:rPr>
      </w:pPr>
      <w:r w:rsidRPr="00BB5393">
        <w:rPr>
          <w:i/>
          <w:sz w:val="18"/>
          <w:szCs w:val="18"/>
        </w:rPr>
        <w:t xml:space="preserve">Глава администрации  </w:t>
      </w:r>
      <w:r w:rsidRPr="00BB5393">
        <w:rPr>
          <w:i/>
          <w:sz w:val="18"/>
          <w:szCs w:val="18"/>
        </w:rPr>
        <w:tab/>
      </w:r>
      <w:r w:rsidRPr="00BB5393">
        <w:rPr>
          <w:i/>
          <w:sz w:val="18"/>
          <w:szCs w:val="18"/>
        </w:rPr>
        <w:tab/>
      </w:r>
      <w:r w:rsidRPr="00BB5393">
        <w:rPr>
          <w:i/>
          <w:sz w:val="18"/>
          <w:szCs w:val="18"/>
        </w:rPr>
        <w:tab/>
      </w:r>
      <w:r w:rsidRPr="00BB5393">
        <w:rPr>
          <w:i/>
          <w:sz w:val="18"/>
          <w:szCs w:val="18"/>
        </w:rPr>
        <w:tab/>
        <w:t>В.М. Колмаченко</w:t>
      </w:r>
    </w:p>
    <w:p w:rsidR="00AD15EC" w:rsidRPr="00BB5393" w:rsidRDefault="00AD15EC" w:rsidP="008E4330">
      <w:pPr>
        <w:tabs>
          <w:tab w:val="left" w:pos="3976"/>
        </w:tabs>
        <w:ind w:left="-142" w:right="-136" w:firstLine="284"/>
        <w:jc w:val="right"/>
        <w:rPr>
          <w:i/>
          <w:sz w:val="18"/>
          <w:szCs w:val="18"/>
        </w:rPr>
      </w:pPr>
    </w:p>
    <w:p w:rsidR="00AD15EC" w:rsidRPr="00BB5393" w:rsidRDefault="00AD15EC" w:rsidP="008E4330">
      <w:pPr>
        <w:tabs>
          <w:tab w:val="left" w:pos="3976"/>
        </w:tabs>
        <w:ind w:left="-142" w:right="-136" w:firstLine="284"/>
        <w:jc w:val="right"/>
        <w:rPr>
          <w:i/>
          <w:sz w:val="18"/>
          <w:szCs w:val="18"/>
        </w:rPr>
      </w:pPr>
    </w:p>
    <w:p w:rsidR="00BB5393" w:rsidRPr="00BB5393" w:rsidRDefault="00BB5393" w:rsidP="008E4330">
      <w:pPr>
        <w:tabs>
          <w:tab w:val="left" w:pos="3976"/>
        </w:tabs>
        <w:ind w:left="-142" w:right="-136" w:firstLine="284"/>
        <w:jc w:val="right"/>
        <w:rPr>
          <w:i/>
          <w:sz w:val="18"/>
          <w:szCs w:val="18"/>
        </w:rPr>
      </w:pPr>
      <w:r w:rsidRPr="00BB5393">
        <w:rPr>
          <w:i/>
          <w:sz w:val="18"/>
          <w:szCs w:val="18"/>
        </w:rPr>
        <w:t>Утвержден Постановлением администрации</w:t>
      </w:r>
    </w:p>
    <w:p w:rsidR="00BB5393" w:rsidRPr="00BB5393" w:rsidRDefault="00BB5393" w:rsidP="008E4330">
      <w:pPr>
        <w:tabs>
          <w:tab w:val="left" w:pos="3976"/>
        </w:tabs>
        <w:ind w:left="-142" w:right="-136" w:firstLine="284"/>
        <w:jc w:val="right"/>
        <w:rPr>
          <w:i/>
          <w:sz w:val="18"/>
          <w:szCs w:val="18"/>
        </w:rPr>
      </w:pPr>
      <w:r w:rsidRPr="00BB5393">
        <w:rPr>
          <w:i/>
          <w:sz w:val="18"/>
          <w:szCs w:val="18"/>
        </w:rPr>
        <w:t>Хомутовского муниципального образования</w:t>
      </w:r>
    </w:p>
    <w:p w:rsidR="00BB5393" w:rsidRPr="00BB5393" w:rsidRDefault="00BB5393" w:rsidP="008E4330">
      <w:pPr>
        <w:tabs>
          <w:tab w:val="left" w:pos="3976"/>
        </w:tabs>
        <w:ind w:left="-142" w:right="-136" w:firstLine="284"/>
        <w:jc w:val="right"/>
        <w:rPr>
          <w:i/>
          <w:sz w:val="18"/>
          <w:szCs w:val="18"/>
        </w:rPr>
      </w:pPr>
      <w:r w:rsidRPr="00BB5393">
        <w:rPr>
          <w:i/>
          <w:sz w:val="18"/>
          <w:szCs w:val="18"/>
        </w:rPr>
        <w:t>№_</w:t>
      </w:r>
      <w:r w:rsidRPr="00BB5393">
        <w:rPr>
          <w:i/>
          <w:sz w:val="18"/>
          <w:szCs w:val="18"/>
          <w:u w:val="single"/>
        </w:rPr>
        <w:t>50 о/д</w:t>
      </w:r>
      <w:r w:rsidRPr="00BB5393">
        <w:rPr>
          <w:i/>
          <w:sz w:val="18"/>
          <w:szCs w:val="18"/>
        </w:rPr>
        <w:t>_ от «</w:t>
      </w:r>
      <w:r>
        <w:rPr>
          <w:i/>
          <w:sz w:val="18"/>
          <w:szCs w:val="18"/>
          <w:u w:val="single"/>
        </w:rPr>
        <w:t>02</w:t>
      </w:r>
      <w:r w:rsidRPr="00BB5393">
        <w:rPr>
          <w:i/>
          <w:sz w:val="18"/>
          <w:szCs w:val="18"/>
        </w:rPr>
        <w:t>» _</w:t>
      </w:r>
      <w:r w:rsidR="00337AE7">
        <w:rPr>
          <w:i/>
          <w:sz w:val="18"/>
          <w:szCs w:val="18"/>
          <w:u w:val="single"/>
        </w:rPr>
        <w:t>03.2023</w:t>
      </w:r>
      <w:r w:rsidRPr="00BB5393">
        <w:rPr>
          <w:i/>
          <w:sz w:val="18"/>
          <w:szCs w:val="18"/>
        </w:rPr>
        <w:t xml:space="preserve">_ года </w:t>
      </w:r>
    </w:p>
    <w:p w:rsidR="00BB5393" w:rsidRPr="00BB5393" w:rsidRDefault="00BB5393" w:rsidP="008E4330">
      <w:pPr>
        <w:tabs>
          <w:tab w:val="left" w:pos="3976"/>
        </w:tabs>
        <w:ind w:left="-142" w:right="-136" w:firstLine="284"/>
        <w:rPr>
          <w:sz w:val="18"/>
          <w:szCs w:val="18"/>
        </w:rPr>
      </w:pPr>
    </w:p>
    <w:p w:rsidR="00BB5393" w:rsidRPr="00BB5393" w:rsidRDefault="00BB5393" w:rsidP="008E4330">
      <w:pPr>
        <w:tabs>
          <w:tab w:val="left" w:pos="3976"/>
        </w:tabs>
        <w:ind w:left="-142" w:right="-136" w:firstLine="284"/>
        <w:rPr>
          <w:sz w:val="18"/>
          <w:szCs w:val="18"/>
        </w:rPr>
      </w:pPr>
    </w:p>
    <w:p w:rsidR="00BB5393" w:rsidRPr="00BB5393" w:rsidRDefault="00BB5393" w:rsidP="008E4330">
      <w:pPr>
        <w:tabs>
          <w:tab w:val="left" w:pos="3976"/>
        </w:tabs>
        <w:ind w:left="-142" w:right="-136" w:firstLine="284"/>
        <w:rPr>
          <w:sz w:val="18"/>
          <w:szCs w:val="18"/>
        </w:rPr>
      </w:pPr>
    </w:p>
    <w:p w:rsidR="00BB5393" w:rsidRPr="00337AE7" w:rsidRDefault="00BB5393" w:rsidP="008E4330">
      <w:pPr>
        <w:tabs>
          <w:tab w:val="left" w:pos="3976"/>
        </w:tabs>
        <w:ind w:left="-142" w:right="-136" w:firstLine="284"/>
        <w:jc w:val="center"/>
        <w:rPr>
          <w:b/>
          <w:sz w:val="18"/>
          <w:szCs w:val="18"/>
        </w:rPr>
      </w:pPr>
      <w:r w:rsidRPr="00337AE7">
        <w:rPr>
          <w:b/>
          <w:sz w:val="18"/>
          <w:szCs w:val="18"/>
        </w:rPr>
        <w:t>АДМИНИСТРАТИВНЫЙ РЕГЛАМЕНТ</w:t>
      </w:r>
    </w:p>
    <w:p w:rsidR="00BB5393" w:rsidRPr="00337AE7" w:rsidRDefault="00BB5393" w:rsidP="008E4330">
      <w:pPr>
        <w:tabs>
          <w:tab w:val="left" w:pos="3976"/>
        </w:tabs>
        <w:ind w:left="-142" w:right="-136" w:firstLine="284"/>
        <w:jc w:val="center"/>
        <w:rPr>
          <w:b/>
          <w:sz w:val="18"/>
          <w:szCs w:val="18"/>
        </w:rPr>
      </w:pPr>
      <w:r w:rsidRPr="00337AE7">
        <w:rPr>
          <w:b/>
          <w:sz w:val="18"/>
          <w:szCs w:val="18"/>
        </w:rPr>
        <w:t>предоставления муниципальной услуги</w:t>
      </w:r>
    </w:p>
    <w:p w:rsidR="00BB5393" w:rsidRPr="00337AE7" w:rsidRDefault="00BB5393" w:rsidP="008E4330">
      <w:pPr>
        <w:tabs>
          <w:tab w:val="left" w:pos="3976"/>
        </w:tabs>
        <w:ind w:left="-142" w:right="-136" w:firstLine="284"/>
        <w:jc w:val="center"/>
        <w:rPr>
          <w:b/>
          <w:sz w:val="18"/>
          <w:szCs w:val="18"/>
        </w:rPr>
      </w:pPr>
    </w:p>
    <w:p w:rsidR="00BB5393" w:rsidRPr="00337AE7" w:rsidRDefault="00BB5393" w:rsidP="008E4330">
      <w:pPr>
        <w:tabs>
          <w:tab w:val="left" w:pos="3976"/>
        </w:tabs>
        <w:ind w:left="-142" w:right="-136" w:firstLine="284"/>
        <w:jc w:val="center"/>
        <w:rPr>
          <w:b/>
          <w:sz w:val="18"/>
          <w:szCs w:val="18"/>
        </w:rPr>
      </w:pPr>
      <w:r w:rsidRPr="00337AE7">
        <w:rPr>
          <w:b/>
          <w:sz w:val="18"/>
          <w:szCs w:val="18"/>
        </w:rPr>
        <w:t>«Присвоение адреса объекту адресации, изменение</w:t>
      </w:r>
    </w:p>
    <w:p w:rsidR="00BB5393" w:rsidRPr="00337AE7" w:rsidRDefault="00BB5393" w:rsidP="008E4330">
      <w:pPr>
        <w:tabs>
          <w:tab w:val="left" w:pos="3976"/>
        </w:tabs>
        <w:ind w:left="-142" w:right="-136" w:firstLine="284"/>
        <w:jc w:val="center"/>
        <w:rPr>
          <w:b/>
          <w:sz w:val="18"/>
          <w:szCs w:val="18"/>
        </w:rPr>
      </w:pPr>
      <w:r w:rsidRPr="00337AE7">
        <w:rPr>
          <w:b/>
          <w:sz w:val="18"/>
          <w:szCs w:val="18"/>
        </w:rPr>
        <w:t>и аннулирование такого адреса»</w:t>
      </w:r>
    </w:p>
    <w:p w:rsidR="00BB5393" w:rsidRPr="00337AE7" w:rsidRDefault="00BB5393" w:rsidP="008E4330">
      <w:pPr>
        <w:tabs>
          <w:tab w:val="left" w:pos="3976"/>
        </w:tabs>
        <w:ind w:left="-142" w:right="-136" w:firstLine="284"/>
        <w:jc w:val="center"/>
        <w:rPr>
          <w:b/>
          <w:sz w:val="18"/>
          <w:szCs w:val="18"/>
        </w:rPr>
      </w:pPr>
    </w:p>
    <w:p w:rsidR="00BB5393" w:rsidRPr="00337AE7" w:rsidRDefault="00BB5393" w:rsidP="008E4330">
      <w:pPr>
        <w:tabs>
          <w:tab w:val="left" w:pos="3976"/>
        </w:tabs>
        <w:ind w:left="-142" w:right="-136" w:firstLine="284"/>
        <w:jc w:val="center"/>
        <w:rPr>
          <w:b/>
          <w:sz w:val="18"/>
          <w:szCs w:val="18"/>
        </w:rPr>
      </w:pPr>
      <w:r w:rsidRPr="00337AE7">
        <w:rPr>
          <w:b/>
          <w:sz w:val="18"/>
          <w:szCs w:val="18"/>
        </w:rPr>
        <w:t>Раздел I.Общие положения</w:t>
      </w:r>
    </w:p>
    <w:p w:rsidR="00BB5393" w:rsidRPr="00337AE7" w:rsidRDefault="00BB5393" w:rsidP="008E4330">
      <w:pPr>
        <w:tabs>
          <w:tab w:val="left" w:pos="3976"/>
        </w:tabs>
        <w:ind w:left="-142" w:right="-136" w:firstLine="284"/>
        <w:jc w:val="center"/>
        <w:rPr>
          <w:b/>
          <w:sz w:val="18"/>
          <w:szCs w:val="18"/>
        </w:rPr>
      </w:pPr>
    </w:p>
    <w:p w:rsidR="00BB5393" w:rsidRPr="00BB5393" w:rsidRDefault="00BB5393" w:rsidP="008E4330">
      <w:pPr>
        <w:tabs>
          <w:tab w:val="left" w:pos="3976"/>
        </w:tabs>
        <w:ind w:left="-142" w:right="-136" w:firstLine="284"/>
        <w:jc w:val="center"/>
        <w:rPr>
          <w:sz w:val="18"/>
          <w:szCs w:val="18"/>
        </w:rPr>
      </w:pPr>
      <w:r w:rsidRPr="00337AE7">
        <w:rPr>
          <w:b/>
          <w:sz w:val="18"/>
          <w:szCs w:val="18"/>
        </w:rPr>
        <w:t>Глава 1. Предмет регулирования</w:t>
      </w:r>
    </w:p>
    <w:p w:rsidR="00BB5393" w:rsidRPr="00BB5393" w:rsidRDefault="00BB5393" w:rsidP="008E4330">
      <w:pPr>
        <w:tabs>
          <w:tab w:val="left" w:pos="3976"/>
        </w:tabs>
        <w:ind w:left="-142" w:right="-136" w:firstLine="284"/>
        <w:rPr>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t>1.1. Настоящий административный регламент предоставления муниципальной услуги «Присвоение адреса объекту адресации, изменение и   аннулирование такого адреса» разработан в целях повышения качества и доступности предоставления, определяет стандарт, сроки и последовательность действий (административныхпроцедур) при осуществлении полномочий по предоставлению муниципальной услуги «Присвоение адреса объекту адресации, изменение и аннулирование такого адреса» (далее - услуга) органами местного самоуправления.</w:t>
      </w:r>
    </w:p>
    <w:p w:rsidR="00BB5393" w:rsidRPr="00BB5393" w:rsidRDefault="00BB5393" w:rsidP="008E4330">
      <w:pPr>
        <w:tabs>
          <w:tab w:val="left" w:pos="3976"/>
        </w:tabs>
        <w:ind w:left="-142" w:right="-136" w:firstLine="284"/>
        <w:rPr>
          <w:sz w:val="18"/>
          <w:szCs w:val="18"/>
        </w:rPr>
      </w:pPr>
    </w:p>
    <w:p w:rsidR="00BB5393" w:rsidRPr="00337AE7" w:rsidRDefault="00BB5393" w:rsidP="00B449B9">
      <w:pPr>
        <w:tabs>
          <w:tab w:val="left" w:pos="3976"/>
        </w:tabs>
        <w:ind w:left="-142" w:right="-136" w:firstLine="284"/>
        <w:jc w:val="center"/>
        <w:rPr>
          <w:b/>
          <w:sz w:val="18"/>
          <w:szCs w:val="18"/>
        </w:rPr>
      </w:pPr>
      <w:r w:rsidRPr="00337AE7">
        <w:rPr>
          <w:b/>
          <w:sz w:val="18"/>
          <w:szCs w:val="18"/>
        </w:rPr>
        <w:t>Глава 2. Круг Заявителей</w:t>
      </w:r>
    </w:p>
    <w:p w:rsidR="00BB5393" w:rsidRPr="00BB5393" w:rsidRDefault="00BB5393" w:rsidP="008E4330">
      <w:pPr>
        <w:tabs>
          <w:tab w:val="left" w:pos="3976"/>
        </w:tabs>
        <w:ind w:left="-142" w:right="-136" w:firstLine="284"/>
        <w:rPr>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t>1.2. Заявителями на получение услуги являются:</w:t>
      </w:r>
    </w:p>
    <w:p w:rsidR="00BB5393" w:rsidRPr="00BB5393" w:rsidRDefault="00337AE7" w:rsidP="008E4330">
      <w:pPr>
        <w:tabs>
          <w:tab w:val="left" w:pos="3976"/>
        </w:tabs>
        <w:ind w:left="-142" w:right="-136" w:firstLine="284"/>
        <w:rPr>
          <w:sz w:val="18"/>
          <w:szCs w:val="18"/>
        </w:rPr>
      </w:pPr>
      <w:r>
        <w:rPr>
          <w:sz w:val="18"/>
          <w:szCs w:val="18"/>
        </w:rPr>
        <w:t>1)</w:t>
      </w:r>
      <w:r w:rsidR="00BB5393" w:rsidRPr="00BB5393">
        <w:rPr>
          <w:sz w:val="18"/>
          <w:szCs w:val="18"/>
        </w:rPr>
        <w:t>собственники объекта адресации;</w:t>
      </w:r>
    </w:p>
    <w:p w:rsidR="00BB5393" w:rsidRPr="00BB5393" w:rsidRDefault="00337AE7" w:rsidP="008E4330">
      <w:pPr>
        <w:tabs>
          <w:tab w:val="left" w:pos="3976"/>
        </w:tabs>
        <w:ind w:left="-142" w:right="-136" w:firstLine="284"/>
        <w:rPr>
          <w:sz w:val="18"/>
          <w:szCs w:val="18"/>
        </w:rPr>
      </w:pPr>
      <w:r>
        <w:rPr>
          <w:sz w:val="18"/>
          <w:szCs w:val="18"/>
        </w:rPr>
        <w:t>2)</w:t>
      </w:r>
      <w:r w:rsidR="00BB5393" w:rsidRPr="00BB5393">
        <w:rPr>
          <w:sz w:val="18"/>
          <w:szCs w:val="18"/>
        </w:rPr>
        <w:t>лица, обладающие одним из следующих вещных прав на объектадресации:</w:t>
      </w:r>
    </w:p>
    <w:p w:rsidR="00BB5393" w:rsidRPr="00BB5393" w:rsidRDefault="00BB5393" w:rsidP="008E4330">
      <w:pPr>
        <w:tabs>
          <w:tab w:val="left" w:pos="3976"/>
        </w:tabs>
        <w:ind w:left="-142" w:right="-136" w:firstLine="284"/>
        <w:rPr>
          <w:sz w:val="18"/>
          <w:szCs w:val="18"/>
        </w:rPr>
      </w:pPr>
      <w:r w:rsidRPr="00BB5393">
        <w:rPr>
          <w:sz w:val="18"/>
          <w:szCs w:val="18"/>
        </w:rPr>
        <w:t>а) право хозяйственного ведения;</w:t>
      </w:r>
    </w:p>
    <w:p w:rsidR="00BB5393" w:rsidRPr="00BB5393" w:rsidRDefault="00BB5393" w:rsidP="008E4330">
      <w:pPr>
        <w:tabs>
          <w:tab w:val="left" w:pos="3976"/>
        </w:tabs>
        <w:ind w:left="-142" w:right="-136" w:firstLine="284"/>
        <w:rPr>
          <w:sz w:val="18"/>
          <w:szCs w:val="18"/>
        </w:rPr>
      </w:pPr>
      <w:r w:rsidRPr="00BB5393">
        <w:rPr>
          <w:sz w:val="18"/>
          <w:szCs w:val="18"/>
        </w:rPr>
        <w:t>б) право оперативного управления;</w:t>
      </w:r>
    </w:p>
    <w:p w:rsidR="00BB5393" w:rsidRPr="00BB5393" w:rsidRDefault="00BB5393" w:rsidP="008E4330">
      <w:pPr>
        <w:tabs>
          <w:tab w:val="left" w:pos="3976"/>
        </w:tabs>
        <w:ind w:left="-142" w:right="-136" w:firstLine="284"/>
        <w:rPr>
          <w:sz w:val="18"/>
          <w:szCs w:val="18"/>
        </w:rPr>
      </w:pPr>
      <w:r w:rsidRPr="00BB5393">
        <w:rPr>
          <w:sz w:val="18"/>
          <w:szCs w:val="18"/>
        </w:rPr>
        <w:t>в) право пожизненно наследуемого владения;</w:t>
      </w:r>
    </w:p>
    <w:p w:rsidR="00BB5393" w:rsidRPr="00BB5393" w:rsidRDefault="00BB5393" w:rsidP="008E4330">
      <w:pPr>
        <w:tabs>
          <w:tab w:val="left" w:pos="3976"/>
        </w:tabs>
        <w:ind w:left="-142" w:right="-136" w:firstLine="284"/>
        <w:rPr>
          <w:sz w:val="18"/>
          <w:szCs w:val="18"/>
        </w:rPr>
      </w:pPr>
      <w:r w:rsidRPr="00BB5393">
        <w:rPr>
          <w:sz w:val="18"/>
          <w:szCs w:val="18"/>
        </w:rPr>
        <w:t>г) право постоянного (бессрочного)пользования;</w:t>
      </w:r>
    </w:p>
    <w:p w:rsidR="00BB5393" w:rsidRPr="00BB5393" w:rsidRDefault="00337AE7" w:rsidP="008E4330">
      <w:pPr>
        <w:tabs>
          <w:tab w:val="left" w:pos="3976"/>
        </w:tabs>
        <w:ind w:left="-142" w:right="-136" w:firstLine="284"/>
        <w:rPr>
          <w:sz w:val="18"/>
          <w:szCs w:val="18"/>
        </w:rPr>
      </w:pPr>
      <w:r>
        <w:rPr>
          <w:sz w:val="18"/>
          <w:szCs w:val="18"/>
        </w:rPr>
        <w:t xml:space="preserve">3) </w:t>
      </w:r>
      <w:r w:rsidR="00BB5393" w:rsidRPr="00BB5393">
        <w:rPr>
          <w:sz w:val="18"/>
          <w:szCs w:val="18"/>
        </w:rPr>
        <w:t>представители заявителя, действующие в силу полномочий,  основанных на оформленной в установленном законодательством порядке доверенности;</w:t>
      </w:r>
    </w:p>
    <w:p w:rsidR="00BB5393" w:rsidRPr="00BB5393" w:rsidRDefault="00337AE7" w:rsidP="008E4330">
      <w:pPr>
        <w:tabs>
          <w:tab w:val="left" w:pos="3976"/>
        </w:tabs>
        <w:ind w:left="-142" w:right="-136" w:firstLine="284"/>
        <w:rPr>
          <w:sz w:val="18"/>
          <w:szCs w:val="18"/>
        </w:rPr>
      </w:pPr>
      <w:r>
        <w:rPr>
          <w:sz w:val="18"/>
          <w:szCs w:val="18"/>
        </w:rPr>
        <w:lastRenderedPageBreak/>
        <w:t>4)</w:t>
      </w:r>
      <w:r w:rsidR="00BB5393" w:rsidRPr="00BB5393">
        <w:rPr>
          <w:sz w:val="18"/>
          <w:szCs w:val="18"/>
        </w:rPr>
        <w:t>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rsidR="00BB5393" w:rsidRPr="00BB5393" w:rsidRDefault="00337AE7" w:rsidP="008E4330">
      <w:pPr>
        <w:tabs>
          <w:tab w:val="left" w:pos="3976"/>
        </w:tabs>
        <w:ind w:left="-142" w:right="-136" w:firstLine="284"/>
        <w:rPr>
          <w:sz w:val="18"/>
          <w:szCs w:val="18"/>
        </w:rPr>
      </w:pPr>
      <w:r>
        <w:rPr>
          <w:sz w:val="18"/>
          <w:szCs w:val="18"/>
        </w:rPr>
        <w:t>5)</w:t>
      </w:r>
      <w:r w:rsidR="00BB5393" w:rsidRPr="00BB5393">
        <w:rPr>
          <w:sz w:val="18"/>
          <w:szCs w:val="18"/>
        </w:rPr>
        <w:t>представитель членов садоводческого, огороднического и (или)дачногонекоммерческого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p w:rsidR="00BB5393" w:rsidRPr="00BB5393" w:rsidRDefault="00337AE7" w:rsidP="008E4330">
      <w:pPr>
        <w:tabs>
          <w:tab w:val="left" w:pos="3976"/>
        </w:tabs>
        <w:ind w:left="-142" w:right="-136" w:firstLine="284"/>
        <w:rPr>
          <w:sz w:val="18"/>
          <w:szCs w:val="18"/>
        </w:rPr>
      </w:pPr>
      <w:r>
        <w:rPr>
          <w:sz w:val="18"/>
          <w:szCs w:val="18"/>
        </w:rPr>
        <w:t>6)</w:t>
      </w:r>
      <w:r w:rsidR="00BB5393" w:rsidRPr="00BB5393">
        <w:rPr>
          <w:sz w:val="18"/>
          <w:szCs w:val="18"/>
        </w:rPr>
        <w:t>кадастровый инженер, выполняющий на основании документа, предусмотренного статьей 35 или статьей 42.3 Федерального закона от  24 июля 2007 г. № 221-ФЗ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объектомадресации.</w:t>
      </w:r>
    </w:p>
    <w:p w:rsidR="00BB5393" w:rsidRPr="00BB5393" w:rsidRDefault="00BB5393" w:rsidP="008E4330">
      <w:pPr>
        <w:tabs>
          <w:tab w:val="left" w:pos="3976"/>
        </w:tabs>
        <w:ind w:left="-142" w:right="-136" w:firstLine="284"/>
        <w:rPr>
          <w:sz w:val="18"/>
          <w:szCs w:val="18"/>
        </w:rPr>
      </w:pPr>
    </w:p>
    <w:p w:rsidR="00BB5393" w:rsidRPr="00337AE7" w:rsidRDefault="00BB5393" w:rsidP="008E4330">
      <w:pPr>
        <w:tabs>
          <w:tab w:val="left" w:pos="3976"/>
        </w:tabs>
        <w:ind w:left="-142" w:right="-136" w:firstLine="284"/>
        <w:jc w:val="center"/>
        <w:rPr>
          <w:b/>
          <w:sz w:val="18"/>
          <w:szCs w:val="18"/>
        </w:rPr>
      </w:pPr>
      <w:r w:rsidRPr="00337AE7">
        <w:rPr>
          <w:b/>
          <w:sz w:val="18"/>
          <w:szCs w:val="18"/>
        </w:rPr>
        <w:t>Глава 3. Требования к порядку информирования о предоставлении муниципальной услуги</w:t>
      </w:r>
    </w:p>
    <w:p w:rsidR="00BB5393" w:rsidRPr="00337AE7" w:rsidRDefault="00BB5393" w:rsidP="008E4330">
      <w:pPr>
        <w:tabs>
          <w:tab w:val="left" w:pos="3976"/>
        </w:tabs>
        <w:ind w:left="-142" w:right="-136" w:firstLine="284"/>
        <w:jc w:val="center"/>
        <w:rPr>
          <w:b/>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t>1.3. Информирование о порядке предоставления услуги осуществляется:</w:t>
      </w:r>
    </w:p>
    <w:p w:rsidR="00BB5393" w:rsidRPr="00BB5393" w:rsidRDefault="00BB5393" w:rsidP="008E4330">
      <w:pPr>
        <w:tabs>
          <w:tab w:val="left" w:pos="3976"/>
        </w:tabs>
        <w:ind w:left="-142" w:right="-136" w:firstLine="284"/>
        <w:rPr>
          <w:sz w:val="18"/>
          <w:szCs w:val="18"/>
        </w:rPr>
      </w:pPr>
      <w:r w:rsidRPr="00BB5393">
        <w:rPr>
          <w:sz w:val="18"/>
          <w:szCs w:val="18"/>
        </w:rPr>
        <w:t>1.Непосредственно при личном приеме заявителя в уполномоченном органе или многофункциональном центре предоставления муниципальных услуг (далее – многофункциональный центр);</w:t>
      </w:r>
    </w:p>
    <w:p w:rsidR="00BB5393" w:rsidRPr="00BB5393" w:rsidRDefault="00BB5393" w:rsidP="008E4330">
      <w:pPr>
        <w:tabs>
          <w:tab w:val="left" w:pos="3976"/>
        </w:tabs>
        <w:ind w:left="-142" w:right="-136" w:firstLine="284"/>
        <w:rPr>
          <w:sz w:val="18"/>
          <w:szCs w:val="18"/>
        </w:rPr>
      </w:pPr>
      <w:r w:rsidRPr="00BB5393">
        <w:rPr>
          <w:sz w:val="18"/>
          <w:szCs w:val="18"/>
        </w:rPr>
        <w:t>2. По телефону уполномоченного органа - 8(3952)696-501, или многофункционального центра;</w:t>
      </w:r>
    </w:p>
    <w:p w:rsidR="00BB5393" w:rsidRPr="00BB5393" w:rsidRDefault="00BB5393" w:rsidP="008E4330">
      <w:pPr>
        <w:tabs>
          <w:tab w:val="left" w:pos="3976"/>
        </w:tabs>
        <w:ind w:left="-142" w:right="-136" w:firstLine="284"/>
        <w:rPr>
          <w:sz w:val="18"/>
          <w:szCs w:val="18"/>
        </w:rPr>
      </w:pPr>
      <w:r w:rsidRPr="00BB5393">
        <w:rPr>
          <w:sz w:val="18"/>
          <w:szCs w:val="18"/>
        </w:rPr>
        <w:t>3. Письменно, в том числе посредством электронной почты – AdmKhom@yandex.ru;</w:t>
      </w:r>
    </w:p>
    <w:p w:rsidR="00BB5393" w:rsidRPr="00BB5393" w:rsidRDefault="00BB5393" w:rsidP="008E4330">
      <w:pPr>
        <w:tabs>
          <w:tab w:val="left" w:pos="3976"/>
        </w:tabs>
        <w:ind w:left="-142" w:right="-136" w:firstLine="284"/>
        <w:rPr>
          <w:sz w:val="18"/>
          <w:szCs w:val="18"/>
        </w:rPr>
      </w:pPr>
      <w:r w:rsidRPr="00BB5393">
        <w:rPr>
          <w:sz w:val="18"/>
          <w:szCs w:val="18"/>
        </w:rPr>
        <w:t>4.  Посредством размещения в открытой и доступной форме информации:</w:t>
      </w:r>
    </w:p>
    <w:p w:rsidR="00BB5393" w:rsidRPr="00BB5393" w:rsidRDefault="00BB5393" w:rsidP="008E4330">
      <w:pPr>
        <w:tabs>
          <w:tab w:val="left" w:pos="3976"/>
        </w:tabs>
        <w:ind w:left="-142" w:right="-136" w:firstLine="284"/>
        <w:rPr>
          <w:sz w:val="18"/>
          <w:szCs w:val="18"/>
        </w:rPr>
      </w:pPr>
      <w:r w:rsidRPr="00BB5393">
        <w:rPr>
          <w:sz w:val="18"/>
          <w:szCs w:val="18"/>
        </w:rPr>
        <w:t>- на портале федеральной информационной адресной системы в информационно-телекоммуникационной сети «Интернет» (https://fias.nalog.ru) (далее – портал ФИАС);</w:t>
      </w:r>
    </w:p>
    <w:p w:rsidR="00BB5393" w:rsidRPr="00BB5393" w:rsidRDefault="00BB5393" w:rsidP="008E4330">
      <w:pPr>
        <w:tabs>
          <w:tab w:val="left" w:pos="3976"/>
        </w:tabs>
        <w:ind w:left="-142" w:right="-136" w:firstLine="284"/>
        <w:rPr>
          <w:sz w:val="18"/>
          <w:szCs w:val="18"/>
        </w:rPr>
      </w:pPr>
      <w:r w:rsidRPr="00BB5393">
        <w:rPr>
          <w:sz w:val="18"/>
          <w:szCs w:val="18"/>
        </w:rPr>
        <w:t>- в федеральной государственной информационной системе «Единый портал государственных и муниципальных услуг (функций)» (https://www.gosuslugi.ru/) (далее -ЕПГУ);</w:t>
      </w:r>
      <w:r w:rsidRPr="00BB5393">
        <w:rPr>
          <w:sz w:val="18"/>
          <w:szCs w:val="18"/>
        </w:rPr>
        <w:tab/>
      </w:r>
    </w:p>
    <w:p w:rsidR="00BB5393" w:rsidRPr="00BB5393" w:rsidRDefault="00BB5393" w:rsidP="008E4330">
      <w:pPr>
        <w:tabs>
          <w:tab w:val="left" w:pos="3976"/>
        </w:tabs>
        <w:ind w:left="-142" w:right="-136" w:firstLine="284"/>
        <w:rPr>
          <w:sz w:val="18"/>
          <w:szCs w:val="18"/>
        </w:rPr>
      </w:pPr>
      <w:r w:rsidRPr="00BB5393">
        <w:rPr>
          <w:sz w:val="18"/>
          <w:szCs w:val="18"/>
        </w:rPr>
        <w:t>- на региональных порталах государственных и муниципальных услуг (функций) (далее – региональныйпортал);</w:t>
      </w:r>
    </w:p>
    <w:p w:rsidR="00BB5393" w:rsidRPr="00BB5393" w:rsidRDefault="00337AE7" w:rsidP="008E4330">
      <w:pPr>
        <w:tabs>
          <w:tab w:val="left" w:pos="3976"/>
        </w:tabs>
        <w:ind w:left="-142" w:right="-136" w:firstLine="284"/>
        <w:rPr>
          <w:sz w:val="18"/>
          <w:szCs w:val="18"/>
        </w:rPr>
      </w:pPr>
      <w:r>
        <w:rPr>
          <w:sz w:val="18"/>
          <w:szCs w:val="18"/>
        </w:rPr>
        <w:t xml:space="preserve">- на </w:t>
      </w:r>
      <w:r w:rsidR="00BB5393" w:rsidRPr="00BB5393">
        <w:rPr>
          <w:sz w:val="18"/>
          <w:szCs w:val="18"/>
        </w:rPr>
        <w:t>официальном сайте уполномоченного органаи(или) многофункционального центра иинформационно-телекоммуникационной сети «Интернет» (далее - Официальные сайты) (сети «Интернет» http://khomutovskoe-mo.ru);</w:t>
      </w:r>
    </w:p>
    <w:p w:rsidR="00BB5393" w:rsidRPr="00BB5393" w:rsidRDefault="00BB5393" w:rsidP="008E4330">
      <w:pPr>
        <w:tabs>
          <w:tab w:val="left" w:pos="3976"/>
        </w:tabs>
        <w:ind w:left="-142" w:right="-136" w:firstLine="284"/>
        <w:rPr>
          <w:sz w:val="18"/>
          <w:szCs w:val="18"/>
        </w:rPr>
      </w:pPr>
      <w:r w:rsidRPr="00BB5393">
        <w:rPr>
          <w:sz w:val="18"/>
          <w:szCs w:val="18"/>
        </w:rPr>
        <w:t>¬¬– посредством размещения информации на информационных стендах уполномоченного органа или многофункционального центра.</w:t>
      </w:r>
    </w:p>
    <w:p w:rsidR="00BB5393" w:rsidRPr="00BB5393" w:rsidRDefault="00BB5393" w:rsidP="008E4330">
      <w:pPr>
        <w:tabs>
          <w:tab w:val="left" w:pos="3976"/>
        </w:tabs>
        <w:ind w:left="-142" w:right="-136" w:firstLine="284"/>
        <w:rPr>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t>1.4. Информирование осуществляется по вопросам, касающимся:</w:t>
      </w:r>
    </w:p>
    <w:p w:rsidR="00BB5393" w:rsidRPr="00BB5393" w:rsidRDefault="00BB5393" w:rsidP="008E4330">
      <w:pPr>
        <w:tabs>
          <w:tab w:val="left" w:pos="3976"/>
        </w:tabs>
        <w:ind w:left="-142" w:right="-136" w:firstLine="284"/>
        <w:rPr>
          <w:sz w:val="18"/>
          <w:szCs w:val="18"/>
        </w:rPr>
      </w:pPr>
      <w:r w:rsidRPr="00BB5393">
        <w:rPr>
          <w:sz w:val="18"/>
          <w:szCs w:val="18"/>
        </w:rPr>
        <w:t>- способов подачи заявления о предоставленииуслуги;</w:t>
      </w:r>
    </w:p>
    <w:p w:rsidR="00BB5393" w:rsidRPr="00BB5393" w:rsidRDefault="00BB5393" w:rsidP="008E4330">
      <w:pPr>
        <w:tabs>
          <w:tab w:val="left" w:pos="3976"/>
        </w:tabs>
        <w:ind w:left="-142" w:right="-136" w:firstLine="284"/>
        <w:rPr>
          <w:sz w:val="18"/>
          <w:szCs w:val="18"/>
        </w:rPr>
      </w:pPr>
      <w:r w:rsidRPr="00BB5393">
        <w:rPr>
          <w:sz w:val="18"/>
          <w:szCs w:val="18"/>
        </w:rPr>
        <w:t>- адресов уполномоченного органа</w:t>
      </w:r>
      <w:r w:rsidRPr="00BB5393">
        <w:rPr>
          <w:sz w:val="18"/>
          <w:szCs w:val="18"/>
        </w:rPr>
        <w:tab/>
        <w:t>и многофункциональных центров, обращение в которые необходимо для предоставления услуги;</w:t>
      </w:r>
    </w:p>
    <w:p w:rsidR="00BB5393" w:rsidRPr="00BB5393" w:rsidRDefault="00BB5393" w:rsidP="008E4330">
      <w:pPr>
        <w:tabs>
          <w:tab w:val="left" w:pos="3976"/>
        </w:tabs>
        <w:ind w:left="-142" w:right="-136" w:firstLine="284"/>
        <w:rPr>
          <w:sz w:val="18"/>
          <w:szCs w:val="18"/>
        </w:rPr>
      </w:pPr>
      <w:r w:rsidRPr="00BB5393">
        <w:rPr>
          <w:sz w:val="18"/>
          <w:szCs w:val="18"/>
        </w:rPr>
        <w:t>- справочной информации о работе уполномоченного органа (структурных подразделений уполномоченного органа);</w:t>
      </w:r>
    </w:p>
    <w:p w:rsidR="00BB5393" w:rsidRPr="00BB5393" w:rsidRDefault="00BB5393" w:rsidP="008E4330">
      <w:pPr>
        <w:tabs>
          <w:tab w:val="left" w:pos="3976"/>
        </w:tabs>
        <w:ind w:left="-142" w:right="-136" w:firstLine="284"/>
        <w:rPr>
          <w:sz w:val="18"/>
          <w:szCs w:val="18"/>
        </w:rPr>
      </w:pPr>
      <w:r w:rsidRPr="00BB5393">
        <w:rPr>
          <w:sz w:val="18"/>
          <w:szCs w:val="18"/>
        </w:rPr>
        <w:t>-документов, необходимых для предоставления услуги;</w:t>
      </w:r>
    </w:p>
    <w:p w:rsidR="00BB5393" w:rsidRPr="00BB5393" w:rsidRDefault="00BB5393" w:rsidP="008E4330">
      <w:pPr>
        <w:tabs>
          <w:tab w:val="left" w:pos="3976"/>
        </w:tabs>
        <w:ind w:left="-142" w:right="-136" w:firstLine="284"/>
        <w:rPr>
          <w:sz w:val="18"/>
          <w:szCs w:val="18"/>
        </w:rPr>
      </w:pPr>
      <w:r w:rsidRPr="00BB5393">
        <w:rPr>
          <w:sz w:val="18"/>
          <w:szCs w:val="18"/>
        </w:rPr>
        <w:t>- порядка и сроков предоставления услуги;</w:t>
      </w:r>
    </w:p>
    <w:p w:rsidR="00BB5393" w:rsidRPr="00BB5393" w:rsidRDefault="00BB5393" w:rsidP="008E4330">
      <w:pPr>
        <w:tabs>
          <w:tab w:val="left" w:pos="3976"/>
        </w:tabs>
        <w:ind w:left="-142" w:right="-136" w:firstLine="284"/>
        <w:rPr>
          <w:sz w:val="18"/>
          <w:szCs w:val="18"/>
        </w:rPr>
      </w:pPr>
      <w:r w:rsidRPr="00BB5393">
        <w:rPr>
          <w:sz w:val="18"/>
          <w:szCs w:val="18"/>
        </w:rPr>
        <w:t>-  порядка получения сведений о ходе рассмотрения заявления о предоставлении услуги и о результатах ее предоставления;</w:t>
      </w:r>
    </w:p>
    <w:p w:rsidR="00BB5393" w:rsidRPr="00BB5393" w:rsidRDefault="00BB5393" w:rsidP="008E4330">
      <w:pPr>
        <w:tabs>
          <w:tab w:val="left" w:pos="3976"/>
        </w:tabs>
        <w:ind w:left="-142" w:right="-136" w:firstLine="284"/>
        <w:rPr>
          <w:sz w:val="18"/>
          <w:szCs w:val="18"/>
        </w:rPr>
      </w:pPr>
      <w:r w:rsidRPr="00BB5393">
        <w:rPr>
          <w:sz w:val="18"/>
          <w:szCs w:val="18"/>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BB5393" w:rsidRPr="00BB5393" w:rsidRDefault="00BB5393" w:rsidP="008E4330">
      <w:pPr>
        <w:tabs>
          <w:tab w:val="left" w:pos="3976"/>
        </w:tabs>
        <w:ind w:left="-142" w:right="-136" w:firstLine="284"/>
        <w:rPr>
          <w:sz w:val="18"/>
          <w:szCs w:val="18"/>
        </w:rPr>
      </w:pPr>
      <w:r w:rsidRPr="00BB5393">
        <w:rPr>
          <w:sz w:val="18"/>
          <w:szCs w:val="18"/>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услугирешений.</w:t>
      </w:r>
    </w:p>
    <w:p w:rsidR="00BB5393" w:rsidRPr="00BB5393" w:rsidRDefault="00BB5393" w:rsidP="008E4330">
      <w:pPr>
        <w:tabs>
          <w:tab w:val="left" w:pos="3976"/>
        </w:tabs>
        <w:ind w:left="-142" w:right="-136" w:firstLine="284"/>
        <w:rPr>
          <w:sz w:val="18"/>
          <w:szCs w:val="18"/>
        </w:rPr>
      </w:pPr>
      <w:r w:rsidRPr="00BB5393">
        <w:rPr>
          <w:sz w:val="18"/>
          <w:szCs w:val="18"/>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BB5393" w:rsidRPr="00BB5393" w:rsidRDefault="00BB5393" w:rsidP="008E4330">
      <w:pPr>
        <w:tabs>
          <w:tab w:val="left" w:pos="3976"/>
        </w:tabs>
        <w:ind w:left="-142" w:right="-136" w:firstLine="284"/>
        <w:rPr>
          <w:sz w:val="18"/>
          <w:szCs w:val="18"/>
        </w:rPr>
      </w:pPr>
      <w:r w:rsidRPr="00BB5393">
        <w:rPr>
          <w:sz w:val="18"/>
          <w:szCs w:val="18"/>
        </w:rPr>
        <w:t>1.5.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BB5393" w:rsidRPr="00BB5393" w:rsidRDefault="00BB5393" w:rsidP="008E4330">
      <w:pPr>
        <w:tabs>
          <w:tab w:val="left" w:pos="3976"/>
        </w:tabs>
        <w:ind w:left="-142" w:right="-136" w:firstLine="284"/>
        <w:rPr>
          <w:sz w:val="18"/>
          <w:szCs w:val="18"/>
        </w:rPr>
      </w:pPr>
      <w:r w:rsidRPr="00BB5393">
        <w:rPr>
          <w:sz w:val="18"/>
          <w:szCs w:val="18"/>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и должности специалиста, принявшего телефонный звонок.</w:t>
      </w:r>
    </w:p>
    <w:p w:rsidR="00BB5393" w:rsidRPr="00BB5393" w:rsidRDefault="00BB5393" w:rsidP="008E4330">
      <w:pPr>
        <w:tabs>
          <w:tab w:val="left" w:pos="3976"/>
        </w:tabs>
        <w:ind w:left="-142" w:right="-136" w:firstLine="284"/>
        <w:rPr>
          <w:sz w:val="18"/>
          <w:szCs w:val="18"/>
        </w:rPr>
      </w:pPr>
      <w:r w:rsidRPr="00BB5393">
        <w:rPr>
          <w:sz w:val="18"/>
          <w:szCs w:val="1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BB5393" w:rsidRPr="00BB5393" w:rsidRDefault="00BB5393" w:rsidP="008E4330">
      <w:pPr>
        <w:tabs>
          <w:tab w:val="left" w:pos="3976"/>
        </w:tabs>
        <w:ind w:left="-142" w:right="-136" w:firstLine="284"/>
        <w:rPr>
          <w:sz w:val="18"/>
          <w:szCs w:val="18"/>
        </w:rPr>
      </w:pPr>
      <w:r w:rsidRPr="00BB5393">
        <w:rPr>
          <w:sz w:val="18"/>
          <w:szCs w:val="18"/>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BB5393" w:rsidRPr="00BB5393" w:rsidRDefault="00BB5393" w:rsidP="008E4330">
      <w:pPr>
        <w:tabs>
          <w:tab w:val="left" w:pos="3976"/>
        </w:tabs>
        <w:ind w:left="-142" w:right="-136" w:firstLine="284"/>
        <w:rPr>
          <w:sz w:val="18"/>
          <w:szCs w:val="18"/>
        </w:rPr>
      </w:pPr>
      <w:r w:rsidRPr="00BB5393">
        <w:rPr>
          <w:sz w:val="18"/>
          <w:szCs w:val="18"/>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BB5393" w:rsidRPr="00BB5393" w:rsidRDefault="00BB5393" w:rsidP="008E4330">
      <w:pPr>
        <w:tabs>
          <w:tab w:val="left" w:pos="3976"/>
        </w:tabs>
        <w:ind w:left="-142" w:right="-136" w:firstLine="284"/>
        <w:rPr>
          <w:sz w:val="18"/>
          <w:szCs w:val="18"/>
        </w:rPr>
      </w:pPr>
      <w:r w:rsidRPr="00BB5393">
        <w:rPr>
          <w:sz w:val="18"/>
          <w:szCs w:val="18"/>
        </w:rPr>
        <w:t>Продолжительность информирования по телефону не должна превышать десять минут.</w:t>
      </w:r>
    </w:p>
    <w:p w:rsidR="00BB5393" w:rsidRPr="00BB5393" w:rsidRDefault="00BB5393" w:rsidP="008E4330">
      <w:pPr>
        <w:tabs>
          <w:tab w:val="left" w:pos="3976"/>
        </w:tabs>
        <w:ind w:left="-142" w:right="-136" w:firstLine="284"/>
        <w:rPr>
          <w:sz w:val="18"/>
          <w:szCs w:val="18"/>
        </w:rPr>
      </w:pPr>
      <w:r w:rsidRPr="00BB5393">
        <w:rPr>
          <w:sz w:val="18"/>
          <w:szCs w:val="18"/>
        </w:rPr>
        <w:t>Информирование осуществляется в соответствии с графиком приема граждан.</w:t>
      </w:r>
    </w:p>
    <w:p w:rsidR="00BB5393" w:rsidRPr="00BB5393" w:rsidRDefault="00BB5393" w:rsidP="008E4330">
      <w:pPr>
        <w:tabs>
          <w:tab w:val="left" w:pos="3976"/>
        </w:tabs>
        <w:ind w:left="-142" w:right="-136" w:firstLine="284"/>
        <w:rPr>
          <w:sz w:val="18"/>
          <w:szCs w:val="18"/>
        </w:rPr>
      </w:pPr>
      <w:r w:rsidRPr="00BB5393">
        <w:rPr>
          <w:sz w:val="18"/>
          <w:szCs w:val="18"/>
        </w:rPr>
        <w:t>1.6.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порядок рассмотрения такого обращения согласно Федеральному закону от 2 мая 2006 г. № 59 – ФЗ «О порядке рассмотрения обращений граждан Российской Федерации».</w:t>
      </w:r>
    </w:p>
    <w:p w:rsidR="00BB5393" w:rsidRPr="00BB5393" w:rsidRDefault="00BB5393" w:rsidP="008E4330">
      <w:pPr>
        <w:tabs>
          <w:tab w:val="left" w:pos="3976"/>
        </w:tabs>
        <w:ind w:left="-142" w:right="-136" w:firstLine="284"/>
        <w:rPr>
          <w:sz w:val="18"/>
          <w:szCs w:val="18"/>
        </w:rPr>
      </w:pPr>
      <w:r w:rsidRPr="00BB5393">
        <w:rPr>
          <w:sz w:val="18"/>
          <w:szCs w:val="18"/>
        </w:rPr>
        <w:t>1.7. На ЕПГУ размещаются сведения, предусмотренные Положением федеральной государственной информационной системы «Федеральный реестр государственных и муниципальных услуг (функций)», утвержденным постановлением Правительства Российской Федерации № 861 от 24 октября 2011 года.</w:t>
      </w:r>
    </w:p>
    <w:p w:rsidR="00BB5393" w:rsidRPr="00BB5393" w:rsidRDefault="00BB5393" w:rsidP="008E4330">
      <w:pPr>
        <w:tabs>
          <w:tab w:val="left" w:pos="3976"/>
        </w:tabs>
        <w:ind w:left="-142" w:right="-136" w:firstLine="284"/>
        <w:rPr>
          <w:sz w:val="18"/>
          <w:szCs w:val="18"/>
        </w:rPr>
      </w:pPr>
      <w:r w:rsidRPr="00BB5393">
        <w:rPr>
          <w:sz w:val="18"/>
          <w:szCs w:val="1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персональныхданных.</w:t>
      </w:r>
    </w:p>
    <w:p w:rsidR="00BB5393" w:rsidRPr="00BB5393" w:rsidRDefault="00BB5393" w:rsidP="008E4330">
      <w:pPr>
        <w:tabs>
          <w:tab w:val="left" w:pos="3976"/>
        </w:tabs>
        <w:ind w:left="-142" w:right="-136" w:firstLine="284"/>
        <w:rPr>
          <w:sz w:val="18"/>
          <w:szCs w:val="18"/>
        </w:rPr>
      </w:pPr>
      <w:r w:rsidRPr="00BB5393">
        <w:rPr>
          <w:sz w:val="18"/>
          <w:szCs w:val="18"/>
        </w:rPr>
        <w:t>1.8. На официальных сайтах, стендах в местах предоставления услуги иуслуг, которые являются необходимыми и обязательными для предоставления  услуги, и в многофункциональном центре размещается следующая справочнаяинформация:</w:t>
      </w:r>
    </w:p>
    <w:p w:rsidR="00BB5393" w:rsidRPr="00BB5393" w:rsidRDefault="00337AE7" w:rsidP="008E4330">
      <w:pPr>
        <w:tabs>
          <w:tab w:val="left" w:pos="3976"/>
        </w:tabs>
        <w:ind w:left="-142" w:right="-136" w:firstLine="284"/>
        <w:rPr>
          <w:sz w:val="18"/>
          <w:szCs w:val="18"/>
        </w:rPr>
      </w:pPr>
      <w:r>
        <w:rPr>
          <w:sz w:val="18"/>
          <w:szCs w:val="18"/>
        </w:rPr>
        <w:t>-</w:t>
      </w:r>
      <w:r w:rsidR="00BB5393" w:rsidRPr="00BB5393">
        <w:rPr>
          <w:sz w:val="18"/>
          <w:szCs w:val="18"/>
        </w:rPr>
        <w:t>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многофункциональныхцентров;</w:t>
      </w:r>
    </w:p>
    <w:p w:rsidR="00BB5393" w:rsidRPr="00BB5393" w:rsidRDefault="00337AE7" w:rsidP="008E4330">
      <w:pPr>
        <w:tabs>
          <w:tab w:val="left" w:pos="3976"/>
        </w:tabs>
        <w:ind w:left="-142" w:right="-136" w:firstLine="284"/>
        <w:rPr>
          <w:sz w:val="18"/>
          <w:szCs w:val="18"/>
        </w:rPr>
      </w:pPr>
      <w:r>
        <w:rPr>
          <w:sz w:val="18"/>
          <w:szCs w:val="18"/>
        </w:rPr>
        <w:lastRenderedPageBreak/>
        <w:t>-</w:t>
      </w:r>
      <w:r w:rsidR="00BB5393" w:rsidRPr="00BB5393">
        <w:rPr>
          <w:sz w:val="18"/>
          <w:szCs w:val="18"/>
        </w:rPr>
        <w:t>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rsidR="00BB5393" w:rsidRPr="00BB5393" w:rsidRDefault="00337AE7" w:rsidP="008E4330">
      <w:pPr>
        <w:tabs>
          <w:tab w:val="left" w:pos="3976"/>
        </w:tabs>
        <w:ind w:left="-142" w:right="-136" w:firstLine="284"/>
        <w:rPr>
          <w:sz w:val="18"/>
          <w:szCs w:val="18"/>
        </w:rPr>
      </w:pPr>
      <w:r>
        <w:rPr>
          <w:sz w:val="18"/>
          <w:szCs w:val="18"/>
        </w:rPr>
        <w:t xml:space="preserve">- </w:t>
      </w:r>
      <w:r w:rsidR="00BB5393" w:rsidRPr="00BB5393">
        <w:rPr>
          <w:sz w:val="18"/>
          <w:szCs w:val="18"/>
        </w:rPr>
        <w:t>адреса официальных сайтов, а также электронной почты и (или) формыобратной связи уполномоченного органа в информационно-телекоммуникационной сети «Интернет».</w:t>
      </w:r>
    </w:p>
    <w:p w:rsidR="00BB5393" w:rsidRPr="00BB5393" w:rsidRDefault="00BB5393" w:rsidP="008E4330">
      <w:pPr>
        <w:tabs>
          <w:tab w:val="left" w:pos="3976"/>
        </w:tabs>
        <w:ind w:left="-142" w:right="-136" w:firstLine="284"/>
        <w:rPr>
          <w:sz w:val="18"/>
          <w:szCs w:val="18"/>
        </w:rPr>
      </w:pPr>
      <w:r w:rsidRPr="00BB5393">
        <w:rPr>
          <w:sz w:val="18"/>
          <w:szCs w:val="18"/>
        </w:rPr>
        <w:t>1.9.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2010г. №210-ФЗ «Об организации предоставления государственных и муниципальных услуг» порядке, которые по требованию заявителя предоставляются ему для ознакомления.</w:t>
      </w:r>
    </w:p>
    <w:p w:rsidR="00BB5393" w:rsidRPr="00BB5393" w:rsidRDefault="00BB5393" w:rsidP="008E4330">
      <w:pPr>
        <w:tabs>
          <w:tab w:val="left" w:pos="3976"/>
        </w:tabs>
        <w:ind w:left="-142" w:right="-136" w:firstLine="284"/>
        <w:rPr>
          <w:sz w:val="18"/>
          <w:szCs w:val="18"/>
        </w:rPr>
      </w:pPr>
      <w:r w:rsidRPr="00BB5393">
        <w:rPr>
          <w:sz w:val="18"/>
          <w:szCs w:val="18"/>
        </w:rPr>
        <w:t>1.10. Размещение информации о порядке предоставленияуслугина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 № 797 «О взаимодействии между многофункциональными центрами предоставлении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учетом требований к информированию, установленных настоящим Регламентом.</w:t>
      </w:r>
    </w:p>
    <w:p w:rsidR="00BB5393" w:rsidRPr="00BB5393" w:rsidRDefault="00BB5393" w:rsidP="008E4330">
      <w:pPr>
        <w:tabs>
          <w:tab w:val="left" w:pos="3976"/>
        </w:tabs>
        <w:ind w:left="-142" w:right="-136" w:firstLine="284"/>
        <w:rPr>
          <w:sz w:val="18"/>
          <w:szCs w:val="18"/>
        </w:rPr>
      </w:pPr>
      <w:r w:rsidRPr="00BB5393">
        <w:rPr>
          <w:sz w:val="18"/>
          <w:szCs w:val="18"/>
        </w:rPr>
        <w:t>1.11. Информация о ходе рассмотрения заявления о предоставлении услуги и о результатах ее предоставления может быть получена заявителем в формате автоматических статусов в личном кабинете на ЕПГУ, в соответствующем структурном подразделении уполномоченного органа при обращении заявителя лично, по телефону, посредством электроннойпочты.</w:t>
      </w:r>
    </w:p>
    <w:p w:rsidR="00BB5393" w:rsidRPr="00BB5393" w:rsidRDefault="00BB5393" w:rsidP="008E4330">
      <w:pPr>
        <w:tabs>
          <w:tab w:val="left" w:pos="3976"/>
        </w:tabs>
        <w:ind w:left="-142" w:right="-136" w:firstLine="284"/>
        <w:rPr>
          <w:sz w:val="18"/>
          <w:szCs w:val="18"/>
        </w:rPr>
      </w:pPr>
    </w:p>
    <w:p w:rsidR="00BB5393" w:rsidRPr="002C0E60" w:rsidRDefault="00BB5393" w:rsidP="008E4330">
      <w:pPr>
        <w:tabs>
          <w:tab w:val="left" w:pos="3976"/>
        </w:tabs>
        <w:ind w:left="-142" w:right="-136" w:firstLine="284"/>
        <w:jc w:val="center"/>
        <w:rPr>
          <w:b/>
          <w:sz w:val="18"/>
          <w:szCs w:val="18"/>
        </w:rPr>
      </w:pPr>
      <w:r w:rsidRPr="002C0E60">
        <w:rPr>
          <w:b/>
          <w:sz w:val="18"/>
          <w:szCs w:val="18"/>
        </w:rPr>
        <w:t>Раздел II.Стандарт предоставления муниципальной услуги</w:t>
      </w:r>
    </w:p>
    <w:p w:rsidR="00BB5393" w:rsidRPr="002C0E60" w:rsidRDefault="00BB5393" w:rsidP="008E4330">
      <w:pPr>
        <w:tabs>
          <w:tab w:val="left" w:pos="3976"/>
        </w:tabs>
        <w:ind w:left="-142" w:right="-136" w:firstLine="284"/>
        <w:jc w:val="center"/>
        <w:rPr>
          <w:b/>
          <w:sz w:val="18"/>
          <w:szCs w:val="18"/>
        </w:rPr>
      </w:pPr>
    </w:p>
    <w:p w:rsidR="00BB5393" w:rsidRPr="002C0E60" w:rsidRDefault="00BB5393" w:rsidP="008E4330">
      <w:pPr>
        <w:tabs>
          <w:tab w:val="left" w:pos="3976"/>
        </w:tabs>
        <w:ind w:left="-142" w:right="-136" w:firstLine="284"/>
        <w:jc w:val="center"/>
        <w:rPr>
          <w:b/>
          <w:sz w:val="18"/>
          <w:szCs w:val="18"/>
        </w:rPr>
      </w:pPr>
      <w:r w:rsidRPr="002C0E60">
        <w:rPr>
          <w:b/>
          <w:sz w:val="18"/>
          <w:szCs w:val="18"/>
        </w:rPr>
        <w:t>Глава 4 . Наименование муниципальной услуги</w:t>
      </w:r>
    </w:p>
    <w:p w:rsidR="00BB5393" w:rsidRPr="00BB5393" w:rsidRDefault="00BB5393" w:rsidP="008E4330">
      <w:pPr>
        <w:tabs>
          <w:tab w:val="left" w:pos="3976"/>
        </w:tabs>
        <w:ind w:left="-142" w:right="-136" w:firstLine="284"/>
        <w:jc w:val="center"/>
        <w:rPr>
          <w:sz w:val="18"/>
          <w:szCs w:val="18"/>
        </w:rPr>
      </w:pPr>
      <w:r w:rsidRPr="00BB5393">
        <w:rPr>
          <w:sz w:val="18"/>
          <w:szCs w:val="18"/>
        </w:rPr>
        <w:t>«Присвоение адреса объекту адресации, изменение и аннулирование такого адреса».</w:t>
      </w:r>
    </w:p>
    <w:p w:rsidR="00BB5393" w:rsidRPr="00BB5393" w:rsidRDefault="00BB5393" w:rsidP="008E4330">
      <w:pPr>
        <w:tabs>
          <w:tab w:val="left" w:pos="3976"/>
        </w:tabs>
        <w:ind w:left="-142" w:right="-136" w:firstLine="284"/>
        <w:rPr>
          <w:sz w:val="18"/>
          <w:szCs w:val="18"/>
        </w:rPr>
      </w:pPr>
    </w:p>
    <w:p w:rsidR="00BB5393" w:rsidRPr="002C0E60" w:rsidRDefault="00BB5393" w:rsidP="008E4330">
      <w:pPr>
        <w:tabs>
          <w:tab w:val="left" w:pos="3976"/>
        </w:tabs>
        <w:ind w:left="-142" w:right="-136" w:firstLine="284"/>
        <w:jc w:val="center"/>
        <w:rPr>
          <w:b/>
          <w:sz w:val="18"/>
          <w:szCs w:val="18"/>
        </w:rPr>
      </w:pPr>
      <w:r w:rsidRPr="002C0E60">
        <w:rPr>
          <w:b/>
          <w:sz w:val="18"/>
          <w:szCs w:val="18"/>
        </w:rPr>
        <w:t>Глава 5. Наименование органа местного самоуправления(организации),предоставляющего муниципальную услугу</w:t>
      </w:r>
    </w:p>
    <w:p w:rsidR="00BB5393" w:rsidRPr="00BB5393" w:rsidRDefault="00BB5393" w:rsidP="008E4330">
      <w:pPr>
        <w:tabs>
          <w:tab w:val="left" w:pos="3976"/>
        </w:tabs>
        <w:ind w:left="-142" w:right="-136" w:firstLine="284"/>
        <w:rPr>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t>2.1. Услуга предоставляется уполномоченным органом в лице органа местного самоуправления- Администрация Хомутовского муниципального образования.</w:t>
      </w:r>
    </w:p>
    <w:p w:rsidR="00BB5393" w:rsidRPr="00BB5393" w:rsidRDefault="00BB5393" w:rsidP="008E4330">
      <w:pPr>
        <w:tabs>
          <w:tab w:val="left" w:pos="3976"/>
        </w:tabs>
        <w:ind w:left="-142" w:right="-136" w:firstLine="284"/>
        <w:rPr>
          <w:sz w:val="18"/>
          <w:szCs w:val="18"/>
        </w:rPr>
      </w:pPr>
      <w:r w:rsidRPr="00BB5393">
        <w:rPr>
          <w:sz w:val="18"/>
          <w:szCs w:val="18"/>
        </w:rPr>
        <w:t>2.2. При предоставлении услуги уполномоченный орган взаимодействуетс:</w:t>
      </w:r>
    </w:p>
    <w:p w:rsidR="00BB5393" w:rsidRPr="00BB5393" w:rsidRDefault="00BB5393" w:rsidP="008E4330">
      <w:pPr>
        <w:tabs>
          <w:tab w:val="left" w:pos="3976"/>
        </w:tabs>
        <w:ind w:left="-142" w:right="-136" w:firstLine="284"/>
        <w:rPr>
          <w:sz w:val="18"/>
          <w:szCs w:val="18"/>
        </w:rPr>
      </w:pPr>
      <w:r w:rsidRPr="00BB5393">
        <w:rPr>
          <w:sz w:val="18"/>
          <w:szCs w:val="18"/>
        </w:rPr>
        <w:t>-оператором федеральной информационной адресной системы (далее оператор ФИАС);</w:t>
      </w:r>
    </w:p>
    <w:p w:rsidR="00BB5393" w:rsidRPr="00BB5393" w:rsidRDefault="00BB5393" w:rsidP="008E4330">
      <w:pPr>
        <w:tabs>
          <w:tab w:val="left" w:pos="3976"/>
        </w:tabs>
        <w:ind w:left="-142" w:right="-136" w:firstLine="284"/>
        <w:rPr>
          <w:sz w:val="18"/>
          <w:szCs w:val="18"/>
        </w:rPr>
      </w:pPr>
      <w:r w:rsidRPr="00BB5393">
        <w:rPr>
          <w:sz w:val="18"/>
          <w:szCs w:val="18"/>
        </w:rPr>
        <w:t>-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w:t>
      </w:r>
    </w:p>
    <w:p w:rsidR="00BB5393" w:rsidRPr="00BB5393" w:rsidRDefault="002C0E60" w:rsidP="008E4330">
      <w:pPr>
        <w:tabs>
          <w:tab w:val="left" w:pos="3976"/>
        </w:tabs>
        <w:ind w:left="-142" w:right="-136" w:firstLine="284"/>
        <w:rPr>
          <w:sz w:val="18"/>
          <w:szCs w:val="18"/>
        </w:rPr>
      </w:pPr>
      <w:r>
        <w:rPr>
          <w:sz w:val="18"/>
          <w:szCs w:val="18"/>
        </w:rPr>
        <w:t>-</w:t>
      </w:r>
      <w:r w:rsidR="00BB5393" w:rsidRPr="00BB5393">
        <w:rPr>
          <w:sz w:val="18"/>
          <w:szCs w:val="18"/>
        </w:rPr>
        <w:t>органами государственной власти,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документы (их копии, сведения, содержащиеся в них).</w:t>
      </w:r>
    </w:p>
    <w:p w:rsidR="00BB5393" w:rsidRPr="00BB5393" w:rsidRDefault="002C0E60" w:rsidP="008E4330">
      <w:pPr>
        <w:tabs>
          <w:tab w:val="left" w:pos="3976"/>
        </w:tabs>
        <w:ind w:left="-142" w:right="-136" w:firstLine="284"/>
        <w:rPr>
          <w:sz w:val="18"/>
          <w:szCs w:val="18"/>
        </w:rPr>
      </w:pPr>
      <w:r>
        <w:rPr>
          <w:sz w:val="18"/>
          <w:szCs w:val="18"/>
        </w:rPr>
        <w:t>-</w:t>
      </w:r>
      <w:r w:rsidR="00BB5393" w:rsidRPr="00BB5393">
        <w:rPr>
          <w:sz w:val="18"/>
          <w:szCs w:val="18"/>
        </w:rPr>
        <w:t>в предоставлении государственной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w:t>
      </w:r>
    </w:p>
    <w:p w:rsidR="00BB5393" w:rsidRPr="00BB5393" w:rsidRDefault="00BB5393" w:rsidP="008E4330">
      <w:pPr>
        <w:tabs>
          <w:tab w:val="left" w:pos="3976"/>
        </w:tabs>
        <w:ind w:left="-142" w:right="-136" w:firstLine="284"/>
        <w:rPr>
          <w:sz w:val="18"/>
          <w:szCs w:val="18"/>
        </w:rPr>
      </w:pPr>
      <w:r w:rsidRPr="00BB5393">
        <w:rPr>
          <w:sz w:val="18"/>
          <w:szCs w:val="18"/>
        </w:rPr>
        <w:t>При предоставлении государственной услуги уполномоченный орган взаимодействует с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rsidR="00BB5393" w:rsidRPr="00BB5393" w:rsidRDefault="00BB5393" w:rsidP="008E4330">
      <w:pPr>
        <w:tabs>
          <w:tab w:val="left" w:pos="3976"/>
        </w:tabs>
        <w:ind w:left="-142" w:right="-136" w:firstLine="284"/>
        <w:rPr>
          <w:sz w:val="18"/>
          <w:szCs w:val="18"/>
        </w:rPr>
      </w:pPr>
      <w:r w:rsidRPr="00BB5393">
        <w:rPr>
          <w:sz w:val="18"/>
          <w:szCs w:val="18"/>
        </w:rPr>
        <w:t>2.3. При предоставлении услуги уполномоченному органу запрещается требовать от заявителя осуществления действий, в том числе согласований, необходимых для получения услуги и связанных с обращением в иные государственные органы и организации, за исключением полученияуслуг,включенных в перечень услуг, которые являются необходимыми и обязательными для предоставления услуги.</w:t>
      </w:r>
    </w:p>
    <w:p w:rsidR="00BB5393" w:rsidRPr="00BB5393" w:rsidRDefault="00BB5393" w:rsidP="008E4330">
      <w:pPr>
        <w:tabs>
          <w:tab w:val="left" w:pos="3976"/>
        </w:tabs>
        <w:ind w:left="-142" w:right="-136" w:firstLine="284"/>
        <w:rPr>
          <w:sz w:val="18"/>
          <w:szCs w:val="18"/>
        </w:rPr>
      </w:pPr>
    </w:p>
    <w:p w:rsidR="00BB5393" w:rsidRPr="002C0E60" w:rsidRDefault="00BB5393" w:rsidP="008E4330">
      <w:pPr>
        <w:tabs>
          <w:tab w:val="left" w:pos="3976"/>
        </w:tabs>
        <w:ind w:left="-142" w:right="-136" w:firstLine="284"/>
        <w:jc w:val="center"/>
        <w:rPr>
          <w:b/>
          <w:sz w:val="18"/>
          <w:szCs w:val="18"/>
        </w:rPr>
      </w:pPr>
      <w:r w:rsidRPr="002C0E60">
        <w:rPr>
          <w:b/>
          <w:sz w:val="18"/>
          <w:szCs w:val="18"/>
        </w:rPr>
        <w:t>Глава 6. Описание результата предоставления муниципальной услуги</w:t>
      </w:r>
    </w:p>
    <w:p w:rsidR="00BB5393" w:rsidRPr="002C0E60" w:rsidRDefault="00BB5393" w:rsidP="008E4330">
      <w:pPr>
        <w:tabs>
          <w:tab w:val="left" w:pos="3976"/>
        </w:tabs>
        <w:ind w:left="-142" w:right="-136" w:firstLine="284"/>
        <w:jc w:val="center"/>
        <w:rPr>
          <w:b/>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t>2.4. Результатом предоставления услуги является:</w:t>
      </w:r>
    </w:p>
    <w:p w:rsidR="00BB5393" w:rsidRPr="00BB5393" w:rsidRDefault="002C0E60" w:rsidP="008E4330">
      <w:pPr>
        <w:tabs>
          <w:tab w:val="left" w:pos="3976"/>
        </w:tabs>
        <w:ind w:left="-142" w:right="-136" w:firstLine="284"/>
        <w:rPr>
          <w:sz w:val="18"/>
          <w:szCs w:val="18"/>
        </w:rPr>
      </w:pPr>
      <w:r>
        <w:rPr>
          <w:sz w:val="18"/>
          <w:szCs w:val="18"/>
        </w:rPr>
        <w:t xml:space="preserve">- выдача (направление) решения </w:t>
      </w:r>
      <w:r w:rsidR="00BB5393" w:rsidRPr="00BB5393">
        <w:rPr>
          <w:sz w:val="18"/>
          <w:szCs w:val="18"/>
        </w:rPr>
        <w:t>уполномоченного органа о присвоении адреса объекту адресации;</w:t>
      </w:r>
    </w:p>
    <w:p w:rsidR="00BB5393" w:rsidRPr="00BB5393" w:rsidRDefault="00BB5393" w:rsidP="008E4330">
      <w:pPr>
        <w:tabs>
          <w:tab w:val="left" w:pos="3976"/>
        </w:tabs>
        <w:ind w:left="-142" w:right="-136" w:firstLine="284"/>
        <w:rPr>
          <w:sz w:val="18"/>
          <w:szCs w:val="18"/>
        </w:rPr>
      </w:pPr>
      <w:r w:rsidRPr="00BB5393">
        <w:rPr>
          <w:sz w:val="18"/>
          <w:szCs w:val="18"/>
        </w:rPr>
        <w:t>-выдача (направление) решения уполномоченного органа об аннулировании адреса объекта адресации (допускается объединение с решением о присвоении адреса объекту адресации);</w:t>
      </w:r>
    </w:p>
    <w:p w:rsidR="00BB5393" w:rsidRPr="00BB5393" w:rsidRDefault="002C0E60" w:rsidP="008E4330">
      <w:pPr>
        <w:tabs>
          <w:tab w:val="left" w:pos="3976"/>
        </w:tabs>
        <w:ind w:left="-142" w:right="-136" w:firstLine="284"/>
        <w:rPr>
          <w:sz w:val="18"/>
          <w:szCs w:val="18"/>
        </w:rPr>
      </w:pPr>
      <w:r>
        <w:rPr>
          <w:sz w:val="18"/>
          <w:szCs w:val="18"/>
        </w:rPr>
        <w:t xml:space="preserve">- выдача (направление) </w:t>
      </w:r>
      <w:r w:rsidR="00BB5393" w:rsidRPr="00BB5393">
        <w:rPr>
          <w:sz w:val="18"/>
          <w:szCs w:val="18"/>
        </w:rPr>
        <w:t>решения уполномоченного органа об отказе в присвоении объекту адресации адреса или аннулировании его адреса.</w:t>
      </w:r>
    </w:p>
    <w:p w:rsidR="00BB5393" w:rsidRPr="00BB5393" w:rsidRDefault="00BB5393" w:rsidP="008E4330">
      <w:pPr>
        <w:tabs>
          <w:tab w:val="left" w:pos="3976"/>
        </w:tabs>
        <w:ind w:left="-142" w:right="-136" w:firstLine="284"/>
        <w:rPr>
          <w:sz w:val="18"/>
          <w:szCs w:val="18"/>
        </w:rPr>
      </w:pPr>
      <w:r w:rsidRPr="00BB5393">
        <w:rPr>
          <w:sz w:val="18"/>
          <w:szCs w:val="18"/>
        </w:rPr>
        <w:t xml:space="preserve">2.4.1. Решение о присвоении адреса объекту адресации принимается уполномоченным органом с учетом требований к его составу, установленными пунктом 22Правил присвоения, изменения и аннулирования адресов, утвержденных постановлением Правительства Российской Федерации </w:t>
      </w:r>
    </w:p>
    <w:p w:rsidR="00BB5393" w:rsidRPr="00BB5393" w:rsidRDefault="00BB5393" w:rsidP="008E4330">
      <w:pPr>
        <w:tabs>
          <w:tab w:val="left" w:pos="3976"/>
        </w:tabs>
        <w:ind w:left="-142" w:right="-136" w:firstLine="284"/>
        <w:rPr>
          <w:sz w:val="18"/>
          <w:szCs w:val="18"/>
        </w:rPr>
      </w:pPr>
      <w:r w:rsidRPr="00BB5393">
        <w:rPr>
          <w:sz w:val="18"/>
          <w:szCs w:val="18"/>
        </w:rPr>
        <w:t>от 19 ноября 2014 г. № 1221 «Об утверждении Правил присвоения, изменения и аннулирования адресов».</w:t>
      </w:r>
    </w:p>
    <w:p w:rsidR="00BB5393" w:rsidRPr="00BB5393" w:rsidRDefault="00BB5393" w:rsidP="008E4330">
      <w:pPr>
        <w:tabs>
          <w:tab w:val="left" w:pos="3976"/>
        </w:tabs>
        <w:ind w:left="-142" w:right="-136" w:firstLine="284"/>
        <w:rPr>
          <w:sz w:val="18"/>
          <w:szCs w:val="18"/>
        </w:rPr>
      </w:pPr>
      <w:r w:rsidRPr="00BB5393">
        <w:rPr>
          <w:sz w:val="18"/>
          <w:szCs w:val="18"/>
        </w:rPr>
        <w:t>Рекомендуемый образец формы решения о присвоении адреса объекту адресации приведен в Приложении № 1 к настоящему Регламенту.</w:t>
      </w:r>
    </w:p>
    <w:p w:rsidR="00BB5393" w:rsidRPr="00BB5393" w:rsidRDefault="00BB5393" w:rsidP="008E4330">
      <w:pPr>
        <w:tabs>
          <w:tab w:val="left" w:pos="3976"/>
        </w:tabs>
        <w:ind w:left="-142" w:right="-136" w:firstLine="284"/>
        <w:rPr>
          <w:sz w:val="18"/>
          <w:szCs w:val="18"/>
        </w:rPr>
      </w:pPr>
      <w:r w:rsidRPr="00BB5393">
        <w:rPr>
          <w:sz w:val="18"/>
          <w:szCs w:val="18"/>
        </w:rPr>
        <w:t xml:space="preserve">2.4.2. Решение об аннулировании адреса объекта адресации принимается уполномоченным органом с учетом требований к его составу, установленными пунктом 23Правил присвоения, изменения и аннулирования адресов, утвержденныхпостановлением Правительства Российской Федерации </w:t>
      </w:r>
    </w:p>
    <w:p w:rsidR="00BB5393" w:rsidRPr="00BB5393" w:rsidRDefault="00BB5393" w:rsidP="008E4330">
      <w:pPr>
        <w:tabs>
          <w:tab w:val="left" w:pos="3976"/>
        </w:tabs>
        <w:ind w:left="-142" w:right="-136" w:firstLine="284"/>
        <w:rPr>
          <w:sz w:val="18"/>
          <w:szCs w:val="18"/>
        </w:rPr>
      </w:pPr>
      <w:r w:rsidRPr="00BB5393">
        <w:rPr>
          <w:sz w:val="18"/>
          <w:szCs w:val="18"/>
        </w:rPr>
        <w:t>от 19 ноября 2014 г. № 1221 «Об утверждении Правил присвоения, изменения и аннулирования адресов».</w:t>
      </w:r>
    </w:p>
    <w:p w:rsidR="00BB5393" w:rsidRPr="00BB5393" w:rsidRDefault="00BB5393" w:rsidP="008E4330">
      <w:pPr>
        <w:tabs>
          <w:tab w:val="left" w:pos="3976"/>
        </w:tabs>
        <w:ind w:left="-142" w:right="-136" w:firstLine="284"/>
        <w:rPr>
          <w:sz w:val="18"/>
          <w:szCs w:val="18"/>
        </w:rPr>
      </w:pPr>
      <w:r w:rsidRPr="00BB5393">
        <w:rPr>
          <w:sz w:val="18"/>
          <w:szCs w:val="18"/>
        </w:rPr>
        <w:t>Рекомендуемый образец формы решения об аннулировании адреса объектаадресации приведен в Приложении № 2 к настоящему Регламенту.</w:t>
      </w:r>
    </w:p>
    <w:p w:rsidR="00BB5393" w:rsidRPr="00BB5393" w:rsidRDefault="00BB5393" w:rsidP="008E4330">
      <w:pPr>
        <w:tabs>
          <w:tab w:val="left" w:pos="3976"/>
        </w:tabs>
        <w:ind w:left="-142" w:right="-136" w:firstLine="284"/>
        <w:rPr>
          <w:sz w:val="18"/>
          <w:szCs w:val="18"/>
        </w:rPr>
      </w:pPr>
      <w:r w:rsidRPr="00BB5393">
        <w:rPr>
          <w:sz w:val="18"/>
          <w:szCs w:val="18"/>
        </w:rPr>
        <w:t xml:space="preserve">Окончательным результатом предоставления услуги является внесение сведений в государственный адресный реестр, подтвержденное соответствующей выпиской из государственного адресного реестра, оформляемой по форме согласно приложению № 2 к приказу Министерства финансов Российской Федерации от 14 сентября 2020 г. № 193н «О порядке, способах и формах </w:t>
      </w:r>
      <w:r w:rsidRPr="00BB5393">
        <w:rPr>
          <w:sz w:val="18"/>
          <w:szCs w:val="18"/>
        </w:rPr>
        <w:lastRenderedPageBreak/>
        <w:t>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 обеспечения доступа к федеральной информационной адреснойсистеме».</w:t>
      </w:r>
    </w:p>
    <w:p w:rsidR="00BB5393" w:rsidRPr="00BB5393" w:rsidRDefault="00BB5393" w:rsidP="008E4330">
      <w:pPr>
        <w:tabs>
          <w:tab w:val="left" w:pos="3976"/>
        </w:tabs>
        <w:ind w:left="-142" w:right="-136" w:firstLine="284"/>
        <w:rPr>
          <w:sz w:val="18"/>
          <w:szCs w:val="18"/>
        </w:rPr>
      </w:pPr>
      <w:r w:rsidRPr="00BB5393">
        <w:rPr>
          <w:sz w:val="18"/>
          <w:szCs w:val="18"/>
        </w:rPr>
        <w:t>2.4.3. Решение об отказе в присвоении объекту адресации адресаилианнулировании его адреса принимается уполномоченным органом по форме, установленной приложением № 2 к приказу Министерства финансов Российской Федерации от 11 декабря 2014 г. № 146н. Форма данного решения приведена в Приложении № 3 к настоящему Регламенту.</w:t>
      </w:r>
    </w:p>
    <w:p w:rsidR="00BB5393" w:rsidRPr="00BB5393" w:rsidRDefault="00BB5393" w:rsidP="008E4330">
      <w:pPr>
        <w:tabs>
          <w:tab w:val="left" w:pos="3976"/>
        </w:tabs>
        <w:ind w:left="-142" w:right="-136" w:firstLine="284"/>
        <w:rPr>
          <w:sz w:val="18"/>
          <w:szCs w:val="18"/>
        </w:rPr>
      </w:pPr>
      <w:r w:rsidRPr="00BB5393">
        <w:rPr>
          <w:sz w:val="18"/>
          <w:szCs w:val="18"/>
        </w:rPr>
        <w:t>Решение об отказе в присвоении объекту адресации адреса или аннулировании его адреса может приниматься в форме электронного документа, подписанного усиленной квалифицированной электронной подписьюуполномоченного должностного лица с использованием федеральной информационной адресной системы.</w:t>
      </w:r>
    </w:p>
    <w:p w:rsidR="00BB5393" w:rsidRPr="00BB5393" w:rsidRDefault="00BB5393" w:rsidP="008E4330">
      <w:pPr>
        <w:tabs>
          <w:tab w:val="left" w:pos="3976"/>
        </w:tabs>
        <w:ind w:left="-142" w:right="-136" w:firstLine="284"/>
        <w:rPr>
          <w:sz w:val="18"/>
          <w:szCs w:val="18"/>
        </w:rPr>
      </w:pPr>
    </w:p>
    <w:p w:rsidR="00BB5393" w:rsidRPr="002C0E60" w:rsidRDefault="00BB5393" w:rsidP="00B449B9">
      <w:pPr>
        <w:tabs>
          <w:tab w:val="left" w:pos="3976"/>
        </w:tabs>
        <w:ind w:left="-142" w:right="-136" w:firstLine="284"/>
        <w:jc w:val="center"/>
        <w:rPr>
          <w:b/>
          <w:sz w:val="18"/>
          <w:szCs w:val="18"/>
        </w:rPr>
      </w:pPr>
      <w:r w:rsidRPr="002C0E60">
        <w:rPr>
          <w:b/>
          <w:sz w:val="18"/>
          <w:szCs w:val="18"/>
        </w:rPr>
        <w:t>Глава 7. Срок предоставления муниципальной услуги и выдачи (направления документов, являющихся результатом предоставления муниципальнойуслуги)</w:t>
      </w:r>
    </w:p>
    <w:p w:rsidR="00BB5393" w:rsidRPr="00BB5393" w:rsidRDefault="00BB5393" w:rsidP="008E4330">
      <w:pPr>
        <w:tabs>
          <w:tab w:val="left" w:pos="3976"/>
        </w:tabs>
        <w:ind w:left="-142" w:right="-136" w:firstLine="284"/>
        <w:rPr>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t>2.5. Срок, отведенный уполномоченному органу для принятия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внесения соответствующих сведений об   адресеобъектаадресации в государственный адресный реестр не должен превышать десяти рабочих дней со дня поступления заявления о предоставлении услуги.</w:t>
      </w:r>
    </w:p>
    <w:p w:rsidR="00BB5393" w:rsidRPr="00BB5393" w:rsidRDefault="00BB5393" w:rsidP="008E4330">
      <w:pPr>
        <w:tabs>
          <w:tab w:val="left" w:pos="3976"/>
        </w:tabs>
        <w:ind w:left="-142" w:right="-136" w:firstLine="284"/>
        <w:rPr>
          <w:sz w:val="18"/>
          <w:szCs w:val="18"/>
        </w:rPr>
      </w:pPr>
    </w:p>
    <w:p w:rsidR="00BB5393" w:rsidRPr="002C0E60" w:rsidRDefault="00BB5393" w:rsidP="00B449B9">
      <w:pPr>
        <w:tabs>
          <w:tab w:val="left" w:pos="3976"/>
        </w:tabs>
        <w:ind w:left="-142" w:right="-136" w:firstLine="284"/>
        <w:jc w:val="center"/>
        <w:rPr>
          <w:b/>
          <w:sz w:val="18"/>
          <w:szCs w:val="18"/>
        </w:rPr>
      </w:pPr>
      <w:r w:rsidRPr="002C0E60">
        <w:rPr>
          <w:b/>
          <w:sz w:val="18"/>
          <w:szCs w:val="18"/>
        </w:rPr>
        <w:t>Глава 8. Нормативные правовые акты, регулирующие предоставление муниципальной услуги</w:t>
      </w:r>
    </w:p>
    <w:p w:rsidR="00BB5393" w:rsidRPr="00BB5393" w:rsidRDefault="00BB5393" w:rsidP="008E4330">
      <w:pPr>
        <w:tabs>
          <w:tab w:val="left" w:pos="3976"/>
        </w:tabs>
        <w:ind w:left="-142" w:right="-136" w:firstLine="284"/>
        <w:rPr>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t>2.6. Предоставление услуги осуществляется в соответствии с:</w:t>
      </w:r>
    </w:p>
    <w:p w:rsidR="00BB5393" w:rsidRPr="00BB5393" w:rsidRDefault="002C0E60" w:rsidP="008E4330">
      <w:pPr>
        <w:tabs>
          <w:tab w:val="left" w:pos="3976"/>
        </w:tabs>
        <w:ind w:left="-142" w:right="-136" w:firstLine="284"/>
        <w:rPr>
          <w:sz w:val="18"/>
          <w:szCs w:val="18"/>
        </w:rPr>
      </w:pPr>
      <w:r>
        <w:rPr>
          <w:sz w:val="18"/>
          <w:szCs w:val="18"/>
        </w:rPr>
        <w:t>1.</w:t>
      </w:r>
      <w:r w:rsidR="00BB5393" w:rsidRPr="00BB5393">
        <w:rPr>
          <w:sz w:val="18"/>
          <w:szCs w:val="18"/>
        </w:rPr>
        <w:t>Земельным кодексом Российской Федерации;</w:t>
      </w:r>
    </w:p>
    <w:p w:rsidR="00BB5393" w:rsidRPr="00BB5393" w:rsidRDefault="002C0E60" w:rsidP="008E4330">
      <w:pPr>
        <w:tabs>
          <w:tab w:val="left" w:pos="3976"/>
        </w:tabs>
        <w:ind w:left="-142" w:right="-136" w:firstLine="284"/>
        <w:rPr>
          <w:sz w:val="18"/>
          <w:szCs w:val="18"/>
        </w:rPr>
      </w:pPr>
      <w:r>
        <w:rPr>
          <w:sz w:val="18"/>
          <w:szCs w:val="18"/>
        </w:rPr>
        <w:t>2.</w:t>
      </w:r>
      <w:r w:rsidR="00BB5393" w:rsidRPr="00BB5393">
        <w:rPr>
          <w:sz w:val="18"/>
          <w:szCs w:val="18"/>
        </w:rPr>
        <w:t>Градостроительным кодексом Российской Федерации;</w:t>
      </w:r>
    </w:p>
    <w:p w:rsidR="00BB5393" w:rsidRPr="00BB5393" w:rsidRDefault="002C0E60" w:rsidP="008E4330">
      <w:pPr>
        <w:tabs>
          <w:tab w:val="left" w:pos="3976"/>
        </w:tabs>
        <w:ind w:left="-142" w:right="-136" w:firstLine="284"/>
        <w:rPr>
          <w:sz w:val="18"/>
          <w:szCs w:val="18"/>
        </w:rPr>
      </w:pPr>
      <w:r>
        <w:rPr>
          <w:sz w:val="18"/>
          <w:szCs w:val="18"/>
        </w:rPr>
        <w:t>3.</w:t>
      </w:r>
      <w:r w:rsidR="00BB5393" w:rsidRPr="00BB5393">
        <w:rPr>
          <w:sz w:val="18"/>
          <w:szCs w:val="18"/>
        </w:rPr>
        <w:t>Федеральным законом от 24 июля 2007 г. № 221-ФЗ «О государственном кадастренедвижимости»;</w:t>
      </w:r>
    </w:p>
    <w:p w:rsidR="00BB5393" w:rsidRPr="00BB5393" w:rsidRDefault="002C0E60" w:rsidP="008E4330">
      <w:pPr>
        <w:tabs>
          <w:tab w:val="left" w:pos="3976"/>
        </w:tabs>
        <w:ind w:left="-142" w:right="-136" w:firstLine="284"/>
        <w:rPr>
          <w:sz w:val="18"/>
          <w:szCs w:val="18"/>
        </w:rPr>
      </w:pPr>
      <w:r>
        <w:rPr>
          <w:sz w:val="18"/>
          <w:szCs w:val="18"/>
        </w:rPr>
        <w:t xml:space="preserve">4.Федеральным </w:t>
      </w:r>
      <w:r w:rsidR="00BB5393" w:rsidRPr="00BB5393">
        <w:rPr>
          <w:sz w:val="18"/>
          <w:szCs w:val="18"/>
        </w:rPr>
        <w:t>законом от 27 июля 2010 г. № 210-ФЗ «Оборганизациипредоставления государственных и муниципальных услуг»;</w:t>
      </w:r>
    </w:p>
    <w:p w:rsidR="00BB5393" w:rsidRPr="00BB5393" w:rsidRDefault="002C0E60" w:rsidP="008E4330">
      <w:pPr>
        <w:tabs>
          <w:tab w:val="left" w:pos="3976"/>
        </w:tabs>
        <w:ind w:left="-142" w:right="-136" w:firstLine="284"/>
        <w:rPr>
          <w:sz w:val="18"/>
          <w:szCs w:val="18"/>
        </w:rPr>
      </w:pPr>
      <w:r>
        <w:rPr>
          <w:sz w:val="18"/>
          <w:szCs w:val="18"/>
        </w:rPr>
        <w:t>5.</w:t>
      </w:r>
      <w:r w:rsidR="00BB5393" w:rsidRPr="00BB5393">
        <w:rPr>
          <w:sz w:val="18"/>
          <w:szCs w:val="18"/>
        </w:rPr>
        <w:t xml:space="preserve">Федеральным законом от 28 декабря 2013 г. № 443-ФЗ «О федеральной информационной адресной системе и о внесении </w:t>
      </w:r>
      <w:r>
        <w:rPr>
          <w:sz w:val="18"/>
          <w:szCs w:val="18"/>
        </w:rPr>
        <w:t xml:space="preserve">изменений в Федеральныйзакон «Об общих </w:t>
      </w:r>
      <w:r w:rsidR="00BB5393" w:rsidRPr="00BB5393">
        <w:rPr>
          <w:sz w:val="18"/>
          <w:szCs w:val="18"/>
        </w:rPr>
        <w:t>принципах организации</w:t>
      </w:r>
      <w:r w:rsidR="00BB5393" w:rsidRPr="00BB5393">
        <w:rPr>
          <w:sz w:val="18"/>
          <w:szCs w:val="18"/>
        </w:rPr>
        <w:tab/>
        <w:t>местного самоуправления в Российской Федерации»;</w:t>
      </w:r>
    </w:p>
    <w:p w:rsidR="00BB5393" w:rsidRPr="00BB5393" w:rsidRDefault="00BB5393" w:rsidP="008E4330">
      <w:pPr>
        <w:tabs>
          <w:tab w:val="left" w:pos="3976"/>
        </w:tabs>
        <w:ind w:left="-142" w:right="-136" w:firstLine="284"/>
        <w:rPr>
          <w:sz w:val="18"/>
          <w:szCs w:val="18"/>
        </w:rPr>
      </w:pPr>
      <w:r w:rsidRPr="00BB5393">
        <w:rPr>
          <w:sz w:val="18"/>
          <w:szCs w:val="18"/>
        </w:rPr>
        <w:t xml:space="preserve"> 6. Федеральным законом от 27 июля 2006 г. № 149-ФЗ «Обинформации,информационных технологиях и о защите информации»;</w:t>
      </w:r>
    </w:p>
    <w:p w:rsidR="00BB5393" w:rsidRPr="00BB5393" w:rsidRDefault="00BB5393" w:rsidP="008E4330">
      <w:pPr>
        <w:tabs>
          <w:tab w:val="left" w:pos="3976"/>
        </w:tabs>
        <w:ind w:left="-142" w:right="-136" w:firstLine="284"/>
        <w:rPr>
          <w:sz w:val="18"/>
          <w:szCs w:val="18"/>
        </w:rPr>
      </w:pPr>
      <w:r w:rsidRPr="00BB5393">
        <w:rPr>
          <w:sz w:val="18"/>
          <w:szCs w:val="18"/>
        </w:rPr>
        <w:t xml:space="preserve"> 7. Федеральным законом от 27 июля 2006 г. № 152-ФЗ «О персональных данных»;</w:t>
      </w:r>
    </w:p>
    <w:p w:rsidR="00BB5393" w:rsidRPr="00BB5393" w:rsidRDefault="009A3B2E" w:rsidP="008E4330">
      <w:pPr>
        <w:tabs>
          <w:tab w:val="left" w:pos="3976"/>
        </w:tabs>
        <w:ind w:left="-142" w:right="-136" w:firstLine="284"/>
        <w:rPr>
          <w:sz w:val="18"/>
          <w:szCs w:val="18"/>
        </w:rPr>
      </w:pPr>
      <w:r>
        <w:rPr>
          <w:sz w:val="18"/>
          <w:szCs w:val="18"/>
        </w:rPr>
        <w:t xml:space="preserve"> 8. Федеральным </w:t>
      </w:r>
      <w:r w:rsidR="00BB5393" w:rsidRPr="00BB5393">
        <w:rPr>
          <w:sz w:val="18"/>
          <w:szCs w:val="18"/>
        </w:rPr>
        <w:t>законом от 6 апреля 2011 г. № 63-ФЗ «Обэлектроннойподписи»;</w:t>
      </w:r>
    </w:p>
    <w:p w:rsidR="00BB5393" w:rsidRPr="00BB5393" w:rsidRDefault="00BB5393" w:rsidP="008E4330">
      <w:pPr>
        <w:tabs>
          <w:tab w:val="left" w:pos="3976"/>
        </w:tabs>
        <w:ind w:left="-142" w:right="-136" w:firstLine="284"/>
        <w:rPr>
          <w:sz w:val="18"/>
          <w:szCs w:val="18"/>
        </w:rPr>
      </w:pPr>
      <w:r w:rsidRPr="00BB5393">
        <w:rPr>
          <w:sz w:val="18"/>
          <w:szCs w:val="18"/>
        </w:rPr>
        <w:t xml:space="preserve"> 9. постановлением  Правительства  Российской  Федерации  от   19   ноября 2014 г. № 1221 «Об утверждении Правил присвоения, изменения и аннулирования адресов»;</w:t>
      </w:r>
    </w:p>
    <w:p w:rsidR="00BB5393" w:rsidRPr="00BB5393" w:rsidRDefault="00BB5393" w:rsidP="008E4330">
      <w:pPr>
        <w:tabs>
          <w:tab w:val="left" w:pos="3976"/>
        </w:tabs>
        <w:ind w:left="-142" w:right="-136" w:firstLine="284"/>
        <w:rPr>
          <w:sz w:val="18"/>
          <w:szCs w:val="18"/>
        </w:rPr>
      </w:pPr>
      <w:r w:rsidRPr="00BB5393">
        <w:rPr>
          <w:sz w:val="18"/>
          <w:szCs w:val="18"/>
        </w:rPr>
        <w:t xml:space="preserve"> 10. постановлением Правительства Российской Федерации от 22 мая 2015 г.№ 492 «О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 Федерации»;</w:t>
      </w:r>
    </w:p>
    <w:p w:rsidR="00BB5393" w:rsidRPr="00BB5393" w:rsidRDefault="00BB5393" w:rsidP="008E4330">
      <w:pPr>
        <w:tabs>
          <w:tab w:val="left" w:pos="3976"/>
        </w:tabs>
        <w:ind w:left="-142" w:right="-136" w:firstLine="284"/>
        <w:rPr>
          <w:sz w:val="18"/>
          <w:szCs w:val="18"/>
        </w:rPr>
      </w:pPr>
      <w:r w:rsidRPr="00BB5393">
        <w:rPr>
          <w:sz w:val="18"/>
          <w:szCs w:val="18"/>
        </w:rPr>
        <w:t xml:space="preserve">  11. постановлением Правительства Российской Федерации от 30 сентября 2004г.№ 506 «Об утверждении Положения о Федеральной налоговой службе»;</w:t>
      </w:r>
    </w:p>
    <w:p w:rsidR="00BB5393" w:rsidRPr="00BB5393" w:rsidRDefault="009A3B2E" w:rsidP="008E4330">
      <w:pPr>
        <w:tabs>
          <w:tab w:val="left" w:pos="3976"/>
        </w:tabs>
        <w:ind w:left="-142" w:right="-136" w:firstLine="284"/>
        <w:rPr>
          <w:sz w:val="18"/>
          <w:szCs w:val="18"/>
        </w:rPr>
      </w:pPr>
      <w:r>
        <w:rPr>
          <w:sz w:val="18"/>
          <w:szCs w:val="18"/>
        </w:rPr>
        <w:t xml:space="preserve">  12.</w:t>
      </w:r>
      <w:r w:rsidR="00BB5393" w:rsidRPr="00BB5393">
        <w:rPr>
          <w:sz w:val="18"/>
          <w:szCs w:val="18"/>
        </w:rPr>
        <w:t>постановлением Правительства Российской Федерации от 16 мая 2011 г.№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BB5393" w:rsidRPr="00BB5393" w:rsidRDefault="009A3B2E" w:rsidP="008E4330">
      <w:pPr>
        <w:tabs>
          <w:tab w:val="left" w:pos="3976"/>
        </w:tabs>
        <w:ind w:left="-142" w:right="-136" w:firstLine="284"/>
        <w:rPr>
          <w:sz w:val="18"/>
          <w:szCs w:val="18"/>
        </w:rPr>
      </w:pPr>
      <w:r>
        <w:rPr>
          <w:sz w:val="18"/>
          <w:szCs w:val="18"/>
        </w:rPr>
        <w:t xml:space="preserve">  13.</w:t>
      </w:r>
      <w:r w:rsidR="00BB5393" w:rsidRPr="00BB5393">
        <w:rPr>
          <w:sz w:val="18"/>
          <w:szCs w:val="18"/>
        </w:rPr>
        <w:t>постановлением Правительства Российской Федерации от 29 апреля 2014г.№ 384 «Об определении федерального органа исполнительной власти, осуществляющего нормативно-правовое регулирование в области отношений, возникающихвсвязисведениемгосударственногоадресногореестра,эксплуатацией федеральной информационной адресной системы и использованием содержащихся в государственном адресном реестре сведений об адресах, а также оператора федеральной информационной адреснойсистемы»;</w:t>
      </w:r>
    </w:p>
    <w:p w:rsidR="00BB5393" w:rsidRPr="00BB5393" w:rsidRDefault="00BB5393" w:rsidP="008E4330">
      <w:pPr>
        <w:tabs>
          <w:tab w:val="left" w:pos="3976"/>
        </w:tabs>
        <w:ind w:left="-142" w:right="-136" w:firstLine="284"/>
        <w:rPr>
          <w:sz w:val="18"/>
          <w:szCs w:val="18"/>
        </w:rPr>
      </w:pPr>
      <w:r w:rsidRPr="00BB5393">
        <w:rPr>
          <w:sz w:val="18"/>
          <w:szCs w:val="18"/>
        </w:rPr>
        <w:t>14. приказом Министерства финансов Российской Федерации от 11  декабря 2014 г.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егоадреса»;</w:t>
      </w:r>
    </w:p>
    <w:p w:rsidR="00BB5393" w:rsidRPr="00BB5393" w:rsidRDefault="00BB5393" w:rsidP="008E4330">
      <w:pPr>
        <w:tabs>
          <w:tab w:val="left" w:pos="3976"/>
        </w:tabs>
        <w:ind w:left="-142" w:right="-136" w:firstLine="284"/>
        <w:rPr>
          <w:sz w:val="18"/>
          <w:szCs w:val="18"/>
        </w:rPr>
      </w:pPr>
      <w:r w:rsidRPr="00BB5393">
        <w:rPr>
          <w:sz w:val="18"/>
          <w:szCs w:val="18"/>
        </w:rPr>
        <w:t>15. приказом Министерства финансов Российской Федерации от 5 ноября 2015г.№ 171н «Об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адресообразующих элементов»;</w:t>
      </w:r>
    </w:p>
    <w:p w:rsidR="00BB5393" w:rsidRPr="00BB5393" w:rsidRDefault="00BB5393" w:rsidP="008E4330">
      <w:pPr>
        <w:tabs>
          <w:tab w:val="left" w:pos="3976"/>
        </w:tabs>
        <w:ind w:left="-142" w:right="-136" w:firstLine="284"/>
        <w:rPr>
          <w:sz w:val="18"/>
          <w:szCs w:val="18"/>
        </w:rPr>
      </w:pPr>
      <w:r w:rsidRPr="00BB5393">
        <w:rPr>
          <w:sz w:val="18"/>
          <w:szCs w:val="18"/>
        </w:rPr>
        <w:t>16. приказом Министерства финансов Российской Федерации от 31 марта 2016 г.№ 37н «Об утверждении Порядка ведения государственного адресного реестра».</w:t>
      </w:r>
    </w:p>
    <w:p w:rsidR="00BB5393" w:rsidRPr="00BB5393" w:rsidRDefault="00BB5393" w:rsidP="008E4330">
      <w:pPr>
        <w:tabs>
          <w:tab w:val="left" w:pos="3976"/>
        </w:tabs>
        <w:ind w:left="-142" w:right="-136" w:firstLine="284"/>
        <w:rPr>
          <w:sz w:val="18"/>
          <w:szCs w:val="18"/>
        </w:rPr>
      </w:pPr>
    </w:p>
    <w:p w:rsidR="00BB5393" w:rsidRPr="009A3B2E" w:rsidRDefault="00BB5393" w:rsidP="008E4330">
      <w:pPr>
        <w:tabs>
          <w:tab w:val="left" w:pos="3976"/>
        </w:tabs>
        <w:ind w:left="-142" w:right="-136" w:firstLine="284"/>
        <w:jc w:val="center"/>
        <w:rPr>
          <w:b/>
          <w:sz w:val="18"/>
          <w:szCs w:val="18"/>
        </w:rPr>
      </w:pPr>
      <w:r w:rsidRPr="009A3B2E">
        <w:rPr>
          <w:b/>
          <w:sz w:val="18"/>
          <w:szCs w:val="18"/>
        </w:rPr>
        <w:t>Глава 9. Исчерпывающий перечень документов и сведений, необходимых в соответствии с нормативными правовыми актами для предоставления муниципальной услуги услуг, которые являются необходимыми И обязательными для предоставления муниципальной услуги, подлежащих представлению заявителем, способыих получения заявителем, в том числе в электронной форме, порядок их представления</w:t>
      </w:r>
    </w:p>
    <w:p w:rsidR="00BB5393" w:rsidRPr="009A3B2E" w:rsidRDefault="00BB5393" w:rsidP="008E4330">
      <w:pPr>
        <w:tabs>
          <w:tab w:val="left" w:pos="3976"/>
        </w:tabs>
        <w:ind w:left="-142" w:right="-136" w:firstLine="284"/>
        <w:jc w:val="center"/>
        <w:rPr>
          <w:b/>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t>2.7. Предоставление услуги осуществляется на основании заполненного и подписанного заявителемзаявления.</w:t>
      </w:r>
    </w:p>
    <w:p w:rsidR="00BB5393" w:rsidRPr="00BB5393" w:rsidRDefault="00BB5393" w:rsidP="008E4330">
      <w:pPr>
        <w:tabs>
          <w:tab w:val="left" w:pos="3976"/>
        </w:tabs>
        <w:ind w:left="-142" w:right="-136" w:firstLine="284"/>
        <w:rPr>
          <w:sz w:val="18"/>
          <w:szCs w:val="18"/>
        </w:rPr>
      </w:pPr>
      <w:r w:rsidRPr="00BB5393">
        <w:rPr>
          <w:sz w:val="18"/>
          <w:szCs w:val="18"/>
        </w:rPr>
        <w:t xml:space="preserve">Форма заявления установлена приложением № 1 к приказу Министерства финансов Российской Федерации от 11 декабря 2014 г. № 146н. </w:t>
      </w:r>
    </w:p>
    <w:p w:rsidR="00BB5393" w:rsidRPr="00BB5393" w:rsidRDefault="00BB5393" w:rsidP="008E4330">
      <w:pPr>
        <w:tabs>
          <w:tab w:val="left" w:pos="3976"/>
        </w:tabs>
        <w:ind w:left="-142" w:right="-136" w:firstLine="284"/>
        <w:rPr>
          <w:sz w:val="18"/>
          <w:szCs w:val="18"/>
        </w:rPr>
      </w:pPr>
      <w:r w:rsidRPr="00BB5393">
        <w:rPr>
          <w:sz w:val="18"/>
          <w:szCs w:val="18"/>
        </w:rPr>
        <w:t>Рекомендуемый образец формы заявления о присвоении объекту адресации адресаприведен в Приложении № 4 к настоящему Регламенту.</w:t>
      </w:r>
    </w:p>
    <w:p w:rsidR="00BB5393" w:rsidRPr="00BB5393" w:rsidRDefault="00BB5393" w:rsidP="008E4330">
      <w:pPr>
        <w:tabs>
          <w:tab w:val="left" w:pos="3976"/>
        </w:tabs>
        <w:ind w:left="-142" w:right="-136" w:firstLine="284"/>
        <w:rPr>
          <w:sz w:val="18"/>
          <w:szCs w:val="18"/>
        </w:rPr>
      </w:pPr>
      <w:r w:rsidRPr="00BB5393">
        <w:rPr>
          <w:sz w:val="18"/>
          <w:szCs w:val="18"/>
        </w:rPr>
        <w:t>2.8. В случае, если собственниками объекта адресации являются несколько лиц, заявление подписывается и подается всеми собственниками  совместнолибо их уполномоченнымпредставителем.</w:t>
      </w:r>
    </w:p>
    <w:p w:rsidR="00BB5393" w:rsidRPr="00BB5393" w:rsidRDefault="00BB5393" w:rsidP="008E4330">
      <w:pPr>
        <w:tabs>
          <w:tab w:val="left" w:pos="3976"/>
        </w:tabs>
        <w:ind w:left="-142" w:right="-136" w:firstLine="284"/>
        <w:rPr>
          <w:sz w:val="18"/>
          <w:szCs w:val="18"/>
        </w:rPr>
      </w:pPr>
      <w:r w:rsidRPr="00BB5393">
        <w:rPr>
          <w:sz w:val="18"/>
          <w:szCs w:val="18"/>
        </w:rPr>
        <w:t>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rsidR="00BB5393" w:rsidRPr="00BB5393" w:rsidRDefault="00BB5393" w:rsidP="008E4330">
      <w:pPr>
        <w:tabs>
          <w:tab w:val="left" w:pos="3976"/>
        </w:tabs>
        <w:ind w:left="-142" w:right="-136" w:firstLine="284"/>
        <w:rPr>
          <w:sz w:val="18"/>
          <w:szCs w:val="18"/>
        </w:rPr>
      </w:pPr>
      <w:r w:rsidRPr="00BB5393">
        <w:rPr>
          <w:sz w:val="18"/>
          <w:szCs w:val="18"/>
        </w:rPr>
        <w:lastRenderedPageBreak/>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BB5393" w:rsidRPr="00BB5393" w:rsidRDefault="00BB5393" w:rsidP="008E4330">
      <w:pPr>
        <w:tabs>
          <w:tab w:val="left" w:pos="3976"/>
        </w:tabs>
        <w:ind w:left="-142" w:right="-136" w:firstLine="284"/>
        <w:rPr>
          <w:sz w:val="18"/>
          <w:szCs w:val="18"/>
        </w:rPr>
      </w:pPr>
      <w:r w:rsidRPr="00BB5393">
        <w:rPr>
          <w:sz w:val="18"/>
          <w:szCs w:val="18"/>
        </w:rPr>
        <w:t>При   предоставлении    заявления    от    имени    собственников    помещений в многоквартирном  доме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 также прилагает к заявлению соответствующеерешение.</w:t>
      </w:r>
    </w:p>
    <w:p w:rsidR="00BB5393" w:rsidRPr="00BB5393" w:rsidRDefault="00BB5393" w:rsidP="008E4330">
      <w:pPr>
        <w:tabs>
          <w:tab w:val="left" w:pos="3976"/>
        </w:tabs>
        <w:ind w:left="-142" w:right="-136" w:firstLine="284"/>
        <w:rPr>
          <w:sz w:val="18"/>
          <w:szCs w:val="18"/>
        </w:rPr>
      </w:pPr>
      <w:r w:rsidRPr="00BB5393">
        <w:rPr>
          <w:sz w:val="18"/>
          <w:szCs w:val="18"/>
        </w:rPr>
        <w:t>При предоставлении заявления от имени членов садоводческого или огороднического некоммерческого товарищества представитель такого товарищества, уполномоченный на подачу такого заявления принятым решением общего собрания членов такого товарищества, также прилагает к заявлению соответствующеерешение.</w:t>
      </w:r>
    </w:p>
    <w:p w:rsidR="00BB5393" w:rsidRPr="00BB5393" w:rsidRDefault="00BB5393" w:rsidP="008E4330">
      <w:pPr>
        <w:tabs>
          <w:tab w:val="left" w:pos="3976"/>
        </w:tabs>
        <w:ind w:left="-142" w:right="-136" w:firstLine="284"/>
        <w:rPr>
          <w:sz w:val="18"/>
          <w:szCs w:val="18"/>
        </w:rPr>
      </w:pPr>
      <w:r w:rsidRPr="00BB5393">
        <w:rPr>
          <w:sz w:val="18"/>
          <w:szCs w:val="18"/>
        </w:rPr>
        <w:t>2.9. При представлении заявления кадастровым инженером ктакомузаявлению прилагается копия документа, предусмотренного статьей 35 или статьейФедерального закона от 24 июля 2007 г. № 221-ФЗ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объектомадресации.</w:t>
      </w:r>
    </w:p>
    <w:p w:rsidR="00BB5393" w:rsidRPr="00BB5393" w:rsidRDefault="00BB5393" w:rsidP="008E4330">
      <w:pPr>
        <w:tabs>
          <w:tab w:val="left" w:pos="3976"/>
        </w:tabs>
        <w:ind w:left="-142" w:right="-136" w:firstLine="284"/>
        <w:rPr>
          <w:sz w:val="18"/>
          <w:szCs w:val="18"/>
        </w:rPr>
      </w:pPr>
      <w:r w:rsidRPr="00BB5393">
        <w:rPr>
          <w:sz w:val="18"/>
          <w:szCs w:val="18"/>
        </w:rPr>
        <w:t>2.10. Заявление представляется вформе:</w:t>
      </w:r>
    </w:p>
    <w:p w:rsidR="00BB5393" w:rsidRPr="00BB5393" w:rsidRDefault="009A3B2E" w:rsidP="008E4330">
      <w:pPr>
        <w:tabs>
          <w:tab w:val="left" w:pos="3976"/>
        </w:tabs>
        <w:ind w:left="-142" w:right="-136" w:firstLine="284"/>
        <w:rPr>
          <w:sz w:val="18"/>
          <w:szCs w:val="18"/>
        </w:rPr>
      </w:pPr>
      <w:r>
        <w:rPr>
          <w:sz w:val="18"/>
          <w:szCs w:val="18"/>
        </w:rPr>
        <w:t xml:space="preserve">-документа на бумажном носителе </w:t>
      </w:r>
      <w:r w:rsidR="00BB5393" w:rsidRPr="00BB5393">
        <w:rPr>
          <w:sz w:val="18"/>
          <w:szCs w:val="18"/>
        </w:rPr>
        <w:t>посредством</w:t>
      </w:r>
      <w:r w:rsidR="00BB5393" w:rsidRPr="00BB5393">
        <w:rPr>
          <w:sz w:val="18"/>
          <w:szCs w:val="18"/>
        </w:rPr>
        <w:tab/>
        <w:t>почтовогоотправления с описью вложения и уведомлением овручении;</w:t>
      </w:r>
    </w:p>
    <w:p w:rsidR="00BB5393" w:rsidRPr="00BB5393" w:rsidRDefault="009A3B2E" w:rsidP="008E4330">
      <w:pPr>
        <w:tabs>
          <w:tab w:val="left" w:pos="3976"/>
        </w:tabs>
        <w:ind w:left="-142" w:right="-136" w:firstLine="284"/>
        <w:rPr>
          <w:sz w:val="18"/>
          <w:szCs w:val="18"/>
        </w:rPr>
      </w:pPr>
      <w:r>
        <w:rPr>
          <w:sz w:val="18"/>
          <w:szCs w:val="18"/>
        </w:rPr>
        <w:t>-</w:t>
      </w:r>
      <w:r w:rsidR="00BB5393" w:rsidRPr="00BB5393">
        <w:rPr>
          <w:sz w:val="18"/>
          <w:szCs w:val="18"/>
        </w:rPr>
        <w:t>документа на бумажном носителе при личном обращении в уполномоченный орган или многофункциональныйцентр;</w:t>
      </w:r>
    </w:p>
    <w:p w:rsidR="00BB5393" w:rsidRPr="00BB5393" w:rsidRDefault="009A3B2E" w:rsidP="008E4330">
      <w:pPr>
        <w:tabs>
          <w:tab w:val="left" w:pos="3976"/>
        </w:tabs>
        <w:ind w:left="-142" w:right="-136" w:firstLine="284"/>
        <w:rPr>
          <w:sz w:val="18"/>
          <w:szCs w:val="18"/>
        </w:rPr>
      </w:pPr>
      <w:r>
        <w:rPr>
          <w:sz w:val="18"/>
          <w:szCs w:val="18"/>
        </w:rPr>
        <w:t>-</w:t>
      </w:r>
      <w:r w:rsidR="00BB5393" w:rsidRPr="00BB5393">
        <w:rPr>
          <w:sz w:val="18"/>
          <w:szCs w:val="18"/>
        </w:rPr>
        <w:t>электронного документа с использованием порталаФИАС;</w:t>
      </w:r>
    </w:p>
    <w:p w:rsidR="00BB5393" w:rsidRPr="00BB5393" w:rsidRDefault="009A3B2E" w:rsidP="008E4330">
      <w:pPr>
        <w:tabs>
          <w:tab w:val="left" w:pos="3976"/>
        </w:tabs>
        <w:ind w:left="-142" w:right="-136" w:firstLine="284"/>
        <w:rPr>
          <w:sz w:val="18"/>
          <w:szCs w:val="18"/>
        </w:rPr>
      </w:pPr>
      <w:r>
        <w:rPr>
          <w:sz w:val="18"/>
          <w:szCs w:val="18"/>
        </w:rPr>
        <w:t>-</w:t>
      </w:r>
      <w:r w:rsidR="00BB5393" w:rsidRPr="00BB5393">
        <w:rPr>
          <w:sz w:val="18"/>
          <w:szCs w:val="18"/>
        </w:rPr>
        <w:t>электронного документа с использованиемЕПГУ;</w:t>
      </w:r>
    </w:p>
    <w:p w:rsidR="00BB5393" w:rsidRPr="00BB5393" w:rsidRDefault="009A3B2E" w:rsidP="008E4330">
      <w:pPr>
        <w:tabs>
          <w:tab w:val="left" w:pos="3976"/>
        </w:tabs>
        <w:ind w:left="-142" w:right="-136" w:firstLine="284"/>
        <w:rPr>
          <w:sz w:val="18"/>
          <w:szCs w:val="18"/>
        </w:rPr>
      </w:pPr>
      <w:r>
        <w:rPr>
          <w:sz w:val="18"/>
          <w:szCs w:val="18"/>
        </w:rPr>
        <w:t>-</w:t>
      </w:r>
      <w:r w:rsidR="00BB5393" w:rsidRPr="00BB5393">
        <w:rPr>
          <w:sz w:val="18"/>
          <w:szCs w:val="18"/>
        </w:rPr>
        <w:t>электронного документа с использованием региональногопортала.</w:t>
      </w:r>
    </w:p>
    <w:p w:rsidR="00BB5393" w:rsidRPr="00BB5393" w:rsidRDefault="009A3B2E" w:rsidP="008E4330">
      <w:pPr>
        <w:tabs>
          <w:tab w:val="left" w:pos="3976"/>
        </w:tabs>
        <w:ind w:left="-142" w:right="-136" w:firstLine="284"/>
        <w:rPr>
          <w:sz w:val="18"/>
          <w:szCs w:val="18"/>
        </w:rPr>
      </w:pPr>
      <w:r>
        <w:rPr>
          <w:sz w:val="18"/>
          <w:szCs w:val="18"/>
        </w:rPr>
        <w:t xml:space="preserve">2.11. Заявление </w:t>
      </w:r>
      <w:r w:rsidR="00BB5393" w:rsidRPr="00BB5393">
        <w:rPr>
          <w:sz w:val="18"/>
          <w:szCs w:val="18"/>
        </w:rPr>
        <w:t>представляется в уполномоченный</w:t>
      </w:r>
      <w:r w:rsidR="00BB5393" w:rsidRPr="00BB5393">
        <w:rPr>
          <w:sz w:val="18"/>
          <w:szCs w:val="18"/>
        </w:rPr>
        <w:tab/>
        <w:t>орган</w:t>
      </w:r>
      <w:r w:rsidR="00BB5393" w:rsidRPr="00BB5393">
        <w:rPr>
          <w:sz w:val="18"/>
          <w:szCs w:val="18"/>
        </w:rPr>
        <w:tab/>
        <w:t>или многофункциональный центр по месту нахождения объекта адресации.</w:t>
      </w:r>
    </w:p>
    <w:p w:rsidR="00BB5393" w:rsidRPr="00BB5393" w:rsidRDefault="009A3B2E" w:rsidP="008E4330">
      <w:pPr>
        <w:tabs>
          <w:tab w:val="left" w:pos="3976"/>
        </w:tabs>
        <w:ind w:left="-142" w:right="-136" w:firstLine="284"/>
        <w:rPr>
          <w:sz w:val="18"/>
          <w:szCs w:val="18"/>
        </w:rPr>
      </w:pPr>
      <w:r>
        <w:rPr>
          <w:sz w:val="18"/>
          <w:szCs w:val="18"/>
        </w:rPr>
        <w:t xml:space="preserve">Заявление </w:t>
      </w:r>
      <w:r w:rsidR="00BB5393" w:rsidRPr="00BB5393">
        <w:rPr>
          <w:sz w:val="18"/>
          <w:szCs w:val="18"/>
        </w:rPr>
        <w:t>в форме документа на бумажном носителе подписывается заявителем.</w:t>
      </w:r>
    </w:p>
    <w:p w:rsidR="00BB5393" w:rsidRPr="00BB5393" w:rsidRDefault="00BB5393" w:rsidP="008E4330">
      <w:pPr>
        <w:tabs>
          <w:tab w:val="left" w:pos="3976"/>
        </w:tabs>
        <w:ind w:left="-142" w:right="-136" w:firstLine="284"/>
        <w:rPr>
          <w:sz w:val="18"/>
          <w:szCs w:val="18"/>
        </w:rPr>
      </w:pPr>
      <w:r w:rsidRPr="00BB5393">
        <w:rPr>
          <w:sz w:val="18"/>
          <w:szCs w:val="18"/>
        </w:rPr>
        <w:t>Заявление в форме электронного документа подписывается электронной подписью, вид кото</w:t>
      </w:r>
      <w:r w:rsidR="009A3B2E">
        <w:rPr>
          <w:sz w:val="18"/>
          <w:szCs w:val="18"/>
        </w:rPr>
        <w:t xml:space="preserve">рой определяется в соответствии </w:t>
      </w:r>
      <w:r w:rsidRPr="00BB5393">
        <w:rPr>
          <w:sz w:val="18"/>
          <w:szCs w:val="18"/>
        </w:rPr>
        <w:t>с частью2 статьи 21.1 Федерального</w:t>
      </w:r>
      <w:r w:rsidRPr="00BB5393">
        <w:rPr>
          <w:sz w:val="18"/>
          <w:szCs w:val="18"/>
        </w:rPr>
        <w:tab/>
        <w:t>закона от 27 июля 2010 г. № 210-ФЗ «Об организации предоставления государственных и муниципальных услуг».</w:t>
      </w:r>
    </w:p>
    <w:p w:rsidR="00BB5393" w:rsidRPr="00BB5393" w:rsidRDefault="00BB5393" w:rsidP="008E4330">
      <w:pPr>
        <w:tabs>
          <w:tab w:val="left" w:pos="3976"/>
        </w:tabs>
        <w:ind w:left="-142" w:right="-136" w:firstLine="284"/>
        <w:rPr>
          <w:sz w:val="18"/>
          <w:szCs w:val="18"/>
        </w:rPr>
      </w:pPr>
      <w:r w:rsidRPr="00BB5393">
        <w:rPr>
          <w:sz w:val="18"/>
          <w:szCs w:val="18"/>
        </w:rPr>
        <w:t>2.12. В случае направления заявления посредством ЕПГУ, регионального портала или портала ФИАС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инойформе.</w:t>
      </w:r>
    </w:p>
    <w:p w:rsidR="00BB5393" w:rsidRPr="00BB5393" w:rsidRDefault="00BB5393" w:rsidP="008E4330">
      <w:pPr>
        <w:tabs>
          <w:tab w:val="left" w:pos="3976"/>
        </w:tabs>
        <w:ind w:left="-142" w:right="-136" w:firstLine="284"/>
        <w:rPr>
          <w:sz w:val="18"/>
          <w:szCs w:val="18"/>
        </w:rPr>
      </w:pPr>
      <w:r w:rsidRPr="00BB5393">
        <w:rPr>
          <w:sz w:val="18"/>
          <w:szCs w:val="18"/>
        </w:rPr>
        <w:t>2.13. В случае представления заявления при личном обращении заявителя или представителя заявителя предъявляется документ, удостоверяющий личность заявителя или представителя заявителя.</w:t>
      </w:r>
    </w:p>
    <w:p w:rsidR="00BB5393" w:rsidRPr="00BB5393" w:rsidRDefault="00BB5393" w:rsidP="008E4330">
      <w:pPr>
        <w:tabs>
          <w:tab w:val="left" w:pos="3976"/>
        </w:tabs>
        <w:ind w:left="-142" w:right="-136" w:firstLine="284"/>
        <w:rPr>
          <w:sz w:val="18"/>
          <w:szCs w:val="18"/>
        </w:rPr>
      </w:pPr>
      <w:r w:rsidRPr="00BB5393">
        <w:rPr>
          <w:sz w:val="18"/>
          <w:szCs w:val="18"/>
        </w:rPr>
        <w:t>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подписью руководителя этого юридического лица.</w:t>
      </w:r>
    </w:p>
    <w:p w:rsidR="00BB5393" w:rsidRPr="00BB5393" w:rsidRDefault="00BB5393" w:rsidP="008E4330">
      <w:pPr>
        <w:tabs>
          <w:tab w:val="left" w:pos="3976"/>
        </w:tabs>
        <w:ind w:left="-142" w:right="-136" w:firstLine="284"/>
        <w:rPr>
          <w:sz w:val="18"/>
          <w:szCs w:val="18"/>
        </w:rPr>
      </w:pPr>
      <w:r w:rsidRPr="00BB5393">
        <w:rPr>
          <w:sz w:val="18"/>
          <w:szCs w:val="18"/>
        </w:rPr>
        <w:t>В случае направления в электронной форме заявленияпредставителем заявителя, действующим от имени юридического лица, документ подтверждающий полномочия заявителя на представление интересов юридического лица, должен быть подписан усиленной квалифицированной электронной подписью уполномоченного лица юридическоголица.</w:t>
      </w:r>
    </w:p>
    <w:p w:rsidR="00BB5393" w:rsidRPr="00BB5393" w:rsidRDefault="00BB5393" w:rsidP="008E4330">
      <w:pPr>
        <w:tabs>
          <w:tab w:val="left" w:pos="3976"/>
        </w:tabs>
        <w:ind w:left="-142" w:right="-136" w:firstLine="284"/>
        <w:rPr>
          <w:sz w:val="18"/>
          <w:szCs w:val="18"/>
        </w:rPr>
      </w:pPr>
      <w:r w:rsidRPr="00BB5393">
        <w:rPr>
          <w:sz w:val="18"/>
          <w:szCs w:val="18"/>
        </w:rPr>
        <w:t>В случае направления в электронной форме заявления представителем заявителя, действующим от имени индивидуального предпринимателя, документ подтверждающий полномочия заявителя на представление интересов индивидуального предпринимателя, должен быть подписан усиленной квалифицированной электронной подписью индивидуального предпринимателя.</w:t>
      </w:r>
    </w:p>
    <w:p w:rsidR="00BB5393" w:rsidRPr="00BB5393" w:rsidRDefault="00BB5393" w:rsidP="008E4330">
      <w:pPr>
        <w:tabs>
          <w:tab w:val="left" w:pos="3976"/>
        </w:tabs>
        <w:ind w:left="-142" w:right="-136" w:firstLine="284"/>
        <w:rPr>
          <w:sz w:val="18"/>
          <w:szCs w:val="18"/>
        </w:rPr>
      </w:pPr>
      <w:r w:rsidRPr="00BB5393">
        <w:rPr>
          <w:sz w:val="18"/>
          <w:szCs w:val="18"/>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В иных случаях предоставления заявления в электронной форме – подписанный простой электронной подписью.</w:t>
      </w:r>
    </w:p>
    <w:p w:rsidR="00BB5393" w:rsidRPr="00BB5393" w:rsidRDefault="00BB5393" w:rsidP="008E4330">
      <w:pPr>
        <w:tabs>
          <w:tab w:val="left" w:pos="3976"/>
        </w:tabs>
        <w:ind w:left="-142" w:right="-136" w:firstLine="284"/>
        <w:rPr>
          <w:sz w:val="18"/>
          <w:szCs w:val="18"/>
        </w:rPr>
      </w:pPr>
      <w:r w:rsidRPr="00BB5393">
        <w:rPr>
          <w:sz w:val="18"/>
          <w:szCs w:val="18"/>
        </w:rPr>
        <w:t>2.14. Предоставление услуги осуществляется на основании следующих документов:</w:t>
      </w:r>
    </w:p>
    <w:p w:rsidR="00BB5393" w:rsidRPr="00BB5393" w:rsidRDefault="00BB5393" w:rsidP="008E4330">
      <w:pPr>
        <w:tabs>
          <w:tab w:val="left" w:pos="3976"/>
        </w:tabs>
        <w:ind w:left="-142" w:right="-136" w:firstLine="284"/>
        <w:rPr>
          <w:sz w:val="18"/>
          <w:szCs w:val="18"/>
        </w:rPr>
      </w:pPr>
      <w:r w:rsidRPr="00BB5393">
        <w:rPr>
          <w:sz w:val="18"/>
          <w:szCs w:val="18"/>
        </w:rPr>
        <w:t>а) правоустанавливающие и (или) правоудостоверяющие документы на объект (объекты) адресации (в случаеприсвоенияадреса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rsidR="00BB5393" w:rsidRPr="00BB5393" w:rsidRDefault="00BB5393" w:rsidP="008E4330">
      <w:pPr>
        <w:tabs>
          <w:tab w:val="left" w:pos="3976"/>
        </w:tabs>
        <w:ind w:left="-142" w:right="-136" w:firstLine="284"/>
        <w:rPr>
          <w:sz w:val="18"/>
          <w:szCs w:val="18"/>
        </w:rPr>
      </w:pPr>
      <w:r w:rsidRPr="00BB5393">
        <w:rPr>
          <w:sz w:val="18"/>
          <w:szCs w:val="18"/>
        </w:rPr>
        <w:t>б) выписки из Единого государственного реестра недвижимости об объектах недвижимости, следствием преобразования которых является образованиеодного и  более  объекта  адресации  (в  случае   преобразования  объектов   недвижимости  с образованием одного и более новых объектовадресации);</w:t>
      </w:r>
    </w:p>
    <w:p w:rsidR="00BB5393" w:rsidRPr="00BB5393" w:rsidRDefault="00BB5393" w:rsidP="008E4330">
      <w:pPr>
        <w:tabs>
          <w:tab w:val="left" w:pos="3976"/>
        </w:tabs>
        <w:ind w:left="-142" w:right="-136" w:firstLine="284"/>
        <w:rPr>
          <w:sz w:val="18"/>
          <w:szCs w:val="18"/>
        </w:rPr>
      </w:pPr>
      <w:r w:rsidRPr="00BB5393">
        <w:rPr>
          <w:sz w:val="18"/>
          <w:szCs w:val="18"/>
        </w:rPr>
        <w:t>в)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(строения),сооружения получение    разрешения на строительство не требуется) и (или) при наличии разрешения на ввод объекта адресации вэксплуатацию;</w:t>
      </w:r>
    </w:p>
    <w:p w:rsidR="00BB5393" w:rsidRPr="00BB5393" w:rsidRDefault="00BB5393" w:rsidP="008E4330">
      <w:pPr>
        <w:tabs>
          <w:tab w:val="left" w:pos="3976"/>
        </w:tabs>
        <w:ind w:left="-142" w:right="-136" w:firstLine="284"/>
        <w:rPr>
          <w:sz w:val="18"/>
          <w:szCs w:val="18"/>
        </w:rPr>
      </w:pPr>
      <w:r w:rsidRPr="00BB5393">
        <w:rPr>
          <w:sz w:val="18"/>
          <w:szCs w:val="18"/>
        </w:rPr>
        <w:t>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BB5393" w:rsidRPr="00BB5393" w:rsidRDefault="00BB5393" w:rsidP="008E4330">
      <w:pPr>
        <w:tabs>
          <w:tab w:val="left" w:pos="3976"/>
        </w:tabs>
        <w:ind w:left="-142" w:right="-136" w:firstLine="284"/>
        <w:rPr>
          <w:sz w:val="18"/>
          <w:szCs w:val="18"/>
        </w:rPr>
      </w:pPr>
      <w:r w:rsidRPr="00BB5393">
        <w:rPr>
          <w:sz w:val="18"/>
          <w:szCs w:val="18"/>
        </w:rPr>
        <w:t>д)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BB5393" w:rsidRPr="00BB5393" w:rsidRDefault="00BB5393" w:rsidP="008E4330">
      <w:pPr>
        <w:tabs>
          <w:tab w:val="left" w:pos="3976"/>
        </w:tabs>
        <w:ind w:left="-142" w:right="-136" w:firstLine="284"/>
        <w:rPr>
          <w:sz w:val="18"/>
          <w:szCs w:val="18"/>
        </w:rPr>
      </w:pPr>
      <w:r w:rsidRPr="00BB5393">
        <w:rPr>
          <w:sz w:val="18"/>
          <w:szCs w:val="18"/>
        </w:rPr>
        <w:t>е) решение органа местного самоуправления о переводежилого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 следствие его перевода из жилого помещения в нежилое помещение или нежилого помещения в жилое помещение);</w:t>
      </w:r>
    </w:p>
    <w:p w:rsidR="00BB5393" w:rsidRPr="00BB5393" w:rsidRDefault="00BB5393" w:rsidP="008E4330">
      <w:pPr>
        <w:tabs>
          <w:tab w:val="left" w:pos="3976"/>
        </w:tabs>
        <w:ind w:left="-142" w:right="-136" w:firstLine="284"/>
        <w:rPr>
          <w:sz w:val="18"/>
          <w:szCs w:val="18"/>
        </w:rPr>
      </w:pPr>
      <w:r w:rsidRPr="00BB5393">
        <w:rPr>
          <w:sz w:val="18"/>
          <w:szCs w:val="18"/>
        </w:rPr>
        <w:t>ж) акт приемочной комиссии при переустройстве и (или) перепланировкепомещения,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объектовадресации);</w:t>
      </w:r>
    </w:p>
    <w:p w:rsidR="00BB5393" w:rsidRPr="00BB5393" w:rsidRDefault="00BB5393" w:rsidP="008E4330">
      <w:pPr>
        <w:tabs>
          <w:tab w:val="left" w:pos="3976"/>
        </w:tabs>
        <w:ind w:left="-142" w:right="-136" w:firstLine="284"/>
        <w:rPr>
          <w:sz w:val="18"/>
          <w:szCs w:val="18"/>
        </w:rPr>
      </w:pPr>
      <w:r w:rsidRPr="00BB5393">
        <w:rPr>
          <w:sz w:val="18"/>
          <w:szCs w:val="18"/>
        </w:rPr>
        <w:lastRenderedPageBreak/>
        <w:t>з)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объектаадресации);</w:t>
      </w:r>
    </w:p>
    <w:p w:rsidR="00BB5393" w:rsidRPr="00BB5393" w:rsidRDefault="00BB5393" w:rsidP="008E4330">
      <w:pPr>
        <w:tabs>
          <w:tab w:val="left" w:pos="3976"/>
        </w:tabs>
        <w:ind w:left="-142" w:right="-136" w:firstLine="284"/>
        <w:rPr>
          <w:sz w:val="18"/>
          <w:szCs w:val="18"/>
        </w:rPr>
      </w:pPr>
      <w:r w:rsidRPr="00BB5393">
        <w:rPr>
          <w:sz w:val="18"/>
          <w:szCs w:val="18"/>
        </w:rPr>
        <w:t>и)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объектаадресации).</w:t>
      </w:r>
    </w:p>
    <w:p w:rsidR="00BB5393" w:rsidRPr="00BB5393" w:rsidRDefault="00BB5393" w:rsidP="008E4330">
      <w:pPr>
        <w:tabs>
          <w:tab w:val="left" w:pos="3976"/>
        </w:tabs>
        <w:ind w:left="-142" w:right="-136" w:firstLine="284"/>
        <w:rPr>
          <w:sz w:val="18"/>
          <w:szCs w:val="18"/>
        </w:rPr>
      </w:pPr>
      <w:r w:rsidRPr="00BB5393">
        <w:rPr>
          <w:sz w:val="18"/>
          <w:szCs w:val="18"/>
        </w:rPr>
        <w:t>2.15. Документы, получаемые специалистом уполномоченного органа, ответственным за предоставление услуги, с использованием межведомственного информационного взаимодействия:</w:t>
      </w:r>
    </w:p>
    <w:p w:rsidR="00BB5393" w:rsidRPr="00BB5393" w:rsidRDefault="00BB5393" w:rsidP="008E4330">
      <w:pPr>
        <w:tabs>
          <w:tab w:val="left" w:pos="3976"/>
        </w:tabs>
        <w:ind w:left="-142" w:right="-136" w:firstLine="284"/>
        <w:rPr>
          <w:sz w:val="18"/>
          <w:szCs w:val="18"/>
        </w:rPr>
      </w:pPr>
      <w:r w:rsidRPr="00BB5393">
        <w:rPr>
          <w:sz w:val="18"/>
          <w:szCs w:val="18"/>
        </w:rPr>
        <w:t>1. выписка из Единого государственного реестра прав на недвижимое имущество и сделок с ним о правах заявителя на земельный участок, на котором расположен объект адресации;</w:t>
      </w:r>
    </w:p>
    <w:p w:rsidR="00BB5393" w:rsidRPr="00BB5393" w:rsidRDefault="00BB5393" w:rsidP="008E4330">
      <w:pPr>
        <w:tabs>
          <w:tab w:val="left" w:pos="3976"/>
        </w:tabs>
        <w:ind w:left="-142" w:right="-136" w:firstLine="284"/>
        <w:rPr>
          <w:sz w:val="18"/>
          <w:szCs w:val="18"/>
        </w:rPr>
      </w:pPr>
      <w:r w:rsidRPr="00BB5393">
        <w:rPr>
          <w:sz w:val="18"/>
          <w:szCs w:val="18"/>
        </w:rPr>
        <w:t>2. выписка из Единого государственного реестра прав на недвижимое имущество и сделок с ним о правах на здания, сооружения, объект незавершенного строительства, находящиеся на земельномучастке;</w:t>
      </w:r>
    </w:p>
    <w:p w:rsidR="00BB5393" w:rsidRPr="00BB5393" w:rsidRDefault="00BB5393" w:rsidP="008E4330">
      <w:pPr>
        <w:tabs>
          <w:tab w:val="left" w:pos="3976"/>
        </w:tabs>
        <w:ind w:left="-142" w:right="-136" w:firstLine="284"/>
        <w:rPr>
          <w:sz w:val="18"/>
          <w:szCs w:val="18"/>
        </w:rPr>
      </w:pPr>
      <w:r w:rsidRPr="00BB5393">
        <w:rPr>
          <w:sz w:val="18"/>
          <w:szCs w:val="18"/>
        </w:rPr>
        <w:t>3. кадастровый паспорт здания, сооружения, объекта незавершенного строительства, помещения;</w:t>
      </w:r>
    </w:p>
    <w:p w:rsidR="00BB5393" w:rsidRPr="00BB5393" w:rsidRDefault="00BB5393" w:rsidP="008E4330">
      <w:pPr>
        <w:tabs>
          <w:tab w:val="left" w:pos="3976"/>
        </w:tabs>
        <w:ind w:left="-142" w:right="-136" w:firstLine="284"/>
        <w:rPr>
          <w:sz w:val="18"/>
          <w:szCs w:val="18"/>
        </w:rPr>
      </w:pPr>
      <w:r w:rsidRPr="00BB5393">
        <w:rPr>
          <w:sz w:val="18"/>
          <w:szCs w:val="18"/>
        </w:rPr>
        <w:t>4. кадастровая выписка о земельном участке;</w:t>
      </w:r>
    </w:p>
    <w:p w:rsidR="00BB5393" w:rsidRPr="00BB5393" w:rsidRDefault="00BB5393" w:rsidP="008E4330">
      <w:pPr>
        <w:tabs>
          <w:tab w:val="left" w:pos="3976"/>
        </w:tabs>
        <w:ind w:left="-142" w:right="-136" w:firstLine="284"/>
        <w:rPr>
          <w:sz w:val="18"/>
          <w:szCs w:val="18"/>
        </w:rPr>
      </w:pPr>
      <w:r w:rsidRPr="00BB5393">
        <w:rPr>
          <w:sz w:val="18"/>
          <w:szCs w:val="18"/>
        </w:rPr>
        <w:t>5. градостроительный план земельного участка (в случае присвоения адреса строящимся/реконструируемым объектам адресации);</w:t>
      </w:r>
    </w:p>
    <w:p w:rsidR="00BB5393" w:rsidRPr="00BB5393" w:rsidRDefault="00BB5393" w:rsidP="008E4330">
      <w:pPr>
        <w:tabs>
          <w:tab w:val="left" w:pos="3976"/>
        </w:tabs>
        <w:ind w:left="-142" w:right="-136" w:firstLine="284"/>
        <w:rPr>
          <w:sz w:val="18"/>
          <w:szCs w:val="18"/>
        </w:rPr>
      </w:pPr>
      <w:r w:rsidRPr="00BB5393">
        <w:rPr>
          <w:sz w:val="18"/>
          <w:szCs w:val="18"/>
        </w:rPr>
        <w:t>6. разрешение на строительство объекта адресации (в случае присвоения адреса строящимся объектам адресации);</w:t>
      </w:r>
    </w:p>
    <w:p w:rsidR="00BB5393" w:rsidRPr="00BB5393" w:rsidRDefault="00BB5393" w:rsidP="008E4330">
      <w:pPr>
        <w:tabs>
          <w:tab w:val="left" w:pos="3976"/>
        </w:tabs>
        <w:ind w:left="-142" w:right="-136" w:firstLine="284"/>
        <w:rPr>
          <w:sz w:val="18"/>
          <w:szCs w:val="18"/>
        </w:rPr>
      </w:pPr>
      <w:r w:rsidRPr="00BB5393">
        <w:rPr>
          <w:sz w:val="18"/>
          <w:szCs w:val="18"/>
        </w:rPr>
        <w:t>7. разрешение на ввод объекта адресации в эксплуатацию (в случае присвоения адреса строящимся объектам адресации);</w:t>
      </w:r>
    </w:p>
    <w:p w:rsidR="00BB5393" w:rsidRPr="00BB5393" w:rsidRDefault="00BB5393" w:rsidP="008E4330">
      <w:pPr>
        <w:tabs>
          <w:tab w:val="left" w:pos="3976"/>
        </w:tabs>
        <w:ind w:left="-142" w:right="-136" w:firstLine="284"/>
        <w:rPr>
          <w:sz w:val="18"/>
          <w:szCs w:val="18"/>
        </w:rPr>
      </w:pPr>
      <w:r w:rsidRPr="00BB5393">
        <w:rPr>
          <w:sz w:val="18"/>
          <w:szCs w:val="18"/>
        </w:rPr>
        <w:t>8. кадастровая  выписка  об  объекте  недвижимости,  который   снят   с  учета (в случае аннулирования адреса объекта адресации);</w:t>
      </w:r>
    </w:p>
    <w:p w:rsidR="00BB5393" w:rsidRPr="00BB5393" w:rsidRDefault="00BB5393" w:rsidP="008E4330">
      <w:pPr>
        <w:tabs>
          <w:tab w:val="left" w:pos="3976"/>
        </w:tabs>
        <w:ind w:left="-142" w:right="-136" w:firstLine="284"/>
        <w:rPr>
          <w:sz w:val="18"/>
          <w:szCs w:val="18"/>
        </w:rPr>
      </w:pPr>
      <w:r w:rsidRPr="00BB5393">
        <w:rPr>
          <w:sz w:val="18"/>
          <w:szCs w:val="18"/>
        </w:rPr>
        <w:t>9. решение уполномоченного органа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 (в случае, если ранее решение  о переводе  жилого  помещения в нежилое помещение или нежилого помещения в жилое помещение принято);</w:t>
      </w:r>
    </w:p>
    <w:p w:rsidR="00BB5393" w:rsidRPr="00BB5393" w:rsidRDefault="00BB5393" w:rsidP="008E4330">
      <w:pPr>
        <w:tabs>
          <w:tab w:val="left" w:pos="3976"/>
        </w:tabs>
        <w:ind w:left="-142" w:right="-136" w:firstLine="284"/>
        <w:rPr>
          <w:sz w:val="18"/>
          <w:szCs w:val="18"/>
        </w:rPr>
      </w:pPr>
      <w:r w:rsidRPr="00BB5393">
        <w:rPr>
          <w:sz w:val="18"/>
          <w:szCs w:val="18"/>
        </w:rPr>
        <w:t>10.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BB5393" w:rsidRPr="00BB5393" w:rsidRDefault="00BB5393" w:rsidP="008E4330">
      <w:pPr>
        <w:tabs>
          <w:tab w:val="left" w:pos="3976"/>
        </w:tabs>
        <w:ind w:left="-142" w:right="-136" w:firstLine="284"/>
        <w:rPr>
          <w:sz w:val="18"/>
          <w:szCs w:val="18"/>
        </w:rPr>
      </w:pPr>
      <w:r w:rsidRPr="00BB5393">
        <w:rPr>
          <w:sz w:val="18"/>
          <w:szCs w:val="18"/>
        </w:rPr>
        <w:t>11.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BB5393" w:rsidRPr="00BB5393" w:rsidRDefault="00BB5393" w:rsidP="008E4330">
      <w:pPr>
        <w:tabs>
          <w:tab w:val="left" w:pos="3976"/>
        </w:tabs>
        <w:ind w:left="-142" w:right="-136" w:firstLine="284"/>
        <w:rPr>
          <w:sz w:val="18"/>
          <w:szCs w:val="18"/>
        </w:rPr>
      </w:pPr>
      <w:r w:rsidRPr="00BB5393">
        <w:rPr>
          <w:sz w:val="18"/>
          <w:szCs w:val="18"/>
        </w:rPr>
        <w:t>2.16. В бумажном виде форма заявления может быть получена заявителем непосредственно в уполномоченном органе, а также по обращению заявителя выслана на адрес его электронной почты.</w:t>
      </w:r>
    </w:p>
    <w:p w:rsidR="00BB5393" w:rsidRPr="00BB5393" w:rsidRDefault="00BB5393" w:rsidP="008E4330">
      <w:pPr>
        <w:tabs>
          <w:tab w:val="left" w:pos="3976"/>
        </w:tabs>
        <w:ind w:left="-142" w:right="-136" w:firstLine="284"/>
        <w:rPr>
          <w:sz w:val="18"/>
          <w:szCs w:val="18"/>
        </w:rPr>
      </w:pPr>
      <w:r w:rsidRPr="00BB5393">
        <w:rPr>
          <w:sz w:val="18"/>
          <w:szCs w:val="18"/>
        </w:rPr>
        <w:t>2.17. При подаче заявления и прилагаемых к нему документов в уполномоченный орган заявитель предъявляет оригиналы документов для сверки.</w:t>
      </w:r>
    </w:p>
    <w:p w:rsidR="00BB5393" w:rsidRPr="00BB5393" w:rsidRDefault="00BB5393" w:rsidP="008E4330">
      <w:pPr>
        <w:tabs>
          <w:tab w:val="left" w:pos="3976"/>
        </w:tabs>
        <w:ind w:left="-142" w:right="-136" w:firstLine="284"/>
        <w:rPr>
          <w:sz w:val="18"/>
          <w:szCs w:val="18"/>
        </w:rPr>
      </w:pPr>
      <w:r w:rsidRPr="00BB5393">
        <w:rPr>
          <w:sz w:val="18"/>
          <w:szCs w:val="18"/>
        </w:rPr>
        <w:t>В случае направления заявления посредством ЕПГУ сведения из документа, удостоверяющего личность</w:t>
      </w:r>
      <w:r w:rsidRPr="00BB5393">
        <w:rPr>
          <w:sz w:val="18"/>
          <w:szCs w:val="18"/>
        </w:rPr>
        <w:tab/>
        <w:t>заявителя,</w:t>
      </w:r>
      <w:r w:rsidRPr="00BB5393">
        <w:rPr>
          <w:sz w:val="18"/>
          <w:szCs w:val="18"/>
        </w:rPr>
        <w:tab/>
        <w:t xml:space="preserve">     представителя формируются при подтверждении учетной записи в Единой системе идентификации иаутентификации(далее - ЕСИА) из состава соответствующих данных указанной учетной записи могут быть проверены путем направления запроса с использованием системы межведомственного электронного взаимодействия.</w:t>
      </w:r>
    </w:p>
    <w:p w:rsidR="00BB5393" w:rsidRPr="00BB5393" w:rsidRDefault="00BB5393" w:rsidP="008E4330">
      <w:pPr>
        <w:tabs>
          <w:tab w:val="left" w:pos="3976"/>
        </w:tabs>
        <w:ind w:left="-142" w:right="-136" w:firstLine="284"/>
        <w:rPr>
          <w:sz w:val="18"/>
          <w:szCs w:val="18"/>
        </w:rPr>
      </w:pPr>
    </w:p>
    <w:p w:rsidR="00BB5393" w:rsidRPr="009A3B2E" w:rsidRDefault="00BB5393" w:rsidP="008E4330">
      <w:pPr>
        <w:tabs>
          <w:tab w:val="left" w:pos="3976"/>
        </w:tabs>
        <w:ind w:left="-142" w:right="-136" w:firstLine="284"/>
        <w:jc w:val="center"/>
        <w:rPr>
          <w:b/>
          <w:sz w:val="18"/>
          <w:szCs w:val="18"/>
        </w:rPr>
      </w:pPr>
      <w:r w:rsidRPr="009A3B2E">
        <w:rPr>
          <w:b/>
          <w:sz w:val="18"/>
          <w:szCs w:val="18"/>
        </w:rPr>
        <w:t>Глава 10. 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rsidR="00BB5393" w:rsidRPr="009A3B2E" w:rsidRDefault="00BB5393" w:rsidP="008E4330">
      <w:pPr>
        <w:tabs>
          <w:tab w:val="left" w:pos="3976"/>
        </w:tabs>
        <w:ind w:left="-142" w:right="-136" w:firstLine="284"/>
        <w:jc w:val="center"/>
        <w:rPr>
          <w:b/>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t>2.18. Документы представляются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 в порядке межведомственного информационного взаимодействия по запросу уполномоченного органа.</w:t>
      </w:r>
    </w:p>
    <w:p w:rsidR="00BB5393" w:rsidRPr="00BB5393" w:rsidRDefault="00BB5393" w:rsidP="008E4330">
      <w:pPr>
        <w:tabs>
          <w:tab w:val="left" w:pos="3976"/>
        </w:tabs>
        <w:ind w:left="-142" w:right="-136" w:firstLine="284"/>
        <w:rPr>
          <w:sz w:val="18"/>
          <w:szCs w:val="18"/>
        </w:rPr>
      </w:pPr>
      <w:r w:rsidRPr="00BB5393">
        <w:rPr>
          <w:sz w:val="18"/>
          <w:szCs w:val="18"/>
        </w:rPr>
        <w:t>В случае направления заявления посредством ЕГПУ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BB5393" w:rsidRPr="00BB5393" w:rsidRDefault="00BB5393" w:rsidP="008E4330">
      <w:pPr>
        <w:tabs>
          <w:tab w:val="left" w:pos="3976"/>
        </w:tabs>
        <w:ind w:left="-142" w:right="-136" w:firstLine="284"/>
        <w:rPr>
          <w:sz w:val="18"/>
          <w:szCs w:val="18"/>
        </w:rPr>
      </w:pPr>
      <w:r w:rsidRPr="00BB5393">
        <w:rPr>
          <w:sz w:val="18"/>
          <w:szCs w:val="18"/>
        </w:rPr>
        <w:t>2.19. При предоставлении услуги запрещается требовать от заявителя:</w:t>
      </w:r>
    </w:p>
    <w:p w:rsidR="00BB5393" w:rsidRPr="00BB5393" w:rsidRDefault="009A3B2E" w:rsidP="008E4330">
      <w:pPr>
        <w:tabs>
          <w:tab w:val="left" w:pos="3976"/>
        </w:tabs>
        <w:ind w:left="-142" w:right="-136" w:firstLine="284"/>
        <w:rPr>
          <w:sz w:val="18"/>
          <w:szCs w:val="18"/>
        </w:rPr>
      </w:pPr>
      <w:r>
        <w:rPr>
          <w:sz w:val="18"/>
          <w:szCs w:val="18"/>
        </w:rPr>
        <w:t>1)</w:t>
      </w:r>
      <w:r w:rsidR="00BB5393" w:rsidRPr="00BB5393">
        <w:rPr>
          <w:sz w:val="18"/>
          <w:szCs w:val="1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BB5393" w:rsidRPr="00BB5393" w:rsidRDefault="009A3B2E" w:rsidP="008E4330">
      <w:pPr>
        <w:tabs>
          <w:tab w:val="left" w:pos="3976"/>
        </w:tabs>
        <w:ind w:left="-142" w:right="-136" w:firstLine="284"/>
        <w:rPr>
          <w:sz w:val="18"/>
          <w:szCs w:val="18"/>
        </w:rPr>
      </w:pPr>
      <w:r>
        <w:rPr>
          <w:sz w:val="18"/>
          <w:szCs w:val="18"/>
        </w:rPr>
        <w:t>2)</w:t>
      </w:r>
      <w:r w:rsidR="00BB5393" w:rsidRPr="00BB5393">
        <w:rPr>
          <w:sz w:val="18"/>
          <w:szCs w:val="18"/>
        </w:rPr>
        <w:t>представления   документов   и    информации,    которые    в   соответствии с нормативными правовыми актами Российской Федерации или муниципальными правовыми актами находятся в распоряжении уполномоченного органа, государственных органов, органов местного самоуправления и (или) подведомственных государственным органам и органам местногосамоуправленияорганизаций, участвующих в предоставлении услуги, за исключением документов, указанных в части 6 статьи 7 Федерального закона № 210-ФЗ.</w:t>
      </w:r>
    </w:p>
    <w:p w:rsidR="00BB5393" w:rsidRPr="00BB5393" w:rsidRDefault="009A3B2E" w:rsidP="008E4330">
      <w:pPr>
        <w:tabs>
          <w:tab w:val="left" w:pos="3976"/>
        </w:tabs>
        <w:ind w:left="-142" w:right="-136" w:firstLine="284"/>
        <w:rPr>
          <w:sz w:val="18"/>
          <w:szCs w:val="18"/>
        </w:rPr>
      </w:pPr>
      <w:r>
        <w:rPr>
          <w:sz w:val="18"/>
          <w:szCs w:val="18"/>
        </w:rPr>
        <w:t>3)</w:t>
      </w:r>
      <w:r w:rsidR="00BB5393" w:rsidRPr="00BB5393">
        <w:rPr>
          <w:sz w:val="18"/>
          <w:szCs w:val="1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следующихслучаев:</w:t>
      </w:r>
    </w:p>
    <w:p w:rsidR="00BB5393" w:rsidRPr="00BB5393" w:rsidRDefault="00BB5393" w:rsidP="008E4330">
      <w:pPr>
        <w:tabs>
          <w:tab w:val="left" w:pos="3976"/>
        </w:tabs>
        <w:ind w:left="-142" w:right="-136" w:firstLine="284"/>
        <w:rPr>
          <w:sz w:val="18"/>
          <w:szCs w:val="18"/>
        </w:rPr>
      </w:pPr>
      <w:r w:rsidRPr="00BB5393">
        <w:rPr>
          <w:sz w:val="18"/>
          <w:szCs w:val="18"/>
        </w:rPr>
        <w:t>- 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rsidR="00BB5393" w:rsidRPr="00BB5393" w:rsidRDefault="00BB5393" w:rsidP="008E4330">
      <w:pPr>
        <w:tabs>
          <w:tab w:val="left" w:pos="3976"/>
        </w:tabs>
        <w:ind w:left="-142" w:right="-136" w:firstLine="284"/>
        <w:rPr>
          <w:sz w:val="18"/>
          <w:szCs w:val="18"/>
        </w:rPr>
      </w:pPr>
      <w:r w:rsidRPr="00BB5393">
        <w:rPr>
          <w:sz w:val="18"/>
          <w:szCs w:val="18"/>
        </w:rPr>
        <w:t>- наличие ошибок в заявлении о предоставлении услуги идокументах,поданных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комплектдокументов;</w:t>
      </w:r>
    </w:p>
    <w:p w:rsidR="00BB5393" w:rsidRPr="00BB5393" w:rsidRDefault="00BB5393" w:rsidP="008E4330">
      <w:pPr>
        <w:tabs>
          <w:tab w:val="left" w:pos="3976"/>
        </w:tabs>
        <w:ind w:left="-142" w:right="-136" w:firstLine="284"/>
        <w:rPr>
          <w:sz w:val="18"/>
          <w:szCs w:val="18"/>
        </w:rPr>
      </w:pPr>
      <w:r w:rsidRPr="00BB5393">
        <w:rPr>
          <w:sz w:val="18"/>
          <w:szCs w:val="18"/>
        </w:rPr>
        <w:t>- истечение срока действия документов или изменение информации послепервоначального отказа в приеме документов, необходимых для предоставления услуги, либо в предоставлении услуги;</w:t>
      </w:r>
    </w:p>
    <w:p w:rsidR="00BB5393" w:rsidRPr="00BB5393" w:rsidRDefault="00BB5393" w:rsidP="008E4330">
      <w:pPr>
        <w:tabs>
          <w:tab w:val="left" w:pos="3976"/>
        </w:tabs>
        <w:ind w:left="-142" w:right="-136" w:firstLine="284"/>
        <w:rPr>
          <w:sz w:val="18"/>
          <w:szCs w:val="18"/>
        </w:rPr>
      </w:pPr>
      <w:r w:rsidRPr="00BB5393">
        <w:rPr>
          <w:sz w:val="18"/>
          <w:szCs w:val="18"/>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w:t>
      </w:r>
      <w:r w:rsidRPr="00BB5393">
        <w:rPr>
          <w:sz w:val="18"/>
          <w:szCs w:val="18"/>
        </w:rPr>
        <w:lastRenderedPageBreak/>
        <w:t>предоставления услуги, либо в предоставлении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услуги, либо руководителя организации, предусмотреннойчастьюстатьи 16 Федерального закона № 210-ФЗ, уведомляется заявитель, а также приносятся извинения за доставленныенеудобства.</w:t>
      </w:r>
    </w:p>
    <w:p w:rsidR="00BB5393" w:rsidRPr="00BB5393" w:rsidRDefault="00BB5393" w:rsidP="008E4330">
      <w:pPr>
        <w:tabs>
          <w:tab w:val="left" w:pos="3976"/>
        </w:tabs>
        <w:ind w:left="-142" w:right="-136" w:firstLine="284"/>
        <w:rPr>
          <w:sz w:val="18"/>
          <w:szCs w:val="18"/>
        </w:rPr>
      </w:pPr>
    </w:p>
    <w:p w:rsidR="00BB5393" w:rsidRPr="009A3B2E" w:rsidRDefault="00BB5393" w:rsidP="008E4330">
      <w:pPr>
        <w:tabs>
          <w:tab w:val="left" w:pos="3976"/>
        </w:tabs>
        <w:ind w:left="-142" w:right="-136" w:firstLine="284"/>
        <w:jc w:val="center"/>
        <w:rPr>
          <w:b/>
          <w:sz w:val="18"/>
          <w:szCs w:val="18"/>
        </w:rPr>
      </w:pPr>
      <w:r w:rsidRPr="009A3B2E">
        <w:rPr>
          <w:b/>
          <w:sz w:val="18"/>
          <w:szCs w:val="18"/>
        </w:rPr>
        <w:t>Глава 11. Исчерпывающий перечень оснований для отказа в приеме документов, необходимых для предоставления</w:t>
      </w:r>
    </w:p>
    <w:p w:rsidR="00BB5393" w:rsidRPr="009A3B2E" w:rsidRDefault="00BB5393" w:rsidP="008E4330">
      <w:pPr>
        <w:tabs>
          <w:tab w:val="left" w:pos="3976"/>
        </w:tabs>
        <w:ind w:left="-142" w:right="-136" w:firstLine="284"/>
        <w:jc w:val="center"/>
        <w:rPr>
          <w:b/>
          <w:sz w:val="18"/>
          <w:szCs w:val="18"/>
        </w:rPr>
      </w:pPr>
      <w:r w:rsidRPr="009A3B2E">
        <w:rPr>
          <w:b/>
          <w:sz w:val="18"/>
          <w:szCs w:val="18"/>
        </w:rPr>
        <w:t>муниципальной услуги</w:t>
      </w:r>
    </w:p>
    <w:p w:rsidR="00BB5393" w:rsidRPr="00BB5393" w:rsidRDefault="00BB5393" w:rsidP="008E4330">
      <w:pPr>
        <w:tabs>
          <w:tab w:val="left" w:pos="3976"/>
        </w:tabs>
        <w:ind w:left="-142" w:right="-136" w:firstLine="284"/>
        <w:rPr>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t>2.20.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Главе 2 настоящегоРегламента.</w:t>
      </w:r>
    </w:p>
    <w:p w:rsidR="00BB5393" w:rsidRPr="00BB5393" w:rsidRDefault="00BB5393" w:rsidP="008E4330">
      <w:pPr>
        <w:tabs>
          <w:tab w:val="left" w:pos="3976"/>
        </w:tabs>
        <w:ind w:left="-142" w:right="-136" w:firstLine="284"/>
        <w:rPr>
          <w:sz w:val="18"/>
          <w:szCs w:val="18"/>
        </w:rPr>
      </w:pPr>
      <w:r w:rsidRPr="00BB5393">
        <w:rPr>
          <w:sz w:val="18"/>
          <w:szCs w:val="18"/>
        </w:rPr>
        <w:t>Также основаниями для отказа в приеме к рассмотрению документов, необходимых для предоставления государственной услуги, являются:</w:t>
      </w:r>
    </w:p>
    <w:p w:rsidR="00BB5393" w:rsidRPr="00BB5393" w:rsidRDefault="00BB5393" w:rsidP="008E4330">
      <w:pPr>
        <w:tabs>
          <w:tab w:val="left" w:pos="3976"/>
        </w:tabs>
        <w:ind w:left="-142" w:right="-136" w:firstLine="284"/>
        <w:rPr>
          <w:sz w:val="18"/>
          <w:szCs w:val="18"/>
        </w:rPr>
      </w:pPr>
      <w:r w:rsidRPr="00BB5393">
        <w:rPr>
          <w:sz w:val="18"/>
          <w:szCs w:val="18"/>
        </w:rPr>
        <w:t xml:space="preserve">- документы поданы в орган, неуполномоченный на предоставление услуги; </w:t>
      </w:r>
    </w:p>
    <w:p w:rsidR="00BB5393" w:rsidRPr="00BB5393" w:rsidRDefault="00BB5393" w:rsidP="008E4330">
      <w:pPr>
        <w:tabs>
          <w:tab w:val="left" w:pos="3976"/>
        </w:tabs>
        <w:ind w:left="-142" w:right="-136" w:firstLine="284"/>
        <w:rPr>
          <w:sz w:val="18"/>
          <w:szCs w:val="18"/>
        </w:rPr>
      </w:pPr>
      <w:r w:rsidRPr="00BB5393">
        <w:rPr>
          <w:sz w:val="18"/>
          <w:szCs w:val="18"/>
        </w:rPr>
        <w:t>- представление неполного комплекта документов;</w:t>
      </w:r>
    </w:p>
    <w:p w:rsidR="00BB5393" w:rsidRPr="00BB5393" w:rsidRDefault="00BB5393" w:rsidP="008E4330">
      <w:pPr>
        <w:tabs>
          <w:tab w:val="left" w:pos="3976"/>
        </w:tabs>
        <w:ind w:left="-142" w:right="-136" w:firstLine="284"/>
        <w:rPr>
          <w:sz w:val="18"/>
          <w:szCs w:val="18"/>
        </w:rPr>
      </w:pPr>
      <w:r w:rsidRPr="00BB5393">
        <w:rPr>
          <w:sz w:val="18"/>
          <w:szCs w:val="18"/>
        </w:rPr>
        <w:t>-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BB5393" w:rsidRPr="00BB5393" w:rsidRDefault="00BB5393" w:rsidP="008E4330">
      <w:pPr>
        <w:tabs>
          <w:tab w:val="left" w:pos="3976"/>
        </w:tabs>
        <w:ind w:left="-142" w:right="-136" w:firstLine="284"/>
        <w:rPr>
          <w:sz w:val="18"/>
          <w:szCs w:val="18"/>
        </w:rPr>
      </w:pPr>
      <w:r w:rsidRPr="00BB5393">
        <w:rPr>
          <w:sz w:val="18"/>
          <w:szCs w:val="18"/>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BB5393" w:rsidRPr="00BB5393" w:rsidRDefault="00BB5393" w:rsidP="008E4330">
      <w:pPr>
        <w:tabs>
          <w:tab w:val="left" w:pos="3976"/>
        </w:tabs>
        <w:ind w:left="-142" w:right="-136" w:firstLine="284"/>
        <w:rPr>
          <w:sz w:val="18"/>
          <w:szCs w:val="18"/>
        </w:rPr>
      </w:pPr>
      <w:r w:rsidRPr="00BB5393">
        <w:rPr>
          <w:sz w:val="18"/>
          <w:szCs w:val="18"/>
        </w:rPr>
        <w:t>- представленные в электронной форме документы содержат повреждения, наличие которых не позволяет в полном объеме использовать информациюи сведения, содержащиеся в документах для предоставления услуги;</w:t>
      </w:r>
    </w:p>
    <w:p w:rsidR="00BB5393" w:rsidRPr="00BB5393" w:rsidRDefault="00BB5393" w:rsidP="008E4330">
      <w:pPr>
        <w:tabs>
          <w:tab w:val="left" w:pos="3976"/>
        </w:tabs>
        <w:ind w:left="-142" w:right="-136" w:firstLine="284"/>
        <w:rPr>
          <w:sz w:val="18"/>
          <w:szCs w:val="18"/>
        </w:rPr>
      </w:pPr>
      <w:r w:rsidRPr="00BB5393">
        <w:rPr>
          <w:sz w:val="18"/>
          <w:szCs w:val="18"/>
        </w:rPr>
        <w:t>- 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BB5393" w:rsidRPr="00BB5393" w:rsidRDefault="00BB5393" w:rsidP="008E4330">
      <w:pPr>
        <w:tabs>
          <w:tab w:val="left" w:pos="3976"/>
        </w:tabs>
        <w:ind w:left="-142" w:right="-136" w:firstLine="284"/>
        <w:rPr>
          <w:sz w:val="18"/>
          <w:szCs w:val="18"/>
        </w:rPr>
      </w:pPr>
      <w:r w:rsidRPr="00BB5393">
        <w:rPr>
          <w:sz w:val="18"/>
          <w:szCs w:val="18"/>
        </w:rPr>
        <w:t>-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BB5393" w:rsidRPr="00BB5393" w:rsidRDefault="00BB5393" w:rsidP="008E4330">
      <w:pPr>
        <w:tabs>
          <w:tab w:val="left" w:pos="3976"/>
        </w:tabs>
        <w:ind w:left="-142" w:right="-136" w:firstLine="284"/>
        <w:rPr>
          <w:sz w:val="18"/>
          <w:szCs w:val="18"/>
        </w:rPr>
      </w:pPr>
      <w:r w:rsidRPr="00BB5393">
        <w:rPr>
          <w:sz w:val="18"/>
          <w:szCs w:val="18"/>
        </w:rPr>
        <w:t>- неполное заполнение полей в форме запроса, в том числе в интерактивной форме на ЕПГУ;</w:t>
      </w:r>
    </w:p>
    <w:p w:rsidR="00BB5393" w:rsidRPr="00BB5393" w:rsidRDefault="00BB5393" w:rsidP="008E4330">
      <w:pPr>
        <w:tabs>
          <w:tab w:val="left" w:pos="3976"/>
        </w:tabs>
        <w:ind w:left="-142" w:right="-136" w:firstLine="284"/>
        <w:rPr>
          <w:sz w:val="18"/>
          <w:szCs w:val="18"/>
        </w:rPr>
      </w:pPr>
      <w:r w:rsidRPr="00BB5393">
        <w:rPr>
          <w:sz w:val="18"/>
          <w:szCs w:val="18"/>
        </w:rPr>
        <w:t>- наличие</w:t>
      </w:r>
      <w:r w:rsidRPr="00BB5393">
        <w:rPr>
          <w:sz w:val="18"/>
          <w:szCs w:val="18"/>
        </w:rPr>
        <w:tab/>
        <w:t>противоречивых сведений в запросе и приложенных к нему документах.</w:t>
      </w:r>
    </w:p>
    <w:p w:rsidR="00BB5393" w:rsidRPr="00BB5393" w:rsidRDefault="00BB5393" w:rsidP="008E4330">
      <w:pPr>
        <w:tabs>
          <w:tab w:val="left" w:pos="3976"/>
        </w:tabs>
        <w:ind w:left="-142" w:right="-136" w:firstLine="284"/>
        <w:rPr>
          <w:sz w:val="18"/>
          <w:szCs w:val="18"/>
        </w:rPr>
      </w:pPr>
      <w:r w:rsidRPr="00BB5393">
        <w:rPr>
          <w:sz w:val="18"/>
          <w:szCs w:val="18"/>
        </w:rPr>
        <w:t>Рекомендуемая форма решения об отказе в приеме документов, необходимых для предоставления услуги, приведена в Приложении № 5 к настоящему Регламенту.</w:t>
      </w:r>
    </w:p>
    <w:p w:rsidR="00BB5393" w:rsidRPr="00BB5393" w:rsidRDefault="00BB5393" w:rsidP="008E4330">
      <w:pPr>
        <w:tabs>
          <w:tab w:val="left" w:pos="3976"/>
        </w:tabs>
        <w:ind w:left="-142" w:right="-136" w:firstLine="284"/>
        <w:rPr>
          <w:sz w:val="18"/>
          <w:szCs w:val="18"/>
        </w:rPr>
      </w:pPr>
    </w:p>
    <w:p w:rsidR="00BB5393" w:rsidRPr="009A3B2E" w:rsidRDefault="00BB5393" w:rsidP="008E4330">
      <w:pPr>
        <w:tabs>
          <w:tab w:val="left" w:pos="3976"/>
        </w:tabs>
        <w:ind w:left="-142" w:right="-136" w:firstLine="284"/>
        <w:jc w:val="center"/>
        <w:rPr>
          <w:b/>
          <w:sz w:val="18"/>
          <w:szCs w:val="18"/>
        </w:rPr>
      </w:pPr>
      <w:r w:rsidRPr="009A3B2E">
        <w:rPr>
          <w:b/>
          <w:sz w:val="18"/>
          <w:szCs w:val="18"/>
        </w:rPr>
        <w:t>Глава 12. Исчерпывающий перечень оснований для приостановления или отказа в предоставлении муниципальной услуги</w:t>
      </w:r>
    </w:p>
    <w:p w:rsidR="00BB5393" w:rsidRPr="00BB5393" w:rsidRDefault="00BB5393" w:rsidP="008E4330">
      <w:pPr>
        <w:tabs>
          <w:tab w:val="left" w:pos="3976"/>
        </w:tabs>
        <w:ind w:left="-142" w:right="-136" w:firstLine="284"/>
        <w:rPr>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t>2.21. Оснований для приостановления предоставления услуги законодательством Российской Федерации не предусмотрено.</w:t>
      </w:r>
    </w:p>
    <w:p w:rsidR="00BB5393" w:rsidRPr="00BB5393" w:rsidRDefault="00BB5393" w:rsidP="008E4330">
      <w:pPr>
        <w:tabs>
          <w:tab w:val="left" w:pos="3976"/>
        </w:tabs>
        <w:ind w:left="-142" w:right="-136" w:firstLine="284"/>
        <w:rPr>
          <w:sz w:val="18"/>
          <w:szCs w:val="18"/>
        </w:rPr>
      </w:pPr>
      <w:r w:rsidRPr="00BB5393">
        <w:rPr>
          <w:sz w:val="18"/>
          <w:szCs w:val="18"/>
        </w:rPr>
        <w:t>Основаниями для отказа в предоставлении услуги являются:</w:t>
      </w:r>
    </w:p>
    <w:p w:rsidR="00BB5393" w:rsidRPr="00BB5393" w:rsidRDefault="00C94DFF" w:rsidP="008E4330">
      <w:pPr>
        <w:tabs>
          <w:tab w:val="left" w:pos="3976"/>
        </w:tabs>
        <w:ind w:left="-142" w:right="-136" w:firstLine="284"/>
        <w:rPr>
          <w:sz w:val="18"/>
          <w:szCs w:val="18"/>
        </w:rPr>
      </w:pPr>
      <w:r>
        <w:rPr>
          <w:sz w:val="18"/>
          <w:szCs w:val="18"/>
        </w:rPr>
        <w:t>-</w:t>
      </w:r>
      <w:r w:rsidR="00BB5393" w:rsidRPr="00BB5393">
        <w:rPr>
          <w:sz w:val="18"/>
          <w:szCs w:val="18"/>
        </w:rPr>
        <w:t>с заявлением обратилось лицо, не указанное в Главе 2 настоящего Регламента;</w:t>
      </w:r>
    </w:p>
    <w:p w:rsidR="00BB5393" w:rsidRPr="00BB5393" w:rsidRDefault="00C94DFF" w:rsidP="008E4330">
      <w:pPr>
        <w:tabs>
          <w:tab w:val="left" w:pos="3976"/>
        </w:tabs>
        <w:ind w:left="-142" w:right="-136" w:firstLine="284"/>
        <w:rPr>
          <w:sz w:val="18"/>
          <w:szCs w:val="18"/>
        </w:rPr>
      </w:pPr>
      <w:r>
        <w:rPr>
          <w:sz w:val="18"/>
          <w:szCs w:val="18"/>
        </w:rPr>
        <w:t>-</w:t>
      </w:r>
      <w:r w:rsidR="00BB5393" w:rsidRPr="00BB5393">
        <w:rPr>
          <w:sz w:val="18"/>
          <w:szCs w:val="18"/>
        </w:rPr>
        <w:t>ответ на межведомственный запрос свидетельствует об отсутствиидокументаи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собственнойинициативе;</w:t>
      </w:r>
    </w:p>
    <w:p w:rsidR="00BB5393" w:rsidRPr="00BB5393" w:rsidRDefault="00C94DFF" w:rsidP="008E4330">
      <w:pPr>
        <w:tabs>
          <w:tab w:val="left" w:pos="3976"/>
        </w:tabs>
        <w:ind w:left="-142" w:right="-136" w:firstLine="284"/>
        <w:rPr>
          <w:sz w:val="18"/>
          <w:szCs w:val="18"/>
        </w:rPr>
      </w:pPr>
      <w:r>
        <w:rPr>
          <w:sz w:val="18"/>
          <w:szCs w:val="18"/>
        </w:rPr>
        <w:t>-</w:t>
      </w:r>
      <w:r w:rsidR="00BB5393" w:rsidRPr="00BB5393">
        <w:rPr>
          <w:sz w:val="18"/>
          <w:szCs w:val="18"/>
        </w:rPr>
        <w:t>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илиотсутствуют;</w:t>
      </w:r>
    </w:p>
    <w:p w:rsidR="00BB5393" w:rsidRPr="00BB5393" w:rsidRDefault="00C94DFF" w:rsidP="008E4330">
      <w:pPr>
        <w:tabs>
          <w:tab w:val="left" w:pos="3976"/>
        </w:tabs>
        <w:ind w:left="-142" w:right="-136" w:firstLine="284"/>
        <w:rPr>
          <w:sz w:val="18"/>
          <w:szCs w:val="18"/>
        </w:rPr>
      </w:pPr>
      <w:r>
        <w:rPr>
          <w:sz w:val="18"/>
          <w:szCs w:val="18"/>
        </w:rPr>
        <w:t>-</w:t>
      </w:r>
      <w:r w:rsidR="00BB5393" w:rsidRPr="00BB5393">
        <w:rPr>
          <w:sz w:val="18"/>
          <w:szCs w:val="18"/>
        </w:rPr>
        <w:t>отсутствуют случаи и условия для присвоения объекту адресации адреса или аннулирования его адреса.</w:t>
      </w:r>
    </w:p>
    <w:p w:rsidR="00BB5393" w:rsidRPr="00BB5393" w:rsidRDefault="00BB5393" w:rsidP="008E4330">
      <w:pPr>
        <w:tabs>
          <w:tab w:val="left" w:pos="3976"/>
        </w:tabs>
        <w:ind w:left="-142" w:right="-136" w:firstLine="284"/>
        <w:rPr>
          <w:sz w:val="18"/>
          <w:szCs w:val="18"/>
        </w:rPr>
      </w:pPr>
    </w:p>
    <w:p w:rsidR="00BB5393" w:rsidRPr="00C94DFF" w:rsidRDefault="00BB5393" w:rsidP="008E4330">
      <w:pPr>
        <w:tabs>
          <w:tab w:val="left" w:pos="3976"/>
        </w:tabs>
        <w:ind w:left="-142" w:right="-136" w:firstLine="284"/>
        <w:jc w:val="center"/>
        <w:rPr>
          <w:b/>
          <w:sz w:val="18"/>
          <w:szCs w:val="18"/>
        </w:rPr>
      </w:pPr>
      <w:r w:rsidRPr="00C94DFF">
        <w:rPr>
          <w:b/>
          <w:sz w:val="18"/>
          <w:szCs w:val="18"/>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B5393" w:rsidRPr="00BB5393" w:rsidRDefault="00BB5393" w:rsidP="008E4330">
      <w:pPr>
        <w:tabs>
          <w:tab w:val="left" w:pos="3976"/>
        </w:tabs>
        <w:ind w:left="-142" w:right="-136" w:firstLine="284"/>
        <w:rPr>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t>2.22. Услуги, необходимые и обязательные для предоставления услуги, отсутствуют.</w:t>
      </w:r>
    </w:p>
    <w:p w:rsidR="00BB5393" w:rsidRPr="00BB5393" w:rsidRDefault="00BB5393" w:rsidP="008E4330">
      <w:pPr>
        <w:tabs>
          <w:tab w:val="left" w:pos="3976"/>
        </w:tabs>
        <w:ind w:left="-142" w:right="-136" w:firstLine="284"/>
        <w:rPr>
          <w:sz w:val="18"/>
          <w:szCs w:val="18"/>
        </w:rPr>
      </w:pPr>
    </w:p>
    <w:p w:rsidR="00BB5393" w:rsidRPr="00C94DFF" w:rsidRDefault="00BB5393" w:rsidP="008E4330">
      <w:pPr>
        <w:tabs>
          <w:tab w:val="left" w:pos="3976"/>
        </w:tabs>
        <w:ind w:left="-142" w:right="-136" w:firstLine="284"/>
        <w:jc w:val="center"/>
        <w:rPr>
          <w:b/>
          <w:sz w:val="18"/>
          <w:szCs w:val="18"/>
        </w:rPr>
      </w:pPr>
      <w:r w:rsidRPr="00C94DFF">
        <w:rPr>
          <w:b/>
          <w:sz w:val="18"/>
          <w:szCs w:val="18"/>
        </w:rPr>
        <w:t>Глава 14. Порядок, размер и основания взимания государственной пошлины или иной оплаты, взимаемой за предоставление муниципальной услуги</w:t>
      </w:r>
    </w:p>
    <w:p w:rsidR="00BB5393" w:rsidRPr="00BB5393" w:rsidRDefault="00BB5393" w:rsidP="008E4330">
      <w:pPr>
        <w:tabs>
          <w:tab w:val="left" w:pos="3976"/>
        </w:tabs>
        <w:ind w:left="-142" w:right="-136" w:firstLine="284"/>
        <w:rPr>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t>2.23. Предоставление услуги осуществляется бесплатно.</w:t>
      </w:r>
    </w:p>
    <w:p w:rsidR="00BB5393" w:rsidRPr="00BB5393" w:rsidRDefault="00BB5393" w:rsidP="008E4330">
      <w:pPr>
        <w:tabs>
          <w:tab w:val="left" w:pos="3976"/>
        </w:tabs>
        <w:ind w:left="-142" w:right="-136" w:firstLine="284"/>
        <w:rPr>
          <w:sz w:val="18"/>
          <w:szCs w:val="18"/>
        </w:rPr>
      </w:pPr>
    </w:p>
    <w:p w:rsidR="00BB5393" w:rsidRPr="00C94DFF" w:rsidRDefault="00BB5393" w:rsidP="008E4330">
      <w:pPr>
        <w:tabs>
          <w:tab w:val="left" w:pos="3976"/>
        </w:tabs>
        <w:ind w:left="-142" w:right="-136" w:firstLine="284"/>
        <w:jc w:val="center"/>
        <w:rPr>
          <w:b/>
          <w:sz w:val="18"/>
          <w:szCs w:val="18"/>
        </w:rPr>
      </w:pPr>
      <w:r w:rsidRPr="00C94DFF">
        <w:rPr>
          <w:b/>
          <w:sz w:val="18"/>
          <w:szCs w:val="18"/>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информациюo методике расчета размера такой платы</w:t>
      </w:r>
    </w:p>
    <w:p w:rsidR="00BB5393" w:rsidRPr="00BB5393" w:rsidRDefault="00BB5393" w:rsidP="008E4330">
      <w:pPr>
        <w:tabs>
          <w:tab w:val="left" w:pos="3976"/>
        </w:tabs>
        <w:ind w:left="-142" w:right="-136" w:firstLine="284"/>
        <w:rPr>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t>2.24. Услуги, необходимые и обязательные для предоставления услуги, отсутствуют.</w:t>
      </w:r>
    </w:p>
    <w:p w:rsidR="00BB5393" w:rsidRPr="00BB5393" w:rsidRDefault="00BB5393" w:rsidP="008E4330">
      <w:pPr>
        <w:tabs>
          <w:tab w:val="left" w:pos="3976"/>
        </w:tabs>
        <w:ind w:left="-142" w:right="-136" w:firstLine="284"/>
        <w:rPr>
          <w:sz w:val="18"/>
          <w:szCs w:val="18"/>
        </w:rPr>
      </w:pPr>
    </w:p>
    <w:p w:rsidR="00BB5393" w:rsidRPr="00C94DFF" w:rsidRDefault="00BB5393" w:rsidP="008E4330">
      <w:pPr>
        <w:tabs>
          <w:tab w:val="left" w:pos="3976"/>
        </w:tabs>
        <w:ind w:left="-142" w:right="-136" w:firstLine="284"/>
        <w:jc w:val="center"/>
        <w:rPr>
          <w:b/>
          <w:sz w:val="18"/>
          <w:szCs w:val="18"/>
        </w:rPr>
      </w:pPr>
      <w:r w:rsidRPr="00C94DFF">
        <w:rPr>
          <w:b/>
          <w:sz w:val="18"/>
          <w:szCs w:val="18"/>
        </w:rPr>
        <w:t>Глава 16. Максимальный срок ожидания в очереди при подаче запроса o предоставлении муниципальной услуги и при получении результата предоставления муниципальной услуги</w:t>
      </w:r>
    </w:p>
    <w:p w:rsidR="00BB5393" w:rsidRPr="00BB5393" w:rsidRDefault="00BB5393" w:rsidP="008E4330">
      <w:pPr>
        <w:tabs>
          <w:tab w:val="left" w:pos="3976"/>
        </w:tabs>
        <w:ind w:left="-142" w:right="-136" w:firstLine="284"/>
        <w:rPr>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t>2.25. Максимальный   срок   ожидания   в   очереди    при   подаче    заявления и при получении результата предоставления услуги в уполномоченном органе или многофункциональном центре составляет не более 15 минут.</w:t>
      </w:r>
    </w:p>
    <w:p w:rsidR="00BB5393" w:rsidRPr="00BB5393" w:rsidRDefault="00BB5393" w:rsidP="008E4330">
      <w:pPr>
        <w:tabs>
          <w:tab w:val="left" w:pos="3976"/>
        </w:tabs>
        <w:ind w:left="-142" w:right="-136" w:firstLine="284"/>
        <w:rPr>
          <w:sz w:val="18"/>
          <w:szCs w:val="18"/>
        </w:rPr>
      </w:pPr>
    </w:p>
    <w:p w:rsidR="00BB5393" w:rsidRPr="00C94DFF" w:rsidRDefault="00BB5393" w:rsidP="008E4330">
      <w:pPr>
        <w:tabs>
          <w:tab w:val="left" w:pos="3976"/>
        </w:tabs>
        <w:ind w:left="-142" w:right="-136" w:firstLine="284"/>
        <w:jc w:val="center"/>
        <w:rPr>
          <w:b/>
          <w:sz w:val="18"/>
          <w:szCs w:val="18"/>
        </w:rPr>
      </w:pPr>
      <w:r w:rsidRPr="00C94DFF">
        <w:rPr>
          <w:b/>
          <w:sz w:val="18"/>
          <w:szCs w:val="18"/>
        </w:rPr>
        <w:t>Глава 17. Сроки и порядок регистрации запроса заявителя о предоставлении и муниципальной услуги, в том числе в электронной форме</w:t>
      </w:r>
    </w:p>
    <w:p w:rsidR="00BB5393" w:rsidRPr="00BB5393" w:rsidRDefault="00BB5393" w:rsidP="008E4330">
      <w:pPr>
        <w:tabs>
          <w:tab w:val="left" w:pos="3976"/>
        </w:tabs>
        <w:ind w:left="-142" w:right="-136" w:firstLine="284"/>
        <w:rPr>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lastRenderedPageBreak/>
        <w:t xml:space="preserve">2.26. Заявления подлежат регистрации в уполномоченном органе не позднее рабочего дня, следующего за днем поступления заявления в уполномоченный орган. </w:t>
      </w:r>
    </w:p>
    <w:p w:rsidR="00BB5393" w:rsidRPr="00BB5393" w:rsidRDefault="00BB5393" w:rsidP="008E4330">
      <w:pPr>
        <w:tabs>
          <w:tab w:val="left" w:pos="3976"/>
        </w:tabs>
        <w:ind w:left="-142" w:right="-136" w:firstLine="284"/>
        <w:rPr>
          <w:sz w:val="18"/>
          <w:szCs w:val="18"/>
        </w:rPr>
      </w:pPr>
      <w:r w:rsidRPr="00BB5393">
        <w:rPr>
          <w:sz w:val="18"/>
          <w:szCs w:val="18"/>
        </w:rPr>
        <w:t>В случае наличия оснований для отказа в приеме документов, необходимых для предоставления</w:t>
      </w:r>
      <w:r w:rsidRPr="00BB5393">
        <w:rPr>
          <w:sz w:val="18"/>
          <w:szCs w:val="18"/>
        </w:rPr>
        <w:tab/>
        <w:t>услуги,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 № 373«О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BB5393" w:rsidRPr="00BB5393" w:rsidRDefault="00BB5393" w:rsidP="008E4330">
      <w:pPr>
        <w:tabs>
          <w:tab w:val="left" w:pos="3976"/>
        </w:tabs>
        <w:ind w:left="-142" w:right="-136" w:firstLine="284"/>
        <w:rPr>
          <w:sz w:val="18"/>
          <w:szCs w:val="18"/>
        </w:rPr>
      </w:pPr>
    </w:p>
    <w:p w:rsidR="00BB5393" w:rsidRPr="00C94DFF" w:rsidRDefault="00BB5393" w:rsidP="008E4330">
      <w:pPr>
        <w:tabs>
          <w:tab w:val="left" w:pos="3976"/>
        </w:tabs>
        <w:ind w:left="-142" w:right="-136" w:firstLine="284"/>
        <w:jc w:val="center"/>
        <w:rPr>
          <w:b/>
          <w:sz w:val="18"/>
          <w:szCs w:val="18"/>
        </w:rPr>
      </w:pPr>
      <w:r w:rsidRPr="00C94DFF">
        <w:rPr>
          <w:b/>
          <w:sz w:val="18"/>
          <w:szCs w:val="18"/>
        </w:rPr>
        <w:t>Глава 18. Требования к помещениям, в которых предоставляется муниципальная услуга</w:t>
      </w:r>
    </w:p>
    <w:p w:rsidR="00BB5393" w:rsidRPr="00C94DFF" w:rsidRDefault="00BB5393" w:rsidP="008E4330">
      <w:pPr>
        <w:tabs>
          <w:tab w:val="left" w:pos="3976"/>
        </w:tabs>
        <w:ind w:left="-142" w:right="-136" w:firstLine="284"/>
        <w:rPr>
          <w:b/>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t>2.27. Местоположение административных зданий, в которых осуществляется прием заявлений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rsidR="00BB5393" w:rsidRPr="00BB5393" w:rsidRDefault="00BB5393" w:rsidP="008E4330">
      <w:pPr>
        <w:tabs>
          <w:tab w:val="left" w:pos="3976"/>
        </w:tabs>
        <w:ind w:left="-142" w:right="-136" w:firstLine="284"/>
        <w:rPr>
          <w:sz w:val="18"/>
          <w:szCs w:val="18"/>
        </w:rPr>
      </w:pPr>
      <w:r w:rsidRPr="00BB5393">
        <w:rPr>
          <w:sz w:val="18"/>
          <w:szCs w:val="18"/>
        </w:rPr>
        <w:t>В случае, если имеется возможность организации стоянки (парковки) возлездания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BB5393" w:rsidRPr="00BB5393" w:rsidRDefault="00BB5393" w:rsidP="008E4330">
      <w:pPr>
        <w:tabs>
          <w:tab w:val="left" w:pos="3976"/>
        </w:tabs>
        <w:ind w:left="-142" w:right="-136" w:firstLine="284"/>
        <w:rPr>
          <w:sz w:val="18"/>
          <w:szCs w:val="18"/>
        </w:rPr>
      </w:pPr>
      <w:r w:rsidRPr="00BB5393">
        <w:rPr>
          <w:sz w:val="18"/>
          <w:szCs w:val="1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BB5393" w:rsidRPr="00BB5393" w:rsidRDefault="00BB5393" w:rsidP="008E4330">
      <w:pPr>
        <w:tabs>
          <w:tab w:val="left" w:pos="3976"/>
        </w:tabs>
        <w:ind w:left="-142" w:right="-136" w:firstLine="284"/>
        <w:rPr>
          <w:sz w:val="18"/>
          <w:szCs w:val="18"/>
        </w:rPr>
      </w:pPr>
      <w:r w:rsidRPr="00BB5393">
        <w:rPr>
          <w:sz w:val="18"/>
          <w:szCs w:val="1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беспрепятственныйдоступ и передвижение инвалидов, в соответствии с законодательством Российской Федерации о социальной защитеинвалидов.</w:t>
      </w:r>
    </w:p>
    <w:p w:rsidR="00BB5393" w:rsidRPr="00BB5393" w:rsidRDefault="00BB5393" w:rsidP="008E4330">
      <w:pPr>
        <w:tabs>
          <w:tab w:val="left" w:pos="3976"/>
        </w:tabs>
        <w:ind w:left="-142" w:right="-136" w:firstLine="284"/>
        <w:rPr>
          <w:sz w:val="18"/>
          <w:szCs w:val="18"/>
        </w:rPr>
      </w:pPr>
      <w:r w:rsidRPr="00BB5393">
        <w:rPr>
          <w:sz w:val="18"/>
          <w:szCs w:val="18"/>
        </w:rPr>
        <w:t>Центральный вход в здание уполномоченного органа должен бытьоборудован информационной табличкой (вывеской), содержащей следующую информацию:</w:t>
      </w:r>
    </w:p>
    <w:p w:rsidR="00BB5393" w:rsidRPr="00BB5393" w:rsidRDefault="00C94DFF" w:rsidP="008E4330">
      <w:pPr>
        <w:tabs>
          <w:tab w:val="left" w:pos="3976"/>
        </w:tabs>
        <w:ind w:left="-142" w:right="-136" w:firstLine="284"/>
        <w:rPr>
          <w:sz w:val="18"/>
          <w:szCs w:val="18"/>
        </w:rPr>
      </w:pPr>
      <w:r>
        <w:rPr>
          <w:sz w:val="18"/>
          <w:szCs w:val="18"/>
        </w:rPr>
        <w:t>-</w:t>
      </w:r>
      <w:r w:rsidR="00BB5393" w:rsidRPr="00BB5393">
        <w:rPr>
          <w:sz w:val="18"/>
          <w:szCs w:val="18"/>
        </w:rPr>
        <w:t>наименование;</w:t>
      </w:r>
    </w:p>
    <w:p w:rsidR="00BB5393" w:rsidRPr="00BB5393" w:rsidRDefault="00C94DFF" w:rsidP="008E4330">
      <w:pPr>
        <w:tabs>
          <w:tab w:val="left" w:pos="3976"/>
        </w:tabs>
        <w:ind w:left="-142" w:right="-136" w:firstLine="284"/>
        <w:rPr>
          <w:sz w:val="18"/>
          <w:szCs w:val="18"/>
        </w:rPr>
      </w:pPr>
      <w:r>
        <w:rPr>
          <w:sz w:val="18"/>
          <w:szCs w:val="18"/>
        </w:rPr>
        <w:t>-</w:t>
      </w:r>
      <w:r w:rsidR="00BB5393" w:rsidRPr="00BB5393">
        <w:rPr>
          <w:sz w:val="18"/>
          <w:szCs w:val="18"/>
        </w:rPr>
        <w:t>местонахождения и адрес;</w:t>
      </w:r>
    </w:p>
    <w:p w:rsidR="00BB5393" w:rsidRPr="00BB5393" w:rsidRDefault="00C94DFF" w:rsidP="008E4330">
      <w:pPr>
        <w:tabs>
          <w:tab w:val="left" w:pos="3976"/>
        </w:tabs>
        <w:ind w:left="-142" w:right="-136" w:firstLine="284"/>
        <w:rPr>
          <w:sz w:val="18"/>
          <w:szCs w:val="18"/>
        </w:rPr>
      </w:pPr>
      <w:r>
        <w:rPr>
          <w:sz w:val="18"/>
          <w:szCs w:val="18"/>
        </w:rPr>
        <w:t>-</w:t>
      </w:r>
      <w:r w:rsidR="00BB5393" w:rsidRPr="00BB5393">
        <w:rPr>
          <w:sz w:val="18"/>
          <w:szCs w:val="18"/>
        </w:rPr>
        <w:t>режим работы;</w:t>
      </w:r>
    </w:p>
    <w:p w:rsidR="00BB5393" w:rsidRPr="00BB5393" w:rsidRDefault="00C94DFF" w:rsidP="008E4330">
      <w:pPr>
        <w:tabs>
          <w:tab w:val="left" w:pos="3976"/>
        </w:tabs>
        <w:ind w:left="-142" w:right="-136" w:firstLine="284"/>
        <w:rPr>
          <w:sz w:val="18"/>
          <w:szCs w:val="18"/>
        </w:rPr>
      </w:pPr>
      <w:r>
        <w:rPr>
          <w:sz w:val="18"/>
          <w:szCs w:val="18"/>
        </w:rPr>
        <w:t>-</w:t>
      </w:r>
      <w:r w:rsidR="00BB5393" w:rsidRPr="00BB5393">
        <w:rPr>
          <w:sz w:val="18"/>
          <w:szCs w:val="18"/>
        </w:rPr>
        <w:t>график приема;</w:t>
      </w:r>
    </w:p>
    <w:p w:rsidR="00BB5393" w:rsidRPr="00BB5393" w:rsidRDefault="00C94DFF" w:rsidP="008E4330">
      <w:pPr>
        <w:tabs>
          <w:tab w:val="left" w:pos="3976"/>
        </w:tabs>
        <w:ind w:left="-142" w:right="-136" w:firstLine="284"/>
        <w:rPr>
          <w:sz w:val="18"/>
          <w:szCs w:val="18"/>
        </w:rPr>
      </w:pPr>
      <w:r>
        <w:rPr>
          <w:sz w:val="18"/>
          <w:szCs w:val="18"/>
        </w:rPr>
        <w:t>-</w:t>
      </w:r>
      <w:r w:rsidR="00BB5393" w:rsidRPr="00BB5393">
        <w:rPr>
          <w:sz w:val="18"/>
          <w:szCs w:val="18"/>
        </w:rPr>
        <w:t>номера телефонов для справок.</w:t>
      </w:r>
    </w:p>
    <w:p w:rsidR="00BB5393" w:rsidRPr="00BB5393" w:rsidRDefault="00BB5393" w:rsidP="008E4330">
      <w:pPr>
        <w:tabs>
          <w:tab w:val="left" w:pos="3976"/>
        </w:tabs>
        <w:ind w:left="-142" w:right="-136" w:firstLine="284"/>
        <w:rPr>
          <w:sz w:val="18"/>
          <w:szCs w:val="18"/>
        </w:rPr>
      </w:pPr>
      <w:r w:rsidRPr="00BB5393">
        <w:rPr>
          <w:sz w:val="18"/>
          <w:szCs w:val="18"/>
        </w:rPr>
        <w:t>Помещенияв которых предоставляется услуга, должны соответствовать санитарно-эпидемиологическим правилам инормативам.</w:t>
      </w:r>
    </w:p>
    <w:p w:rsidR="00BB5393" w:rsidRPr="00BB5393" w:rsidRDefault="00BB5393" w:rsidP="008E4330">
      <w:pPr>
        <w:tabs>
          <w:tab w:val="left" w:pos="3976"/>
        </w:tabs>
        <w:ind w:left="-142" w:right="-136" w:firstLine="284"/>
        <w:rPr>
          <w:sz w:val="18"/>
          <w:szCs w:val="18"/>
        </w:rPr>
      </w:pPr>
      <w:r w:rsidRPr="00BB5393">
        <w:rPr>
          <w:sz w:val="18"/>
          <w:szCs w:val="18"/>
        </w:rPr>
        <w:t>Помещения, в которых предоставляется услуга, оснащаются:</w:t>
      </w:r>
    </w:p>
    <w:p w:rsidR="00BB5393" w:rsidRPr="00BB5393" w:rsidRDefault="00C94DFF" w:rsidP="008E4330">
      <w:pPr>
        <w:tabs>
          <w:tab w:val="left" w:pos="3976"/>
        </w:tabs>
        <w:ind w:left="-142" w:right="-136" w:firstLine="284"/>
        <w:rPr>
          <w:sz w:val="18"/>
          <w:szCs w:val="18"/>
        </w:rPr>
      </w:pPr>
      <w:r>
        <w:rPr>
          <w:sz w:val="18"/>
          <w:szCs w:val="18"/>
        </w:rPr>
        <w:t>-</w:t>
      </w:r>
      <w:r w:rsidR="00BB5393" w:rsidRPr="00BB5393">
        <w:rPr>
          <w:sz w:val="18"/>
          <w:szCs w:val="18"/>
        </w:rPr>
        <w:t>противопожарной системой и средствами пожаротушения;</w:t>
      </w:r>
    </w:p>
    <w:p w:rsidR="00BB5393" w:rsidRPr="00BB5393" w:rsidRDefault="00C94DFF" w:rsidP="008E4330">
      <w:pPr>
        <w:tabs>
          <w:tab w:val="left" w:pos="3976"/>
        </w:tabs>
        <w:ind w:left="-142" w:right="-136" w:firstLine="284"/>
        <w:rPr>
          <w:sz w:val="18"/>
          <w:szCs w:val="18"/>
        </w:rPr>
      </w:pPr>
      <w:r>
        <w:rPr>
          <w:sz w:val="18"/>
          <w:szCs w:val="18"/>
        </w:rPr>
        <w:t>-</w:t>
      </w:r>
      <w:r w:rsidR="00BB5393" w:rsidRPr="00BB5393">
        <w:rPr>
          <w:sz w:val="18"/>
          <w:szCs w:val="18"/>
        </w:rPr>
        <w:t>системой оповещения о возникновении чрезвычайной ситуации;</w:t>
      </w:r>
    </w:p>
    <w:p w:rsidR="00BB5393" w:rsidRPr="00BB5393" w:rsidRDefault="00C94DFF" w:rsidP="008E4330">
      <w:pPr>
        <w:tabs>
          <w:tab w:val="left" w:pos="3976"/>
        </w:tabs>
        <w:ind w:left="-142" w:right="-136" w:firstLine="284"/>
        <w:rPr>
          <w:sz w:val="18"/>
          <w:szCs w:val="18"/>
        </w:rPr>
      </w:pPr>
      <w:r>
        <w:rPr>
          <w:sz w:val="18"/>
          <w:szCs w:val="18"/>
        </w:rPr>
        <w:t>-</w:t>
      </w:r>
      <w:r w:rsidR="00BB5393" w:rsidRPr="00BB5393">
        <w:rPr>
          <w:sz w:val="18"/>
          <w:szCs w:val="18"/>
        </w:rPr>
        <w:t>средствами оказания первой медицинской помощи;</w:t>
      </w:r>
    </w:p>
    <w:p w:rsidR="00BB5393" w:rsidRPr="00BB5393" w:rsidRDefault="00C94DFF" w:rsidP="008E4330">
      <w:pPr>
        <w:tabs>
          <w:tab w:val="left" w:pos="3976"/>
        </w:tabs>
        <w:ind w:left="-142" w:right="-136" w:firstLine="284"/>
        <w:rPr>
          <w:sz w:val="18"/>
          <w:szCs w:val="18"/>
        </w:rPr>
      </w:pPr>
      <w:r>
        <w:rPr>
          <w:sz w:val="18"/>
          <w:szCs w:val="18"/>
        </w:rPr>
        <w:t>-</w:t>
      </w:r>
      <w:r w:rsidR="00BB5393" w:rsidRPr="00BB5393">
        <w:rPr>
          <w:sz w:val="18"/>
          <w:szCs w:val="18"/>
        </w:rPr>
        <w:t>туалетными комнатами для посетителей.</w:t>
      </w:r>
    </w:p>
    <w:p w:rsidR="00BB5393" w:rsidRPr="00BB5393" w:rsidRDefault="00BB5393" w:rsidP="008E4330">
      <w:pPr>
        <w:tabs>
          <w:tab w:val="left" w:pos="3976"/>
        </w:tabs>
        <w:ind w:left="-142" w:right="-136" w:firstLine="284"/>
        <w:rPr>
          <w:sz w:val="18"/>
          <w:szCs w:val="18"/>
        </w:rPr>
      </w:pPr>
      <w:r w:rsidRPr="00BB5393">
        <w:rPr>
          <w:sz w:val="18"/>
          <w:szCs w:val="1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BB5393" w:rsidRPr="00BB5393" w:rsidRDefault="00BB5393" w:rsidP="008E4330">
      <w:pPr>
        <w:tabs>
          <w:tab w:val="left" w:pos="3976"/>
        </w:tabs>
        <w:ind w:left="-142" w:right="-136" w:firstLine="284"/>
        <w:rPr>
          <w:sz w:val="18"/>
          <w:szCs w:val="18"/>
        </w:rPr>
      </w:pPr>
      <w:r w:rsidRPr="00BB5393">
        <w:rPr>
          <w:sz w:val="18"/>
          <w:szCs w:val="1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BB5393" w:rsidRPr="00BB5393" w:rsidRDefault="00BB5393" w:rsidP="008E4330">
      <w:pPr>
        <w:tabs>
          <w:tab w:val="left" w:pos="3976"/>
        </w:tabs>
        <w:ind w:left="-142" w:right="-136" w:firstLine="284"/>
        <w:rPr>
          <w:sz w:val="18"/>
          <w:szCs w:val="18"/>
        </w:rPr>
      </w:pPr>
      <w:r w:rsidRPr="00BB5393">
        <w:rPr>
          <w:sz w:val="18"/>
          <w:szCs w:val="18"/>
        </w:rPr>
        <w:t>Места для заполнения заявлений оборудуются стульями, столами (стойками),бланками заявлений, письменными принадлежностями.</w:t>
      </w:r>
    </w:p>
    <w:p w:rsidR="00BB5393" w:rsidRPr="00BB5393" w:rsidRDefault="00BB5393" w:rsidP="008E4330">
      <w:pPr>
        <w:tabs>
          <w:tab w:val="left" w:pos="3976"/>
        </w:tabs>
        <w:ind w:left="-142" w:right="-136" w:firstLine="284"/>
        <w:rPr>
          <w:sz w:val="18"/>
          <w:szCs w:val="18"/>
        </w:rPr>
      </w:pPr>
      <w:r w:rsidRPr="00BB5393">
        <w:rPr>
          <w:sz w:val="18"/>
          <w:szCs w:val="18"/>
        </w:rPr>
        <w:t>Места приема заявителей оборудуются информационными табличками (вывесками) с указанием:</w:t>
      </w:r>
    </w:p>
    <w:p w:rsidR="00BB5393" w:rsidRPr="00BB5393" w:rsidRDefault="00C94DFF" w:rsidP="008E4330">
      <w:pPr>
        <w:tabs>
          <w:tab w:val="left" w:pos="3976"/>
        </w:tabs>
        <w:ind w:left="-142" w:right="-136" w:firstLine="284"/>
        <w:rPr>
          <w:sz w:val="18"/>
          <w:szCs w:val="18"/>
        </w:rPr>
      </w:pPr>
      <w:r>
        <w:rPr>
          <w:sz w:val="18"/>
          <w:szCs w:val="18"/>
        </w:rPr>
        <w:t>-</w:t>
      </w:r>
      <w:r w:rsidR="00BB5393" w:rsidRPr="00BB5393">
        <w:rPr>
          <w:sz w:val="18"/>
          <w:szCs w:val="18"/>
        </w:rPr>
        <w:t>номера кабинета и наименования отдела;</w:t>
      </w:r>
    </w:p>
    <w:p w:rsidR="00BB5393" w:rsidRPr="00BB5393" w:rsidRDefault="00C94DFF" w:rsidP="008E4330">
      <w:pPr>
        <w:tabs>
          <w:tab w:val="left" w:pos="3976"/>
        </w:tabs>
        <w:ind w:left="-142" w:right="-136" w:firstLine="284"/>
        <w:rPr>
          <w:sz w:val="18"/>
          <w:szCs w:val="18"/>
        </w:rPr>
      </w:pPr>
      <w:r>
        <w:rPr>
          <w:sz w:val="18"/>
          <w:szCs w:val="18"/>
        </w:rPr>
        <w:t>-</w:t>
      </w:r>
      <w:r w:rsidR="00BB5393" w:rsidRPr="00BB5393">
        <w:rPr>
          <w:sz w:val="18"/>
          <w:szCs w:val="18"/>
        </w:rPr>
        <w:t>фамилии, имени и отчества (последнее - при наличии), должности ответственного лица за прием документов;</w:t>
      </w:r>
    </w:p>
    <w:p w:rsidR="00BB5393" w:rsidRPr="00BB5393" w:rsidRDefault="00C94DFF" w:rsidP="008E4330">
      <w:pPr>
        <w:tabs>
          <w:tab w:val="left" w:pos="3976"/>
        </w:tabs>
        <w:ind w:left="-142" w:right="-136" w:firstLine="284"/>
        <w:rPr>
          <w:sz w:val="18"/>
          <w:szCs w:val="18"/>
        </w:rPr>
      </w:pPr>
      <w:r>
        <w:rPr>
          <w:sz w:val="18"/>
          <w:szCs w:val="18"/>
        </w:rPr>
        <w:t>-</w:t>
      </w:r>
      <w:r w:rsidR="00BB5393" w:rsidRPr="00BB5393">
        <w:rPr>
          <w:sz w:val="18"/>
          <w:szCs w:val="18"/>
        </w:rPr>
        <w:t>графика приема заявителей.</w:t>
      </w:r>
    </w:p>
    <w:p w:rsidR="00BB5393" w:rsidRPr="00BB5393" w:rsidRDefault="00BB5393" w:rsidP="008E4330">
      <w:pPr>
        <w:tabs>
          <w:tab w:val="left" w:pos="3976"/>
        </w:tabs>
        <w:ind w:left="-142" w:right="-136" w:firstLine="284"/>
        <w:rPr>
          <w:sz w:val="18"/>
          <w:szCs w:val="18"/>
        </w:rPr>
      </w:pPr>
      <w:r w:rsidRPr="00BB5393">
        <w:rPr>
          <w:sz w:val="18"/>
          <w:szCs w:val="18"/>
        </w:rPr>
        <w:t>Рабочееместокаждогоответственноголицазаприемдокументовдолжнобыть оборудовано персональным компьютером с возможностью доступа к необходимым информационным базам данных, печатающимустройством (принтером) и копирующимустройством.</w:t>
      </w:r>
    </w:p>
    <w:p w:rsidR="00BB5393" w:rsidRPr="00BB5393" w:rsidRDefault="00BB5393" w:rsidP="008E4330">
      <w:pPr>
        <w:tabs>
          <w:tab w:val="left" w:pos="3976"/>
        </w:tabs>
        <w:ind w:left="-142" w:right="-136" w:firstLine="284"/>
        <w:rPr>
          <w:sz w:val="18"/>
          <w:szCs w:val="18"/>
        </w:rPr>
      </w:pPr>
      <w:r w:rsidRPr="00BB5393">
        <w:rPr>
          <w:sz w:val="18"/>
          <w:szCs w:val="18"/>
        </w:rPr>
        <w:t>Лицо, ответственное за прием документов, должно иметь настольную табличку с указанием фамилии, имени, отчества (последнее - при наличии) идолжности.</w:t>
      </w:r>
    </w:p>
    <w:p w:rsidR="00BB5393" w:rsidRPr="00BB5393" w:rsidRDefault="00BB5393" w:rsidP="008E4330">
      <w:pPr>
        <w:tabs>
          <w:tab w:val="left" w:pos="3976"/>
        </w:tabs>
        <w:ind w:left="-142" w:right="-136" w:firstLine="284"/>
        <w:rPr>
          <w:sz w:val="18"/>
          <w:szCs w:val="18"/>
        </w:rPr>
      </w:pPr>
      <w:r w:rsidRPr="00BB5393">
        <w:rPr>
          <w:sz w:val="18"/>
          <w:szCs w:val="18"/>
        </w:rPr>
        <w:t>При предоставлении услуги инвалидам обеспечиваются:</w:t>
      </w:r>
    </w:p>
    <w:p w:rsidR="00BB5393" w:rsidRPr="00BB5393" w:rsidRDefault="00C94DFF" w:rsidP="008E4330">
      <w:pPr>
        <w:tabs>
          <w:tab w:val="left" w:pos="3976"/>
        </w:tabs>
        <w:ind w:left="-142" w:right="-136" w:firstLine="284"/>
        <w:rPr>
          <w:sz w:val="18"/>
          <w:szCs w:val="18"/>
        </w:rPr>
      </w:pPr>
      <w:r>
        <w:rPr>
          <w:sz w:val="18"/>
          <w:szCs w:val="18"/>
        </w:rPr>
        <w:t>-</w:t>
      </w:r>
      <w:r w:rsidR="00BB5393" w:rsidRPr="00BB5393">
        <w:rPr>
          <w:sz w:val="18"/>
          <w:szCs w:val="18"/>
        </w:rPr>
        <w:t>возможность беспрепятственного доступа к объекту (зданию, помещению), в котором предоставляется услуга;</w:t>
      </w:r>
    </w:p>
    <w:p w:rsidR="00BB5393" w:rsidRPr="00BB5393" w:rsidRDefault="00046293" w:rsidP="008E4330">
      <w:pPr>
        <w:tabs>
          <w:tab w:val="left" w:pos="3976"/>
        </w:tabs>
        <w:ind w:left="-142" w:right="-136" w:firstLine="284"/>
        <w:rPr>
          <w:sz w:val="18"/>
          <w:szCs w:val="18"/>
        </w:rPr>
      </w:pPr>
      <w:r>
        <w:rPr>
          <w:sz w:val="18"/>
          <w:szCs w:val="18"/>
        </w:rPr>
        <w:t>-</w:t>
      </w:r>
      <w:r w:rsidR="00BB5393" w:rsidRPr="00BB5393">
        <w:rPr>
          <w:sz w:val="18"/>
          <w:szCs w:val="18"/>
        </w:rPr>
        <w:t>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BB5393" w:rsidRPr="00BB5393" w:rsidRDefault="00046293" w:rsidP="008E4330">
      <w:pPr>
        <w:tabs>
          <w:tab w:val="left" w:pos="3976"/>
        </w:tabs>
        <w:ind w:left="-142" w:right="-136" w:firstLine="284"/>
        <w:rPr>
          <w:sz w:val="18"/>
          <w:szCs w:val="18"/>
        </w:rPr>
      </w:pPr>
      <w:r>
        <w:rPr>
          <w:sz w:val="18"/>
          <w:szCs w:val="18"/>
        </w:rPr>
        <w:t>-</w:t>
      </w:r>
      <w:r w:rsidR="00BB5393" w:rsidRPr="00BB5393">
        <w:rPr>
          <w:sz w:val="18"/>
          <w:szCs w:val="18"/>
        </w:rPr>
        <w:t>сопровождение инвалидов, имеющих стойкие расстройства функции зрения и самостоятельного передвижения;</w:t>
      </w:r>
    </w:p>
    <w:p w:rsidR="00BB5393" w:rsidRPr="00BB5393" w:rsidRDefault="00046293" w:rsidP="008E4330">
      <w:pPr>
        <w:tabs>
          <w:tab w:val="left" w:pos="3976"/>
        </w:tabs>
        <w:ind w:left="-142" w:right="-136" w:firstLine="284"/>
        <w:rPr>
          <w:sz w:val="18"/>
          <w:szCs w:val="18"/>
        </w:rPr>
      </w:pPr>
      <w:r>
        <w:rPr>
          <w:sz w:val="18"/>
          <w:szCs w:val="18"/>
        </w:rPr>
        <w:t>-</w:t>
      </w:r>
      <w:r w:rsidR="00BB5393" w:rsidRPr="00BB5393">
        <w:rPr>
          <w:sz w:val="18"/>
          <w:szCs w:val="1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услуга;</w:t>
      </w:r>
    </w:p>
    <w:p w:rsidR="00BB5393" w:rsidRPr="00BB5393" w:rsidRDefault="00046293" w:rsidP="008E4330">
      <w:pPr>
        <w:tabs>
          <w:tab w:val="left" w:pos="3976"/>
        </w:tabs>
        <w:ind w:left="-142" w:right="-136" w:firstLine="284"/>
        <w:rPr>
          <w:sz w:val="18"/>
          <w:szCs w:val="18"/>
        </w:rPr>
      </w:pPr>
      <w:r>
        <w:rPr>
          <w:sz w:val="18"/>
          <w:szCs w:val="18"/>
        </w:rPr>
        <w:t>-</w:t>
      </w:r>
      <w:r w:rsidR="00BB5393" w:rsidRPr="00BB5393">
        <w:rPr>
          <w:sz w:val="18"/>
          <w:szCs w:val="18"/>
        </w:rPr>
        <w:t>дублирование необходимой для инвалидов звуковой изрительнойинформации,атакженадписей,знаковиинойтекстовойиграфическойинформации знаками, выполненными рельефно-точечным шрифтом Брайля;</w:t>
      </w:r>
    </w:p>
    <w:p w:rsidR="00BB5393" w:rsidRPr="00BB5393" w:rsidRDefault="00046293" w:rsidP="008E4330">
      <w:pPr>
        <w:tabs>
          <w:tab w:val="left" w:pos="3976"/>
        </w:tabs>
        <w:ind w:left="-142" w:right="-136" w:firstLine="284"/>
        <w:rPr>
          <w:sz w:val="18"/>
          <w:szCs w:val="18"/>
        </w:rPr>
      </w:pPr>
      <w:r>
        <w:rPr>
          <w:sz w:val="18"/>
          <w:szCs w:val="18"/>
        </w:rPr>
        <w:t>-</w:t>
      </w:r>
      <w:r w:rsidR="00BB5393" w:rsidRPr="00BB5393">
        <w:rPr>
          <w:sz w:val="18"/>
          <w:szCs w:val="18"/>
        </w:rPr>
        <w:t>допуск сурдопереводчика и тифлосурдопереводчика;</w:t>
      </w:r>
    </w:p>
    <w:p w:rsidR="00BB5393" w:rsidRPr="00BB5393" w:rsidRDefault="00046293" w:rsidP="008E4330">
      <w:pPr>
        <w:tabs>
          <w:tab w:val="left" w:pos="3976"/>
        </w:tabs>
        <w:ind w:left="-142" w:right="-136" w:firstLine="284"/>
        <w:rPr>
          <w:sz w:val="18"/>
          <w:szCs w:val="18"/>
        </w:rPr>
      </w:pPr>
      <w:r>
        <w:rPr>
          <w:sz w:val="18"/>
          <w:szCs w:val="18"/>
        </w:rPr>
        <w:t>-</w:t>
      </w:r>
      <w:r w:rsidR="00BB5393" w:rsidRPr="00BB5393">
        <w:rPr>
          <w:sz w:val="18"/>
          <w:szCs w:val="18"/>
        </w:rPr>
        <w:t>допуск  собаки-проводника   при   наличии   документа,   подтверждающего ее специальное обучение, на объекты (здания, помещения), в которых предоставляется услуга;</w:t>
      </w:r>
    </w:p>
    <w:p w:rsidR="00BB5393" w:rsidRPr="00BB5393" w:rsidRDefault="00046293" w:rsidP="008E4330">
      <w:pPr>
        <w:tabs>
          <w:tab w:val="left" w:pos="3976"/>
        </w:tabs>
        <w:ind w:left="-142" w:right="-136" w:firstLine="284"/>
        <w:rPr>
          <w:sz w:val="18"/>
          <w:szCs w:val="18"/>
        </w:rPr>
      </w:pPr>
      <w:r>
        <w:rPr>
          <w:sz w:val="18"/>
          <w:szCs w:val="18"/>
        </w:rPr>
        <w:t>-</w:t>
      </w:r>
      <w:r w:rsidR="00BB5393" w:rsidRPr="00BB5393">
        <w:rPr>
          <w:sz w:val="18"/>
          <w:szCs w:val="18"/>
        </w:rPr>
        <w:t>оказание инвалидам помощи в преодолении барьеров, мешающих получению ими услуги наравне с другими лицами.</w:t>
      </w:r>
    </w:p>
    <w:p w:rsidR="00BB5393" w:rsidRPr="00BB5393" w:rsidRDefault="00BB5393" w:rsidP="008E4330">
      <w:pPr>
        <w:tabs>
          <w:tab w:val="left" w:pos="3976"/>
        </w:tabs>
        <w:ind w:left="-142" w:right="-136" w:firstLine="284"/>
        <w:rPr>
          <w:sz w:val="18"/>
          <w:szCs w:val="18"/>
        </w:rPr>
      </w:pPr>
    </w:p>
    <w:p w:rsidR="00BB5393" w:rsidRPr="00046293" w:rsidRDefault="00BB5393" w:rsidP="008E4330">
      <w:pPr>
        <w:tabs>
          <w:tab w:val="left" w:pos="3976"/>
        </w:tabs>
        <w:ind w:left="-142" w:right="-136" w:firstLine="284"/>
        <w:jc w:val="center"/>
        <w:rPr>
          <w:b/>
          <w:sz w:val="18"/>
          <w:szCs w:val="18"/>
        </w:rPr>
      </w:pPr>
      <w:r w:rsidRPr="00046293">
        <w:rPr>
          <w:b/>
          <w:sz w:val="18"/>
          <w:szCs w:val="18"/>
        </w:rPr>
        <w:lastRenderedPageBreak/>
        <w:t>Глава 19. Показатели доступности и качества муниципальной услуги</w:t>
      </w:r>
    </w:p>
    <w:p w:rsidR="00BB5393" w:rsidRPr="00BB5393" w:rsidRDefault="00BB5393" w:rsidP="008E4330">
      <w:pPr>
        <w:tabs>
          <w:tab w:val="left" w:pos="3976"/>
        </w:tabs>
        <w:ind w:left="-142" w:right="-136" w:firstLine="284"/>
        <w:rPr>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t>2.28. Основными показателями доступности предоставления услугиявляются:</w:t>
      </w:r>
    </w:p>
    <w:p w:rsidR="00BB5393" w:rsidRPr="00BB5393" w:rsidRDefault="00046293" w:rsidP="008E4330">
      <w:pPr>
        <w:tabs>
          <w:tab w:val="left" w:pos="3976"/>
        </w:tabs>
        <w:ind w:left="-142" w:right="-136" w:firstLine="284"/>
        <w:rPr>
          <w:sz w:val="18"/>
          <w:szCs w:val="18"/>
        </w:rPr>
      </w:pPr>
      <w:r>
        <w:rPr>
          <w:sz w:val="18"/>
          <w:szCs w:val="18"/>
        </w:rPr>
        <w:t>-</w:t>
      </w:r>
      <w:r w:rsidR="00BB5393" w:rsidRPr="00BB5393">
        <w:rPr>
          <w:sz w:val="18"/>
          <w:szCs w:val="18"/>
        </w:rPr>
        <w:t>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rsidR="00BB5393" w:rsidRPr="00BB5393" w:rsidRDefault="00046293" w:rsidP="008E4330">
      <w:pPr>
        <w:tabs>
          <w:tab w:val="left" w:pos="3976"/>
        </w:tabs>
        <w:ind w:left="-142" w:right="-136" w:firstLine="284"/>
        <w:rPr>
          <w:sz w:val="18"/>
          <w:szCs w:val="18"/>
        </w:rPr>
      </w:pPr>
      <w:r>
        <w:rPr>
          <w:sz w:val="18"/>
          <w:szCs w:val="18"/>
        </w:rPr>
        <w:t>-</w:t>
      </w:r>
      <w:r w:rsidR="00BB5393" w:rsidRPr="00BB5393">
        <w:rPr>
          <w:sz w:val="18"/>
          <w:szCs w:val="18"/>
        </w:rPr>
        <w:t>возможность получения заявителем  уведомлений  о предоставлении услуги с помощью ЕПГУ или регионального портала;</w:t>
      </w:r>
    </w:p>
    <w:p w:rsidR="00BB5393" w:rsidRPr="00BB5393" w:rsidRDefault="006744F2" w:rsidP="008E4330">
      <w:pPr>
        <w:tabs>
          <w:tab w:val="left" w:pos="3976"/>
        </w:tabs>
        <w:ind w:left="-142" w:right="-136" w:firstLine="284"/>
        <w:rPr>
          <w:sz w:val="18"/>
          <w:szCs w:val="18"/>
        </w:rPr>
      </w:pPr>
      <w:r>
        <w:rPr>
          <w:sz w:val="18"/>
          <w:szCs w:val="18"/>
        </w:rPr>
        <w:t>-</w:t>
      </w:r>
      <w:r w:rsidR="00BB5393" w:rsidRPr="00BB5393">
        <w:rPr>
          <w:sz w:val="18"/>
          <w:szCs w:val="18"/>
        </w:rPr>
        <w:t>возможность получения информации о ходе предоставления услуги, в том числе с использованием информационно – коммуникационных технологий.</w:t>
      </w:r>
    </w:p>
    <w:p w:rsidR="00BB5393" w:rsidRPr="00BB5393" w:rsidRDefault="00BB5393" w:rsidP="008E4330">
      <w:pPr>
        <w:tabs>
          <w:tab w:val="left" w:pos="3976"/>
        </w:tabs>
        <w:ind w:left="-142" w:right="-136" w:firstLine="284"/>
        <w:rPr>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t>2.29. Основными показателями качества предоставления услуги являются:</w:t>
      </w:r>
    </w:p>
    <w:p w:rsidR="00BB5393" w:rsidRPr="00BB5393" w:rsidRDefault="006744F2" w:rsidP="008E4330">
      <w:pPr>
        <w:tabs>
          <w:tab w:val="left" w:pos="3976"/>
        </w:tabs>
        <w:ind w:left="-142" w:right="-136" w:firstLine="284"/>
        <w:rPr>
          <w:sz w:val="18"/>
          <w:szCs w:val="18"/>
        </w:rPr>
      </w:pPr>
      <w:r>
        <w:rPr>
          <w:sz w:val="18"/>
          <w:szCs w:val="18"/>
        </w:rPr>
        <w:t>-</w:t>
      </w:r>
      <w:r w:rsidR="00BB5393" w:rsidRPr="00BB5393">
        <w:rPr>
          <w:sz w:val="18"/>
          <w:szCs w:val="18"/>
        </w:rPr>
        <w:t>своевременность  предоставления  услуги  в  соответствии  со   стандартом ее предоставления, определенным настоящим Регламентом;</w:t>
      </w:r>
    </w:p>
    <w:p w:rsidR="00BB5393" w:rsidRPr="00BB5393" w:rsidRDefault="006744F2" w:rsidP="008E4330">
      <w:pPr>
        <w:tabs>
          <w:tab w:val="left" w:pos="3976"/>
        </w:tabs>
        <w:ind w:left="-142" w:right="-136" w:firstLine="284"/>
        <w:rPr>
          <w:sz w:val="18"/>
          <w:szCs w:val="18"/>
        </w:rPr>
      </w:pPr>
      <w:r>
        <w:rPr>
          <w:sz w:val="18"/>
          <w:szCs w:val="18"/>
        </w:rPr>
        <w:t>-</w:t>
      </w:r>
      <w:r w:rsidR="00BB5393" w:rsidRPr="00BB5393">
        <w:rPr>
          <w:sz w:val="18"/>
          <w:szCs w:val="18"/>
        </w:rPr>
        <w:t>минимально возможное количество взаимодействий гражданина с должностными лицами, участвующими в предоставлении услуги;</w:t>
      </w:r>
    </w:p>
    <w:p w:rsidR="00BB5393" w:rsidRPr="00BB5393" w:rsidRDefault="006744F2" w:rsidP="008E4330">
      <w:pPr>
        <w:tabs>
          <w:tab w:val="left" w:pos="3976"/>
        </w:tabs>
        <w:ind w:left="-142" w:right="-136" w:firstLine="284"/>
        <w:rPr>
          <w:sz w:val="18"/>
          <w:szCs w:val="18"/>
        </w:rPr>
      </w:pPr>
      <w:r>
        <w:rPr>
          <w:sz w:val="18"/>
          <w:szCs w:val="18"/>
        </w:rPr>
        <w:t>-</w:t>
      </w:r>
      <w:r w:rsidR="00BB5393" w:rsidRPr="00BB5393">
        <w:rPr>
          <w:sz w:val="18"/>
          <w:szCs w:val="18"/>
        </w:rPr>
        <w:t>отсутствие  обоснованных  жалоб  на  действия  (бездействие)  сотрудников  и их некорректное (невнимательное) отношение к заявителям;</w:t>
      </w:r>
    </w:p>
    <w:p w:rsidR="00BB5393" w:rsidRPr="00BB5393" w:rsidRDefault="006744F2" w:rsidP="008E4330">
      <w:pPr>
        <w:tabs>
          <w:tab w:val="left" w:pos="3976"/>
        </w:tabs>
        <w:ind w:left="-142" w:right="-136" w:firstLine="284"/>
        <w:rPr>
          <w:sz w:val="18"/>
          <w:szCs w:val="18"/>
        </w:rPr>
      </w:pPr>
      <w:r>
        <w:rPr>
          <w:sz w:val="18"/>
          <w:szCs w:val="18"/>
        </w:rPr>
        <w:t>-</w:t>
      </w:r>
      <w:r w:rsidR="00BB5393" w:rsidRPr="00BB5393">
        <w:rPr>
          <w:sz w:val="18"/>
          <w:szCs w:val="18"/>
        </w:rPr>
        <w:t>отсутствие нарушений установленных сроков в процессе предоставления услуги;</w:t>
      </w:r>
    </w:p>
    <w:p w:rsidR="00BB5393" w:rsidRPr="00BB5393" w:rsidRDefault="006744F2" w:rsidP="008E4330">
      <w:pPr>
        <w:tabs>
          <w:tab w:val="left" w:pos="3976"/>
        </w:tabs>
        <w:ind w:left="-142" w:right="-136" w:firstLine="284"/>
        <w:rPr>
          <w:sz w:val="18"/>
          <w:szCs w:val="18"/>
        </w:rPr>
      </w:pPr>
      <w:r>
        <w:rPr>
          <w:sz w:val="18"/>
          <w:szCs w:val="18"/>
        </w:rPr>
        <w:t>-</w:t>
      </w:r>
      <w:r w:rsidR="00BB5393" w:rsidRPr="00BB5393">
        <w:rPr>
          <w:sz w:val="18"/>
          <w:szCs w:val="18"/>
        </w:rPr>
        <w:t>отсутствие заявлений об оспаривании решений, действий (бездействия) уполномоченного органа, многофункционального центра, его должностных лиц и работников,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rsidR="00BB5393" w:rsidRPr="00BB5393" w:rsidRDefault="006744F2" w:rsidP="008E4330">
      <w:pPr>
        <w:tabs>
          <w:tab w:val="left" w:pos="3976"/>
        </w:tabs>
        <w:ind w:left="-142" w:right="-136" w:firstLine="284"/>
        <w:rPr>
          <w:sz w:val="18"/>
          <w:szCs w:val="18"/>
        </w:rPr>
      </w:pPr>
      <w:r>
        <w:rPr>
          <w:sz w:val="18"/>
          <w:szCs w:val="18"/>
        </w:rPr>
        <w:t xml:space="preserve">-минимально возможное количество </w:t>
      </w:r>
      <w:r w:rsidR="00BB5393" w:rsidRPr="00BB5393">
        <w:rPr>
          <w:sz w:val="18"/>
          <w:szCs w:val="18"/>
        </w:rPr>
        <w:t>взаимодействий гражданина с должностными лицами, участвующими в предоставлении услуги;</w:t>
      </w:r>
    </w:p>
    <w:p w:rsidR="00BB5393" w:rsidRPr="00BB5393" w:rsidRDefault="006744F2" w:rsidP="008E4330">
      <w:pPr>
        <w:tabs>
          <w:tab w:val="left" w:pos="3976"/>
        </w:tabs>
        <w:ind w:left="-142" w:right="-136" w:firstLine="284"/>
        <w:rPr>
          <w:sz w:val="18"/>
          <w:szCs w:val="18"/>
        </w:rPr>
      </w:pPr>
      <w:r>
        <w:rPr>
          <w:sz w:val="18"/>
          <w:szCs w:val="18"/>
        </w:rPr>
        <w:t>-</w:t>
      </w:r>
      <w:r w:rsidR="00BB5393" w:rsidRPr="00BB5393">
        <w:rPr>
          <w:sz w:val="18"/>
          <w:szCs w:val="18"/>
        </w:rPr>
        <w:t>отсутствие  обоснованных  жалоб  на  действия  (бездействие)  сотрудников  и их некорректное (невнимательное) отношение к заявителям;</w:t>
      </w:r>
    </w:p>
    <w:p w:rsidR="00BB5393" w:rsidRPr="00BB5393" w:rsidRDefault="006744F2" w:rsidP="008E4330">
      <w:pPr>
        <w:tabs>
          <w:tab w:val="left" w:pos="3976"/>
        </w:tabs>
        <w:ind w:left="-142" w:right="-136" w:firstLine="284"/>
        <w:rPr>
          <w:sz w:val="18"/>
          <w:szCs w:val="18"/>
        </w:rPr>
      </w:pPr>
      <w:r>
        <w:rPr>
          <w:sz w:val="18"/>
          <w:szCs w:val="18"/>
        </w:rPr>
        <w:t>-</w:t>
      </w:r>
      <w:r w:rsidR="00BB5393" w:rsidRPr="00BB5393">
        <w:rPr>
          <w:sz w:val="18"/>
          <w:szCs w:val="18"/>
        </w:rPr>
        <w:t>отсутствие нарушений установленных сроков в процессе предоставления услуги;</w:t>
      </w:r>
    </w:p>
    <w:p w:rsidR="00BB5393" w:rsidRPr="00BB5393" w:rsidRDefault="006744F2" w:rsidP="008E4330">
      <w:pPr>
        <w:tabs>
          <w:tab w:val="left" w:pos="3976"/>
        </w:tabs>
        <w:ind w:left="-142" w:right="-136" w:firstLine="284"/>
        <w:rPr>
          <w:sz w:val="18"/>
          <w:szCs w:val="18"/>
        </w:rPr>
      </w:pPr>
      <w:r>
        <w:rPr>
          <w:sz w:val="18"/>
          <w:szCs w:val="18"/>
        </w:rPr>
        <w:t>-</w:t>
      </w:r>
      <w:r w:rsidR="00BB5393" w:rsidRPr="00BB5393">
        <w:rPr>
          <w:sz w:val="18"/>
          <w:szCs w:val="18"/>
        </w:rPr>
        <w:t>отсутствие заявлений об оспаривании решений, действий (бездействия) уполномоченного органа, многофункционального центра, его должностных лиц и работников,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rsidR="00BB5393" w:rsidRPr="00BB5393" w:rsidRDefault="00BB5393" w:rsidP="008E4330">
      <w:pPr>
        <w:tabs>
          <w:tab w:val="left" w:pos="3976"/>
        </w:tabs>
        <w:ind w:left="-142" w:right="-136" w:firstLine="284"/>
        <w:rPr>
          <w:sz w:val="18"/>
          <w:szCs w:val="18"/>
        </w:rPr>
      </w:pPr>
    </w:p>
    <w:p w:rsidR="00BB5393" w:rsidRPr="006744F2" w:rsidRDefault="00BB5393" w:rsidP="008E4330">
      <w:pPr>
        <w:tabs>
          <w:tab w:val="left" w:pos="3976"/>
        </w:tabs>
        <w:ind w:left="-142" w:right="-136" w:firstLine="284"/>
        <w:jc w:val="center"/>
        <w:rPr>
          <w:b/>
          <w:sz w:val="18"/>
          <w:szCs w:val="18"/>
        </w:rPr>
      </w:pPr>
      <w:r w:rsidRPr="006744F2">
        <w:rPr>
          <w:b/>
          <w:sz w:val="18"/>
          <w:szCs w:val="18"/>
        </w:rPr>
        <w:t>Глава 20.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BB5393" w:rsidRPr="006744F2" w:rsidRDefault="00BB5393" w:rsidP="008E4330">
      <w:pPr>
        <w:tabs>
          <w:tab w:val="left" w:pos="3976"/>
        </w:tabs>
        <w:ind w:left="-142" w:right="-136" w:firstLine="284"/>
        <w:jc w:val="center"/>
        <w:rPr>
          <w:b/>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t>2.30. Предоставление услуги по экстерриториальному принципу осуществляется в части обеспечения возможности подачи заявлений и получения результата  предоставления  услуги  посредством   ЕПГУ,  регионального портала и портала ФИАС.</w:t>
      </w:r>
    </w:p>
    <w:p w:rsidR="00BB5393" w:rsidRPr="00BB5393" w:rsidRDefault="00BB5393" w:rsidP="008E4330">
      <w:pPr>
        <w:tabs>
          <w:tab w:val="left" w:pos="3976"/>
        </w:tabs>
        <w:ind w:left="-142" w:right="-136" w:firstLine="284"/>
        <w:rPr>
          <w:sz w:val="18"/>
          <w:szCs w:val="18"/>
        </w:rPr>
      </w:pPr>
      <w:r w:rsidRPr="00BB5393">
        <w:rPr>
          <w:sz w:val="18"/>
          <w:szCs w:val="18"/>
        </w:rPr>
        <w:t>2.31. Заявителям обеспечивается   возможность   представления   заявления и прилагаемых документов, а также получения результата  предоставления услуги в электронной форме (в форме электронных документов).</w:t>
      </w:r>
    </w:p>
    <w:p w:rsidR="00BB5393" w:rsidRPr="00BB5393" w:rsidRDefault="00BB5393" w:rsidP="008E4330">
      <w:pPr>
        <w:tabs>
          <w:tab w:val="left" w:pos="3976"/>
        </w:tabs>
        <w:ind w:left="-142" w:right="-136" w:firstLine="284"/>
        <w:rPr>
          <w:sz w:val="18"/>
          <w:szCs w:val="18"/>
        </w:rPr>
      </w:pPr>
      <w:r w:rsidRPr="00BB5393">
        <w:rPr>
          <w:sz w:val="18"/>
          <w:szCs w:val="18"/>
        </w:rPr>
        <w:t xml:space="preserve">2.35. Электронные документы представляются в следующих форматах: </w:t>
      </w:r>
    </w:p>
    <w:p w:rsidR="00BB5393" w:rsidRPr="00BB5393" w:rsidRDefault="00BB5393" w:rsidP="008E4330">
      <w:pPr>
        <w:tabs>
          <w:tab w:val="left" w:pos="3976"/>
        </w:tabs>
        <w:ind w:left="-142" w:right="-136" w:firstLine="284"/>
        <w:rPr>
          <w:sz w:val="18"/>
          <w:szCs w:val="18"/>
        </w:rPr>
      </w:pPr>
      <w:r w:rsidRPr="00BB5393">
        <w:rPr>
          <w:sz w:val="18"/>
          <w:szCs w:val="18"/>
        </w:rPr>
        <w:t>а) xml - для формализованных документов;</w:t>
      </w:r>
    </w:p>
    <w:p w:rsidR="00BB5393" w:rsidRPr="00BB5393" w:rsidRDefault="00BB5393" w:rsidP="008E4330">
      <w:pPr>
        <w:tabs>
          <w:tab w:val="left" w:pos="3976"/>
        </w:tabs>
        <w:ind w:left="-142" w:right="-136" w:firstLine="284"/>
        <w:rPr>
          <w:sz w:val="18"/>
          <w:szCs w:val="18"/>
        </w:rPr>
      </w:pPr>
      <w:r w:rsidRPr="00BB5393">
        <w:rPr>
          <w:sz w:val="18"/>
          <w:szCs w:val="18"/>
        </w:rPr>
        <w:t>б) doc, docx, odt - для документов с текстовым содержанием, не включающим формулы (за исключением документов, указанных в подпункте «в» настоящего пункта);</w:t>
      </w:r>
    </w:p>
    <w:p w:rsidR="00BB5393" w:rsidRPr="00BB5393" w:rsidRDefault="00BB5393" w:rsidP="008E4330">
      <w:pPr>
        <w:tabs>
          <w:tab w:val="left" w:pos="3976"/>
        </w:tabs>
        <w:ind w:left="-142" w:right="-136" w:firstLine="284"/>
        <w:rPr>
          <w:sz w:val="18"/>
          <w:szCs w:val="18"/>
        </w:rPr>
      </w:pPr>
      <w:r w:rsidRPr="00BB5393">
        <w:rPr>
          <w:sz w:val="18"/>
          <w:szCs w:val="18"/>
        </w:rPr>
        <w:t>в) xls, xlsx, ods - для документов, содержащих расчеты;</w:t>
      </w:r>
    </w:p>
    <w:p w:rsidR="00BB5393" w:rsidRPr="00BB5393" w:rsidRDefault="00BB5393" w:rsidP="008E4330">
      <w:pPr>
        <w:tabs>
          <w:tab w:val="left" w:pos="3976"/>
        </w:tabs>
        <w:ind w:left="-142" w:right="-136" w:firstLine="284"/>
        <w:rPr>
          <w:sz w:val="18"/>
          <w:szCs w:val="18"/>
        </w:rPr>
      </w:pPr>
      <w:r w:rsidRPr="00BB5393">
        <w:rPr>
          <w:sz w:val="18"/>
          <w:szCs w:val="18"/>
        </w:rPr>
        <w:t>г) 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BB5393" w:rsidRPr="00BB5393" w:rsidRDefault="00BB5393" w:rsidP="008E4330">
      <w:pPr>
        <w:tabs>
          <w:tab w:val="left" w:pos="3976"/>
        </w:tabs>
        <w:ind w:left="-142" w:right="-136" w:firstLine="284"/>
        <w:rPr>
          <w:sz w:val="18"/>
          <w:szCs w:val="18"/>
        </w:rPr>
      </w:pPr>
      <w:r w:rsidRPr="00BB5393">
        <w:rPr>
          <w:sz w:val="18"/>
          <w:szCs w:val="1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300-500dpi (масштаб1:1) с использованием следующих режимов:</w:t>
      </w:r>
    </w:p>
    <w:p w:rsidR="00BB5393" w:rsidRPr="00BB5393" w:rsidRDefault="006744F2" w:rsidP="008E4330">
      <w:pPr>
        <w:tabs>
          <w:tab w:val="left" w:pos="3976"/>
        </w:tabs>
        <w:ind w:left="-142" w:right="-136" w:firstLine="284"/>
        <w:rPr>
          <w:sz w:val="18"/>
          <w:szCs w:val="18"/>
        </w:rPr>
      </w:pPr>
      <w:r>
        <w:rPr>
          <w:sz w:val="18"/>
          <w:szCs w:val="18"/>
        </w:rPr>
        <w:t>-</w:t>
      </w:r>
      <w:r w:rsidR="00BB5393" w:rsidRPr="00BB5393">
        <w:rPr>
          <w:sz w:val="18"/>
          <w:szCs w:val="18"/>
        </w:rPr>
        <w:t>«черно-белый»  (при  отсутствии  в  документе  графических   изображений и (или) цветноготекста);</w:t>
      </w:r>
    </w:p>
    <w:p w:rsidR="00BB5393" w:rsidRPr="00BB5393" w:rsidRDefault="006744F2" w:rsidP="008E4330">
      <w:pPr>
        <w:tabs>
          <w:tab w:val="left" w:pos="3976"/>
        </w:tabs>
        <w:ind w:left="-142" w:right="-136" w:firstLine="284"/>
        <w:rPr>
          <w:sz w:val="18"/>
          <w:szCs w:val="18"/>
        </w:rPr>
      </w:pPr>
      <w:r>
        <w:rPr>
          <w:sz w:val="18"/>
          <w:szCs w:val="18"/>
        </w:rPr>
        <w:t>-</w:t>
      </w:r>
      <w:r w:rsidR="00BB5393" w:rsidRPr="00BB5393">
        <w:rPr>
          <w:sz w:val="18"/>
          <w:szCs w:val="18"/>
        </w:rPr>
        <w:t>«оттенки серого» (при наличии в документе графических изображений, отличных от цветного графического изображения);</w:t>
      </w:r>
    </w:p>
    <w:p w:rsidR="00BB5393" w:rsidRPr="00BB5393" w:rsidRDefault="006744F2" w:rsidP="008E4330">
      <w:pPr>
        <w:tabs>
          <w:tab w:val="left" w:pos="3976"/>
        </w:tabs>
        <w:ind w:left="-142" w:right="-136" w:firstLine="284"/>
        <w:rPr>
          <w:sz w:val="18"/>
          <w:szCs w:val="18"/>
        </w:rPr>
      </w:pPr>
      <w:r>
        <w:rPr>
          <w:sz w:val="18"/>
          <w:szCs w:val="18"/>
        </w:rPr>
        <w:t>-</w:t>
      </w:r>
      <w:r w:rsidR="00BB5393" w:rsidRPr="00BB5393">
        <w:rPr>
          <w:sz w:val="18"/>
          <w:szCs w:val="18"/>
        </w:rPr>
        <w:t>«цветной» или «режим полной цветопередачи» (при наличии в документе цветных графических изображений либо цветного текста);</w:t>
      </w:r>
    </w:p>
    <w:p w:rsidR="00BB5393" w:rsidRPr="00BB5393" w:rsidRDefault="006744F2" w:rsidP="008E4330">
      <w:pPr>
        <w:tabs>
          <w:tab w:val="left" w:pos="3976"/>
        </w:tabs>
        <w:ind w:left="-142" w:right="-136" w:firstLine="284"/>
        <w:rPr>
          <w:sz w:val="18"/>
          <w:szCs w:val="18"/>
        </w:rPr>
      </w:pPr>
      <w:r>
        <w:rPr>
          <w:sz w:val="18"/>
          <w:szCs w:val="18"/>
        </w:rPr>
        <w:t>-</w:t>
      </w:r>
      <w:r w:rsidR="00BB5393" w:rsidRPr="00BB5393">
        <w:rPr>
          <w:sz w:val="18"/>
          <w:szCs w:val="18"/>
        </w:rPr>
        <w:t>с сохранением всех аутентичных признаков подлинности, а именно: графической подписи лица, печати, углового штампа бланка;</w:t>
      </w:r>
    </w:p>
    <w:p w:rsidR="00BB5393" w:rsidRPr="00BB5393" w:rsidRDefault="00BB5393" w:rsidP="008E4330">
      <w:pPr>
        <w:tabs>
          <w:tab w:val="left" w:pos="3976"/>
        </w:tabs>
        <w:ind w:left="-142" w:right="-136" w:firstLine="284"/>
        <w:rPr>
          <w:sz w:val="18"/>
          <w:szCs w:val="18"/>
        </w:rPr>
      </w:pPr>
      <w:r w:rsidRPr="00BB5393">
        <w:rPr>
          <w:sz w:val="18"/>
          <w:szCs w:val="18"/>
        </w:rPr>
        <w:t>Количество файлов должно соответствовать количеству документов, каждый из которых содержит текстовую и (или) графическую информацию.</w:t>
      </w:r>
    </w:p>
    <w:p w:rsidR="00BB5393" w:rsidRPr="00BB5393" w:rsidRDefault="00BB5393" w:rsidP="008E4330">
      <w:pPr>
        <w:tabs>
          <w:tab w:val="left" w:pos="3976"/>
        </w:tabs>
        <w:ind w:left="-142" w:right="-136" w:firstLine="284"/>
        <w:rPr>
          <w:sz w:val="18"/>
          <w:szCs w:val="18"/>
        </w:rPr>
      </w:pPr>
      <w:r w:rsidRPr="00BB5393">
        <w:rPr>
          <w:sz w:val="18"/>
          <w:szCs w:val="18"/>
        </w:rPr>
        <w:t>Электронные документы должны обеспечивать:</w:t>
      </w:r>
    </w:p>
    <w:p w:rsidR="00BB5393" w:rsidRPr="00BB5393" w:rsidRDefault="006744F2" w:rsidP="008E4330">
      <w:pPr>
        <w:tabs>
          <w:tab w:val="left" w:pos="3976"/>
        </w:tabs>
        <w:ind w:left="-142" w:right="-136" w:firstLine="284"/>
        <w:rPr>
          <w:sz w:val="18"/>
          <w:szCs w:val="18"/>
        </w:rPr>
      </w:pPr>
      <w:r>
        <w:rPr>
          <w:sz w:val="18"/>
          <w:szCs w:val="18"/>
        </w:rPr>
        <w:t>-</w:t>
      </w:r>
      <w:r w:rsidR="00BB5393" w:rsidRPr="00BB5393">
        <w:rPr>
          <w:sz w:val="18"/>
          <w:szCs w:val="18"/>
        </w:rPr>
        <w:t>возможность идентифицировать документ и количество листов в документе;</w:t>
      </w:r>
    </w:p>
    <w:p w:rsidR="00BB5393" w:rsidRPr="00BB5393" w:rsidRDefault="006744F2" w:rsidP="008E4330">
      <w:pPr>
        <w:tabs>
          <w:tab w:val="left" w:pos="3976"/>
        </w:tabs>
        <w:ind w:left="-142" w:right="-136" w:firstLine="284"/>
        <w:rPr>
          <w:sz w:val="18"/>
          <w:szCs w:val="18"/>
        </w:rPr>
      </w:pPr>
      <w:r>
        <w:rPr>
          <w:sz w:val="18"/>
          <w:szCs w:val="18"/>
        </w:rPr>
        <w:t>-</w:t>
      </w:r>
      <w:r w:rsidR="00BB5393" w:rsidRPr="00BB5393">
        <w:rPr>
          <w:sz w:val="18"/>
          <w:szCs w:val="1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BB5393" w:rsidRPr="00BB5393" w:rsidRDefault="00BB5393" w:rsidP="008E4330">
      <w:pPr>
        <w:tabs>
          <w:tab w:val="left" w:pos="3976"/>
        </w:tabs>
        <w:ind w:left="-142" w:right="-136" w:firstLine="284"/>
        <w:rPr>
          <w:sz w:val="18"/>
          <w:szCs w:val="18"/>
        </w:rPr>
      </w:pPr>
      <w:r w:rsidRPr="00BB5393">
        <w:rPr>
          <w:sz w:val="18"/>
          <w:szCs w:val="18"/>
        </w:rPr>
        <w:t>Документы, подлежащие представлению в форматах xls, xlsx или ods, формируются в виде отдельного электронного документа.</w:t>
      </w:r>
    </w:p>
    <w:p w:rsidR="00BB5393" w:rsidRPr="00BB5393" w:rsidRDefault="00BB5393" w:rsidP="008E4330">
      <w:pPr>
        <w:tabs>
          <w:tab w:val="left" w:pos="3976"/>
        </w:tabs>
        <w:ind w:left="-142" w:right="-136" w:firstLine="284"/>
        <w:rPr>
          <w:sz w:val="18"/>
          <w:szCs w:val="18"/>
        </w:rPr>
      </w:pPr>
    </w:p>
    <w:p w:rsidR="00BB5393" w:rsidRPr="006744F2" w:rsidRDefault="00BB5393" w:rsidP="008E4330">
      <w:pPr>
        <w:tabs>
          <w:tab w:val="left" w:pos="3976"/>
        </w:tabs>
        <w:ind w:left="-142" w:right="-136" w:firstLine="284"/>
        <w:jc w:val="center"/>
        <w:rPr>
          <w:b/>
          <w:sz w:val="18"/>
          <w:szCs w:val="18"/>
        </w:rPr>
      </w:pPr>
      <w:r w:rsidRPr="006744F2">
        <w:rPr>
          <w:b/>
          <w:sz w:val="18"/>
          <w:szCs w:val="18"/>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BB5393" w:rsidRPr="006744F2" w:rsidRDefault="00BB5393" w:rsidP="008E4330">
      <w:pPr>
        <w:tabs>
          <w:tab w:val="left" w:pos="3976"/>
        </w:tabs>
        <w:ind w:left="-142" w:right="-136" w:firstLine="284"/>
        <w:jc w:val="center"/>
        <w:rPr>
          <w:b/>
          <w:sz w:val="18"/>
          <w:szCs w:val="18"/>
        </w:rPr>
      </w:pPr>
    </w:p>
    <w:p w:rsidR="00BB5393" w:rsidRPr="006744F2" w:rsidRDefault="00BB5393" w:rsidP="008E4330">
      <w:pPr>
        <w:tabs>
          <w:tab w:val="left" w:pos="3976"/>
        </w:tabs>
        <w:ind w:left="-142" w:right="-136" w:firstLine="284"/>
        <w:jc w:val="center"/>
        <w:rPr>
          <w:b/>
          <w:sz w:val="18"/>
          <w:szCs w:val="18"/>
        </w:rPr>
      </w:pPr>
      <w:r w:rsidRPr="006744F2">
        <w:rPr>
          <w:b/>
          <w:sz w:val="18"/>
          <w:szCs w:val="18"/>
        </w:rPr>
        <w:t>Глава 21.Исчерпывающий перечень административных процедур</w:t>
      </w:r>
    </w:p>
    <w:p w:rsidR="00BB5393" w:rsidRPr="00BB5393" w:rsidRDefault="00BB5393" w:rsidP="008E4330">
      <w:pPr>
        <w:tabs>
          <w:tab w:val="left" w:pos="3976"/>
        </w:tabs>
        <w:ind w:left="-142" w:right="-136" w:firstLine="284"/>
        <w:rPr>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t>3.1. Предоставление услуги включает в себя следующие административные процедуры:</w:t>
      </w:r>
    </w:p>
    <w:p w:rsidR="00BB5393" w:rsidRPr="00BB5393" w:rsidRDefault="00BB5393" w:rsidP="008E4330">
      <w:pPr>
        <w:tabs>
          <w:tab w:val="left" w:pos="3976"/>
        </w:tabs>
        <w:ind w:left="-142" w:right="-136" w:firstLine="284"/>
        <w:rPr>
          <w:sz w:val="18"/>
          <w:szCs w:val="18"/>
        </w:rPr>
      </w:pPr>
      <w:r w:rsidRPr="00BB5393">
        <w:rPr>
          <w:sz w:val="18"/>
          <w:szCs w:val="18"/>
        </w:rPr>
        <w:t>- установление личности заявителя (представителя заявителя);</w:t>
      </w:r>
    </w:p>
    <w:p w:rsidR="00BB5393" w:rsidRPr="00BB5393" w:rsidRDefault="00BB5393" w:rsidP="008E4330">
      <w:pPr>
        <w:tabs>
          <w:tab w:val="left" w:pos="3976"/>
        </w:tabs>
        <w:ind w:left="-142" w:right="-136" w:firstLine="284"/>
        <w:rPr>
          <w:sz w:val="18"/>
          <w:szCs w:val="18"/>
        </w:rPr>
      </w:pPr>
      <w:r w:rsidRPr="00BB5393">
        <w:rPr>
          <w:sz w:val="18"/>
          <w:szCs w:val="18"/>
        </w:rPr>
        <w:t>- регистрация заявления;</w:t>
      </w:r>
    </w:p>
    <w:p w:rsidR="00BB5393" w:rsidRPr="00BB5393" w:rsidRDefault="006744F2" w:rsidP="008E4330">
      <w:pPr>
        <w:tabs>
          <w:tab w:val="left" w:pos="3976"/>
        </w:tabs>
        <w:ind w:left="-142" w:right="-136" w:firstLine="284"/>
        <w:rPr>
          <w:sz w:val="18"/>
          <w:szCs w:val="18"/>
        </w:rPr>
      </w:pPr>
      <w:r>
        <w:rPr>
          <w:sz w:val="18"/>
          <w:szCs w:val="18"/>
        </w:rPr>
        <w:lastRenderedPageBreak/>
        <w:t xml:space="preserve">- проверка </w:t>
      </w:r>
      <w:r w:rsidR="00BB5393" w:rsidRPr="00BB5393">
        <w:rPr>
          <w:sz w:val="18"/>
          <w:szCs w:val="18"/>
        </w:rPr>
        <w:t>комплектности</w:t>
      </w:r>
      <w:r w:rsidR="004868DC">
        <w:rPr>
          <w:sz w:val="18"/>
          <w:szCs w:val="18"/>
        </w:rPr>
        <w:t xml:space="preserve"> </w:t>
      </w:r>
      <w:r w:rsidR="00BB5393" w:rsidRPr="00BB5393">
        <w:rPr>
          <w:sz w:val="18"/>
          <w:szCs w:val="18"/>
        </w:rPr>
        <w:t>документов, необходимых для предоставления услуги;</w:t>
      </w:r>
    </w:p>
    <w:p w:rsidR="00BB5393" w:rsidRPr="00BB5393" w:rsidRDefault="004868DC" w:rsidP="008E4330">
      <w:pPr>
        <w:tabs>
          <w:tab w:val="left" w:pos="3976"/>
        </w:tabs>
        <w:ind w:left="-142" w:right="-136" w:firstLine="284"/>
        <w:rPr>
          <w:sz w:val="18"/>
          <w:szCs w:val="18"/>
        </w:rPr>
      </w:pPr>
      <w:r>
        <w:rPr>
          <w:sz w:val="18"/>
          <w:szCs w:val="18"/>
        </w:rPr>
        <w:t xml:space="preserve">- получение сведений посредством единой </w:t>
      </w:r>
      <w:r w:rsidR="00BB5393" w:rsidRPr="00BB5393">
        <w:rPr>
          <w:sz w:val="18"/>
          <w:szCs w:val="18"/>
        </w:rPr>
        <w:t>системы межведомственного электронного взаимодействия (далее - СМЭВ);</w:t>
      </w:r>
    </w:p>
    <w:p w:rsidR="00BB5393" w:rsidRPr="00BB5393" w:rsidRDefault="00BB5393" w:rsidP="008E4330">
      <w:pPr>
        <w:tabs>
          <w:tab w:val="left" w:pos="3976"/>
        </w:tabs>
        <w:ind w:left="-142" w:right="-136" w:firstLine="284"/>
        <w:rPr>
          <w:sz w:val="18"/>
          <w:szCs w:val="18"/>
        </w:rPr>
      </w:pPr>
      <w:r w:rsidRPr="00BB5393">
        <w:rPr>
          <w:sz w:val="18"/>
          <w:szCs w:val="18"/>
        </w:rPr>
        <w:t>- рассмотрение документов, необходимых для предоставления услуги;</w:t>
      </w:r>
    </w:p>
    <w:p w:rsidR="00BB5393" w:rsidRPr="00BB5393" w:rsidRDefault="00BB5393" w:rsidP="008E4330">
      <w:pPr>
        <w:tabs>
          <w:tab w:val="left" w:pos="3976"/>
        </w:tabs>
        <w:ind w:left="-142" w:right="-136" w:firstLine="284"/>
        <w:rPr>
          <w:sz w:val="18"/>
          <w:szCs w:val="18"/>
        </w:rPr>
      </w:pPr>
      <w:r w:rsidRPr="00BB5393">
        <w:rPr>
          <w:sz w:val="18"/>
          <w:szCs w:val="18"/>
        </w:rPr>
        <w:t>- принятие решения по результатам оказания услуги;</w:t>
      </w:r>
    </w:p>
    <w:p w:rsidR="00BB5393" w:rsidRPr="00BB5393" w:rsidRDefault="00BB5393" w:rsidP="008E4330">
      <w:pPr>
        <w:tabs>
          <w:tab w:val="left" w:pos="3976"/>
        </w:tabs>
        <w:ind w:left="-142" w:right="-136" w:firstLine="284"/>
        <w:rPr>
          <w:sz w:val="18"/>
          <w:szCs w:val="18"/>
        </w:rPr>
      </w:pPr>
      <w:r w:rsidRPr="00BB5393">
        <w:rPr>
          <w:sz w:val="18"/>
          <w:szCs w:val="18"/>
        </w:rPr>
        <w:t>- внесение результата оказания услуги в государственный адресный реестр, ведение которого осуществляется в электронном виде;</w:t>
      </w:r>
    </w:p>
    <w:p w:rsidR="00BB5393" w:rsidRPr="00BB5393" w:rsidRDefault="00BB5393" w:rsidP="008E4330">
      <w:pPr>
        <w:tabs>
          <w:tab w:val="left" w:pos="3976"/>
        </w:tabs>
        <w:ind w:left="-142" w:right="-136" w:firstLine="284"/>
        <w:rPr>
          <w:sz w:val="18"/>
          <w:szCs w:val="18"/>
        </w:rPr>
      </w:pPr>
      <w:r w:rsidRPr="00BB5393">
        <w:rPr>
          <w:sz w:val="18"/>
          <w:szCs w:val="18"/>
        </w:rPr>
        <w:t>- выдача результата оказания услуги.</w:t>
      </w:r>
    </w:p>
    <w:p w:rsidR="00BB5393" w:rsidRPr="00BB5393" w:rsidRDefault="00BB5393" w:rsidP="008E4330">
      <w:pPr>
        <w:tabs>
          <w:tab w:val="left" w:pos="3976"/>
        </w:tabs>
        <w:ind w:left="-142" w:right="-136" w:firstLine="284"/>
        <w:rPr>
          <w:sz w:val="18"/>
          <w:szCs w:val="18"/>
        </w:rPr>
      </w:pPr>
    </w:p>
    <w:p w:rsidR="00BB5393" w:rsidRPr="004868DC" w:rsidRDefault="00BB5393" w:rsidP="008E4330">
      <w:pPr>
        <w:tabs>
          <w:tab w:val="left" w:pos="3976"/>
        </w:tabs>
        <w:ind w:left="-142" w:right="-136" w:firstLine="284"/>
        <w:jc w:val="center"/>
        <w:rPr>
          <w:b/>
          <w:sz w:val="18"/>
          <w:szCs w:val="18"/>
        </w:rPr>
      </w:pPr>
      <w:r w:rsidRPr="004868DC">
        <w:rPr>
          <w:b/>
          <w:sz w:val="18"/>
          <w:szCs w:val="18"/>
        </w:rPr>
        <w:t>Глава 22. Перечень административных процедур (действий) при предоставлении муниципальной услуги в электронной форме</w:t>
      </w:r>
    </w:p>
    <w:p w:rsidR="00BB5393" w:rsidRPr="004868DC" w:rsidRDefault="00BB5393" w:rsidP="008E4330">
      <w:pPr>
        <w:tabs>
          <w:tab w:val="left" w:pos="3976"/>
        </w:tabs>
        <w:ind w:left="-142" w:right="-136" w:firstLine="284"/>
        <w:jc w:val="center"/>
        <w:rPr>
          <w:b/>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t>3.2. При предоставлении услуги в электронной форме заявителю обеспечивается возможность:</w:t>
      </w:r>
    </w:p>
    <w:p w:rsidR="00BB5393" w:rsidRPr="00BB5393" w:rsidRDefault="004868DC" w:rsidP="008E4330">
      <w:pPr>
        <w:tabs>
          <w:tab w:val="left" w:pos="3976"/>
        </w:tabs>
        <w:ind w:left="-142" w:right="-136" w:firstLine="284"/>
        <w:rPr>
          <w:sz w:val="18"/>
          <w:szCs w:val="18"/>
        </w:rPr>
      </w:pPr>
      <w:r>
        <w:rPr>
          <w:sz w:val="18"/>
          <w:szCs w:val="18"/>
        </w:rPr>
        <w:t>-</w:t>
      </w:r>
      <w:r w:rsidR="00BB5393" w:rsidRPr="00BB5393">
        <w:rPr>
          <w:sz w:val="18"/>
          <w:szCs w:val="18"/>
        </w:rPr>
        <w:t>получения информации о порядке и сроках предоставления услуги;</w:t>
      </w:r>
    </w:p>
    <w:p w:rsidR="00BB5393" w:rsidRPr="00BB5393" w:rsidRDefault="004868DC" w:rsidP="008E4330">
      <w:pPr>
        <w:tabs>
          <w:tab w:val="left" w:pos="3976"/>
        </w:tabs>
        <w:ind w:left="-142" w:right="-136" w:firstLine="284"/>
        <w:rPr>
          <w:sz w:val="18"/>
          <w:szCs w:val="18"/>
        </w:rPr>
      </w:pPr>
      <w:r>
        <w:rPr>
          <w:sz w:val="18"/>
          <w:szCs w:val="18"/>
        </w:rPr>
        <w:t>-</w:t>
      </w:r>
      <w:r w:rsidR="00BB5393" w:rsidRPr="00BB5393">
        <w:rPr>
          <w:sz w:val="18"/>
          <w:szCs w:val="18"/>
        </w:rPr>
        <w:t>формирования заявления в форме электронного документа с использованием интерактивных форм ЕПГУ, регионально портала и портала ФИАС, с приложением к нему документов, необходимых для предоставления услуги, в электронной форме (в форме электронныхдокументов);</w:t>
      </w:r>
    </w:p>
    <w:p w:rsidR="00BB5393" w:rsidRPr="00BB5393" w:rsidRDefault="004868DC" w:rsidP="008E4330">
      <w:pPr>
        <w:tabs>
          <w:tab w:val="left" w:pos="3976"/>
        </w:tabs>
        <w:ind w:left="-142" w:right="-136" w:firstLine="284"/>
        <w:rPr>
          <w:sz w:val="18"/>
          <w:szCs w:val="18"/>
        </w:rPr>
      </w:pPr>
      <w:r>
        <w:rPr>
          <w:sz w:val="18"/>
          <w:szCs w:val="18"/>
        </w:rPr>
        <w:t>-</w:t>
      </w:r>
      <w:r w:rsidR="00BB5393" w:rsidRPr="00BB5393">
        <w:rPr>
          <w:sz w:val="18"/>
          <w:szCs w:val="18"/>
        </w:rPr>
        <w:t>приема и регистрации уполномоченным органом заявления и прилагаемых документов;</w:t>
      </w:r>
    </w:p>
    <w:p w:rsidR="00BB5393" w:rsidRPr="00BB5393" w:rsidRDefault="00BB5393" w:rsidP="008E4330">
      <w:pPr>
        <w:tabs>
          <w:tab w:val="left" w:pos="3976"/>
        </w:tabs>
        <w:ind w:left="-142" w:right="-136" w:firstLine="284"/>
        <w:rPr>
          <w:sz w:val="18"/>
          <w:szCs w:val="18"/>
        </w:rPr>
      </w:pPr>
      <w:r w:rsidRPr="00BB5393">
        <w:rPr>
          <w:sz w:val="18"/>
          <w:szCs w:val="18"/>
        </w:rPr>
        <w:t>- получения заявителем (представителем заявителя) результата предоставления  услуги в форме электронного документа;</w:t>
      </w:r>
    </w:p>
    <w:p w:rsidR="00BB5393" w:rsidRPr="00BB5393" w:rsidRDefault="004868DC" w:rsidP="008E4330">
      <w:pPr>
        <w:tabs>
          <w:tab w:val="left" w:pos="3976"/>
        </w:tabs>
        <w:ind w:left="-142" w:right="-136" w:firstLine="284"/>
        <w:rPr>
          <w:sz w:val="18"/>
          <w:szCs w:val="18"/>
        </w:rPr>
      </w:pPr>
      <w:r>
        <w:rPr>
          <w:sz w:val="18"/>
          <w:szCs w:val="18"/>
        </w:rPr>
        <w:t>-</w:t>
      </w:r>
      <w:r w:rsidR="00BB5393" w:rsidRPr="00BB5393">
        <w:rPr>
          <w:sz w:val="18"/>
          <w:szCs w:val="18"/>
        </w:rPr>
        <w:t>получения сведений о ходе рассмотрениязаявления;</w:t>
      </w:r>
    </w:p>
    <w:p w:rsidR="00BB5393" w:rsidRPr="00BB5393" w:rsidRDefault="004868DC" w:rsidP="008E4330">
      <w:pPr>
        <w:tabs>
          <w:tab w:val="left" w:pos="3976"/>
        </w:tabs>
        <w:ind w:left="-142" w:right="-136" w:firstLine="284"/>
        <w:rPr>
          <w:sz w:val="18"/>
          <w:szCs w:val="18"/>
        </w:rPr>
      </w:pPr>
      <w:r>
        <w:rPr>
          <w:sz w:val="18"/>
          <w:szCs w:val="18"/>
        </w:rPr>
        <w:t>-</w:t>
      </w:r>
      <w:r w:rsidR="00BB5393" w:rsidRPr="00BB5393">
        <w:rPr>
          <w:sz w:val="18"/>
          <w:szCs w:val="18"/>
        </w:rPr>
        <w:t>осуществления оценки качества предоставления услуги;</w:t>
      </w:r>
    </w:p>
    <w:p w:rsidR="00BB5393" w:rsidRPr="00BB5393" w:rsidRDefault="004868DC" w:rsidP="008E4330">
      <w:pPr>
        <w:tabs>
          <w:tab w:val="left" w:pos="3976"/>
        </w:tabs>
        <w:ind w:left="-142" w:right="-136" w:firstLine="284"/>
        <w:rPr>
          <w:sz w:val="18"/>
          <w:szCs w:val="18"/>
        </w:rPr>
      </w:pPr>
      <w:r>
        <w:rPr>
          <w:sz w:val="18"/>
          <w:szCs w:val="18"/>
        </w:rPr>
        <w:t>-</w:t>
      </w:r>
      <w:r w:rsidR="00BB5393" w:rsidRPr="00BB5393">
        <w:rPr>
          <w:sz w:val="18"/>
          <w:szCs w:val="1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услугу, либо муниципального служащего.</w:t>
      </w:r>
    </w:p>
    <w:p w:rsidR="00BB5393" w:rsidRPr="00BB5393" w:rsidRDefault="00BB5393" w:rsidP="008E4330">
      <w:pPr>
        <w:tabs>
          <w:tab w:val="left" w:pos="3976"/>
        </w:tabs>
        <w:ind w:left="-142" w:right="-136" w:firstLine="284"/>
        <w:rPr>
          <w:sz w:val="18"/>
          <w:szCs w:val="18"/>
        </w:rPr>
      </w:pPr>
    </w:p>
    <w:p w:rsidR="00BB5393" w:rsidRPr="004868DC" w:rsidRDefault="00BB5393" w:rsidP="008E4330">
      <w:pPr>
        <w:tabs>
          <w:tab w:val="left" w:pos="3976"/>
        </w:tabs>
        <w:ind w:left="-142" w:right="-136" w:firstLine="284"/>
        <w:jc w:val="center"/>
        <w:rPr>
          <w:b/>
          <w:sz w:val="18"/>
          <w:szCs w:val="18"/>
        </w:rPr>
      </w:pPr>
      <w:r w:rsidRPr="004868DC">
        <w:rPr>
          <w:b/>
          <w:sz w:val="18"/>
          <w:szCs w:val="18"/>
        </w:rPr>
        <w:t>Глава 23. Порядок осуществления административных процедур (действий) в электронной форме</w:t>
      </w:r>
    </w:p>
    <w:p w:rsidR="00BB5393" w:rsidRPr="00BB5393" w:rsidRDefault="00BB5393" w:rsidP="008E4330">
      <w:pPr>
        <w:tabs>
          <w:tab w:val="left" w:pos="3976"/>
        </w:tabs>
        <w:ind w:left="-142" w:right="-136" w:firstLine="284"/>
        <w:rPr>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t>3.3. Формирование заявления осуществляется посредством заполнения электронной формы заявления посредством ЕПГУ, регионального портала или портала ФИАС без необходимости дополнительной подачи заявления в какой-либо иной форме.</w:t>
      </w:r>
    </w:p>
    <w:p w:rsidR="00BB5393" w:rsidRPr="00BB5393" w:rsidRDefault="00BB5393" w:rsidP="008E4330">
      <w:pPr>
        <w:tabs>
          <w:tab w:val="left" w:pos="3976"/>
        </w:tabs>
        <w:ind w:left="-142" w:right="-136" w:firstLine="284"/>
        <w:rPr>
          <w:sz w:val="18"/>
          <w:szCs w:val="18"/>
        </w:rPr>
      </w:pPr>
      <w:r w:rsidRPr="00BB5393">
        <w:rPr>
          <w:sz w:val="18"/>
          <w:szCs w:val="18"/>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BB5393" w:rsidRPr="00BB5393" w:rsidRDefault="00BB5393" w:rsidP="008E4330">
      <w:pPr>
        <w:tabs>
          <w:tab w:val="left" w:pos="3976"/>
        </w:tabs>
        <w:ind w:left="-142" w:right="-136" w:firstLine="284"/>
        <w:rPr>
          <w:sz w:val="18"/>
          <w:szCs w:val="18"/>
        </w:rPr>
      </w:pPr>
      <w:r w:rsidRPr="00BB5393">
        <w:rPr>
          <w:sz w:val="18"/>
          <w:szCs w:val="18"/>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BB5393" w:rsidRPr="00BB5393" w:rsidRDefault="00BB5393" w:rsidP="008E4330">
      <w:pPr>
        <w:tabs>
          <w:tab w:val="left" w:pos="3976"/>
        </w:tabs>
        <w:ind w:left="-142" w:right="-136" w:firstLine="284"/>
        <w:rPr>
          <w:sz w:val="18"/>
          <w:szCs w:val="18"/>
        </w:rPr>
      </w:pPr>
      <w:r w:rsidRPr="00BB5393">
        <w:rPr>
          <w:sz w:val="18"/>
          <w:szCs w:val="18"/>
        </w:rPr>
        <w:t>При формировании заявления заявителю обеспечивается:</w:t>
      </w:r>
    </w:p>
    <w:p w:rsidR="00BB5393" w:rsidRPr="00BB5393" w:rsidRDefault="00BB5393" w:rsidP="008E4330">
      <w:pPr>
        <w:tabs>
          <w:tab w:val="left" w:pos="3976"/>
        </w:tabs>
        <w:ind w:left="-142" w:right="-136" w:firstLine="284"/>
        <w:rPr>
          <w:sz w:val="18"/>
          <w:szCs w:val="18"/>
        </w:rPr>
      </w:pPr>
      <w:r w:rsidRPr="00BB5393">
        <w:rPr>
          <w:sz w:val="18"/>
          <w:szCs w:val="18"/>
        </w:rPr>
        <w:t>а) возможность сохранения заявления и иных документов, указанных в пунктахнастоящего Регламента, необходимых для предоставления услуги;</w:t>
      </w:r>
    </w:p>
    <w:p w:rsidR="00BB5393" w:rsidRPr="00BB5393" w:rsidRDefault="00BB5393" w:rsidP="008E4330">
      <w:pPr>
        <w:tabs>
          <w:tab w:val="left" w:pos="3976"/>
        </w:tabs>
        <w:ind w:left="-142" w:right="-136" w:firstLine="284"/>
        <w:rPr>
          <w:sz w:val="18"/>
          <w:szCs w:val="18"/>
        </w:rPr>
      </w:pPr>
      <w:r w:rsidRPr="00BB5393">
        <w:rPr>
          <w:sz w:val="18"/>
          <w:szCs w:val="18"/>
        </w:rPr>
        <w:t>б) возможность печати на бумажном носителе копии электронной формы заявления и иных документов, необходимых для предоставления услуги;</w:t>
      </w:r>
    </w:p>
    <w:p w:rsidR="00BB5393" w:rsidRPr="00BB5393" w:rsidRDefault="00BB5393" w:rsidP="008E4330">
      <w:pPr>
        <w:tabs>
          <w:tab w:val="left" w:pos="3976"/>
        </w:tabs>
        <w:ind w:left="-142" w:right="-136" w:firstLine="284"/>
        <w:rPr>
          <w:sz w:val="18"/>
          <w:szCs w:val="18"/>
        </w:rPr>
      </w:pPr>
      <w:r w:rsidRPr="00BB5393">
        <w:rPr>
          <w:sz w:val="18"/>
          <w:szCs w:val="18"/>
        </w:rPr>
        <w:t>в)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BB5393" w:rsidRPr="00BB5393" w:rsidRDefault="00BB5393" w:rsidP="008E4330">
      <w:pPr>
        <w:tabs>
          <w:tab w:val="left" w:pos="3976"/>
        </w:tabs>
        <w:ind w:left="-142" w:right="-136" w:firstLine="284"/>
        <w:rPr>
          <w:sz w:val="18"/>
          <w:szCs w:val="18"/>
        </w:rPr>
      </w:pPr>
      <w:r w:rsidRPr="00BB5393">
        <w:rPr>
          <w:sz w:val="18"/>
          <w:szCs w:val="1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(при заполнении формы заявления посредством ЕПГУ);</w:t>
      </w:r>
    </w:p>
    <w:p w:rsidR="00BB5393" w:rsidRPr="00BB5393" w:rsidRDefault="00BB5393" w:rsidP="008E4330">
      <w:pPr>
        <w:tabs>
          <w:tab w:val="left" w:pos="3976"/>
        </w:tabs>
        <w:ind w:left="-142" w:right="-136" w:firstLine="284"/>
        <w:rPr>
          <w:sz w:val="18"/>
          <w:szCs w:val="18"/>
        </w:rPr>
      </w:pPr>
      <w:r w:rsidRPr="00BB5393">
        <w:rPr>
          <w:sz w:val="18"/>
          <w:szCs w:val="18"/>
        </w:rPr>
        <w:t>д) возможность вернуться на любой из этапов заполнения электронной формы заявления без потери ранее введенной информации;</w:t>
      </w:r>
    </w:p>
    <w:p w:rsidR="00BB5393" w:rsidRPr="00BB5393" w:rsidRDefault="00BB5393" w:rsidP="008E4330">
      <w:pPr>
        <w:tabs>
          <w:tab w:val="left" w:pos="3976"/>
        </w:tabs>
        <w:ind w:left="-142" w:right="-136" w:firstLine="284"/>
        <w:rPr>
          <w:sz w:val="18"/>
          <w:szCs w:val="18"/>
        </w:rPr>
      </w:pPr>
      <w:r w:rsidRPr="00BB5393">
        <w:rPr>
          <w:sz w:val="18"/>
          <w:szCs w:val="18"/>
        </w:rPr>
        <w:t>е) 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rsidR="00BB5393" w:rsidRPr="00BB5393" w:rsidRDefault="00BB5393" w:rsidP="008E4330">
      <w:pPr>
        <w:tabs>
          <w:tab w:val="left" w:pos="3976"/>
        </w:tabs>
        <w:ind w:left="-142" w:right="-136" w:firstLine="284"/>
        <w:rPr>
          <w:sz w:val="18"/>
          <w:szCs w:val="18"/>
        </w:rPr>
      </w:pPr>
      <w:r w:rsidRPr="00BB5393">
        <w:rPr>
          <w:sz w:val="18"/>
          <w:szCs w:val="18"/>
        </w:rPr>
        <w:t>Сформированное и подписанное заявление и иные документы, необходимые для предоставления услуги, направляются в уполномоченный орган в электронной форме.</w:t>
      </w:r>
    </w:p>
    <w:p w:rsidR="00BB5393" w:rsidRPr="00BB5393" w:rsidRDefault="00BB5393" w:rsidP="008E4330">
      <w:pPr>
        <w:tabs>
          <w:tab w:val="left" w:pos="3976"/>
        </w:tabs>
        <w:ind w:left="-142" w:right="-136" w:firstLine="284"/>
        <w:rPr>
          <w:sz w:val="18"/>
          <w:szCs w:val="18"/>
        </w:rPr>
      </w:pPr>
      <w:r w:rsidRPr="00BB5393">
        <w:rPr>
          <w:sz w:val="18"/>
          <w:szCs w:val="18"/>
        </w:rPr>
        <w:t>3.4. Уполномоченный орган обеспечивает в срок не позднее рабочего дня, следующего за днем поступления заявления, а в случае его поступления в нерабочий или праздничный день, - в следующий за ним первый рабочий день:</w:t>
      </w:r>
    </w:p>
    <w:p w:rsidR="00BB5393" w:rsidRPr="00BB5393" w:rsidRDefault="00BB5393" w:rsidP="008E4330">
      <w:pPr>
        <w:tabs>
          <w:tab w:val="left" w:pos="3976"/>
        </w:tabs>
        <w:ind w:left="-142" w:right="-136" w:firstLine="284"/>
        <w:rPr>
          <w:sz w:val="18"/>
          <w:szCs w:val="18"/>
        </w:rPr>
      </w:pPr>
      <w:r w:rsidRPr="00BB5393">
        <w:rPr>
          <w:sz w:val="18"/>
          <w:szCs w:val="18"/>
        </w:rPr>
        <w:t>а) прием документов, необходимых для предоставления услуги, и направление заявителю электронного сообщения о поступлении заявления;</w:t>
      </w:r>
    </w:p>
    <w:p w:rsidR="00BB5393" w:rsidRPr="00BB5393" w:rsidRDefault="00BB5393" w:rsidP="008E4330">
      <w:pPr>
        <w:tabs>
          <w:tab w:val="left" w:pos="3976"/>
        </w:tabs>
        <w:ind w:left="-142" w:right="-136" w:firstLine="284"/>
        <w:rPr>
          <w:sz w:val="18"/>
          <w:szCs w:val="18"/>
        </w:rPr>
      </w:pPr>
      <w:r w:rsidRPr="00BB5393">
        <w:rPr>
          <w:sz w:val="18"/>
          <w:szCs w:val="18"/>
        </w:rPr>
        <w:t>б) регистрацию     заявления     и     направление     заявителю     уведомления о регистрации заявления либо об отказе в приеме документов, необходимых для услуги.</w:t>
      </w:r>
    </w:p>
    <w:p w:rsidR="00BB5393" w:rsidRPr="00BB5393" w:rsidRDefault="00BB5393" w:rsidP="008E4330">
      <w:pPr>
        <w:tabs>
          <w:tab w:val="left" w:pos="3976"/>
        </w:tabs>
        <w:ind w:left="-142" w:right="-136" w:firstLine="284"/>
        <w:rPr>
          <w:sz w:val="18"/>
          <w:szCs w:val="18"/>
        </w:rPr>
      </w:pPr>
      <w:r w:rsidRPr="00BB5393">
        <w:rPr>
          <w:sz w:val="18"/>
          <w:szCs w:val="18"/>
        </w:rPr>
        <w:t>3.5. Заявителю в качестве результата предоставления услуги обеспечивается возможность получения документа:</w:t>
      </w:r>
    </w:p>
    <w:p w:rsidR="00BB5393" w:rsidRPr="00BB5393" w:rsidRDefault="004868DC" w:rsidP="008E4330">
      <w:pPr>
        <w:tabs>
          <w:tab w:val="left" w:pos="3976"/>
        </w:tabs>
        <w:ind w:left="-142" w:right="-136" w:firstLine="284"/>
        <w:rPr>
          <w:sz w:val="18"/>
          <w:szCs w:val="18"/>
        </w:rPr>
      </w:pPr>
      <w:r>
        <w:rPr>
          <w:sz w:val="18"/>
          <w:szCs w:val="18"/>
        </w:rPr>
        <w:t>-</w:t>
      </w:r>
      <w:r w:rsidR="00BB5393" w:rsidRPr="00BB5393">
        <w:rPr>
          <w:sz w:val="18"/>
          <w:szCs w:val="1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посредством ЕПГУ, регионального портала и портала ФИАС;</w:t>
      </w:r>
    </w:p>
    <w:p w:rsidR="00BB5393" w:rsidRPr="00BB5393" w:rsidRDefault="004868DC" w:rsidP="008E4330">
      <w:pPr>
        <w:tabs>
          <w:tab w:val="left" w:pos="3976"/>
        </w:tabs>
        <w:ind w:left="-142" w:right="-136" w:firstLine="284"/>
        <w:rPr>
          <w:sz w:val="18"/>
          <w:szCs w:val="18"/>
        </w:rPr>
      </w:pPr>
      <w:r>
        <w:rPr>
          <w:sz w:val="18"/>
          <w:szCs w:val="18"/>
        </w:rPr>
        <w:t>-</w:t>
      </w:r>
      <w:r w:rsidR="00BB5393" w:rsidRPr="00BB5393">
        <w:rPr>
          <w:sz w:val="18"/>
          <w:szCs w:val="18"/>
        </w:rPr>
        <w:t>в виде бумажного документа, подтверждающего содержание электронного документа, который заявитель получает при личном обращении.</w:t>
      </w:r>
    </w:p>
    <w:p w:rsidR="00BB5393" w:rsidRPr="00BB5393" w:rsidRDefault="00BB5393" w:rsidP="008E4330">
      <w:pPr>
        <w:tabs>
          <w:tab w:val="left" w:pos="3976"/>
        </w:tabs>
        <w:ind w:left="-142" w:right="-136" w:firstLine="284"/>
        <w:rPr>
          <w:sz w:val="18"/>
          <w:szCs w:val="18"/>
        </w:rPr>
      </w:pPr>
      <w:r w:rsidRPr="00BB5393">
        <w:rPr>
          <w:sz w:val="18"/>
          <w:szCs w:val="18"/>
        </w:rPr>
        <w:t>3.6. 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 №1284.</w:t>
      </w:r>
    </w:p>
    <w:p w:rsidR="00BB5393" w:rsidRPr="00BB5393" w:rsidRDefault="00BB5393" w:rsidP="008E4330">
      <w:pPr>
        <w:tabs>
          <w:tab w:val="left" w:pos="3976"/>
        </w:tabs>
        <w:ind w:left="-142" w:right="-136" w:firstLine="284"/>
        <w:rPr>
          <w:sz w:val="18"/>
          <w:szCs w:val="18"/>
        </w:rPr>
      </w:pPr>
      <w:r w:rsidRPr="00BB5393">
        <w:rPr>
          <w:sz w:val="18"/>
          <w:szCs w:val="18"/>
        </w:rPr>
        <w:t>Результаты оценки качества оказания услуги передаются в автоматизированную информационную систему «Информационно-аналитическая система мониторинга качества государственных услуг».</w:t>
      </w:r>
    </w:p>
    <w:p w:rsidR="00BB5393" w:rsidRPr="00BB5393" w:rsidRDefault="00BB5393" w:rsidP="008E4330">
      <w:pPr>
        <w:tabs>
          <w:tab w:val="left" w:pos="3976"/>
        </w:tabs>
        <w:ind w:left="-142" w:right="-136" w:firstLine="284"/>
        <w:rPr>
          <w:sz w:val="18"/>
          <w:szCs w:val="18"/>
        </w:rPr>
      </w:pPr>
      <w:r w:rsidRPr="00BB5393">
        <w:rPr>
          <w:sz w:val="18"/>
          <w:szCs w:val="18"/>
        </w:rPr>
        <w:lastRenderedPageBreak/>
        <w:t>3.7. Заявителю обеспечивается возможность направления жалобы на решения, действия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BB5393" w:rsidRPr="00BB5393" w:rsidRDefault="00BB5393" w:rsidP="008E4330">
      <w:pPr>
        <w:tabs>
          <w:tab w:val="left" w:pos="3976"/>
        </w:tabs>
        <w:ind w:left="-142" w:right="-136" w:firstLine="284"/>
        <w:rPr>
          <w:sz w:val="18"/>
          <w:szCs w:val="18"/>
        </w:rPr>
      </w:pPr>
    </w:p>
    <w:p w:rsidR="00BB5393" w:rsidRPr="004868DC" w:rsidRDefault="00BB5393" w:rsidP="008E4330">
      <w:pPr>
        <w:tabs>
          <w:tab w:val="left" w:pos="3976"/>
        </w:tabs>
        <w:ind w:left="-142" w:right="-136" w:firstLine="284"/>
        <w:jc w:val="center"/>
        <w:rPr>
          <w:b/>
          <w:sz w:val="18"/>
          <w:szCs w:val="18"/>
        </w:rPr>
      </w:pPr>
      <w:r w:rsidRPr="004868DC">
        <w:rPr>
          <w:b/>
          <w:sz w:val="18"/>
          <w:szCs w:val="18"/>
        </w:rPr>
        <w:t>Глава 24. Порядок исправления допущенных опечаток  и ошибок выданных в результате предоставления муниципальной услуги документах</w:t>
      </w:r>
    </w:p>
    <w:p w:rsidR="00BB5393" w:rsidRPr="00BB5393" w:rsidRDefault="00BB5393" w:rsidP="008E4330">
      <w:pPr>
        <w:tabs>
          <w:tab w:val="left" w:pos="3976"/>
        </w:tabs>
        <w:ind w:left="-142" w:right="-136" w:firstLine="284"/>
        <w:rPr>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t>3.8. В  случае  обнаружения  уполномоченным  органом  опечаток  и  ошибок  выданных в  результате предоставления услуги документов, орган, уполномоченный на оказание услуги и издавший акт, вносит изменение в вышеуказанный документ.</w:t>
      </w:r>
    </w:p>
    <w:p w:rsidR="00BB5393" w:rsidRPr="00BB5393" w:rsidRDefault="00BB5393" w:rsidP="008E4330">
      <w:pPr>
        <w:tabs>
          <w:tab w:val="left" w:pos="3976"/>
        </w:tabs>
        <w:ind w:left="-142" w:right="-136" w:firstLine="284"/>
        <w:rPr>
          <w:sz w:val="18"/>
          <w:szCs w:val="18"/>
        </w:rPr>
      </w:pPr>
      <w:r w:rsidRPr="00BB5393">
        <w:rPr>
          <w:sz w:val="18"/>
          <w:szCs w:val="18"/>
        </w:rPr>
        <w:t>В случае обнаружения заявителем допущенных в выданных в результате предоставления  услуги  документов   опечаток   и   ошибок   заявитель   направляет в уполномоченный орган письменное заявление в произвольной форме с указанием информациио вносимых изменениях, с обоснованием необходимости внесения таких изменений. К письменному заявлению прилагаются документы, обосновывающие необходимость вносимых изменений.</w:t>
      </w:r>
    </w:p>
    <w:p w:rsidR="00BB5393" w:rsidRPr="00BB5393" w:rsidRDefault="00BB5393" w:rsidP="008E4330">
      <w:pPr>
        <w:tabs>
          <w:tab w:val="left" w:pos="3976"/>
        </w:tabs>
        <w:ind w:left="-142" w:right="-136" w:firstLine="284"/>
        <w:rPr>
          <w:sz w:val="18"/>
          <w:szCs w:val="18"/>
        </w:rPr>
      </w:pPr>
      <w:r w:rsidRPr="00BB5393">
        <w:rPr>
          <w:sz w:val="18"/>
          <w:szCs w:val="18"/>
        </w:rPr>
        <w:t>Заявление по внесению изменений в выданные в результате предоставления услуги документы подлежит регистрации в день его поступления в уполномоченный орган.</w:t>
      </w:r>
    </w:p>
    <w:p w:rsidR="00BB5393" w:rsidRPr="00BB5393" w:rsidRDefault="00BB5393" w:rsidP="008E4330">
      <w:pPr>
        <w:tabs>
          <w:tab w:val="left" w:pos="3976"/>
        </w:tabs>
        <w:ind w:left="-142" w:right="-136" w:firstLine="284"/>
        <w:rPr>
          <w:sz w:val="18"/>
          <w:szCs w:val="18"/>
        </w:rPr>
      </w:pPr>
      <w:r w:rsidRPr="00BB5393">
        <w:rPr>
          <w:sz w:val="18"/>
          <w:szCs w:val="18"/>
        </w:rPr>
        <w:t>Уполномоченный орган осуществляет проверку поступившего заявленияна соответствие требованиям к содержанию заявления и направляет заявителю решение о внесении изменений в выданные в результате предоставления услуги документы либо решение  об  отказе  внесения  изменений  в указанные  документы в срок, установленный законодательством Российской Федерации.</w:t>
      </w:r>
    </w:p>
    <w:p w:rsidR="00BB5393" w:rsidRPr="00BB5393" w:rsidRDefault="00BB5393" w:rsidP="008E4330">
      <w:pPr>
        <w:tabs>
          <w:tab w:val="left" w:pos="3976"/>
        </w:tabs>
        <w:ind w:left="-142" w:right="-136" w:firstLine="284"/>
        <w:rPr>
          <w:sz w:val="18"/>
          <w:szCs w:val="18"/>
        </w:rPr>
      </w:pPr>
    </w:p>
    <w:p w:rsidR="00BB5393" w:rsidRPr="004868DC" w:rsidRDefault="00BB5393" w:rsidP="008E4330">
      <w:pPr>
        <w:tabs>
          <w:tab w:val="left" w:pos="3976"/>
        </w:tabs>
        <w:ind w:left="-142" w:right="-136" w:firstLine="284"/>
        <w:jc w:val="center"/>
        <w:rPr>
          <w:b/>
          <w:sz w:val="18"/>
          <w:szCs w:val="18"/>
        </w:rPr>
      </w:pPr>
      <w:r w:rsidRPr="004868DC">
        <w:rPr>
          <w:b/>
          <w:sz w:val="18"/>
          <w:szCs w:val="18"/>
        </w:rPr>
        <w:t>Раздел IV. Формы контроля за исполнением административного регламента</w:t>
      </w:r>
    </w:p>
    <w:p w:rsidR="00BB5393" w:rsidRPr="004868DC" w:rsidRDefault="00BB5393" w:rsidP="008E4330">
      <w:pPr>
        <w:tabs>
          <w:tab w:val="left" w:pos="3976"/>
        </w:tabs>
        <w:ind w:left="-142" w:right="-136" w:firstLine="284"/>
        <w:jc w:val="center"/>
        <w:rPr>
          <w:b/>
          <w:sz w:val="18"/>
          <w:szCs w:val="18"/>
        </w:rPr>
      </w:pPr>
    </w:p>
    <w:p w:rsidR="00BB5393" w:rsidRPr="004868DC" w:rsidRDefault="00BB5393" w:rsidP="008E4330">
      <w:pPr>
        <w:tabs>
          <w:tab w:val="left" w:pos="3976"/>
        </w:tabs>
        <w:ind w:left="-142" w:right="-136" w:firstLine="284"/>
        <w:jc w:val="center"/>
        <w:rPr>
          <w:b/>
          <w:sz w:val="18"/>
          <w:szCs w:val="18"/>
        </w:rPr>
      </w:pPr>
      <w:r w:rsidRPr="004868DC">
        <w:rPr>
          <w:b/>
          <w:sz w:val="18"/>
          <w:szCs w:val="18"/>
        </w:rPr>
        <w:t>Глава 25. Порядок осуществления текущего контроля за соблюдением и исполнением ответственными должностными лицами положений регламентаи иных нормативных правовых актов, устанавливающих требования к предоставлению муниципальной услуги, а также принятием ими решений</w:t>
      </w:r>
    </w:p>
    <w:p w:rsidR="00BB5393" w:rsidRPr="00BB5393" w:rsidRDefault="00BB5393" w:rsidP="008E4330">
      <w:pPr>
        <w:tabs>
          <w:tab w:val="left" w:pos="3976"/>
        </w:tabs>
        <w:ind w:left="-142" w:right="-136" w:firstLine="284"/>
        <w:rPr>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t>4.1. Текущий контроль за соблюдением и исполнением настоящего Регламента, иных нормативных правовых актов, устанавливающих требования к предоставлению услуги, осуществляется на постоянной основе должностными лицами уполномоченного органа или  многофункционального  центра, уполномоченными на осуществление контроля за предоставлением услуги.</w:t>
      </w:r>
    </w:p>
    <w:p w:rsidR="00BB5393" w:rsidRPr="00BB5393" w:rsidRDefault="00BB5393" w:rsidP="008E4330">
      <w:pPr>
        <w:tabs>
          <w:tab w:val="left" w:pos="3976"/>
        </w:tabs>
        <w:ind w:left="-142" w:right="-136" w:firstLine="284"/>
        <w:rPr>
          <w:sz w:val="18"/>
          <w:szCs w:val="18"/>
        </w:rPr>
      </w:pPr>
      <w:r w:rsidRPr="00BB5393">
        <w:rPr>
          <w:sz w:val="18"/>
          <w:szCs w:val="18"/>
        </w:rPr>
        <w:t>Для текущего контроля используются сведения служебной корреспонденции,устная и письменная информация специалистов идолжностныхлиц уполномоченного органа или многофункциональногоцентра.</w:t>
      </w:r>
    </w:p>
    <w:p w:rsidR="00BB5393" w:rsidRPr="00BB5393" w:rsidRDefault="00BB5393" w:rsidP="008E4330">
      <w:pPr>
        <w:tabs>
          <w:tab w:val="left" w:pos="3976"/>
        </w:tabs>
        <w:ind w:left="-142" w:right="-136" w:firstLine="284"/>
        <w:rPr>
          <w:sz w:val="18"/>
          <w:szCs w:val="18"/>
        </w:rPr>
      </w:pPr>
      <w:r w:rsidRPr="00BB5393">
        <w:rPr>
          <w:sz w:val="18"/>
          <w:szCs w:val="18"/>
        </w:rPr>
        <w:t>Текущий контроль осуществляется путем проведения плановых и внеплановых проверок:</w:t>
      </w:r>
    </w:p>
    <w:p w:rsidR="00BB5393" w:rsidRPr="00BB5393" w:rsidRDefault="0015130A" w:rsidP="008E4330">
      <w:pPr>
        <w:tabs>
          <w:tab w:val="left" w:pos="3976"/>
        </w:tabs>
        <w:ind w:left="-142" w:right="-136" w:firstLine="284"/>
        <w:rPr>
          <w:sz w:val="18"/>
          <w:szCs w:val="18"/>
        </w:rPr>
      </w:pPr>
      <w:r>
        <w:rPr>
          <w:sz w:val="18"/>
          <w:szCs w:val="18"/>
        </w:rPr>
        <w:t>-</w:t>
      </w:r>
      <w:r w:rsidR="00BB5393" w:rsidRPr="00BB5393">
        <w:rPr>
          <w:sz w:val="18"/>
          <w:szCs w:val="18"/>
        </w:rPr>
        <w:t>решений о предоставлении (об отказе в предоставлении) услуги;</w:t>
      </w:r>
    </w:p>
    <w:p w:rsidR="00BB5393" w:rsidRPr="00BB5393" w:rsidRDefault="0015130A" w:rsidP="008E4330">
      <w:pPr>
        <w:tabs>
          <w:tab w:val="left" w:pos="3976"/>
        </w:tabs>
        <w:ind w:left="-142" w:right="-136" w:firstLine="284"/>
        <w:rPr>
          <w:sz w:val="18"/>
          <w:szCs w:val="18"/>
        </w:rPr>
      </w:pPr>
      <w:r>
        <w:rPr>
          <w:sz w:val="18"/>
          <w:szCs w:val="18"/>
        </w:rPr>
        <w:t>-</w:t>
      </w:r>
      <w:r w:rsidR="00BB5393" w:rsidRPr="00BB5393">
        <w:rPr>
          <w:sz w:val="18"/>
          <w:szCs w:val="18"/>
        </w:rPr>
        <w:t>выявления и устранения нарушений правграждан;</w:t>
      </w:r>
    </w:p>
    <w:p w:rsidR="00BB5393" w:rsidRPr="00BB5393" w:rsidRDefault="0015130A" w:rsidP="008E4330">
      <w:pPr>
        <w:tabs>
          <w:tab w:val="left" w:pos="3976"/>
        </w:tabs>
        <w:ind w:left="-142" w:right="-136" w:firstLine="284"/>
        <w:rPr>
          <w:sz w:val="18"/>
          <w:szCs w:val="18"/>
        </w:rPr>
      </w:pPr>
      <w:r>
        <w:rPr>
          <w:sz w:val="18"/>
          <w:szCs w:val="18"/>
        </w:rPr>
        <w:t>-</w:t>
      </w:r>
      <w:r w:rsidR="00BB5393" w:rsidRPr="00BB5393">
        <w:rPr>
          <w:sz w:val="18"/>
          <w:szCs w:val="1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BB5393" w:rsidRPr="0015130A" w:rsidRDefault="00BB5393" w:rsidP="008E4330">
      <w:pPr>
        <w:tabs>
          <w:tab w:val="left" w:pos="3976"/>
        </w:tabs>
        <w:ind w:left="-142" w:right="-136" w:firstLine="284"/>
        <w:jc w:val="center"/>
        <w:rPr>
          <w:b/>
          <w:sz w:val="18"/>
          <w:szCs w:val="18"/>
        </w:rPr>
      </w:pPr>
    </w:p>
    <w:p w:rsidR="00BB5393" w:rsidRPr="0015130A" w:rsidRDefault="00BB5393" w:rsidP="008E4330">
      <w:pPr>
        <w:tabs>
          <w:tab w:val="left" w:pos="3976"/>
        </w:tabs>
        <w:ind w:left="-142" w:right="-136" w:firstLine="284"/>
        <w:jc w:val="center"/>
        <w:rPr>
          <w:b/>
          <w:sz w:val="18"/>
          <w:szCs w:val="18"/>
        </w:rPr>
      </w:pPr>
      <w:r w:rsidRPr="0015130A">
        <w:rPr>
          <w:b/>
          <w:sz w:val="18"/>
          <w:szCs w:val="18"/>
        </w:rPr>
        <w:t>Глава 26.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муниципальнойуслуги</w:t>
      </w:r>
    </w:p>
    <w:p w:rsidR="00BB5393" w:rsidRPr="00BB5393" w:rsidRDefault="00BB5393" w:rsidP="008E4330">
      <w:pPr>
        <w:tabs>
          <w:tab w:val="left" w:pos="3976"/>
        </w:tabs>
        <w:ind w:left="-142" w:right="-136" w:firstLine="284"/>
        <w:rPr>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t>4.2. Контроль за полнотой и качеством предоставления услуги включает в себя проведение плановых и внеплановых проверок.</w:t>
      </w:r>
    </w:p>
    <w:p w:rsidR="00BB5393" w:rsidRPr="00BB5393" w:rsidRDefault="00BB5393" w:rsidP="008E4330">
      <w:pPr>
        <w:tabs>
          <w:tab w:val="left" w:pos="3976"/>
        </w:tabs>
        <w:ind w:left="-142" w:right="-136" w:firstLine="284"/>
        <w:rPr>
          <w:sz w:val="18"/>
          <w:szCs w:val="18"/>
        </w:rPr>
      </w:pPr>
      <w:r w:rsidRPr="00BB5393">
        <w:rPr>
          <w:sz w:val="18"/>
          <w:szCs w:val="18"/>
        </w:rPr>
        <w:t>4.3. Плановые проверки осуществляются на основании годовых планов работы уполномоченного органа, утверждаемых руководителем уполномоченного органа.</w:t>
      </w:r>
    </w:p>
    <w:p w:rsidR="00BB5393" w:rsidRPr="00BB5393" w:rsidRDefault="00BB5393" w:rsidP="008E4330">
      <w:pPr>
        <w:tabs>
          <w:tab w:val="left" w:pos="3976"/>
        </w:tabs>
        <w:ind w:left="-142" w:right="-136" w:firstLine="284"/>
        <w:rPr>
          <w:sz w:val="18"/>
          <w:szCs w:val="18"/>
        </w:rPr>
      </w:pPr>
      <w:r w:rsidRPr="00BB5393">
        <w:rPr>
          <w:sz w:val="18"/>
          <w:szCs w:val="18"/>
        </w:rPr>
        <w:t>При плановой проверке полноты и качества предоставления услуги контролю подлежат:</w:t>
      </w:r>
    </w:p>
    <w:p w:rsidR="00BB5393" w:rsidRPr="00BB5393" w:rsidRDefault="0015130A" w:rsidP="008E4330">
      <w:pPr>
        <w:tabs>
          <w:tab w:val="left" w:pos="3976"/>
        </w:tabs>
        <w:ind w:left="-142" w:right="-136" w:firstLine="284"/>
        <w:rPr>
          <w:sz w:val="18"/>
          <w:szCs w:val="18"/>
        </w:rPr>
      </w:pPr>
      <w:r>
        <w:rPr>
          <w:sz w:val="18"/>
          <w:szCs w:val="18"/>
        </w:rPr>
        <w:t>-</w:t>
      </w:r>
      <w:r w:rsidR="00BB5393" w:rsidRPr="00BB5393">
        <w:rPr>
          <w:sz w:val="18"/>
          <w:szCs w:val="18"/>
        </w:rPr>
        <w:t>соблюдение сроков предоставления услуги;</w:t>
      </w:r>
    </w:p>
    <w:p w:rsidR="00BB5393" w:rsidRPr="00BB5393" w:rsidRDefault="0015130A" w:rsidP="008E4330">
      <w:pPr>
        <w:tabs>
          <w:tab w:val="left" w:pos="3976"/>
        </w:tabs>
        <w:ind w:left="-142" w:right="-136" w:firstLine="284"/>
        <w:rPr>
          <w:sz w:val="18"/>
          <w:szCs w:val="18"/>
        </w:rPr>
      </w:pPr>
      <w:r>
        <w:rPr>
          <w:sz w:val="18"/>
          <w:szCs w:val="18"/>
        </w:rPr>
        <w:t>-</w:t>
      </w:r>
      <w:r w:rsidR="00BB5393" w:rsidRPr="00BB5393">
        <w:rPr>
          <w:sz w:val="18"/>
          <w:szCs w:val="18"/>
        </w:rPr>
        <w:t>соблюдение положений настоящего Регламента и иных нормативных правовых актов, устанавливающих требования к предоставлению услуги;</w:t>
      </w:r>
    </w:p>
    <w:p w:rsidR="00BB5393" w:rsidRPr="00BB5393" w:rsidRDefault="0015130A" w:rsidP="008E4330">
      <w:pPr>
        <w:tabs>
          <w:tab w:val="left" w:pos="3976"/>
        </w:tabs>
        <w:ind w:left="-142" w:right="-136" w:firstLine="284"/>
        <w:rPr>
          <w:sz w:val="18"/>
          <w:szCs w:val="18"/>
        </w:rPr>
      </w:pPr>
      <w:r>
        <w:rPr>
          <w:sz w:val="18"/>
          <w:szCs w:val="18"/>
        </w:rPr>
        <w:t>-</w:t>
      </w:r>
      <w:r w:rsidR="00BB5393" w:rsidRPr="00BB5393">
        <w:rPr>
          <w:sz w:val="18"/>
          <w:szCs w:val="18"/>
        </w:rPr>
        <w:t>правильность и обоснованность принятого решения об отказе в предоставлении услуги.</w:t>
      </w:r>
    </w:p>
    <w:p w:rsidR="00BB5393" w:rsidRPr="00BB5393" w:rsidRDefault="00BB5393" w:rsidP="008E4330">
      <w:pPr>
        <w:tabs>
          <w:tab w:val="left" w:pos="3976"/>
        </w:tabs>
        <w:ind w:left="-142" w:right="-136" w:firstLine="284"/>
        <w:rPr>
          <w:sz w:val="18"/>
          <w:szCs w:val="18"/>
        </w:rPr>
      </w:pPr>
      <w:r w:rsidRPr="00BB5393">
        <w:rPr>
          <w:sz w:val="18"/>
          <w:szCs w:val="18"/>
        </w:rPr>
        <w:t>Основанием для проведения внеплановых проверок являются:</w:t>
      </w:r>
    </w:p>
    <w:p w:rsidR="00BB5393" w:rsidRPr="00BB5393" w:rsidRDefault="0015130A" w:rsidP="008E4330">
      <w:pPr>
        <w:tabs>
          <w:tab w:val="left" w:pos="3976"/>
        </w:tabs>
        <w:ind w:left="-142" w:right="-136" w:firstLine="284"/>
        <w:rPr>
          <w:sz w:val="18"/>
          <w:szCs w:val="18"/>
        </w:rPr>
      </w:pPr>
      <w:r>
        <w:rPr>
          <w:sz w:val="18"/>
          <w:szCs w:val="18"/>
        </w:rPr>
        <w:t>-</w:t>
      </w:r>
      <w:r w:rsidR="00BB5393" w:rsidRPr="00BB5393">
        <w:rPr>
          <w:sz w:val="18"/>
          <w:szCs w:val="1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устанавливающих требования к предоставлению услуги;</w:t>
      </w:r>
    </w:p>
    <w:p w:rsidR="00BB5393" w:rsidRPr="00BB5393" w:rsidRDefault="0015130A" w:rsidP="008E4330">
      <w:pPr>
        <w:tabs>
          <w:tab w:val="left" w:pos="3976"/>
        </w:tabs>
        <w:ind w:left="-142" w:right="-136" w:firstLine="284"/>
        <w:rPr>
          <w:sz w:val="18"/>
          <w:szCs w:val="18"/>
        </w:rPr>
      </w:pPr>
      <w:r>
        <w:rPr>
          <w:sz w:val="18"/>
          <w:szCs w:val="18"/>
        </w:rPr>
        <w:t>-</w:t>
      </w:r>
      <w:r w:rsidR="00BB5393" w:rsidRPr="00BB5393">
        <w:rPr>
          <w:sz w:val="18"/>
          <w:szCs w:val="18"/>
        </w:rPr>
        <w:t>обращения граждан и юридических лиц на нарушения законодательства, в том числе на качество предоставления услуги.</w:t>
      </w:r>
    </w:p>
    <w:p w:rsidR="00BB5393" w:rsidRPr="00BB5393" w:rsidRDefault="00BB5393" w:rsidP="008E4330">
      <w:pPr>
        <w:tabs>
          <w:tab w:val="left" w:pos="3976"/>
        </w:tabs>
        <w:ind w:left="-142" w:right="-136" w:firstLine="284"/>
        <w:rPr>
          <w:sz w:val="18"/>
          <w:szCs w:val="18"/>
        </w:rPr>
      </w:pPr>
    </w:p>
    <w:p w:rsidR="00BB5393" w:rsidRPr="0015130A" w:rsidRDefault="00BB5393" w:rsidP="008E4330">
      <w:pPr>
        <w:tabs>
          <w:tab w:val="left" w:pos="3976"/>
        </w:tabs>
        <w:ind w:left="-142" w:right="-136" w:firstLine="284"/>
        <w:jc w:val="center"/>
        <w:rPr>
          <w:b/>
          <w:sz w:val="18"/>
          <w:szCs w:val="18"/>
        </w:rPr>
      </w:pPr>
      <w:r w:rsidRPr="0015130A">
        <w:rPr>
          <w:b/>
          <w:sz w:val="18"/>
          <w:szCs w:val="18"/>
        </w:rPr>
        <w:t>Глава 27. 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BB5393" w:rsidRPr="00BB5393" w:rsidRDefault="00BB5393" w:rsidP="008E4330">
      <w:pPr>
        <w:tabs>
          <w:tab w:val="left" w:pos="3976"/>
        </w:tabs>
        <w:ind w:left="-142" w:right="-136" w:firstLine="284"/>
        <w:rPr>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t>4.4. По результатам проведенных проверок в случае выявления нарушений положений настоящего Регламента, нормативных правовых актов, устанавливающих требования к предоставлению услуги, осуществляется привлечение виновных лиц к ответственности в соответствии с законодательством РоссийскойФедерации.</w:t>
      </w:r>
    </w:p>
    <w:p w:rsidR="00BB5393" w:rsidRPr="00BB5393" w:rsidRDefault="00BB5393" w:rsidP="008E4330">
      <w:pPr>
        <w:tabs>
          <w:tab w:val="left" w:pos="3976"/>
        </w:tabs>
        <w:ind w:left="-142" w:right="-136" w:firstLine="284"/>
        <w:rPr>
          <w:sz w:val="18"/>
          <w:szCs w:val="18"/>
        </w:rPr>
      </w:pPr>
      <w:r w:rsidRPr="00BB5393">
        <w:rPr>
          <w:sz w:val="18"/>
          <w:szCs w:val="18"/>
        </w:rPr>
        <w:t>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rsidR="00BB5393" w:rsidRPr="00BB5393" w:rsidRDefault="00BB5393" w:rsidP="008E4330">
      <w:pPr>
        <w:tabs>
          <w:tab w:val="left" w:pos="3976"/>
        </w:tabs>
        <w:ind w:left="-142" w:right="-136" w:firstLine="284"/>
        <w:rPr>
          <w:sz w:val="18"/>
          <w:szCs w:val="18"/>
        </w:rPr>
      </w:pPr>
    </w:p>
    <w:p w:rsidR="00BB5393" w:rsidRPr="0015130A" w:rsidRDefault="00BB5393" w:rsidP="008E4330">
      <w:pPr>
        <w:tabs>
          <w:tab w:val="left" w:pos="3976"/>
        </w:tabs>
        <w:ind w:left="-142" w:right="-136" w:firstLine="284"/>
        <w:jc w:val="center"/>
        <w:rPr>
          <w:b/>
          <w:sz w:val="18"/>
          <w:szCs w:val="18"/>
        </w:rPr>
      </w:pPr>
      <w:r w:rsidRPr="0015130A">
        <w:rPr>
          <w:b/>
          <w:sz w:val="18"/>
          <w:szCs w:val="18"/>
        </w:rPr>
        <w:t>Глава 28. Требования к порядку и формам контроля за предоставлением муниципальной услуги, в том числе со стороны граждан, их объединений и организаций</w:t>
      </w:r>
    </w:p>
    <w:p w:rsidR="00BB5393" w:rsidRPr="00BB5393" w:rsidRDefault="00BB5393" w:rsidP="008E4330">
      <w:pPr>
        <w:tabs>
          <w:tab w:val="left" w:pos="3976"/>
        </w:tabs>
        <w:ind w:left="-142" w:right="-136" w:firstLine="284"/>
        <w:rPr>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lastRenderedPageBreak/>
        <w:t>4.5. Граждане, их объединения и организации имеют право осуществлять контроль за предоставлением услуги путем получения информации о ходе предоставления услуги, в том числе о сроках завершения административных процедур (действий).</w:t>
      </w:r>
    </w:p>
    <w:p w:rsidR="00BB5393" w:rsidRPr="00BB5393" w:rsidRDefault="00BB5393" w:rsidP="008E4330">
      <w:pPr>
        <w:tabs>
          <w:tab w:val="left" w:pos="3976"/>
        </w:tabs>
        <w:ind w:left="-142" w:right="-136" w:firstLine="284"/>
        <w:rPr>
          <w:sz w:val="18"/>
          <w:szCs w:val="18"/>
        </w:rPr>
      </w:pPr>
      <w:r w:rsidRPr="00BB5393">
        <w:rPr>
          <w:sz w:val="18"/>
          <w:szCs w:val="18"/>
        </w:rPr>
        <w:t>Граждане, их объединения и организации также имеют право:</w:t>
      </w:r>
    </w:p>
    <w:p w:rsidR="00BB5393" w:rsidRPr="00BB5393" w:rsidRDefault="0015130A" w:rsidP="008E4330">
      <w:pPr>
        <w:tabs>
          <w:tab w:val="left" w:pos="3976"/>
        </w:tabs>
        <w:ind w:left="-142" w:right="-136" w:firstLine="284"/>
        <w:rPr>
          <w:sz w:val="18"/>
          <w:szCs w:val="18"/>
        </w:rPr>
      </w:pPr>
      <w:r>
        <w:rPr>
          <w:sz w:val="18"/>
          <w:szCs w:val="18"/>
        </w:rPr>
        <w:t>-</w:t>
      </w:r>
      <w:r w:rsidR="00BB5393" w:rsidRPr="00BB5393">
        <w:rPr>
          <w:sz w:val="18"/>
          <w:szCs w:val="18"/>
        </w:rPr>
        <w:t>направлять замечания и предложения по улучшению доступности и качества предоставления услуги;</w:t>
      </w:r>
    </w:p>
    <w:p w:rsidR="00BB5393" w:rsidRPr="00BB5393" w:rsidRDefault="0015130A" w:rsidP="008E4330">
      <w:pPr>
        <w:tabs>
          <w:tab w:val="left" w:pos="3976"/>
        </w:tabs>
        <w:ind w:left="-142" w:right="-136" w:firstLine="284"/>
        <w:rPr>
          <w:sz w:val="18"/>
          <w:szCs w:val="18"/>
        </w:rPr>
      </w:pPr>
      <w:r>
        <w:rPr>
          <w:sz w:val="18"/>
          <w:szCs w:val="18"/>
        </w:rPr>
        <w:t>-</w:t>
      </w:r>
      <w:r w:rsidR="00BB5393" w:rsidRPr="00BB5393">
        <w:rPr>
          <w:sz w:val="18"/>
          <w:szCs w:val="18"/>
        </w:rPr>
        <w:t>вносить предложения о мерах по устранению нарушений настоящего Регламента.</w:t>
      </w:r>
    </w:p>
    <w:p w:rsidR="00BB5393" w:rsidRPr="00BB5393" w:rsidRDefault="00BB5393" w:rsidP="008E4330">
      <w:pPr>
        <w:tabs>
          <w:tab w:val="left" w:pos="3976"/>
        </w:tabs>
        <w:ind w:left="-142" w:right="-136" w:firstLine="284"/>
        <w:rPr>
          <w:sz w:val="18"/>
          <w:szCs w:val="18"/>
        </w:rPr>
      </w:pPr>
      <w:r w:rsidRPr="00BB5393">
        <w:rPr>
          <w:sz w:val="18"/>
          <w:szCs w:val="18"/>
        </w:rPr>
        <w:t>4.6. Должностные лица уполномоченного органа принимают меры к устранению допущенных нарушений, устраняют причины и условия, способствующие совершению нарушений.</w:t>
      </w:r>
    </w:p>
    <w:p w:rsidR="00BB5393" w:rsidRPr="00BB5393" w:rsidRDefault="00BB5393" w:rsidP="008E4330">
      <w:pPr>
        <w:tabs>
          <w:tab w:val="left" w:pos="3976"/>
        </w:tabs>
        <w:ind w:left="-142" w:right="-136" w:firstLine="284"/>
        <w:rPr>
          <w:sz w:val="18"/>
          <w:szCs w:val="18"/>
        </w:rPr>
      </w:pPr>
      <w:r w:rsidRPr="00BB5393">
        <w:rPr>
          <w:sz w:val="18"/>
          <w:szCs w:val="1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B5393" w:rsidRPr="00BB5393" w:rsidRDefault="00BB5393" w:rsidP="008E4330">
      <w:pPr>
        <w:tabs>
          <w:tab w:val="left" w:pos="3976"/>
        </w:tabs>
        <w:ind w:left="-142" w:right="-136" w:firstLine="284"/>
        <w:rPr>
          <w:sz w:val="18"/>
          <w:szCs w:val="18"/>
        </w:rPr>
      </w:pPr>
    </w:p>
    <w:p w:rsidR="00BB5393" w:rsidRPr="0015130A" w:rsidRDefault="00BB5393" w:rsidP="008E4330">
      <w:pPr>
        <w:tabs>
          <w:tab w:val="left" w:pos="3976"/>
        </w:tabs>
        <w:ind w:left="-142" w:right="-136" w:firstLine="284"/>
        <w:jc w:val="center"/>
        <w:rPr>
          <w:b/>
          <w:sz w:val="18"/>
          <w:szCs w:val="18"/>
        </w:rPr>
      </w:pPr>
      <w:r w:rsidRPr="0015130A">
        <w:rPr>
          <w:b/>
          <w:sz w:val="18"/>
          <w:szCs w:val="18"/>
        </w:rPr>
        <w:t>Раздел V. Досудебный (внесудебный) порядок обжалования решенийи (или) действий (бездействия) органа местного самоуправления, предоставляющего муниципальную услугу, а также его должностных лиц, муниципальных служащих</w:t>
      </w:r>
    </w:p>
    <w:p w:rsidR="00BB5393" w:rsidRPr="00BB5393" w:rsidRDefault="00BB5393" w:rsidP="008E4330">
      <w:pPr>
        <w:tabs>
          <w:tab w:val="left" w:pos="3976"/>
        </w:tabs>
        <w:ind w:left="-142" w:right="-136" w:firstLine="284"/>
        <w:rPr>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t>5.1. 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(муниципальных) служащих,   многофункционального    центра, а также работника многофункционального центра при предоставлении услуги в досудебном (внесудебном) порядке (далее -жалоба).</w:t>
      </w:r>
    </w:p>
    <w:p w:rsidR="00BB5393" w:rsidRPr="00BB5393" w:rsidRDefault="00BB5393" w:rsidP="008E4330">
      <w:pPr>
        <w:tabs>
          <w:tab w:val="left" w:pos="3976"/>
        </w:tabs>
        <w:ind w:left="-142" w:right="-136" w:firstLine="284"/>
        <w:rPr>
          <w:sz w:val="18"/>
          <w:szCs w:val="18"/>
        </w:rPr>
      </w:pPr>
    </w:p>
    <w:p w:rsidR="00BB5393" w:rsidRPr="0015130A" w:rsidRDefault="00BB5393" w:rsidP="008E4330">
      <w:pPr>
        <w:tabs>
          <w:tab w:val="left" w:pos="3976"/>
        </w:tabs>
        <w:ind w:left="-142" w:right="-136" w:firstLine="284"/>
        <w:jc w:val="center"/>
        <w:rPr>
          <w:b/>
          <w:sz w:val="18"/>
          <w:szCs w:val="18"/>
        </w:rPr>
      </w:pPr>
      <w:r w:rsidRPr="0015130A">
        <w:rPr>
          <w:b/>
          <w:sz w:val="18"/>
          <w:szCs w:val="18"/>
        </w:rPr>
        <w:t>Глава 29.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BB5393" w:rsidRPr="0015130A" w:rsidRDefault="00BB5393" w:rsidP="008E4330">
      <w:pPr>
        <w:tabs>
          <w:tab w:val="left" w:pos="3976"/>
        </w:tabs>
        <w:ind w:left="-142" w:right="-136" w:firstLine="284"/>
        <w:jc w:val="center"/>
        <w:rPr>
          <w:b/>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t>5.2. В досудебном (внесудебном) порядке заявитель (представитель заявителя) вправе обратиться с жалобой  в  письменной   форме   на   бумажном   носителе или в электронной форме:</w:t>
      </w:r>
    </w:p>
    <w:p w:rsidR="00BB5393" w:rsidRPr="00BB5393" w:rsidRDefault="0015130A" w:rsidP="008E4330">
      <w:pPr>
        <w:tabs>
          <w:tab w:val="left" w:pos="3976"/>
        </w:tabs>
        <w:ind w:left="-142" w:right="-136" w:firstLine="284"/>
        <w:rPr>
          <w:sz w:val="18"/>
          <w:szCs w:val="18"/>
        </w:rPr>
      </w:pPr>
      <w:r>
        <w:rPr>
          <w:sz w:val="18"/>
          <w:szCs w:val="18"/>
        </w:rPr>
        <w:t>-</w:t>
      </w:r>
      <w:r w:rsidR="00BB5393" w:rsidRPr="00BB5393">
        <w:rPr>
          <w:sz w:val="18"/>
          <w:szCs w:val="1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BB5393" w:rsidRPr="00BB5393" w:rsidRDefault="0015130A" w:rsidP="008E4330">
      <w:pPr>
        <w:tabs>
          <w:tab w:val="left" w:pos="3976"/>
        </w:tabs>
        <w:ind w:left="-142" w:right="-136" w:firstLine="284"/>
        <w:rPr>
          <w:sz w:val="18"/>
          <w:szCs w:val="18"/>
        </w:rPr>
      </w:pPr>
      <w:r>
        <w:rPr>
          <w:sz w:val="18"/>
          <w:szCs w:val="18"/>
        </w:rPr>
        <w:t>-</w:t>
      </w:r>
      <w:r w:rsidR="00BB5393" w:rsidRPr="00BB5393">
        <w:rPr>
          <w:sz w:val="18"/>
          <w:szCs w:val="18"/>
        </w:rPr>
        <w:t>в вышестоящий орган - на решение и (или) действия (бездействие) должностного лица, руководителя структурного подразделения уполномоченного органа;</w:t>
      </w:r>
    </w:p>
    <w:p w:rsidR="00BB5393" w:rsidRPr="00BB5393" w:rsidRDefault="0015130A" w:rsidP="008E4330">
      <w:pPr>
        <w:tabs>
          <w:tab w:val="left" w:pos="3976"/>
        </w:tabs>
        <w:ind w:left="-142" w:right="-136" w:firstLine="284"/>
        <w:rPr>
          <w:sz w:val="18"/>
          <w:szCs w:val="18"/>
        </w:rPr>
      </w:pPr>
      <w:r>
        <w:rPr>
          <w:sz w:val="18"/>
          <w:szCs w:val="18"/>
        </w:rPr>
        <w:t>-</w:t>
      </w:r>
      <w:r w:rsidR="00BB5393" w:rsidRPr="00BB5393">
        <w:rPr>
          <w:sz w:val="18"/>
          <w:szCs w:val="18"/>
        </w:rPr>
        <w:t>к руководителю многофункционального центра - на решения и действия (бездействие) работника многофункционального центра;</w:t>
      </w:r>
    </w:p>
    <w:p w:rsidR="00BB5393" w:rsidRPr="00BB5393" w:rsidRDefault="0015130A" w:rsidP="008E4330">
      <w:pPr>
        <w:tabs>
          <w:tab w:val="left" w:pos="3976"/>
        </w:tabs>
        <w:ind w:left="-142" w:right="-136" w:firstLine="284"/>
        <w:rPr>
          <w:sz w:val="18"/>
          <w:szCs w:val="18"/>
        </w:rPr>
      </w:pPr>
      <w:r>
        <w:rPr>
          <w:sz w:val="18"/>
          <w:szCs w:val="18"/>
        </w:rPr>
        <w:t>-</w:t>
      </w:r>
      <w:r w:rsidR="00BB5393" w:rsidRPr="00BB5393">
        <w:rPr>
          <w:sz w:val="18"/>
          <w:szCs w:val="18"/>
        </w:rPr>
        <w:t>к учредителю многофункционального центра - на решение и действия (бездействие) многофункционального центра.</w:t>
      </w:r>
    </w:p>
    <w:p w:rsidR="00BB5393" w:rsidRPr="00BB5393" w:rsidRDefault="00BB5393" w:rsidP="008E4330">
      <w:pPr>
        <w:tabs>
          <w:tab w:val="left" w:pos="3976"/>
        </w:tabs>
        <w:ind w:left="-142" w:right="-136" w:firstLine="284"/>
        <w:rPr>
          <w:sz w:val="18"/>
          <w:szCs w:val="18"/>
        </w:rPr>
      </w:pPr>
      <w:r w:rsidRPr="00BB5393">
        <w:rPr>
          <w:sz w:val="18"/>
          <w:szCs w:val="18"/>
        </w:rPr>
        <w:t>В уполномоченном органе, многофункциональном центре определяются уполномоченные на рассмотрение жалоб должностные лица.</w:t>
      </w:r>
    </w:p>
    <w:p w:rsidR="00BB5393" w:rsidRPr="00BB5393" w:rsidRDefault="00BB5393" w:rsidP="008E4330">
      <w:pPr>
        <w:tabs>
          <w:tab w:val="left" w:pos="3976"/>
        </w:tabs>
        <w:ind w:left="-142" w:right="-136" w:firstLine="284"/>
        <w:rPr>
          <w:sz w:val="18"/>
          <w:szCs w:val="18"/>
        </w:rPr>
      </w:pPr>
    </w:p>
    <w:p w:rsidR="00BB5393" w:rsidRPr="0015130A" w:rsidRDefault="00BB5393" w:rsidP="008E4330">
      <w:pPr>
        <w:tabs>
          <w:tab w:val="left" w:pos="3976"/>
        </w:tabs>
        <w:ind w:left="-142" w:right="-136" w:firstLine="284"/>
        <w:jc w:val="center"/>
        <w:rPr>
          <w:b/>
          <w:sz w:val="18"/>
          <w:szCs w:val="18"/>
        </w:rPr>
      </w:pPr>
      <w:r w:rsidRPr="0015130A">
        <w:rPr>
          <w:b/>
          <w:sz w:val="18"/>
          <w:szCs w:val="18"/>
        </w:rPr>
        <w:t>Глава 30.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BB5393" w:rsidRPr="0015130A" w:rsidRDefault="00BB5393" w:rsidP="008E4330">
      <w:pPr>
        <w:tabs>
          <w:tab w:val="left" w:pos="3976"/>
        </w:tabs>
        <w:ind w:left="-142" w:right="-136" w:firstLine="284"/>
        <w:jc w:val="center"/>
        <w:rPr>
          <w:b/>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t>5.3. 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ЕПГУ, региональном портале и портале ФИАС,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 заявителя).</w:t>
      </w:r>
    </w:p>
    <w:p w:rsidR="00BB5393" w:rsidRPr="00BB5393" w:rsidRDefault="00BB5393" w:rsidP="008E4330">
      <w:pPr>
        <w:tabs>
          <w:tab w:val="left" w:pos="3976"/>
        </w:tabs>
        <w:ind w:left="-142" w:right="-136" w:firstLine="284"/>
        <w:rPr>
          <w:sz w:val="18"/>
          <w:szCs w:val="18"/>
        </w:rPr>
      </w:pPr>
    </w:p>
    <w:p w:rsidR="00BB5393" w:rsidRPr="0015130A" w:rsidRDefault="00BB5393" w:rsidP="008E4330">
      <w:pPr>
        <w:tabs>
          <w:tab w:val="left" w:pos="3976"/>
        </w:tabs>
        <w:ind w:left="-142" w:right="-136" w:firstLine="284"/>
        <w:jc w:val="center"/>
        <w:rPr>
          <w:b/>
          <w:sz w:val="18"/>
          <w:szCs w:val="18"/>
        </w:rPr>
      </w:pPr>
      <w:r w:rsidRPr="0015130A">
        <w:rPr>
          <w:b/>
          <w:sz w:val="18"/>
          <w:szCs w:val="18"/>
        </w:rPr>
        <w:t>Глава 31.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BB5393" w:rsidRPr="0015130A" w:rsidRDefault="00BB5393" w:rsidP="008E4330">
      <w:pPr>
        <w:tabs>
          <w:tab w:val="left" w:pos="3976"/>
        </w:tabs>
        <w:ind w:left="-142" w:right="-136" w:firstLine="284"/>
        <w:jc w:val="center"/>
        <w:rPr>
          <w:b/>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t>5.4. Порядок досудебного (внесудебного) обжалования решений и действий (бездействия) регулируется:</w:t>
      </w:r>
    </w:p>
    <w:p w:rsidR="00BB5393" w:rsidRPr="00BB5393" w:rsidRDefault="0015130A" w:rsidP="008E4330">
      <w:pPr>
        <w:tabs>
          <w:tab w:val="left" w:pos="3976"/>
        </w:tabs>
        <w:ind w:left="-142" w:right="-136" w:firstLine="284"/>
        <w:rPr>
          <w:sz w:val="18"/>
          <w:szCs w:val="18"/>
        </w:rPr>
      </w:pPr>
      <w:r>
        <w:rPr>
          <w:sz w:val="18"/>
          <w:szCs w:val="18"/>
        </w:rPr>
        <w:t xml:space="preserve">1.Федеральным </w:t>
      </w:r>
      <w:r w:rsidR="00BB5393" w:rsidRPr="00BB5393">
        <w:rPr>
          <w:sz w:val="18"/>
          <w:szCs w:val="18"/>
        </w:rPr>
        <w:t>законом от 27 июля 2010 г. № 210-ФЗ «Об организации предоставления государственных и муниципальных услуг»;</w:t>
      </w:r>
    </w:p>
    <w:p w:rsidR="00BB5393" w:rsidRPr="00BB5393" w:rsidRDefault="0015130A" w:rsidP="008E4330">
      <w:pPr>
        <w:tabs>
          <w:tab w:val="left" w:pos="3976"/>
        </w:tabs>
        <w:ind w:left="-142" w:right="-136" w:firstLine="284"/>
        <w:rPr>
          <w:sz w:val="18"/>
          <w:szCs w:val="18"/>
        </w:rPr>
      </w:pPr>
      <w:r>
        <w:rPr>
          <w:sz w:val="18"/>
          <w:szCs w:val="18"/>
        </w:rPr>
        <w:t>2.</w:t>
      </w:r>
      <w:r w:rsidR="00BB5393" w:rsidRPr="00BB5393">
        <w:rPr>
          <w:sz w:val="18"/>
          <w:szCs w:val="18"/>
        </w:rPr>
        <w:t>Постановлением Правительства Российской Федерации от 20 ноября 2012г.№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муниципальныхуслуг».</w:t>
      </w:r>
    </w:p>
    <w:p w:rsidR="00BB5393" w:rsidRPr="00BB5393" w:rsidRDefault="00BB5393" w:rsidP="008E4330">
      <w:pPr>
        <w:tabs>
          <w:tab w:val="left" w:pos="3976"/>
        </w:tabs>
        <w:ind w:left="-142" w:right="-136" w:firstLine="284"/>
        <w:rPr>
          <w:sz w:val="18"/>
          <w:szCs w:val="18"/>
        </w:rPr>
      </w:pPr>
    </w:p>
    <w:p w:rsidR="00BB5393" w:rsidRPr="0015130A" w:rsidRDefault="00BB5393" w:rsidP="008E4330">
      <w:pPr>
        <w:tabs>
          <w:tab w:val="left" w:pos="3976"/>
        </w:tabs>
        <w:ind w:left="-142" w:right="-136" w:firstLine="284"/>
        <w:jc w:val="center"/>
        <w:rPr>
          <w:b/>
          <w:sz w:val="18"/>
          <w:szCs w:val="18"/>
        </w:rPr>
      </w:pPr>
      <w:r w:rsidRPr="0015130A">
        <w:rPr>
          <w:b/>
          <w:sz w:val="18"/>
          <w:szCs w:val="18"/>
        </w:rPr>
        <w:t>Раздел VI. Особенности выполнения административных процедур (действий) в многофункциональных центрах предоставления муниципальных услуг</w:t>
      </w:r>
    </w:p>
    <w:p w:rsidR="00BB5393" w:rsidRPr="00BB5393" w:rsidRDefault="00BB5393" w:rsidP="008E4330">
      <w:pPr>
        <w:tabs>
          <w:tab w:val="left" w:pos="3976"/>
        </w:tabs>
        <w:ind w:left="-142" w:right="-136" w:firstLine="284"/>
        <w:rPr>
          <w:sz w:val="18"/>
          <w:szCs w:val="18"/>
        </w:rPr>
      </w:pPr>
    </w:p>
    <w:p w:rsidR="00BB5393" w:rsidRPr="0015130A" w:rsidRDefault="00BB5393" w:rsidP="008E4330">
      <w:pPr>
        <w:tabs>
          <w:tab w:val="left" w:pos="3976"/>
        </w:tabs>
        <w:ind w:left="-142" w:right="-136" w:firstLine="284"/>
        <w:jc w:val="center"/>
        <w:rPr>
          <w:b/>
          <w:sz w:val="18"/>
          <w:szCs w:val="18"/>
        </w:rPr>
      </w:pPr>
      <w:r w:rsidRPr="0015130A">
        <w:rPr>
          <w:b/>
          <w:sz w:val="18"/>
          <w:szCs w:val="18"/>
        </w:rPr>
        <w:t>Глава 32. 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BB5393" w:rsidRPr="00BB5393" w:rsidRDefault="00BB5393" w:rsidP="008E4330">
      <w:pPr>
        <w:tabs>
          <w:tab w:val="left" w:pos="3976"/>
        </w:tabs>
        <w:ind w:left="-142" w:right="-136" w:firstLine="284"/>
        <w:rPr>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t>6.1. Многофункциональный центр осуществляет:</w:t>
      </w:r>
    </w:p>
    <w:p w:rsidR="00BB5393" w:rsidRPr="00BB5393" w:rsidRDefault="0015130A" w:rsidP="008E4330">
      <w:pPr>
        <w:tabs>
          <w:tab w:val="left" w:pos="3976"/>
        </w:tabs>
        <w:ind w:left="-142" w:right="-136" w:firstLine="284"/>
        <w:rPr>
          <w:sz w:val="18"/>
          <w:szCs w:val="18"/>
        </w:rPr>
      </w:pPr>
      <w:r>
        <w:rPr>
          <w:sz w:val="18"/>
          <w:szCs w:val="18"/>
        </w:rPr>
        <w:t>-</w:t>
      </w:r>
      <w:r w:rsidR="00BB5393" w:rsidRPr="00BB5393">
        <w:rPr>
          <w:sz w:val="18"/>
          <w:szCs w:val="18"/>
        </w:rPr>
        <w:t>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многофункциональномцентре;</w:t>
      </w:r>
    </w:p>
    <w:p w:rsidR="00BB5393" w:rsidRPr="00BB5393" w:rsidRDefault="0015130A" w:rsidP="008E4330">
      <w:pPr>
        <w:tabs>
          <w:tab w:val="left" w:pos="3976"/>
        </w:tabs>
        <w:ind w:left="-142" w:right="-136" w:firstLine="284"/>
        <w:rPr>
          <w:sz w:val="18"/>
          <w:szCs w:val="18"/>
        </w:rPr>
      </w:pPr>
      <w:r>
        <w:rPr>
          <w:sz w:val="18"/>
          <w:szCs w:val="18"/>
        </w:rPr>
        <w:t>-</w:t>
      </w:r>
      <w:r w:rsidR="00BB5393" w:rsidRPr="00BB5393">
        <w:rPr>
          <w:sz w:val="18"/>
          <w:szCs w:val="18"/>
        </w:rPr>
        <w:t>прием заявлений  и  выдачу  заявителю  результата  предоставления  услуги, в том числе на бумажном носителе, подтверждающем содержание электронных документов, направленных в многофункциональный центр по результатам предоставления услуги, а также выдачу документов, включаясоставлениена бумажном носителе и заверение выписок из информационных систем органов, участвующих в предоставлении услуги;</w:t>
      </w:r>
    </w:p>
    <w:p w:rsidR="00BB5393" w:rsidRPr="00BB5393" w:rsidRDefault="0015130A" w:rsidP="008E4330">
      <w:pPr>
        <w:tabs>
          <w:tab w:val="left" w:pos="3976"/>
        </w:tabs>
        <w:ind w:left="-142" w:right="-136" w:firstLine="284"/>
        <w:rPr>
          <w:sz w:val="18"/>
          <w:szCs w:val="18"/>
        </w:rPr>
      </w:pPr>
      <w:r>
        <w:rPr>
          <w:sz w:val="18"/>
          <w:szCs w:val="18"/>
        </w:rPr>
        <w:t xml:space="preserve">-иные процедуры и действия, </w:t>
      </w:r>
      <w:r w:rsidR="00BB5393" w:rsidRPr="00BB5393">
        <w:rPr>
          <w:sz w:val="18"/>
          <w:szCs w:val="18"/>
        </w:rPr>
        <w:t>предусмотренные  Федеральным законом от 27 июля 2010 г. № 210-ФЗ «Об организации предоставления государственных и муниципальных услуг»</w:t>
      </w:r>
    </w:p>
    <w:p w:rsidR="0037006D" w:rsidRDefault="0037006D" w:rsidP="008E4330">
      <w:pPr>
        <w:tabs>
          <w:tab w:val="left" w:pos="3976"/>
        </w:tabs>
        <w:ind w:left="-142" w:right="-136" w:firstLine="284"/>
        <w:rPr>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t>Информирование заявителей</w:t>
      </w:r>
    </w:p>
    <w:p w:rsidR="00BB5393" w:rsidRPr="00BB5393" w:rsidRDefault="00BB5393" w:rsidP="008E4330">
      <w:pPr>
        <w:tabs>
          <w:tab w:val="left" w:pos="3976"/>
        </w:tabs>
        <w:ind w:left="-142" w:right="-136" w:firstLine="284"/>
        <w:rPr>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t>6.2. Информирование заявителя осуществляется следующими способами:</w:t>
      </w:r>
    </w:p>
    <w:p w:rsidR="00BB5393" w:rsidRPr="00BB5393" w:rsidRDefault="00BB5393" w:rsidP="008E4330">
      <w:pPr>
        <w:tabs>
          <w:tab w:val="left" w:pos="3976"/>
        </w:tabs>
        <w:ind w:left="-142" w:right="-136" w:firstLine="284"/>
        <w:rPr>
          <w:sz w:val="18"/>
          <w:szCs w:val="18"/>
        </w:rPr>
      </w:pPr>
      <w:r w:rsidRPr="00BB5393">
        <w:rPr>
          <w:sz w:val="18"/>
          <w:szCs w:val="1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BB5393" w:rsidRPr="00BB5393" w:rsidRDefault="00BB5393" w:rsidP="008E4330">
      <w:pPr>
        <w:tabs>
          <w:tab w:val="left" w:pos="3976"/>
        </w:tabs>
        <w:ind w:left="-142" w:right="-136" w:firstLine="284"/>
        <w:rPr>
          <w:sz w:val="18"/>
          <w:szCs w:val="18"/>
        </w:rPr>
      </w:pPr>
      <w:r w:rsidRPr="00BB5393">
        <w:rPr>
          <w:sz w:val="18"/>
          <w:szCs w:val="18"/>
        </w:rPr>
        <w:t>б) при обращении заявителя в многофункциональный центр лично,потелефону, посредством почтовых отправлений, либо по электроннойпочте.</w:t>
      </w:r>
    </w:p>
    <w:p w:rsidR="00BB5393" w:rsidRPr="00BB5393" w:rsidRDefault="00BB5393" w:rsidP="008E4330">
      <w:pPr>
        <w:tabs>
          <w:tab w:val="left" w:pos="3976"/>
        </w:tabs>
        <w:ind w:left="-142" w:right="-136" w:firstLine="284"/>
        <w:rPr>
          <w:sz w:val="18"/>
          <w:szCs w:val="18"/>
        </w:rPr>
      </w:pPr>
      <w:r w:rsidRPr="00BB5393">
        <w:rPr>
          <w:sz w:val="18"/>
          <w:szCs w:val="18"/>
        </w:rPr>
        <w:t>При личном обращении работник многофункционального центра подробно информирует заявителей по интересующим их вопросам в вежливой и корректной форме с использованием официально-делового стиля речи.</w:t>
      </w:r>
    </w:p>
    <w:p w:rsidR="00BB5393" w:rsidRPr="00BB5393" w:rsidRDefault="00BB5393" w:rsidP="008E4330">
      <w:pPr>
        <w:tabs>
          <w:tab w:val="left" w:pos="3976"/>
        </w:tabs>
        <w:ind w:left="-142" w:right="-136" w:firstLine="284"/>
        <w:rPr>
          <w:sz w:val="18"/>
          <w:szCs w:val="18"/>
        </w:rPr>
      </w:pPr>
      <w:r w:rsidRPr="00BB5393">
        <w:rPr>
          <w:sz w:val="18"/>
          <w:szCs w:val="18"/>
        </w:rPr>
        <w:t>Рекомендуемоевремяпредоставленияконсультации – неболее пятнадцати минут,время ожидания  в  очереди  в  секторе  информирования  для  получения   информации об услуге не может превышать пятнадцати минут.</w:t>
      </w:r>
    </w:p>
    <w:p w:rsidR="00BB5393" w:rsidRPr="00BB5393" w:rsidRDefault="00BB5393" w:rsidP="008E4330">
      <w:pPr>
        <w:tabs>
          <w:tab w:val="left" w:pos="3976"/>
        </w:tabs>
        <w:ind w:left="-142" w:right="-136" w:firstLine="284"/>
        <w:rPr>
          <w:sz w:val="18"/>
          <w:szCs w:val="18"/>
        </w:rPr>
      </w:pPr>
      <w:r w:rsidRPr="00BB5393">
        <w:rPr>
          <w:sz w:val="18"/>
          <w:szCs w:val="1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десяти минут.</w:t>
      </w:r>
    </w:p>
    <w:p w:rsidR="00BB5393" w:rsidRPr="00BB5393" w:rsidRDefault="00BB5393" w:rsidP="008E4330">
      <w:pPr>
        <w:tabs>
          <w:tab w:val="left" w:pos="3976"/>
        </w:tabs>
        <w:ind w:left="-142" w:right="-136" w:firstLine="284"/>
        <w:rPr>
          <w:sz w:val="18"/>
          <w:szCs w:val="18"/>
        </w:rPr>
      </w:pPr>
      <w:r w:rsidRPr="00BB5393">
        <w:rPr>
          <w:sz w:val="18"/>
          <w:szCs w:val="1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BB5393" w:rsidRPr="00BB5393" w:rsidRDefault="00BB5393" w:rsidP="008E4330">
      <w:pPr>
        <w:tabs>
          <w:tab w:val="left" w:pos="3976"/>
        </w:tabs>
        <w:ind w:left="-142" w:right="-136" w:firstLine="284"/>
        <w:rPr>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t>Выдача заявителю результата предоставления муниципальной услуги</w:t>
      </w:r>
    </w:p>
    <w:p w:rsidR="00BB5393" w:rsidRPr="00BB5393" w:rsidRDefault="00BB5393" w:rsidP="008E4330">
      <w:pPr>
        <w:tabs>
          <w:tab w:val="left" w:pos="3976"/>
        </w:tabs>
        <w:ind w:left="-142" w:right="-136" w:firstLine="284"/>
        <w:rPr>
          <w:sz w:val="18"/>
          <w:szCs w:val="18"/>
        </w:rPr>
      </w:pPr>
    </w:p>
    <w:p w:rsidR="00BB5393" w:rsidRPr="00BB5393" w:rsidRDefault="00BB5393" w:rsidP="008E4330">
      <w:pPr>
        <w:tabs>
          <w:tab w:val="left" w:pos="3976"/>
        </w:tabs>
        <w:ind w:left="-142" w:right="-136" w:firstLine="284"/>
        <w:rPr>
          <w:sz w:val="18"/>
          <w:szCs w:val="18"/>
        </w:rPr>
      </w:pPr>
      <w:r w:rsidRPr="00BB5393">
        <w:rPr>
          <w:sz w:val="18"/>
          <w:szCs w:val="18"/>
        </w:rPr>
        <w:t>6.3. При наличии в заявлении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заявителя) способом, согласно заключенным соглашениям о взаимодействии заключенным между уполномоченным органом и многофункциональнымцентром.</w:t>
      </w:r>
    </w:p>
    <w:p w:rsidR="00BB5393" w:rsidRPr="00BB5393" w:rsidRDefault="00BB5393" w:rsidP="008E4330">
      <w:pPr>
        <w:tabs>
          <w:tab w:val="left" w:pos="3976"/>
        </w:tabs>
        <w:ind w:left="-142" w:right="-136" w:firstLine="284"/>
        <w:rPr>
          <w:sz w:val="18"/>
          <w:szCs w:val="18"/>
        </w:rPr>
      </w:pPr>
      <w:r w:rsidRPr="00BB5393">
        <w:rPr>
          <w:sz w:val="18"/>
          <w:szCs w:val="1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BB5393" w:rsidRPr="00BB5393" w:rsidRDefault="00BB5393" w:rsidP="008E4330">
      <w:pPr>
        <w:tabs>
          <w:tab w:val="left" w:pos="3976"/>
        </w:tabs>
        <w:ind w:left="-142" w:right="-136" w:firstLine="284"/>
        <w:rPr>
          <w:sz w:val="18"/>
          <w:szCs w:val="18"/>
        </w:rPr>
      </w:pPr>
      <w:r w:rsidRPr="00BB5393">
        <w:rPr>
          <w:sz w:val="18"/>
          <w:szCs w:val="18"/>
        </w:rPr>
        <w:t>Прием заявителей для выдачи документов, являющихся результатом предоставления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BB5393" w:rsidRPr="00BB5393" w:rsidRDefault="00BB5393" w:rsidP="008E4330">
      <w:pPr>
        <w:tabs>
          <w:tab w:val="left" w:pos="3976"/>
        </w:tabs>
        <w:ind w:left="-142" w:right="-136" w:firstLine="284"/>
        <w:rPr>
          <w:sz w:val="18"/>
          <w:szCs w:val="18"/>
        </w:rPr>
      </w:pPr>
      <w:r w:rsidRPr="00BB5393">
        <w:rPr>
          <w:sz w:val="18"/>
          <w:szCs w:val="18"/>
        </w:rPr>
        <w:t>Работник многофункционального центра осуществляет следующие действия:</w:t>
      </w:r>
    </w:p>
    <w:p w:rsidR="00BB5393" w:rsidRPr="00BB5393" w:rsidRDefault="0015130A" w:rsidP="008E4330">
      <w:pPr>
        <w:tabs>
          <w:tab w:val="left" w:pos="3976"/>
        </w:tabs>
        <w:ind w:left="-142" w:right="-136" w:firstLine="284"/>
        <w:rPr>
          <w:sz w:val="18"/>
          <w:szCs w:val="18"/>
        </w:rPr>
      </w:pPr>
      <w:r>
        <w:rPr>
          <w:sz w:val="18"/>
          <w:szCs w:val="18"/>
        </w:rPr>
        <w:t>-</w:t>
      </w:r>
      <w:r w:rsidR="00BB5393" w:rsidRPr="00BB5393">
        <w:rPr>
          <w:sz w:val="18"/>
          <w:szCs w:val="1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BB5393" w:rsidRPr="00BB5393" w:rsidRDefault="0015130A" w:rsidP="008E4330">
      <w:pPr>
        <w:tabs>
          <w:tab w:val="left" w:pos="3976"/>
        </w:tabs>
        <w:ind w:left="-142" w:right="-136" w:firstLine="284"/>
        <w:rPr>
          <w:sz w:val="18"/>
          <w:szCs w:val="18"/>
        </w:rPr>
      </w:pPr>
      <w:r>
        <w:rPr>
          <w:sz w:val="18"/>
          <w:szCs w:val="18"/>
        </w:rPr>
        <w:t>-</w:t>
      </w:r>
      <w:r w:rsidR="00BB5393" w:rsidRPr="00BB5393">
        <w:rPr>
          <w:sz w:val="18"/>
          <w:szCs w:val="18"/>
        </w:rPr>
        <w:t>проверяет полномочия представителя заявителя (в случае обращения представителя заявителя);</w:t>
      </w:r>
    </w:p>
    <w:p w:rsidR="00BB5393" w:rsidRPr="00BB5393" w:rsidRDefault="0015130A" w:rsidP="008E4330">
      <w:pPr>
        <w:tabs>
          <w:tab w:val="left" w:pos="3976"/>
        </w:tabs>
        <w:ind w:left="-142" w:right="-136" w:firstLine="284"/>
        <w:rPr>
          <w:sz w:val="18"/>
          <w:szCs w:val="18"/>
        </w:rPr>
      </w:pPr>
      <w:r>
        <w:rPr>
          <w:sz w:val="18"/>
          <w:szCs w:val="18"/>
        </w:rPr>
        <w:t>-</w:t>
      </w:r>
      <w:r w:rsidR="00BB5393" w:rsidRPr="00BB5393">
        <w:rPr>
          <w:sz w:val="18"/>
          <w:szCs w:val="18"/>
        </w:rPr>
        <w:t>определяет статус исполнения заявления;</w:t>
      </w:r>
    </w:p>
    <w:p w:rsidR="00BB5393" w:rsidRPr="00BB5393" w:rsidRDefault="0015130A" w:rsidP="008E4330">
      <w:pPr>
        <w:tabs>
          <w:tab w:val="left" w:pos="3976"/>
        </w:tabs>
        <w:ind w:left="-142" w:right="-136" w:firstLine="284"/>
        <w:rPr>
          <w:sz w:val="18"/>
          <w:szCs w:val="18"/>
        </w:rPr>
      </w:pPr>
      <w:r>
        <w:rPr>
          <w:sz w:val="18"/>
          <w:szCs w:val="18"/>
        </w:rPr>
        <w:t>-</w:t>
      </w:r>
      <w:r w:rsidR="00BB5393" w:rsidRPr="00BB5393">
        <w:rPr>
          <w:sz w:val="18"/>
          <w:szCs w:val="18"/>
        </w:rPr>
        <w:t>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РоссийскойФедерации);</w:t>
      </w:r>
    </w:p>
    <w:p w:rsidR="00BB5393" w:rsidRPr="00BB5393" w:rsidRDefault="00BB5393" w:rsidP="008E4330">
      <w:pPr>
        <w:tabs>
          <w:tab w:val="left" w:pos="3976"/>
        </w:tabs>
        <w:ind w:left="-142" w:right="-136" w:firstLine="284"/>
        <w:rPr>
          <w:sz w:val="18"/>
          <w:szCs w:val="18"/>
        </w:rPr>
      </w:pPr>
      <w:r w:rsidRPr="00BB5393">
        <w:rPr>
          <w:sz w:val="18"/>
          <w:szCs w:val="18"/>
        </w:rPr>
        <w:t xml:space="preserve"> </w:t>
      </w:r>
    </w:p>
    <w:p w:rsidR="00BB5393" w:rsidRPr="00BB5393" w:rsidRDefault="0015130A" w:rsidP="008E4330">
      <w:pPr>
        <w:tabs>
          <w:tab w:val="left" w:pos="3976"/>
        </w:tabs>
        <w:ind w:left="-142" w:right="-136" w:firstLine="284"/>
        <w:rPr>
          <w:sz w:val="18"/>
          <w:szCs w:val="18"/>
        </w:rPr>
      </w:pPr>
      <w:r>
        <w:rPr>
          <w:sz w:val="18"/>
          <w:szCs w:val="18"/>
        </w:rPr>
        <w:t>-</w:t>
      </w:r>
      <w:r w:rsidR="00BB5393" w:rsidRPr="00BB5393">
        <w:rPr>
          <w:sz w:val="18"/>
          <w:szCs w:val="18"/>
        </w:rPr>
        <w:t>выдает документы заявителю, при необходимости запрашивает у заявителя подписи за каждый выданныйдокумент;</w:t>
      </w:r>
    </w:p>
    <w:p w:rsidR="00BB5393" w:rsidRDefault="0015130A" w:rsidP="008E4330">
      <w:pPr>
        <w:tabs>
          <w:tab w:val="left" w:pos="3976"/>
        </w:tabs>
        <w:ind w:left="-142" w:right="-136" w:firstLine="284"/>
        <w:rPr>
          <w:sz w:val="18"/>
          <w:szCs w:val="18"/>
        </w:rPr>
      </w:pPr>
      <w:r>
        <w:rPr>
          <w:sz w:val="18"/>
          <w:szCs w:val="18"/>
        </w:rPr>
        <w:t>-</w:t>
      </w:r>
      <w:r w:rsidR="00BB5393" w:rsidRPr="00BB5393">
        <w:rPr>
          <w:sz w:val="18"/>
          <w:szCs w:val="18"/>
        </w:rPr>
        <w:t>запрашивает согласие заявителя на участие в смс-опросе для оценки качества предоставленной услуги многофункциональным центром.</w:t>
      </w:r>
    </w:p>
    <w:p w:rsidR="0015130A" w:rsidRDefault="0015130A" w:rsidP="008E4330">
      <w:pPr>
        <w:tabs>
          <w:tab w:val="left" w:pos="3976"/>
        </w:tabs>
        <w:ind w:left="-142" w:right="-136" w:firstLine="284"/>
        <w:rPr>
          <w:sz w:val="18"/>
          <w:szCs w:val="18"/>
        </w:rPr>
      </w:pPr>
    </w:p>
    <w:p w:rsidR="00D407AF" w:rsidRPr="00D407AF" w:rsidRDefault="00D407AF" w:rsidP="008E4330">
      <w:pPr>
        <w:tabs>
          <w:tab w:val="left" w:pos="3976"/>
        </w:tabs>
        <w:ind w:left="-142" w:right="-136" w:firstLine="284"/>
        <w:jc w:val="right"/>
        <w:rPr>
          <w:i/>
          <w:sz w:val="18"/>
          <w:szCs w:val="18"/>
        </w:rPr>
      </w:pPr>
      <w:r w:rsidRPr="00D407AF">
        <w:rPr>
          <w:i/>
          <w:sz w:val="18"/>
          <w:szCs w:val="18"/>
        </w:rPr>
        <w:t>Приложение № I к административному</w:t>
      </w:r>
    </w:p>
    <w:p w:rsidR="00D407AF" w:rsidRPr="00D407AF" w:rsidRDefault="00D407AF" w:rsidP="008E4330">
      <w:pPr>
        <w:tabs>
          <w:tab w:val="left" w:pos="3976"/>
        </w:tabs>
        <w:ind w:left="-142" w:right="-136" w:firstLine="284"/>
        <w:jc w:val="right"/>
        <w:rPr>
          <w:i/>
          <w:sz w:val="18"/>
          <w:szCs w:val="18"/>
        </w:rPr>
      </w:pPr>
      <w:r w:rsidRPr="00D407AF">
        <w:rPr>
          <w:i/>
          <w:sz w:val="18"/>
          <w:szCs w:val="18"/>
        </w:rPr>
        <w:t>Регламенту предоставления муниципальной услуги</w:t>
      </w:r>
    </w:p>
    <w:p w:rsidR="00D407AF" w:rsidRPr="00D407AF" w:rsidRDefault="00D407AF" w:rsidP="008E4330">
      <w:pPr>
        <w:tabs>
          <w:tab w:val="left" w:pos="3976"/>
        </w:tabs>
        <w:ind w:left="-142" w:right="-136" w:firstLine="284"/>
        <w:jc w:val="right"/>
        <w:rPr>
          <w:i/>
          <w:sz w:val="18"/>
          <w:szCs w:val="18"/>
        </w:rPr>
      </w:pPr>
      <w:r w:rsidRPr="00D407AF">
        <w:rPr>
          <w:i/>
          <w:sz w:val="18"/>
          <w:szCs w:val="18"/>
        </w:rPr>
        <w:t xml:space="preserve">«Присвоение адреса объекту адресации, изменение </w:t>
      </w:r>
    </w:p>
    <w:p w:rsidR="00D407AF" w:rsidRPr="00D407AF" w:rsidRDefault="00D407AF" w:rsidP="008E4330">
      <w:pPr>
        <w:tabs>
          <w:tab w:val="left" w:pos="3976"/>
        </w:tabs>
        <w:ind w:left="-142" w:right="-136" w:firstLine="284"/>
        <w:jc w:val="right"/>
        <w:rPr>
          <w:i/>
          <w:sz w:val="18"/>
          <w:szCs w:val="18"/>
        </w:rPr>
      </w:pPr>
      <w:r w:rsidRPr="00D407AF">
        <w:rPr>
          <w:i/>
          <w:sz w:val="18"/>
          <w:szCs w:val="18"/>
        </w:rPr>
        <w:t>и аннулирование такого адреса»</w:t>
      </w:r>
    </w:p>
    <w:p w:rsidR="00D407AF" w:rsidRPr="00D407AF" w:rsidRDefault="00D407AF" w:rsidP="008E4330">
      <w:pPr>
        <w:tabs>
          <w:tab w:val="left" w:pos="3976"/>
        </w:tabs>
        <w:ind w:left="-142" w:right="-136" w:firstLine="284"/>
        <w:rPr>
          <w:sz w:val="18"/>
          <w:szCs w:val="18"/>
        </w:rPr>
      </w:pPr>
    </w:p>
    <w:p w:rsidR="00D407AF" w:rsidRPr="00D407AF" w:rsidRDefault="00D407AF" w:rsidP="008E4330">
      <w:pPr>
        <w:tabs>
          <w:tab w:val="left" w:pos="3976"/>
        </w:tabs>
        <w:ind w:left="-142" w:right="-136" w:firstLine="284"/>
        <w:jc w:val="center"/>
        <w:rPr>
          <w:sz w:val="18"/>
          <w:szCs w:val="18"/>
        </w:rPr>
      </w:pPr>
    </w:p>
    <w:p w:rsidR="00D407AF" w:rsidRPr="00D407AF" w:rsidRDefault="00D407AF" w:rsidP="008E4330">
      <w:pPr>
        <w:tabs>
          <w:tab w:val="left" w:pos="3976"/>
        </w:tabs>
        <w:ind w:left="-142" w:right="-136" w:firstLine="284"/>
        <w:jc w:val="center"/>
        <w:rPr>
          <w:sz w:val="18"/>
          <w:szCs w:val="18"/>
        </w:rPr>
      </w:pPr>
      <w:r w:rsidRPr="00D407AF">
        <w:rPr>
          <w:sz w:val="18"/>
          <w:szCs w:val="18"/>
        </w:rPr>
        <w:t>Форма решения о присвоении адреса объекту адресации</w:t>
      </w:r>
    </w:p>
    <w:p w:rsidR="00D407AF" w:rsidRPr="00D407AF" w:rsidRDefault="00D407AF" w:rsidP="008E4330">
      <w:pPr>
        <w:tabs>
          <w:tab w:val="left" w:pos="3976"/>
        </w:tabs>
        <w:ind w:left="-142" w:right="-136" w:firstLine="284"/>
        <w:jc w:val="center"/>
        <w:rPr>
          <w:sz w:val="18"/>
          <w:szCs w:val="18"/>
        </w:rPr>
      </w:pPr>
      <w:r w:rsidRPr="00D407AF">
        <w:rPr>
          <w:sz w:val="18"/>
          <w:szCs w:val="18"/>
        </w:rPr>
        <w:t>(Хомутовское муниципальное образование)</w:t>
      </w:r>
    </w:p>
    <w:p w:rsidR="00D407AF" w:rsidRPr="00D407AF" w:rsidRDefault="00D407AF" w:rsidP="008E4330">
      <w:pPr>
        <w:tabs>
          <w:tab w:val="left" w:pos="3976"/>
        </w:tabs>
        <w:ind w:left="-142" w:right="-136" w:firstLine="284"/>
        <w:jc w:val="center"/>
        <w:rPr>
          <w:sz w:val="18"/>
          <w:szCs w:val="18"/>
        </w:rPr>
      </w:pPr>
    </w:p>
    <w:p w:rsidR="00D407AF" w:rsidRPr="00D407AF" w:rsidRDefault="00D407AF" w:rsidP="008E4330">
      <w:pPr>
        <w:tabs>
          <w:tab w:val="left" w:pos="3976"/>
        </w:tabs>
        <w:ind w:left="-142" w:right="-136" w:firstLine="284"/>
        <w:jc w:val="center"/>
        <w:rPr>
          <w:sz w:val="18"/>
          <w:szCs w:val="18"/>
        </w:rPr>
      </w:pPr>
      <w:r w:rsidRPr="00D407AF">
        <w:rPr>
          <w:sz w:val="18"/>
          <w:szCs w:val="18"/>
        </w:rPr>
        <w:t>ПОСТАНОВЛЕНИЕ</w:t>
      </w:r>
    </w:p>
    <w:p w:rsidR="00D407AF" w:rsidRPr="00D407AF" w:rsidRDefault="00D407AF" w:rsidP="008E4330">
      <w:pPr>
        <w:tabs>
          <w:tab w:val="left" w:pos="3976"/>
        </w:tabs>
        <w:ind w:left="-142" w:right="-136" w:firstLine="284"/>
        <w:jc w:val="center"/>
        <w:rPr>
          <w:sz w:val="18"/>
          <w:szCs w:val="18"/>
        </w:rPr>
      </w:pPr>
    </w:p>
    <w:p w:rsidR="00D407AF" w:rsidRPr="00D407AF" w:rsidRDefault="00D407AF" w:rsidP="008E4330">
      <w:pPr>
        <w:tabs>
          <w:tab w:val="left" w:pos="3976"/>
        </w:tabs>
        <w:ind w:left="-142" w:right="-136" w:firstLine="284"/>
        <w:rPr>
          <w:sz w:val="18"/>
          <w:szCs w:val="18"/>
        </w:rPr>
      </w:pPr>
      <w:r>
        <w:rPr>
          <w:sz w:val="18"/>
          <w:szCs w:val="18"/>
        </w:rPr>
        <w:t xml:space="preserve">от _________ </w:t>
      </w:r>
      <w:r w:rsidRPr="00D407AF">
        <w:rPr>
          <w:sz w:val="18"/>
          <w:szCs w:val="18"/>
        </w:rPr>
        <w:t>№________</w:t>
      </w:r>
    </w:p>
    <w:p w:rsidR="00D407AF" w:rsidRPr="00D407AF" w:rsidRDefault="00D407AF" w:rsidP="008E4330">
      <w:pPr>
        <w:tabs>
          <w:tab w:val="left" w:pos="3976"/>
        </w:tabs>
        <w:ind w:left="-142" w:right="-136" w:firstLine="284"/>
        <w:rPr>
          <w:sz w:val="18"/>
          <w:szCs w:val="18"/>
        </w:rPr>
      </w:pPr>
      <w:r w:rsidRPr="00D407AF">
        <w:rPr>
          <w:sz w:val="18"/>
          <w:szCs w:val="18"/>
        </w:rPr>
        <w:tab/>
      </w:r>
    </w:p>
    <w:p w:rsidR="00D407AF" w:rsidRDefault="00D407AF" w:rsidP="008E4330">
      <w:pPr>
        <w:tabs>
          <w:tab w:val="left" w:pos="3976"/>
        </w:tabs>
        <w:ind w:left="-142" w:right="-136" w:firstLine="284"/>
        <w:rPr>
          <w:sz w:val="18"/>
          <w:szCs w:val="18"/>
        </w:rPr>
      </w:pPr>
      <w:r w:rsidRPr="00D407AF">
        <w:rPr>
          <w:sz w:val="18"/>
          <w:szCs w:val="18"/>
        </w:rPr>
        <w:t>На основании Федерального закона от 6 октября 2003 г. № 131-ФЗ «Об общих принципах организации  местного  самоуправления  в   Российской   Федерации»,   Федерального   закона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 постановлением Правительства Российской Федерации от 19 ноября 2014 г. № 1221, а также в соответствиис Постановлением Администрации Хомутовского муниципального образования от __________ № _______ «Об утверждении административного регламента предоставления муниципальной услуги «Прием заявлений и выдача документов о присвоении, изменении и аннулировании адресов, расположенных на территории Хомутовского муниципального образования», Уставом Хомутовского муниципального образованияАдминистрация Хомутовского муниципального образования</w:t>
      </w:r>
    </w:p>
    <w:p w:rsidR="00D407AF" w:rsidRPr="00D407AF" w:rsidRDefault="00D407AF" w:rsidP="008E4330">
      <w:pPr>
        <w:tabs>
          <w:tab w:val="left" w:pos="3976"/>
        </w:tabs>
        <w:ind w:left="-142" w:right="-136" w:firstLine="284"/>
        <w:rPr>
          <w:sz w:val="18"/>
          <w:szCs w:val="18"/>
        </w:rPr>
      </w:pPr>
    </w:p>
    <w:p w:rsidR="00D407AF" w:rsidRDefault="00D407AF" w:rsidP="008E4330">
      <w:pPr>
        <w:tabs>
          <w:tab w:val="left" w:pos="3976"/>
        </w:tabs>
        <w:ind w:left="-142" w:right="-136" w:firstLine="284"/>
        <w:rPr>
          <w:sz w:val="18"/>
          <w:szCs w:val="18"/>
        </w:rPr>
      </w:pPr>
      <w:r w:rsidRPr="00D407AF">
        <w:rPr>
          <w:sz w:val="18"/>
          <w:szCs w:val="18"/>
        </w:rPr>
        <w:t>ПОСТАНОВЛЯЕТ:</w:t>
      </w:r>
    </w:p>
    <w:p w:rsidR="00D407AF" w:rsidRPr="00D407AF" w:rsidRDefault="00D407AF" w:rsidP="008E4330">
      <w:pPr>
        <w:tabs>
          <w:tab w:val="left" w:pos="3976"/>
        </w:tabs>
        <w:ind w:left="-142" w:right="-136" w:firstLine="284"/>
        <w:rPr>
          <w:sz w:val="18"/>
          <w:szCs w:val="18"/>
        </w:rPr>
      </w:pPr>
    </w:p>
    <w:p w:rsidR="00D407AF" w:rsidRPr="00D407AF" w:rsidRDefault="00D407AF" w:rsidP="008E4330">
      <w:pPr>
        <w:tabs>
          <w:tab w:val="left" w:pos="3976"/>
        </w:tabs>
        <w:ind w:left="-142" w:right="-136" w:firstLine="284"/>
        <w:rPr>
          <w:sz w:val="18"/>
          <w:szCs w:val="18"/>
        </w:rPr>
      </w:pPr>
      <w:r w:rsidRPr="00D407AF">
        <w:rPr>
          <w:sz w:val="18"/>
          <w:szCs w:val="18"/>
        </w:rPr>
        <w:t>Присвоить адрес ________________________________________________</w:t>
      </w:r>
    </w:p>
    <w:p w:rsidR="00D407AF" w:rsidRPr="00D407AF" w:rsidRDefault="00D407AF" w:rsidP="008E4330">
      <w:pPr>
        <w:tabs>
          <w:tab w:val="left" w:pos="3976"/>
        </w:tabs>
        <w:ind w:left="-142" w:right="-136" w:firstLine="284"/>
        <w:rPr>
          <w:sz w:val="18"/>
          <w:szCs w:val="18"/>
        </w:rPr>
      </w:pPr>
      <w:r w:rsidRPr="00D407AF">
        <w:rPr>
          <w:sz w:val="18"/>
          <w:szCs w:val="18"/>
        </w:rPr>
        <w:t xml:space="preserve">         (присвоенный объекту адресации адрес)</w:t>
      </w:r>
    </w:p>
    <w:p w:rsidR="00D407AF" w:rsidRPr="00D407AF" w:rsidRDefault="00D407AF" w:rsidP="008E4330">
      <w:pPr>
        <w:tabs>
          <w:tab w:val="left" w:pos="3976"/>
        </w:tabs>
        <w:ind w:left="-142" w:right="-136" w:firstLine="284"/>
        <w:rPr>
          <w:sz w:val="18"/>
          <w:szCs w:val="18"/>
        </w:rPr>
      </w:pPr>
      <w:r w:rsidRPr="00D407AF">
        <w:rPr>
          <w:sz w:val="18"/>
          <w:szCs w:val="18"/>
        </w:rPr>
        <w:t>Следующему объекту адресации_____________________</w:t>
      </w:r>
    </w:p>
    <w:p w:rsidR="00D407AF" w:rsidRPr="00D407AF" w:rsidRDefault="00D407AF" w:rsidP="008E4330">
      <w:pPr>
        <w:tabs>
          <w:tab w:val="left" w:pos="3976"/>
        </w:tabs>
        <w:ind w:left="-142" w:right="-136" w:firstLine="284"/>
        <w:rPr>
          <w:sz w:val="18"/>
          <w:szCs w:val="18"/>
        </w:rPr>
      </w:pPr>
      <w:r w:rsidRPr="00D407AF">
        <w:rPr>
          <w:sz w:val="18"/>
          <w:szCs w:val="18"/>
        </w:rPr>
        <w:t>(вид, наименование, описание местонахождения объекта адресации,</w:t>
      </w:r>
    </w:p>
    <w:p w:rsidR="00D407AF" w:rsidRPr="00D407AF" w:rsidRDefault="00D407AF" w:rsidP="008E4330">
      <w:pPr>
        <w:tabs>
          <w:tab w:val="left" w:pos="3976"/>
        </w:tabs>
        <w:ind w:left="-142" w:right="-136" w:firstLine="284"/>
        <w:rPr>
          <w:sz w:val="18"/>
          <w:szCs w:val="18"/>
        </w:rPr>
      </w:pPr>
      <w:r w:rsidRPr="00D407AF">
        <w:rPr>
          <w:sz w:val="18"/>
          <w:szCs w:val="18"/>
        </w:rPr>
        <w:t>кадастровый номер объекта недвижимости, являющегося объектом адресации (в случае присвоения адреса поставленному на государственный кадастровый учет объекту недвижимости),кадастровые номера, адреса и сведения об объектах недвижимости, из которых образуется объект адресации (в случае образования объекта в результате преобразования существующего объекта или объектов),аннулируемый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 нового адреса объекту адресации), другие необходимые сведения, определенные уполномоченным органом (при наличии)</w:t>
      </w:r>
    </w:p>
    <w:p w:rsidR="00D407AF" w:rsidRPr="00D407AF" w:rsidRDefault="00D407AF" w:rsidP="008E4330">
      <w:pPr>
        <w:tabs>
          <w:tab w:val="left" w:pos="3976"/>
        </w:tabs>
        <w:ind w:left="-142" w:right="-136" w:firstLine="284"/>
        <w:rPr>
          <w:sz w:val="18"/>
          <w:szCs w:val="18"/>
        </w:rPr>
      </w:pPr>
    </w:p>
    <w:p w:rsidR="0015130A" w:rsidRDefault="00D407AF" w:rsidP="008E4330">
      <w:pPr>
        <w:tabs>
          <w:tab w:val="left" w:pos="3976"/>
        </w:tabs>
        <w:ind w:left="-142" w:right="-136" w:firstLine="284"/>
        <w:rPr>
          <w:sz w:val="18"/>
          <w:szCs w:val="18"/>
        </w:rPr>
      </w:pPr>
      <w:r w:rsidRPr="00D407AF">
        <w:rPr>
          <w:sz w:val="18"/>
          <w:szCs w:val="18"/>
        </w:rPr>
        <w:t>(должность,Ф.И.О.)</w:t>
      </w:r>
      <w:r w:rsidRPr="00D407AF">
        <w:rPr>
          <w:sz w:val="18"/>
          <w:szCs w:val="18"/>
        </w:rPr>
        <w:tab/>
      </w:r>
      <w:r w:rsidRPr="00D407AF">
        <w:rPr>
          <w:sz w:val="18"/>
          <w:szCs w:val="18"/>
        </w:rPr>
        <w:tab/>
      </w:r>
      <w:r w:rsidRPr="00D407AF">
        <w:rPr>
          <w:sz w:val="18"/>
          <w:szCs w:val="18"/>
        </w:rPr>
        <w:tab/>
      </w:r>
      <w:r w:rsidRPr="00D407AF">
        <w:rPr>
          <w:sz w:val="18"/>
          <w:szCs w:val="18"/>
        </w:rPr>
        <w:tab/>
      </w:r>
      <w:r w:rsidRPr="00D407AF">
        <w:rPr>
          <w:sz w:val="18"/>
          <w:szCs w:val="18"/>
        </w:rPr>
        <w:tab/>
      </w:r>
      <w:r w:rsidRPr="00D407AF">
        <w:rPr>
          <w:sz w:val="18"/>
          <w:szCs w:val="18"/>
        </w:rPr>
        <w:tab/>
      </w:r>
      <w:r w:rsidRPr="00D407AF">
        <w:rPr>
          <w:sz w:val="18"/>
          <w:szCs w:val="18"/>
        </w:rPr>
        <w:tab/>
      </w:r>
      <w:r w:rsidRPr="00D407AF">
        <w:rPr>
          <w:sz w:val="18"/>
          <w:szCs w:val="18"/>
        </w:rPr>
        <w:tab/>
        <w:t>подпись</w:t>
      </w:r>
    </w:p>
    <w:p w:rsidR="00D407AF" w:rsidRDefault="00D407AF" w:rsidP="008E4330">
      <w:pPr>
        <w:tabs>
          <w:tab w:val="left" w:pos="3976"/>
        </w:tabs>
        <w:ind w:left="-142" w:right="-136" w:firstLine="284"/>
        <w:rPr>
          <w:sz w:val="18"/>
          <w:szCs w:val="18"/>
        </w:rPr>
      </w:pPr>
    </w:p>
    <w:p w:rsidR="00D407AF" w:rsidRPr="005519C1" w:rsidRDefault="00D407AF" w:rsidP="008E4330">
      <w:pPr>
        <w:tabs>
          <w:tab w:val="left" w:pos="3976"/>
        </w:tabs>
        <w:ind w:left="-142" w:right="-136" w:firstLine="284"/>
        <w:jc w:val="right"/>
        <w:rPr>
          <w:i/>
          <w:sz w:val="18"/>
          <w:szCs w:val="18"/>
        </w:rPr>
      </w:pPr>
    </w:p>
    <w:p w:rsidR="005519C1" w:rsidRPr="005519C1" w:rsidRDefault="005519C1" w:rsidP="008E4330">
      <w:pPr>
        <w:tabs>
          <w:tab w:val="left" w:pos="3976"/>
        </w:tabs>
        <w:ind w:left="-142" w:right="-136" w:firstLine="284"/>
        <w:jc w:val="right"/>
        <w:rPr>
          <w:i/>
          <w:sz w:val="18"/>
          <w:szCs w:val="18"/>
        </w:rPr>
      </w:pPr>
      <w:r w:rsidRPr="005519C1">
        <w:rPr>
          <w:i/>
          <w:sz w:val="18"/>
          <w:szCs w:val="18"/>
        </w:rPr>
        <w:t>Приложение № 2 к административному</w:t>
      </w:r>
    </w:p>
    <w:p w:rsidR="005519C1" w:rsidRPr="005519C1" w:rsidRDefault="005519C1" w:rsidP="008E4330">
      <w:pPr>
        <w:tabs>
          <w:tab w:val="left" w:pos="3976"/>
        </w:tabs>
        <w:ind w:left="-142" w:right="-136" w:firstLine="284"/>
        <w:jc w:val="right"/>
        <w:rPr>
          <w:i/>
          <w:sz w:val="18"/>
          <w:szCs w:val="18"/>
        </w:rPr>
      </w:pPr>
      <w:r w:rsidRPr="005519C1">
        <w:rPr>
          <w:i/>
          <w:sz w:val="18"/>
          <w:szCs w:val="18"/>
        </w:rPr>
        <w:t>Регламенту предоставления муниципальной услуги</w:t>
      </w:r>
    </w:p>
    <w:p w:rsidR="005519C1" w:rsidRPr="005519C1" w:rsidRDefault="005519C1" w:rsidP="008E4330">
      <w:pPr>
        <w:tabs>
          <w:tab w:val="left" w:pos="3976"/>
        </w:tabs>
        <w:ind w:left="-142" w:right="-136" w:firstLine="284"/>
        <w:jc w:val="right"/>
        <w:rPr>
          <w:i/>
          <w:sz w:val="18"/>
          <w:szCs w:val="18"/>
        </w:rPr>
      </w:pPr>
      <w:r w:rsidRPr="005519C1">
        <w:rPr>
          <w:i/>
          <w:sz w:val="18"/>
          <w:szCs w:val="18"/>
        </w:rPr>
        <w:t xml:space="preserve">«Присвоение адреса объекту адресации, изменение </w:t>
      </w:r>
    </w:p>
    <w:p w:rsidR="005519C1" w:rsidRPr="005519C1" w:rsidRDefault="005519C1" w:rsidP="008E4330">
      <w:pPr>
        <w:tabs>
          <w:tab w:val="left" w:pos="3976"/>
        </w:tabs>
        <w:ind w:left="-142" w:right="-136" w:firstLine="284"/>
        <w:jc w:val="right"/>
        <w:rPr>
          <w:i/>
          <w:sz w:val="18"/>
          <w:szCs w:val="18"/>
        </w:rPr>
      </w:pPr>
      <w:r w:rsidRPr="005519C1">
        <w:rPr>
          <w:i/>
          <w:sz w:val="18"/>
          <w:szCs w:val="18"/>
        </w:rPr>
        <w:t>и аннулирование такого адреса»</w:t>
      </w:r>
    </w:p>
    <w:p w:rsidR="005519C1" w:rsidRPr="005519C1" w:rsidRDefault="005519C1" w:rsidP="008E4330">
      <w:pPr>
        <w:tabs>
          <w:tab w:val="left" w:pos="3976"/>
        </w:tabs>
        <w:ind w:left="-142" w:right="-136" w:firstLine="284"/>
        <w:rPr>
          <w:sz w:val="18"/>
          <w:szCs w:val="18"/>
        </w:rPr>
      </w:pPr>
    </w:p>
    <w:p w:rsidR="005519C1" w:rsidRPr="005519C1" w:rsidRDefault="005519C1" w:rsidP="008E4330">
      <w:pPr>
        <w:tabs>
          <w:tab w:val="left" w:pos="3976"/>
        </w:tabs>
        <w:ind w:left="-142" w:right="-136" w:firstLine="284"/>
        <w:jc w:val="center"/>
        <w:rPr>
          <w:sz w:val="18"/>
          <w:szCs w:val="18"/>
        </w:rPr>
      </w:pPr>
      <w:r w:rsidRPr="005519C1">
        <w:rPr>
          <w:sz w:val="18"/>
          <w:szCs w:val="18"/>
        </w:rPr>
        <w:t>Форма решения об аннулировании адреса объекта адресации</w:t>
      </w:r>
    </w:p>
    <w:p w:rsidR="005519C1" w:rsidRPr="005519C1" w:rsidRDefault="005519C1" w:rsidP="008E4330">
      <w:pPr>
        <w:tabs>
          <w:tab w:val="left" w:pos="3976"/>
        </w:tabs>
        <w:ind w:left="-142" w:right="-136" w:firstLine="284"/>
        <w:jc w:val="center"/>
        <w:rPr>
          <w:sz w:val="18"/>
          <w:szCs w:val="18"/>
        </w:rPr>
      </w:pPr>
      <w:r w:rsidRPr="005519C1">
        <w:rPr>
          <w:sz w:val="18"/>
          <w:szCs w:val="18"/>
        </w:rPr>
        <w:t>(Хомутовское муниципальное образование)</w:t>
      </w:r>
    </w:p>
    <w:p w:rsidR="005519C1" w:rsidRPr="005519C1" w:rsidRDefault="005519C1" w:rsidP="008E4330">
      <w:pPr>
        <w:tabs>
          <w:tab w:val="left" w:pos="3976"/>
        </w:tabs>
        <w:ind w:left="-142" w:right="-136" w:firstLine="284"/>
        <w:jc w:val="center"/>
        <w:rPr>
          <w:sz w:val="18"/>
          <w:szCs w:val="18"/>
        </w:rPr>
      </w:pPr>
    </w:p>
    <w:p w:rsidR="005519C1" w:rsidRPr="005519C1" w:rsidRDefault="005519C1" w:rsidP="008E4330">
      <w:pPr>
        <w:tabs>
          <w:tab w:val="left" w:pos="3976"/>
        </w:tabs>
        <w:ind w:left="-142" w:right="-136" w:firstLine="284"/>
        <w:jc w:val="center"/>
        <w:rPr>
          <w:sz w:val="18"/>
          <w:szCs w:val="18"/>
        </w:rPr>
      </w:pPr>
      <w:r w:rsidRPr="005519C1">
        <w:rPr>
          <w:sz w:val="18"/>
          <w:szCs w:val="18"/>
        </w:rPr>
        <w:t>ПОСТАНОВЛЕНИЕ</w:t>
      </w:r>
    </w:p>
    <w:p w:rsidR="005519C1" w:rsidRPr="005519C1" w:rsidRDefault="005519C1" w:rsidP="008E4330">
      <w:pPr>
        <w:tabs>
          <w:tab w:val="left" w:pos="3976"/>
        </w:tabs>
        <w:ind w:left="-142" w:right="-136" w:firstLine="284"/>
        <w:jc w:val="left"/>
        <w:rPr>
          <w:sz w:val="18"/>
          <w:szCs w:val="18"/>
        </w:rPr>
      </w:pPr>
    </w:p>
    <w:p w:rsidR="005519C1" w:rsidRPr="005519C1" w:rsidRDefault="005519C1" w:rsidP="008E4330">
      <w:pPr>
        <w:tabs>
          <w:tab w:val="left" w:pos="3976"/>
        </w:tabs>
        <w:ind w:left="-142" w:right="-136" w:firstLine="284"/>
        <w:jc w:val="left"/>
        <w:rPr>
          <w:sz w:val="18"/>
          <w:szCs w:val="18"/>
        </w:rPr>
      </w:pPr>
      <w:r>
        <w:rPr>
          <w:sz w:val="18"/>
          <w:szCs w:val="18"/>
        </w:rPr>
        <w:t xml:space="preserve">От __________ </w:t>
      </w:r>
      <w:r w:rsidRPr="005519C1">
        <w:rPr>
          <w:sz w:val="18"/>
          <w:szCs w:val="18"/>
        </w:rPr>
        <w:t>№ __________</w:t>
      </w:r>
    </w:p>
    <w:p w:rsidR="005519C1" w:rsidRPr="005519C1" w:rsidRDefault="005519C1" w:rsidP="008E4330">
      <w:pPr>
        <w:tabs>
          <w:tab w:val="left" w:pos="3976"/>
        </w:tabs>
        <w:ind w:left="-142" w:right="-136" w:firstLine="284"/>
        <w:jc w:val="center"/>
        <w:rPr>
          <w:sz w:val="18"/>
          <w:szCs w:val="18"/>
        </w:rPr>
      </w:pPr>
    </w:p>
    <w:p w:rsidR="005519C1" w:rsidRPr="005519C1" w:rsidRDefault="005519C1" w:rsidP="008E4330">
      <w:pPr>
        <w:tabs>
          <w:tab w:val="left" w:pos="3976"/>
        </w:tabs>
        <w:ind w:left="-142" w:right="-136" w:firstLine="284"/>
        <w:rPr>
          <w:sz w:val="18"/>
          <w:szCs w:val="18"/>
        </w:rPr>
      </w:pPr>
      <w:r w:rsidRPr="005519C1">
        <w:rPr>
          <w:sz w:val="18"/>
          <w:szCs w:val="18"/>
        </w:rPr>
        <w:t xml:space="preserve"> </w:t>
      </w:r>
    </w:p>
    <w:p w:rsidR="005519C1" w:rsidRDefault="005519C1" w:rsidP="008E4330">
      <w:pPr>
        <w:tabs>
          <w:tab w:val="left" w:pos="3976"/>
        </w:tabs>
        <w:ind w:left="-142" w:right="-136" w:firstLine="284"/>
        <w:rPr>
          <w:sz w:val="18"/>
          <w:szCs w:val="18"/>
        </w:rPr>
      </w:pPr>
      <w:r w:rsidRPr="005519C1">
        <w:rPr>
          <w:sz w:val="18"/>
          <w:szCs w:val="18"/>
        </w:rPr>
        <w:t>На основании Федерального закона от 6 октября 2003 г. № 131-ФЗ «Об общих принципах организации  местного  самоуправления  в   Российской   Федерации»,   Федерального   закона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 постановлением Правительства Российской Федерации от 19 ноября 2014 г. № 1221, а также в соответствиисПостановлением Администрации Хомутовского муниципального образования от __________ № _______ «Об утверждении административного регламента предоставления муниципальной услуги «Прием заявлений и выдача документов о присвоении, изменении и аннулировании адресов, расположенных на территории Хомутовского муниципального образования», Уставом Хомутовского муниципального образования,  Администрация Хомутовского муниципального образования</w:t>
      </w:r>
    </w:p>
    <w:p w:rsidR="005519C1" w:rsidRPr="005519C1" w:rsidRDefault="005519C1" w:rsidP="008E4330">
      <w:pPr>
        <w:tabs>
          <w:tab w:val="left" w:pos="3976"/>
        </w:tabs>
        <w:ind w:left="-142" w:right="-136" w:firstLine="284"/>
        <w:rPr>
          <w:sz w:val="18"/>
          <w:szCs w:val="18"/>
        </w:rPr>
      </w:pPr>
    </w:p>
    <w:p w:rsidR="005519C1" w:rsidRDefault="005519C1" w:rsidP="008E4330">
      <w:pPr>
        <w:tabs>
          <w:tab w:val="left" w:pos="3976"/>
        </w:tabs>
        <w:ind w:left="-142" w:right="-136" w:firstLine="284"/>
        <w:rPr>
          <w:sz w:val="18"/>
          <w:szCs w:val="18"/>
        </w:rPr>
      </w:pPr>
      <w:r w:rsidRPr="005519C1">
        <w:rPr>
          <w:sz w:val="18"/>
          <w:szCs w:val="18"/>
        </w:rPr>
        <w:t>ПОСТАНОВЛЯЕТ:</w:t>
      </w:r>
    </w:p>
    <w:p w:rsidR="005519C1" w:rsidRPr="005519C1" w:rsidRDefault="005519C1" w:rsidP="008E4330">
      <w:pPr>
        <w:tabs>
          <w:tab w:val="left" w:pos="3976"/>
        </w:tabs>
        <w:ind w:left="-142" w:right="-136" w:firstLine="284"/>
        <w:rPr>
          <w:sz w:val="18"/>
          <w:szCs w:val="18"/>
        </w:rPr>
      </w:pPr>
    </w:p>
    <w:p w:rsidR="005519C1" w:rsidRPr="005519C1" w:rsidRDefault="005519C1" w:rsidP="008E4330">
      <w:pPr>
        <w:tabs>
          <w:tab w:val="left" w:pos="3976"/>
        </w:tabs>
        <w:ind w:left="-142" w:right="-136" w:firstLine="284"/>
        <w:rPr>
          <w:sz w:val="18"/>
          <w:szCs w:val="18"/>
        </w:rPr>
      </w:pPr>
      <w:r w:rsidRPr="005519C1">
        <w:rPr>
          <w:sz w:val="18"/>
          <w:szCs w:val="18"/>
        </w:rPr>
        <w:t xml:space="preserve">1. Аннулировать адрес  </w:t>
      </w:r>
      <w:r w:rsidRPr="005519C1">
        <w:rPr>
          <w:sz w:val="18"/>
          <w:szCs w:val="18"/>
        </w:rPr>
        <w:tab/>
      </w:r>
    </w:p>
    <w:p w:rsidR="005519C1" w:rsidRPr="005519C1" w:rsidRDefault="005519C1" w:rsidP="008E4330">
      <w:pPr>
        <w:tabs>
          <w:tab w:val="left" w:pos="3976"/>
        </w:tabs>
        <w:ind w:left="-142" w:right="-136" w:firstLine="284"/>
        <w:rPr>
          <w:sz w:val="18"/>
          <w:szCs w:val="18"/>
        </w:rPr>
      </w:pPr>
      <w:r w:rsidRPr="005519C1">
        <w:rPr>
          <w:sz w:val="18"/>
          <w:szCs w:val="18"/>
        </w:rPr>
        <w:t>(аннулируемый адрес объекта адресации, уникальный номер аннулируемого адреса объекта адресации в государственном адресном реестре)</w:t>
      </w:r>
    </w:p>
    <w:p w:rsidR="005519C1" w:rsidRPr="005519C1" w:rsidRDefault="005519C1" w:rsidP="008E4330">
      <w:pPr>
        <w:tabs>
          <w:tab w:val="left" w:pos="3976"/>
        </w:tabs>
        <w:ind w:left="-142" w:right="-136" w:firstLine="284"/>
        <w:rPr>
          <w:sz w:val="18"/>
          <w:szCs w:val="18"/>
        </w:rPr>
      </w:pPr>
      <w:r w:rsidRPr="005519C1">
        <w:rPr>
          <w:sz w:val="18"/>
          <w:szCs w:val="18"/>
        </w:rPr>
        <w:t>Объекта адресации _____________________________________________________</w:t>
      </w:r>
    </w:p>
    <w:p w:rsidR="005519C1" w:rsidRPr="005519C1" w:rsidRDefault="005519C1" w:rsidP="008E4330">
      <w:pPr>
        <w:tabs>
          <w:tab w:val="left" w:pos="3976"/>
        </w:tabs>
        <w:ind w:left="-142" w:right="-136" w:firstLine="284"/>
        <w:rPr>
          <w:sz w:val="18"/>
          <w:szCs w:val="18"/>
        </w:rPr>
      </w:pPr>
      <w:r w:rsidRPr="005519C1">
        <w:rPr>
          <w:sz w:val="18"/>
          <w:szCs w:val="18"/>
        </w:rPr>
        <w:t>(вид и наименование объекта адресации,кадастровый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 и (или) снятия с государственного кадастрового учета объекта недвижимости, являющегося объектом адресации), 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адреса),другие необходимые сведения, определенные уполномоченным органом (при наличии)</w:t>
      </w:r>
    </w:p>
    <w:p w:rsidR="005519C1" w:rsidRPr="005519C1" w:rsidRDefault="005519C1" w:rsidP="008E4330">
      <w:pPr>
        <w:tabs>
          <w:tab w:val="left" w:pos="3976"/>
        </w:tabs>
        <w:ind w:left="-142" w:right="-136" w:firstLine="284"/>
        <w:rPr>
          <w:sz w:val="18"/>
          <w:szCs w:val="18"/>
        </w:rPr>
      </w:pPr>
      <w:r w:rsidRPr="005519C1">
        <w:rPr>
          <w:sz w:val="18"/>
          <w:szCs w:val="18"/>
        </w:rPr>
        <w:t>По причине__________________________________________________________</w:t>
      </w:r>
    </w:p>
    <w:p w:rsidR="005519C1" w:rsidRPr="005519C1" w:rsidRDefault="005519C1" w:rsidP="008E4330">
      <w:pPr>
        <w:tabs>
          <w:tab w:val="left" w:pos="3976"/>
        </w:tabs>
        <w:ind w:left="-142" w:right="-136" w:firstLine="284"/>
        <w:rPr>
          <w:sz w:val="18"/>
          <w:szCs w:val="18"/>
        </w:rPr>
      </w:pPr>
      <w:r w:rsidRPr="005519C1">
        <w:rPr>
          <w:sz w:val="18"/>
          <w:szCs w:val="18"/>
        </w:rPr>
        <w:t>(причина аннулирования адреса объекта адресации)</w:t>
      </w:r>
    </w:p>
    <w:p w:rsidR="005519C1" w:rsidRPr="005519C1" w:rsidRDefault="005519C1" w:rsidP="008E4330">
      <w:pPr>
        <w:tabs>
          <w:tab w:val="left" w:pos="3976"/>
        </w:tabs>
        <w:ind w:left="-142" w:right="-136" w:firstLine="284"/>
        <w:rPr>
          <w:sz w:val="18"/>
          <w:szCs w:val="18"/>
        </w:rPr>
      </w:pPr>
      <w:r w:rsidRPr="005519C1">
        <w:rPr>
          <w:sz w:val="18"/>
          <w:szCs w:val="18"/>
        </w:rPr>
        <w:t xml:space="preserve"> </w:t>
      </w:r>
    </w:p>
    <w:p w:rsidR="00D407AF" w:rsidRDefault="005519C1" w:rsidP="008E4330">
      <w:pPr>
        <w:tabs>
          <w:tab w:val="left" w:pos="3976"/>
        </w:tabs>
        <w:ind w:left="-142" w:right="-136" w:firstLine="284"/>
        <w:rPr>
          <w:sz w:val="18"/>
          <w:szCs w:val="18"/>
        </w:rPr>
      </w:pPr>
      <w:r w:rsidRPr="005519C1">
        <w:rPr>
          <w:sz w:val="18"/>
          <w:szCs w:val="18"/>
        </w:rPr>
        <w:t>должность, Ф.И.О.                                                        подпись</w:t>
      </w:r>
    </w:p>
    <w:p w:rsidR="005519C1" w:rsidRDefault="005519C1" w:rsidP="008E4330">
      <w:pPr>
        <w:tabs>
          <w:tab w:val="left" w:pos="3976"/>
        </w:tabs>
        <w:ind w:left="-142" w:right="-136" w:firstLine="284"/>
        <w:rPr>
          <w:sz w:val="18"/>
          <w:szCs w:val="18"/>
        </w:rPr>
      </w:pPr>
    </w:p>
    <w:p w:rsidR="005519C1" w:rsidRDefault="005519C1" w:rsidP="008E4330">
      <w:pPr>
        <w:tabs>
          <w:tab w:val="left" w:pos="3976"/>
        </w:tabs>
        <w:ind w:left="-142" w:right="-136" w:firstLine="284"/>
        <w:rPr>
          <w:sz w:val="18"/>
          <w:szCs w:val="18"/>
        </w:rPr>
      </w:pPr>
    </w:p>
    <w:p w:rsidR="006C0B7D" w:rsidRDefault="006C0B7D" w:rsidP="008E4330">
      <w:pPr>
        <w:tabs>
          <w:tab w:val="left" w:pos="3976"/>
        </w:tabs>
        <w:ind w:left="-142" w:right="-136" w:firstLine="284"/>
        <w:jc w:val="right"/>
        <w:rPr>
          <w:i/>
          <w:sz w:val="18"/>
          <w:szCs w:val="18"/>
        </w:rPr>
      </w:pPr>
    </w:p>
    <w:p w:rsidR="006C0B7D" w:rsidRDefault="006C0B7D" w:rsidP="008E4330">
      <w:pPr>
        <w:tabs>
          <w:tab w:val="left" w:pos="3976"/>
        </w:tabs>
        <w:ind w:left="-142" w:right="-136" w:firstLine="284"/>
        <w:jc w:val="right"/>
        <w:rPr>
          <w:i/>
          <w:sz w:val="18"/>
          <w:szCs w:val="18"/>
        </w:rPr>
      </w:pPr>
    </w:p>
    <w:p w:rsidR="006C0B7D" w:rsidRDefault="006C0B7D" w:rsidP="008E4330">
      <w:pPr>
        <w:tabs>
          <w:tab w:val="left" w:pos="3976"/>
        </w:tabs>
        <w:ind w:left="-142" w:right="-136" w:firstLine="284"/>
        <w:jc w:val="right"/>
        <w:rPr>
          <w:i/>
          <w:sz w:val="18"/>
          <w:szCs w:val="18"/>
        </w:rPr>
      </w:pPr>
    </w:p>
    <w:p w:rsidR="006C0B7D" w:rsidRDefault="006C0B7D" w:rsidP="008E4330">
      <w:pPr>
        <w:tabs>
          <w:tab w:val="left" w:pos="3976"/>
        </w:tabs>
        <w:ind w:left="-142" w:right="-136" w:firstLine="284"/>
        <w:jc w:val="right"/>
        <w:rPr>
          <w:i/>
          <w:sz w:val="18"/>
          <w:szCs w:val="18"/>
        </w:rPr>
      </w:pPr>
    </w:p>
    <w:p w:rsidR="006C0B7D" w:rsidRDefault="006C0B7D" w:rsidP="008E4330">
      <w:pPr>
        <w:tabs>
          <w:tab w:val="left" w:pos="3976"/>
        </w:tabs>
        <w:ind w:left="-142" w:right="-136" w:firstLine="284"/>
        <w:jc w:val="right"/>
        <w:rPr>
          <w:i/>
          <w:sz w:val="18"/>
          <w:szCs w:val="18"/>
        </w:rPr>
      </w:pPr>
    </w:p>
    <w:p w:rsidR="006C0B7D" w:rsidRDefault="006C0B7D" w:rsidP="008E4330">
      <w:pPr>
        <w:tabs>
          <w:tab w:val="left" w:pos="3976"/>
        </w:tabs>
        <w:ind w:left="-142" w:right="-136" w:firstLine="284"/>
        <w:jc w:val="right"/>
        <w:rPr>
          <w:i/>
          <w:sz w:val="18"/>
          <w:szCs w:val="18"/>
        </w:rPr>
      </w:pPr>
    </w:p>
    <w:p w:rsidR="006C0B7D" w:rsidRDefault="006C0B7D" w:rsidP="008E4330">
      <w:pPr>
        <w:tabs>
          <w:tab w:val="left" w:pos="3976"/>
        </w:tabs>
        <w:ind w:left="-142" w:right="-136" w:firstLine="284"/>
        <w:jc w:val="right"/>
        <w:rPr>
          <w:i/>
          <w:sz w:val="18"/>
          <w:szCs w:val="18"/>
        </w:rPr>
      </w:pPr>
    </w:p>
    <w:p w:rsidR="006C0B7D" w:rsidRDefault="006C0B7D" w:rsidP="008E4330">
      <w:pPr>
        <w:tabs>
          <w:tab w:val="left" w:pos="3976"/>
        </w:tabs>
        <w:ind w:left="-142" w:right="-136" w:firstLine="284"/>
        <w:jc w:val="right"/>
        <w:rPr>
          <w:i/>
          <w:sz w:val="18"/>
          <w:szCs w:val="18"/>
        </w:rPr>
      </w:pPr>
    </w:p>
    <w:p w:rsidR="006C0B7D" w:rsidRDefault="006C0B7D" w:rsidP="008E4330">
      <w:pPr>
        <w:tabs>
          <w:tab w:val="left" w:pos="3976"/>
        </w:tabs>
        <w:ind w:left="-142" w:right="-136" w:firstLine="284"/>
        <w:jc w:val="right"/>
        <w:rPr>
          <w:i/>
          <w:sz w:val="18"/>
          <w:szCs w:val="18"/>
        </w:rPr>
      </w:pPr>
    </w:p>
    <w:p w:rsidR="006C0B7D" w:rsidRDefault="006C0B7D" w:rsidP="008E4330">
      <w:pPr>
        <w:tabs>
          <w:tab w:val="left" w:pos="3976"/>
        </w:tabs>
        <w:ind w:left="-142" w:right="-136" w:firstLine="284"/>
        <w:jc w:val="right"/>
        <w:rPr>
          <w:i/>
          <w:sz w:val="18"/>
          <w:szCs w:val="18"/>
        </w:rPr>
      </w:pPr>
    </w:p>
    <w:p w:rsidR="006C0B7D" w:rsidRDefault="006C0B7D" w:rsidP="008E4330">
      <w:pPr>
        <w:tabs>
          <w:tab w:val="left" w:pos="3976"/>
        </w:tabs>
        <w:ind w:left="-142" w:right="-136" w:firstLine="284"/>
        <w:jc w:val="right"/>
        <w:rPr>
          <w:i/>
          <w:sz w:val="18"/>
          <w:szCs w:val="18"/>
        </w:rPr>
      </w:pPr>
    </w:p>
    <w:p w:rsidR="006C0B7D" w:rsidRDefault="006C0B7D" w:rsidP="008E4330">
      <w:pPr>
        <w:tabs>
          <w:tab w:val="left" w:pos="3976"/>
        </w:tabs>
        <w:ind w:left="-142" w:right="-136" w:firstLine="284"/>
        <w:jc w:val="right"/>
        <w:rPr>
          <w:i/>
          <w:sz w:val="18"/>
          <w:szCs w:val="18"/>
        </w:rPr>
      </w:pPr>
    </w:p>
    <w:p w:rsidR="006C0B7D" w:rsidRDefault="006C0B7D" w:rsidP="008E4330">
      <w:pPr>
        <w:tabs>
          <w:tab w:val="left" w:pos="3976"/>
        </w:tabs>
        <w:ind w:left="-142" w:right="-136" w:firstLine="284"/>
        <w:jc w:val="right"/>
        <w:rPr>
          <w:i/>
          <w:sz w:val="18"/>
          <w:szCs w:val="18"/>
        </w:rPr>
      </w:pPr>
    </w:p>
    <w:p w:rsidR="00051DA5" w:rsidRPr="00051DA5" w:rsidRDefault="00051DA5" w:rsidP="008E4330">
      <w:pPr>
        <w:tabs>
          <w:tab w:val="left" w:pos="3976"/>
        </w:tabs>
        <w:ind w:left="-142" w:right="-136" w:firstLine="284"/>
        <w:jc w:val="right"/>
        <w:rPr>
          <w:i/>
          <w:sz w:val="18"/>
          <w:szCs w:val="18"/>
        </w:rPr>
      </w:pPr>
      <w:r w:rsidRPr="00051DA5">
        <w:rPr>
          <w:i/>
          <w:sz w:val="18"/>
          <w:szCs w:val="18"/>
        </w:rPr>
        <w:lastRenderedPageBreak/>
        <w:t>Приложение № 3 к административному</w:t>
      </w:r>
    </w:p>
    <w:p w:rsidR="00051DA5" w:rsidRPr="00051DA5" w:rsidRDefault="00051DA5" w:rsidP="008E4330">
      <w:pPr>
        <w:tabs>
          <w:tab w:val="left" w:pos="3976"/>
        </w:tabs>
        <w:ind w:left="-142" w:right="-136" w:firstLine="284"/>
        <w:jc w:val="right"/>
        <w:rPr>
          <w:i/>
          <w:sz w:val="18"/>
          <w:szCs w:val="18"/>
        </w:rPr>
      </w:pPr>
      <w:r w:rsidRPr="00051DA5">
        <w:rPr>
          <w:i/>
          <w:sz w:val="18"/>
          <w:szCs w:val="18"/>
        </w:rPr>
        <w:t>Регламенту предоставления муниципальной услуги</w:t>
      </w:r>
    </w:p>
    <w:p w:rsidR="00051DA5" w:rsidRPr="00051DA5" w:rsidRDefault="00051DA5" w:rsidP="008E4330">
      <w:pPr>
        <w:tabs>
          <w:tab w:val="left" w:pos="3976"/>
        </w:tabs>
        <w:ind w:left="-142" w:right="-136" w:firstLine="284"/>
        <w:jc w:val="right"/>
        <w:rPr>
          <w:i/>
          <w:sz w:val="18"/>
          <w:szCs w:val="18"/>
        </w:rPr>
      </w:pPr>
      <w:r w:rsidRPr="00051DA5">
        <w:rPr>
          <w:i/>
          <w:sz w:val="18"/>
          <w:szCs w:val="18"/>
        </w:rPr>
        <w:t xml:space="preserve">«Присвоение адреса объекту адресации, изменение </w:t>
      </w:r>
    </w:p>
    <w:p w:rsidR="00051DA5" w:rsidRPr="00051DA5" w:rsidRDefault="00051DA5" w:rsidP="008E4330">
      <w:pPr>
        <w:tabs>
          <w:tab w:val="left" w:pos="3976"/>
        </w:tabs>
        <w:ind w:left="-142" w:right="-136" w:firstLine="284"/>
        <w:jc w:val="right"/>
        <w:rPr>
          <w:i/>
          <w:sz w:val="18"/>
          <w:szCs w:val="18"/>
        </w:rPr>
      </w:pPr>
      <w:r w:rsidRPr="00051DA5">
        <w:rPr>
          <w:i/>
          <w:sz w:val="18"/>
          <w:szCs w:val="18"/>
        </w:rPr>
        <w:t>и аннулирование такого адреса»</w:t>
      </w:r>
    </w:p>
    <w:p w:rsidR="00051DA5" w:rsidRPr="00051DA5" w:rsidRDefault="00051DA5" w:rsidP="008E4330">
      <w:pPr>
        <w:tabs>
          <w:tab w:val="left" w:pos="3976"/>
        </w:tabs>
        <w:ind w:left="-142" w:right="-136" w:firstLine="284"/>
        <w:jc w:val="right"/>
        <w:rPr>
          <w:i/>
          <w:sz w:val="18"/>
          <w:szCs w:val="18"/>
        </w:rPr>
      </w:pPr>
      <w:r w:rsidRPr="00051DA5">
        <w:rPr>
          <w:i/>
          <w:sz w:val="18"/>
          <w:szCs w:val="18"/>
        </w:rPr>
        <w:t xml:space="preserve">                                             ______________________________</w:t>
      </w:r>
    </w:p>
    <w:p w:rsidR="00051DA5" w:rsidRPr="00051DA5" w:rsidRDefault="00051DA5" w:rsidP="008E4330">
      <w:pPr>
        <w:tabs>
          <w:tab w:val="left" w:pos="3976"/>
        </w:tabs>
        <w:ind w:left="-142" w:right="-136" w:firstLine="284"/>
        <w:jc w:val="right"/>
        <w:rPr>
          <w:i/>
          <w:sz w:val="18"/>
          <w:szCs w:val="18"/>
        </w:rPr>
      </w:pPr>
      <w:r w:rsidRPr="00051DA5">
        <w:rPr>
          <w:i/>
          <w:sz w:val="18"/>
          <w:szCs w:val="18"/>
        </w:rPr>
        <w:t xml:space="preserve">                                             ______________________________</w:t>
      </w:r>
    </w:p>
    <w:p w:rsidR="00051DA5" w:rsidRPr="00051DA5" w:rsidRDefault="00051DA5" w:rsidP="008E4330">
      <w:pPr>
        <w:tabs>
          <w:tab w:val="left" w:pos="3976"/>
        </w:tabs>
        <w:ind w:left="-142" w:right="-136" w:firstLine="284"/>
        <w:jc w:val="right"/>
        <w:rPr>
          <w:i/>
          <w:sz w:val="18"/>
          <w:szCs w:val="18"/>
        </w:rPr>
      </w:pPr>
      <w:r w:rsidRPr="00051DA5">
        <w:rPr>
          <w:i/>
          <w:sz w:val="18"/>
          <w:szCs w:val="18"/>
        </w:rPr>
        <w:t xml:space="preserve">                                                (Ф.И.О., адрес заявителя</w:t>
      </w:r>
    </w:p>
    <w:p w:rsidR="00051DA5" w:rsidRPr="00051DA5" w:rsidRDefault="00051DA5" w:rsidP="008E4330">
      <w:pPr>
        <w:tabs>
          <w:tab w:val="left" w:pos="3976"/>
        </w:tabs>
        <w:ind w:left="-142" w:right="-136" w:firstLine="284"/>
        <w:jc w:val="right"/>
        <w:rPr>
          <w:i/>
          <w:sz w:val="18"/>
          <w:szCs w:val="18"/>
        </w:rPr>
      </w:pPr>
      <w:r w:rsidRPr="00051DA5">
        <w:rPr>
          <w:i/>
          <w:sz w:val="18"/>
          <w:szCs w:val="18"/>
        </w:rPr>
        <w:t xml:space="preserve">                                               (представителя) заявителя)</w:t>
      </w:r>
    </w:p>
    <w:p w:rsidR="00051DA5" w:rsidRPr="00051DA5" w:rsidRDefault="00051DA5" w:rsidP="008E4330">
      <w:pPr>
        <w:tabs>
          <w:tab w:val="left" w:pos="3976"/>
        </w:tabs>
        <w:ind w:left="-142" w:right="-136" w:firstLine="284"/>
        <w:jc w:val="right"/>
        <w:rPr>
          <w:i/>
          <w:sz w:val="18"/>
          <w:szCs w:val="18"/>
        </w:rPr>
      </w:pPr>
      <w:r w:rsidRPr="00051DA5">
        <w:rPr>
          <w:i/>
          <w:sz w:val="18"/>
          <w:szCs w:val="18"/>
        </w:rPr>
        <w:t xml:space="preserve">                                             ______________________________</w:t>
      </w:r>
    </w:p>
    <w:p w:rsidR="00051DA5" w:rsidRPr="00051DA5" w:rsidRDefault="00051DA5" w:rsidP="008E4330">
      <w:pPr>
        <w:tabs>
          <w:tab w:val="left" w:pos="3976"/>
        </w:tabs>
        <w:ind w:left="-142" w:right="-136" w:firstLine="284"/>
        <w:jc w:val="right"/>
        <w:rPr>
          <w:i/>
          <w:sz w:val="18"/>
          <w:szCs w:val="18"/>
        </w:rPr>
      </w:pPr>
      <w:r w:rsidRPr="00051DA5">
        <w:rPr>
          <w:i/>
          <w:sz w:val="18"/>
          <w:szCs w:val="18"/>
        </w:rPr>
        <w:t xml:space="preserve"> (регистрационный номер</w:t>
      </w:r>
    </w:p>
    <w:p w:rsidR="00051DA5" w:rsidRPr="00051DA5" w:rsidRDefault="00051DA5" w:rsidP="008E4330">
      <w:pPr>
        <w:tabs>
          <w:tab w:val="left" w:pos="3976"/>
        </w:tabs>
        <w:ind w:left="-142" w:right="-136" w:firstLine="284"/>
        <w:jc w:val="right"/>
        <w:rPr>
          <w:i/>
          <w:sz w:val="18"/>
          <w:szCs w:val="18"/>
        </w:rPr>
      </w:pPr>
      <w:r w:rsidRPr="00051DA5">
        <w:rPr>
          <w:i/>
          <w:sz w:val="18"/>
          <w:szCs w:val="18"/>
        </w:rPr>
        <w:t xml:space="preserve">                                                 заявления о присвоении</w:t>
      </w:r>
    </w:p>
    <w:p w:rsidR="00051DA5" w:rsidRPr="00051DA5" w:rsidRDefault="00051DA5" w:rsidP="008E4330">
      <w:pPr>
        <w:tabs>
          <w:tab w:val="left" w:pos="3976"/>
        </w:tabs>
        <w:ind w:left="-142" w:right="-136" w:firstLine="284"/>
        <w:jc w:val="right"/>
        <w:rPr>
          <w:i/>
          <w:sz w:val="18"/>
          <w:szCs w:val="18"/>
        </w:rPr>
      </w:pPr>
      <w:r w:rsidRPr="00051DA5">
        <w:rPr>
          <w:i/>
          <w:sz w:val="18"/>
          <w:szCs w:val="18"/>
        </w:rPr>
        <w:t xml:space="preserve">                                                объекту адресации адреса</w:t>
      </w:r>
    </w:p>
    <w:p w:rsidR="00051DA5" w:rsidRPr="00051DA5" w:rsidRDefault="00051DA5" w:rsidP="008E4330">
      <w:pPr>
        <w:tabs>
          <w:tab w:val="left" w:pos="3976"/>
        </w:tabs>
        <w:ind w:left="-142" w:right="-136" w:firstLine="284"/>
        <w:jc w:val="right"/>
        <w:rPr>
          <w:i/>
          <w:sz w:val="18"/>
          <w:szCs w:val="18"/>
        </w:rPr>
      </w:pPr>
      <w:r w:rsidRPr="00051DA5">
        <w:rPr>
          <w:i/>
          <w:sz w:val="18"/>
          <w:szCs w:val="18"/>
        </w:rPr>
        <w:t xml:space="preserve"> или аннулировании его адреса)</w:t>
      </w:r>
    </w:p>
    <w:p w:rsidR="00051DA5" w:rsidRPr="00051DA5" w:rsidRDefault="00051DA5" w:rsidP="008E4330">
      <w:pPr>
        <w:tabs>
          <w:tab w:val="left" w:pos="3976"/>
        </w:tabs>
        <w:ind w:left="-142" w:right="-136" w:firstLine="284"/>
        <w:rPr>
          <w:sz w:val="18"/>
          <w:szCs w:val="18"/>
        </w:rPr>
      </w:pPr>
    </w:p>
    <w:p w:rsidR="00051DA5" w:rsidRPr="00051DA5" w:rsidRDefault="00051DA5" w:rsidP="008E4330">
      <w:pPr>
        <w:tabs>
          <w:tab w:val="left" w:pos="3976"/>
        </w:tabs>
        <w:ind w:left="-142" w:right="-136" w:firstLine="284"/>
        <w:jc w:val="center"/>
        <w:rPr>
          <w:sz w:val="18"/>
          <w:szCs w:val="18"/>
        </w:rPr>
      </w:pPr>
      <w:r w:rsidRPr="00051DA5">
        <w:rPr>
          <w:sz w:val="18"/>
          <w:szCs w:val="18"/>
        </w:rPr>
        <w:t>Форма Решения</w:t>
      </w:r>
    </w:p>
    <w:p w:rsidR="00051DA5" w:rsidRPr="00051DA5" w:rsidRDefault="00051DA5" w:rsidP="008E4330">
      <w:pPr>
        <w:tabs>
          <w:tab w:val="left" w:pos="3976"/>
        </w:tabs>
        <w:ind w:left="-142" w:right="-136" w:firstLine="284"/>
        <w:jc w:val="center"/>
        <w:rPr>
          <w:sz w:val="18"/>
          <w:szCs w:val="18"/>
        </w:rPr>
      </w:pPr>
      <w:r w:rsidRPr="00051DA5">
        <w:rPr>
          <w:sz w:val="18"/>
          <w:szCs w:val="18"/>
        </w:rPr>
        <w:t>об отказе в присвоении объекту адресации адреса</w:t>
      </w:r>
    </w:p>
    <w:p w:rsidR="00051DA5" w:rsidRPr="00051DA5" w:rsidRDefault="00051DA5" w:rsidP="008E4330">
      <w:pPr>
        <w:tabs>
          <w:tab w:val="left" w:pos="3976"/>
        </w:tabs>
        <w:ind w:left="-142" w:right="-136" w:firstLine="284"/>
        <w:jc w:val="center"/>
        <w:rPr>
          <w:sz w:val="18"/>
          <w:szCs w:val="18"/>
        </w:rPr>
      </w:pPr>
      <w:r w:rsidRPr="00051DA5">
        <w:rPr>
          <w:sz w:val="18"/>
          <w:szCs w:val="18"/>
        </w:rPr>
        <w:t>или аннулировании его адреса</w:t>
      </w:r>
    </w:p>
    <w:p w:rsidR="00051DA5" w:rsidRPr="00051DA5" w:rsidRDefault="00051DA5" w:rsidP="008E4330">
      <w:pPr>
        <w:tabs>
          <w:tab w:val="left" w:pos="3976"/>
        </w:tabs>
        <w:ind w:left="-142" w:right="-136" w:firstLine="284"/>
        <w:rPr>
          <w:sz w:val="18"/>
          <w:szCs w:val="18"/>
        </w:rPr>
      </w:pPr>
    </w:p>
    <w:p w:rsidR="00051DA5" w:rsidRPr="00051DA5" w:rsidRDefault="00051DA5" w:rsidP="008E4330">
      <w:pPr>
        <w:tabs>
          <w:tab w:val="left" w:pos="3976"/>
        </w:tabs>
        <w:ind w:left="-142" w:right="-136" w:firstLine="284"/>
        <w:rPr>
          <w:sz w:val="18"/>
          <w:szCs w:val="18"/>
        </w:rPr>
      </w:pPr>
      <w:r w:rsidRPr="00051DA5">
        <w:rPr>
          <w:sz w:val="18"/>
          <w:szCs w:val="18"/>
        </w:rPr>
        <w:t>от ___________ N __________</w:t>
      </w:r>
    </w:p>
    <w:p w:rsidR="00051DA5" w:rsidRPr="00051DA5" w:rsidRDefault="00051DA5" w:rsidP="008E4330">
      <w:pPr>
        <w:tabs>
          <w:tab w:val="left" w:pos="3976"/>
        </w:tabs>
        <w:ind w:left="-142" w:right="-136" w:firstLine="284"/>
        <w:rPr>
          <w:sz w:val="18"/>
          <w:szCs w:val="18"/>
        </w:rPr>
      </w:pPr>
    </w:p>
    <w:p w:rsidR="00051DA5" w:rsidRPr="00051DA5" w:rsidRDefault="00051DA5" w:rsidP="008E4330">
      <w:pPr>
        <w:tabs>
          <w:tab w:val="left" w:pos="3976"/>
        </w:tabs>
        <w:ind w:left="-142" w:right="-136" w:firstLine="284"/>
        <w:rPr>
          <w:sz w:val="18"/>
          <w:szCs w:val="18"/>
        </w:rPr>
      </w:pPr>
      <w:r w:rsidRPr="00051DA5">
        <w:rPr>
          <w:sz w:val="18"/>
          <w:szCs w:val="18"/>
        </w:rPr>
        <w:t>Хомутовское муниципальное образование сообщает, что _____________________________________________________________________,</w:t>
      </w:r>
    </w:p>
    <w:p w:rsidR="00051DA5" w:rsidRPr="00051DA5" w:rsidRDefault="00051DA5" w:rsidP="008E4330">
      <w:pPr>
        <w:tabs>
          <w:tab w:val="left" w:pos="3976"/>
        </w:tabs>
        <w:ind w:left="-142" w:right="-136" w:firstLine="284"/>
        <w:rPr>
          <w:sz w:val="18"/>
          <w:szCs w:val="18"/>
        </w:rPr>
      </w:pPr>
      <w:r w:rsidRPr="00051DA5">
        <w:rPr>
          <w:sz w:val="18"/>
          <w:szCs w:val="18"/>
        </w:rPr>
        <w:t>(Ф.И.О. заявителя в дательном падеже, наименование, номер и дата выдачи документа,</w:t>
      </w:r>
    </w:p>
    <w:p w:rsidR="00051DA5" w:rsidRPr="00051DA5" w:rsidRDefault="00051DA5" w:rsidP="008E4330">
      <w:pPr>
        <w:tabs>
          <w:tab w:val="left" w:pos="3976"/>
        </w:tabs>
        <w:ind w:left="-142" w:right="-136" w:firstLine="284"/>
        <w:rPr>
          <w:sz w:val="18"/>
          <w:szCs w:val="18"/>
        </w:rPr>
      </w:pPr>
      <w:r w:rsidRPr="00051DA5">
        <w:rPr>
          <w:sz w:val="18"/>
          <w:szCs w:val="18"/>
        </w:rPr>
        <w:t>_____________________________________________________________________</w:t>
      </w:r>
    </w:p>
    <w:p w:rsidR="00051DA5" w:rsidRPr="00051DA5" w:rsidRDefault="00051DA5" w:rsidP="008E4330">
      <w:pPr>
        <w:tabs>
          <w:tab w:val="left" w:pos="3976"/>
        </w:tabs>
        <w:ind w:left="-142" w:right="-136" w:firstLine="284"/>
        <w:rPr>
          <w:sz w:val="18"/>
          <w:szCs w:val="18"/>
        </w:rPr>
      </w:pPr>
      <w:r w:rsidRPr="00051DA5">
        <w:rPr>
          <w:sz w:val="18"/>
          <w:szCs w:val="18"/>
        </w:rPr>
        <w:t>подтверждающего личность, почтовый адрес - для физического лица; полное наименование, ИНН, КПП (для российского юридического лица), страна, дата и номер регистрации (для иностранного юридического лица),</w:t>
      </w:r>
    </w:p>
    <w:p w:rsidR="00051DA5" w:rsidRPr="00051DA5" w:rsidRDefault="00051DA5" w:rsidP="008E4330">
      <w:pPr>
        <w:tabs>
          <w:tab w:val="left" w:pos="3976"/>
        </w:tabs>
        <w:ind w:left="-142" w:right="-136" w:firstLine="284"/>
        <w:rPr>
          <w:sz w:val="18"/>
          <w:szCs w:val="18"/>
        </w:rPr>
      </w:pPr>
      <w:r w:rsidRPr="00051DA5">
        <w:rPr>
          <w:sz w:val="18"/>
          <w:szCs w:val="18"/>
        </w:rPr>
        <w:t>_____________________________________________________________________</w:t>
      </w:r>
    </w:p>
    <w:p w:rsidR="00051DA5" w:rsidRPr="00051DA5" w:rsidRDefault="00051DA5" w:rsidP="008E4330">
      <w:pPr>
        <w:tabs>
          <w:tab w:val="left" w:pos="3976"/>
        </w:tabs>
        <w:ind w:left="-142" w:right="-136" w:firstLine="284"/>
        <w:rPr>
          <w:sz w:val="18"/>
          <w:szCs w:val="18"/>
        </w:rPr>
      </w:pPr>
      <w:r w:rsidRPr="00051DA5">
        <w:rPr>
          <w:sz w:val="18"/>
          <w:szCs w:val="18"/>
        </w:rPr>
        <w:t>почтовый адрес - для юридического лица)</w:t>
      </w:r>
    </w:p>
    <w:p w:rsidR="00051DA5" w:rsidRPr="00051DA5" w:rsidRDefault="00051DA5" w:rsidP="008E4330">
      <w:pPr>
        <w:tabs>
          <w:tab w:val="left" w:pos="3976"/>
        </w:tabs>
        <w:ind w:left="-142" w:right="-136" w:firstLine="284"/>
        <w:rPr>
          <w:sz w:val="18"/>
          <w:szCs w:val="18"/>
        </w:rPr>
      </w:pPr>
      <w:r w:rsidRPr="00051DA5">
        <w:rPr>
          <w:sz w:val="18"/>
          <w:szCs w:val="18"/>
        </w:rPr>
        <w:t>на  основании  Правил  присвоения,  изменения  и   аннулирования   адресов,утвержденных постановлением Правительства Российской Федерации от 19 ноября2014 г.  N 1221,  отказано  в  присвоении (аннулировании) адреса следующемуобъекту адресации _________________________________________.</w:t>
      </w:r>
    </w:p>
    <w:p w:rsidR="00051DA5" w:rsidRPr="00051DA5" w:rsidRDefault="00051DA5" w:rsidP="008E4330">
      <w:pPr>
        <w:tabs>
          <w:tab w:val="left" w:pos="3976"/>
        </w:tabs>
        <w:ind w:left="-142" w:right="-136" w:firstLine="284"/>
        <w:rPr>
          <w:sz w:val="18"/>
          <w:szCs w:val="18"/>
        </w:rPr>
      </w:pPr>
      <w:r w:rsidRPr="00051DA5">
        <w:rPr>
          <w:sz w:val="18"/>
          <w:szCs w:val="18"/>
        </w:rPr>
        <w:t xml:space="preserve">                 (вид и наименование объекта адресации, описание</w:t>
      </w:r>
    </w:p>
    <w:p w:rsidR="00051DA5" w:rsidRPr="00051DA5" w:rsidRDefault="00051DA5" w:rsidP="008E4330">
      <w:pPr>
        <w:tabs>
          <w:tab w:val="left" w:pos="3976"/>
        </w:tabs>
        <w:ind w:left="-142" w:right="-136" w:firstLine="284"/>
        <w:rPr>
          <w:sz w:val="18"/>
          <w:szCs w:val="18"/>
        </w:rPr>
      </w:pPr>
      <w:r w:rsidRPr="00051DA5">
        <w:rPr>
          <w:sz w:val="18"/>
          <w:szCs w:val="18"/>
        </w:rPr>
        <w:t>_____________________________________________________________________</w:t>
      </w:r>
    </w:p>
    <w:p w:rsidR="00051DA5" w:rsidRPr="00051DA5" w:rsidRDefault="00051DA5" w:rsidP="008E4330">
      <w:pPr>
        <w:tabs>
          <w:tab w:val="left" w:pos="3976"/>
        </w:tabs>
        <w:ind w:left="-142" w:right="-136" w:firstLine="284"/>
        <w:rPr>
          <w:sz w:val="18"/>
          <w:szCs w:val="18"/>
        </w:rPr>
      </w:pPr>
      <w:r w:rsidRPr="00051DA5">
        <w:rPr>
          <w:sz w:val="18"/>
          <w:szCs w:val="18"/>
        </w:rPr>
        <w:t>местонахождения объекта адресации в случае обращения заявителя о присвоении объекту адресации адреса, адрес объекта адресации в случае обращения заявителя об аннулировании его адреса)</w:t>
      </w:r>
    </w:p>
    <w:p w:rsidR="00051DA5" w:rsidRPr="00051DA5" w:rsidRDefault="00051DA5" w:rsidP="008E4330">
      <w:pPr>
        <w:tabs>
          <w:tab w:val="left" w:pos="3976"/>
        </w:tabs>
        <w:ind w:left="-142" w:right="-136" w:firstLine="284"/>
        <w:rPr>
          <w:sz w:val="18"/>
          <w:szCs w:val="18"/>
        </w:rPr>
      </w:pPr>
      <w:r w:rsidRPr="00051DA5">
        <w:rPr>
          <w:sz w:val="18"/>
          <w:szCs w:val="18"/>
        </w:rPr>
        <w:t>_____________________________________________________________________</w:t>
      </w:r>
    </w:p>
    <w:p w:rsidR="00051DA5" w:rsidRPr="00051DA5" w:rsidRDefault="00051DA5" w:rsidP="008E4330">
      <w:pPr>
        <w:tabs>
          <w:tab w:val="left" w:pos="3976"/>
        </w:tabs>
        <w:ind w:left="-142" w:right="-136" w:firstLine="284"/>
        <w:rPr>
          <w:sz w:val="18"/>
          <w:szCs w:val="18"/>
        </w:rPr>
      </w:pPr>
      <w:r w:rsidRPr="00051DA5">
        <w:rPr>
          <w:sz w:val="18"/>
          <w:szCs w:val="18"/>
        </w:rPr>
        <w:t>в связи с ________________________________________________________.</w:t>
      </w:r>
    </w:p>
    <w:p w:rsidR="00051DA5" w:rsidRPr="00051DA5" w:rsidRDefault="00051DA5" w:rsidP="008E4330">
      <w:pPr>
        <w:tabs>
          <w:tab w:val="left" w:pos="3976"/>
        </w:tabs>
        <w:ind w:left="-142" w:right="-136" w:firstLine="284"/>
        <w:rPr>
          <w:sz w:val="18"/>
          <w:szCs w:val="18"/>
        </w:rPr>
      </w:pPr>
      <w:r w:rsidRPr="00051DA5">
        <w:rPr>
          <w:sz w:val="18"/>
          <w:szCs w:val="18"/>
        </w:rPr>
        <w:t>(основание отказа)</w:t>
      </w:r>
    </w:p>
    <w:p w:rsidR="00051DA5" w:rsidRPr="00051DA5" w:rsidRDefault="00051DA5" w:rsidP="008E4330">
      <w:pPr>
        <w:tabs>
          <w:tab w:val="left" w:pos="3976"/>
        </w:tabs>
        <w:ind w:left="-142" w:right="-136" w:firstLine="284"/>
        <w:rPr>
          <w:sz w:val="18"/>
          <w:szCs w:val="18"/>
        </w:rPr>
      </w:pPr>
    </w:p>
    <w:p w:rsidR="005519C1" w:rsidRDefault="00051DA5" w:rsidP="008E4330">
      <w:pPr>
        <w:tabs>
          <w:tab w:val="left" w:pos="3976"/>
        </w:tabs>
        <w:ind w:left="-142" w:right="-136" w:firstLine="284"/>
        <w:rPr>
          <w:sz w:val="18"/>
          <w:szCs w:val="18"/>
        </w:rPr>
      </w:pPr>
      <w:r w:rsidRPr="00051DA5">
        <w:rPr>
          <w:sz w:val="18"/>
          <w:szCs w:val="18"/>
        </w:rPr>
        <w:t>(должность, Ф.И.О.)                                    (подпись)</w:t>
      </w:r>
    </w:p>
    <w:p w:rsidR="00E143F1" w:rsidRDefault="00E143F1" w:rsidP="008E4330">
      <w:pPr>
        <w:tabs>
          <w:tab w:val="left" w:pos="3976"/>
        </w:tabs>
        <w:ind w:left="-142" w:right="-136" w:firstLine="284"/>
        <w:jc w:val="right"/>
        <w:rPr>
          <w:sz w:val="18"/>
          <w:szCs w:val="18"/>
        </w:rPr>
      </w:pPr>
    </w:p>
    <w:p w:rsidR="00E143F1" w:rsidRPr="006C0B7D" w:rsidRDefault="00E143F1" w:rsidP="008E4330">
      <w:pPr>
        <w:tabs>
          <w:tab w:val="left" w:pos="3976"/>
        </w:tabs>
        <w:ind w:left="-142" w:right="-136" w:firstLine="284"/>
        <w:jc w:val="right"/>
        <w:rPr>
          <w:i/>
          <w:sz w:val="18"/>
          <w:szCs w:val="18"/>
        </w:rPr>
      </w:pPr>
    </w:p>
    <w:p w:rsidR="00E143F1" w:rsidRPr="006C0B7D" w:rsidRDefault="00E143F1" w:rsidP="008E4330">
      <w:pPr>
        <w:tabs>
          <w:tab w:val="left" w:pos="3976"/>
        </w:tabs>
        <w:ind w:left="-142" w:right="-136" w:firstLine="284"/>
        <w:jc w:val="right"/>
        <w:rPr>
          <w:i/>
          <w:sz w:val="18"/>
          <w:szCs w:val="18"/>
        </w:rPr>
      </w:pPr>
      <w:r w:rsidRPr="006C0B7D">
        <w:rPr>
          <w:i/>
          <w:sz w:val="18"/>
          <w:szCs w:val="18"/>
        </w:rPr>
        <w:t>Приложение № 4 к административному</w:t>
      </w:r>
    </w:p>
    <w:p w:rsidR="00E143F1" w:rsidRPr="006C0B7D" w:rsidRDefault="00E143F1" w:rsidP="008E4330">
      <w:pPr>
        <w:tabs>
          <w:tab w:val="left" w:pos="3976"/>
        </w:tabs>
        <w:ind w:left="-142" w:right="-136" w:firstLine="284"/>
        <w:jc w:val="right"/>
        <w:rPr>
          <w:i/>
          <w:sz w:val="18"/>
          <w:szCs w:val="18"/>
        </w:rPr>
      </w:pPr>
      <w:r w:rsidRPr="006C0B7D">
        <w:rPr>
          <w:i/>
          <w:sz w:val="18"/>
          <w:szCs w:val="18"/>
        </w:rPr>
        <w:t>Регламенту предоставления муниципальной услуги</w:t>
      </w:r>
    </w:p>
    <w:p w:rsidR="00E143F1" w:rsidRPr="006C0B7D" w:rsidRDefault="00E143F1" w:rsidP="008E4330">
      <w:pPr>
        <w:tabs>
          <w:tab w:val="left" w:pos="3976"/>
        </w:tabs>
        <w:ind w:left="-142" w:right="-136" w:firstLine="284"/>
        <w:jc w:val="right"/>
        <w:rPr>
          <w:i/>
          <w:sz w:val="18"/>
          <w:szCs w:val="18"/>
        </w:rPr>
      </w:pPr>
      <w:r w:rsidRPr="006C0B7D">
        <w:rPr>
          <w:i/>
          <w:sz w:val="18"/>
          <w:szCs w:val="18"/>
        </w:rPr>
        <w:t xml:space="preserve">«Присвоение адреса объекту адресации, изменение </w:t>
      </w:r>
    </w:p>
    <w:p w:rsidR="00E143F1" w:rsidRPr="006C0B7D" w:rsidRDefault="00E143F1" w:rsidP="008E4330">
      <w:pPr>
        <w:tabs>
          <w:tab w:val="left" w:pos="3976"/>
        </w:tabs>
        <w:ind w:left="-142" w:right="-136" w:firstLine="284"/>
        <w:jc w:val="right"/>
        <w:rPr>
          <w:i/>
          <w:sz w:val="18"/>
          <w:szCs w:val="18"/>
        </w:rPr>
      </w:pPr>
      <w:r w:rsidRPr="006C0B7D">
        <w:rPr>
          <w:i/>
          <w:sz w:val="18"/>
          <w:szCs w:val="18"/>
        </w:rPr>
        <w:t>и аннулирование такого адреса»</w:t>
      </w:r>
    </w:p>
    <w:p w:rsidR="00E143F1" w:rsidRPr="00E143F1" w:rsidRDefault="00E143F1" w:rsidP="008E4330">
      <w:pPr>
        <w:tabs>
          <w:tab w:val="left" w:pos="3976"/>
        </w:tabs>
        <w:ind w:left="-142" w:right="-136" w:firstLine="284"/>
        <w:rPr>
          <w:sz w:val="18"/>
          <w:szCs w:val="18"/>
        </w:rPr>
      </w:pPr>
    </w:p>
    <w:p w:rsidR="00E143F1" w:rsidRPr="00E143F1" w:rsidRDefault="00E143F1" w:rsidP="008E4330">
      <w:pPr>
        <w:tabs>
          <w:tab w:val="left" w:pos="3976"/>
        </w:tabs>
        <w:ind w:left="-142" w:right="-136" w:firstLine="284"/>
        <w:rPr>
          <w:sz w:val="18"/>
          <w:szCs w:val="18"/>
        </w:rPr>
      </w:pPr>
    </w:p>
    <w:p w:rsidR="00E143F1" w:rsidRPr="00E143F1" w:rsidRDefault="00E143F1" w:rsidP="008E4330">
      <w:pPr>
        <w:tabs>
          <w:tab w:val="left" w:pos="3976"/>
        </w:tabs>
        <w:ind w:left="-142" w:right="-136" w:firstLine="284"/>
        <w:jc w:val="center"/>
        <w:rPr>
          <w:sz w:val="18"/>
          <w:szCs w:val="18"/>
        </w:rPr>
      </w:pPr>
      <w:r w:rsidRPr="00E143F1">
        <w:rPr>
          <w:sz w:val="18"/>
          <w:szCs w:val="18"/>
        </w:rPr>
        <w:t>ФОРМА ЗАЯВЛЕНИЯ</w:t>
      </w:r>
    </w:p>
    <w:p w:rsidR="00E143F1" w:rsidRDefault="00E143F1" w:rsidP="008E4330">
      <w:pPr>
        <w:tabs>
          <w:tab w:val="left" w:pos="3976"/>
        </w:tabs>
        <w:ind w:left="-142" w:right="-136" w:firstLine="284"/>
        <w:jc w:val="center"/>
        <w:rPr>
          <w:sz w:val="18"/>
          <w:szCs w:val="18"/>
        </w:rPr>
      </w:pPr>
      <w:r w:rsidRPr="00E143F1">
        <w:rPr>
          <w:sz w:val="18"/>
          <w:szCs w:val="18"/>
        </w:rPr>
        <w:t>О ПРИСВОЕНИИ ОБЪЕКТУ АДРЕСАЦИИ АДРЕСА</w:t>
      </w:r>
    </w:p>
    <w:p w:rsidR="00E143F1" w:rsidRDefault="00E143F1" w:rsidP="008E4330">
      <w:pPr>
        <w:tabs>
          <w:tab w:val="left" w:pos="3976"/>
        </w:tabs>
        <w:ind w:left="-142" w:right="-136" w:firstLine="284"/>
        <w:jc w:val="center"/>
        <w:rPr>
          <w:sz w:val="18"/>
          <w:szCs w:val="18"/>
        </w:rPr>
      </w:pPr>
    </w:p>
    <w:tbl>
      <w:tblPr>
        <w:tblW w:w="9923" w:type="dxa"/>
        <w:tblInd w:w="62" w:type="dxa"/>
        <w:tblLayout w:type="fixed"/>
        <w:tblCellMar>
          <w:top w:w="102" w:type="dxa"/>
          <w:left w:w="62" w:type="dxa"/>
          <w:bottom w:w="102" w:type="dxa"/>
          <w:right w:w="62" w:type="dxa"/>
        </w:tblCellMar>
        <w:tblLook w:val="0000" w:firstRow="0" w:lastRow="0" w:firstColumn="0" w:lastColumn="0" w:noHBand="0" w:noVBand="0"/>
      </w:tblPr>
      <w:tblGrid>
        <w:gridCol w:w="550"/>
        <w:gridCol w:w="437"/>
        <w:gridCol w:w="2503"/>
        <w:gridCol w:w="420"/>
        <w:gridCol w:w="504"/>
        <w:gridCol w:w="532"/>
        <w:gridCol w:w="1370"/>
        <w:gridCol w:w="346"/>
        <w:gridCol w:w="435"/>
        <w:gridCol w:w="550"/>
        <w:gridCol w:w="2276"/>
      </w:tblGrid>
      <w:tr w:rsidR="00E143F1" w:rsidRPr="00E143F1" w:rsidTr="00662F4E">
        <w:tc>
          <w:tcPr>
            <w:tcW w:w="6316" w:type="dxa"/>
            <w:gridSpan w:val="7"/>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eastAsia="en-US"/>
              </w:rPr>
            </w:pPr>
          </w:p>
        </w:tc>
        <w:tc>
          <w:tcPr>
            <w:tcW w:w="1331" w:type="dxa"/>
            <w:gridSpan w:val="3"/>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r w:rsidRPr="00E143F1">
              <w:rPr>
                <w:sz w:val="18"/>
                <w:szCs w:val="18"/>
                <w:lang w:val="en-US" w:eastAsia="en-US"/>
              </w:rPr>
              <w:t>Лист N ___</w:t>
            </w:r>
          </w:p>
        </w:tc>
        <w:tc>
          <w:tcPr>
            <w:tcW w:w="2276" w:type="dxa"/>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eastAsia="en-US"/>
              </w:rPr>
            </w:pPr>
            <w:r w:rsidRPr="00E143F1">
              <w:rPr>
                <w:sz w:val="18"/>
                <w:szCs w:val="18"/>
                <w:lang w:val="en-US" w:eastAsia="en-US"/>
              </w:rPr>
              <w:t>В</w:t>
            </w:r>
            <w:r w:rsidRPr="00E143F1">
              <w:rPr>
                <w:sz w:val="18"/>
                <w:szCs w:val="18"/>
                <w:lang w:eastAsia="en-US"/>
              </w:rPr>
              <w:t>В</w:t>
            </w:r>
            <w:r w:rsidRPr="00E143F1">
              <w:rPr>
                <w:sz w:val="18"/>
                <w:szCs w:val="18"/>
                <w:lang w:val="en-US" w:eastAsia="en-US"/>
              </w:rPr>
              <w:t>сего</w:t>
            </w:r>
            <w:r w:rsidRPr="00E143F1">
              <w:rPr>
                <w:sz w:val="18"/>
                <w:szCs w:val="18"/>
                <w:lang w:eastAsia="en-US"/>
              </w:rPr>
              <w:t xml:space="preserve"> </w:t>
            </w:r>
            <w:r w:rsidRPr="00E143F1">
              <w:rPr>
                <w:sz w:val="18"/>
                <w:szCs w:val="18"/>
                <w:lang w:val="en-US" w:eastAsia="en-US"/>
              </w:rPr>
              <w:t>листов</w:t>
            </w:r>
          </w:p>
        </w:tc>
      </w:tr>
      <w:tr w:rsidR="00E143F1" w:rsidRPr="00E143F1" w:rsidTr="00662F4E">
        <w:tc>
          <w:tcPr>
            <w:tcW w:w="550" w:type="dxa"/>
            <w:vMerge w:val="restart"/>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jc w:val="center"/>
              <w:rPr>
                <w:sz w:val="18"/>
                <w:szCs w:val="18"/>
                <w:lang w:val="en-US" w:eastAsia="en-US"/>
              </w:rPr>
            </w:pPr>
            <w:r w:rsidRPr="00E143F1">
              <w:rPr>
                <w:sz w:val="18"/>
                <w:szCs w:val="18"/>
                <w:lang w:val="en-US" w:eastAsia="en-US"/>
              </w:rPr>
              <w:t>1</w:t>
            </w:r>
          </w:p>
        </w:tc>
        <w:tc>
          <w:tcPr>
            <w:tcW w:w="3864" w:type="dxa"/>
            <w:gridSpan w:val="4"/>
            <w:tcBorders>
              <w:top w:val="single" w:sz="4" w:space="0" w:color="auto"/>
              <w:left w:val="single" w:sz="4" w:space="0" w:color="auto"/>
              <w:right w:val="single" w:sz="4" w:space="0" w:color="auto"/>
            </w:tcBorders>
          </w:tcPr>
          <w:p w:rsidR="00E143F1" w:rsidRPr="00E143F1" w:rsidRDefault="00E143F1" w:rsidP="008E4330">
            <w:pPr>
              <w:widowControl w:val="0"/>
              <w:autoSpaceDE w:val="0"/>
              <w:autoSpaceDN w:val="0"/>
              <w:adjustRightInd w:val="0"/>
              <w:ind w:leftChars="-20" w:left="-8" w:right="-136" w:hangingChars="22" w:hanging="40"/>
              <w:jc w:val="center"/>
              <w:rPr>
                <w:sz w:val="18"/>
                <w:szCs w:val="18"/>
                <w:lang w:val="en-US" w:eastAsia="en-US"/>
              </w:rPr>
            </w:pPr>
            <w:r w:rsidRPr="00E143F1">
              <w:rPr>
                <w:sz w:val="18"/>
                <w:szCs w:val="18"/>
                <w:lang w:val="en-US" w:eastAsia="en-US"/>
              </w:rPr>
              <w:t>Заявление</w:t>
            </w:r>
          </w:p>
        </w:tc>
        <w:tc>
          <w:tcPr>
            <w:tcW w:w="532" w:type="dxa"/>
            <w:vMerge w:val="restart"/>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jc w:val="center"/>
              <w:rPr>
                <w:sz w:val="18"/>
                <w:szCs w:val="18"/>
                <w:lang w:val="en-US" w:eastAsia="en-US"/>
              </w:rPr>
            </w:pPr>
            <w:r w:rsidRPr="00E143F1">
              <w:rPr>
                <w:sz w:val="18"/>
                <w:szCs w:val="18"/>
                <w:lang w:val="en-US" w:eastAsia="en-US"/>
              </w:rPr>
              <w:t>2</w:t>
            </w:r>
          </w:p>
        </w:tc>
        <w:tc>
          <w:tcPr>
            <w:tcW w:w="4977" w:type="dxa"/>
            <w:gridSpan w:val="5"/>
            <w:vMerge w:val="restart"/>
            <w:tcBorders>
              <w:top w:val="single" w:sz="4" w:space="0" w:color="auto"/>
              <w:left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709"/>
              <w:rPr>
                <w:sz w:val="18"/>
                <w:szCs w:val="18"/>
                <w:lang w:eastAsia="en-US"/>
              </w:rPr>
            </w:pPr>
            <w:r w:rsidRPr="00E143F1">
              <w:rPr>
                <w:sz w:val="18"/>
                <w:szCs w:val="18"/>
                <w:lang w:eastAsia="en-US"/>
              </w:rPr>
              <w:t>Заявление принято</w:t>
            </w:r>
          </w:p>
          <w:p w:rsidR="00E143F1" w:rsidRPr="00E143F1" w:rsidRDefault="00E143F1" w:rsidP="008E4330">
            <w:pPr>
              <w:widowControl w:val="0"/>
              <w:autoSpaceDE w:val="0"/>
              <w:autoSpaceDN w:val="0"/>
              <w:adjustRightInd w:val="0"/>
              <w:ind w:left="-142" w:right="-136" w:firstLine="0"/>
              <w:rPr>
                <w:sz w:val="18"/>
                <w:szCs w:val="18"/>
                <w:lang w:eastAsia="en-US"/>
              </w:rPr>
            </w:pPr>
            <w:r w:rsidRPr="00E143F1">
              <w:rPr>
                <w:sz w:val="18"/>
                <w:szCs w:val="18"/>
                <w:lang w:eastAsia="en-US"/>
              </w:rPr>
              <w:t>регистрационный номер __________</w:t>
            </w:r>
          </w:p>
          <w:p w:rsidR="00E143F1" w:rsidRPr="00E143F1" w:rsidRDefault="00E143F1" w:rsidP="008E4330">
            <w:pPr>
              <w:widowControl w:val="0"/>
              <w:autoSpaceDE w:val="0"/>
              <w:autoSpaceDN w:val="0"/>
              <w:adjustRightInd w:val="0"/>
              <w:ind w:left="-142" w:right="-136" w:firstLine="0"/>
              <w:rPr>
                <w:sz w:val="18"/>
                <w:szCs w:val="18"/>
                <w:lang w:eastAsia="en-US"/>
              </w:rPr>
            </w:pPr>
            <w:r w:rsidRPr="00E143F1">
              <w:rPr>
                <w:sz w:val="18"/>
                <w:szCs w:val="18"/>
                <w:lang w:eastAsia="en-US"/>
              </w:rPr>
              <w:t>количество листов заявления ______</w:t>
            </w:r>
          </w:p>
          <w:p w:rsidR="00E143F1" w:rsidRPr="00E143F1" w:rsidRDefault="00E143F1" w:rsidP="008E4330">
            <w:pPr>
              <w:widowControl w:val="0"/>
              <w:autoSpaceDE w:val="0"/>
              <w:autoSpaceDN w:val="0"/>
              <w:adjustRightInd w:val="0"/>
              <w:ind w:left="-142" w:right="-136" w:firstLine="0"/>
              <w:rPr>
                <w:sz w:val="18"/>
                <w:szCs w:val="18"/>
                <w:lang w:eastAsia="en-US"/>
              </w:rPr>
            </w:pPr>
            <w:r w:rsidRPr="00E143F1">
              <w:rPr>
                <w:sz w:val="18"/>
                <w:szCs w:val="18"/>
                <w:lang w:eastAsia="en-US"/>
              </w:rPr>
              <w:t>количество прилагаемых документов ____,</w:t>
            </w:r>
          </w:p>
          <w:p w:rsidR="00E143F1" w:rsidRPr="00E143F1" w:rsidRDefault="00E143F1" w:rsidP="008E4330">
            <w:pPr>
              <w:widowControl w:val="0"/>
              <w:autoSpaceDE w:val="0"/>
              <w:autoSpaceDN w:val="0"/>
              <w:adjustRightInd w:val="0"/>
              <w:ind w:left="-142" w:right="-136" w:firstLine="0"/>
              <w:rPr>
                <w:sz w:val="18"/>
                <w:szCs w:val="18"/>
                <w:lang w:eastAsia="en-US"/>
              </w:rPr>
            </w:pPr>
            <w:r w:rsidRPr="00E143F1">
              <w:rPr>
                <w:sz w:val="18"/>
                <w:szCs w:val="18"/>
                <w:lang w:eastAsia="en-US"/>
              </w:rPr>
              <w:t>в том числе оригиналов ___, копий ____, количество листов в оригиналах ____, копиях ____</w:t>
            </w:r>
          </w:p>
          <w:p w:rsidR="00E143F1" w:rsidRPr="00E143F1" w:rsidRDefault="00E143F1" w:rsidP="008E4330">
            <w:pPr>
              <w:widowControl w:val="0"/>
              <w:autoSpaceDE w:val="0"/>
              <w:autoSpaceDN w:val="0"/>
              <w:adjustRightInd w:val="0"/>
              <w:ind w:left="-142" w:right="-136" w:firstLine="0"/>
              <w:rPr>
                <w:sz w:val="18"/>
                <w:szCs w:val="18"/>
                <w:lang w:eastAsia="en-US"/>
              </w:rPr>
            </w:pPr>
            <w:r w:rsidRPr="00E143F1">
              <w:rPr>
                <w:sz w:val="18"/>
                <w:szCs w:val="18"/>
                <w:lang w:eastAsia="en-US"/>
              </w:rPr>
              <w:t>ФИО должностного лица _______________________________</w:t>
            </w:r>
          </w:p>
          <w:p w:rsidR="00E143F1" w:rsidRPr="00E143F1" w:rsidRDefault="00E143F1" w:rsidP="008E4330">
            <w:pPr>
              <w:widowControl w:val="0"/>
              <w:autoSpaceDE w:val="0"/>
              <w:autoSpaceDN w:val="0"/>
              <w:adjustRightInd w:val="0"/>
              <w:ind w:left="-142" w:right="-136" w:firstLine="0"/>
              <w:rPr>
                <w:sz w:val="18"/>
                <w:szCs w:val="18"/>
                <w:lang w:eastAsia="en-US"/>
              </w:rPr>
            </w:pPr>
            <w:r w:rsidRPr="00E143F1">
              <w:rPr>
                <w:sz w:val="18"/>
                <w:szCs w:val="18"/>
                <w:lang w:eastAsia="en-US"/>
              </w:rPr>
              <w:t>подпись должностного лица _______________________________</w:t>
            </w:r>
          </w:p>
        </w:tc>
      </w:tr>
      <w:tr w:rsidR="00E143F1" w:rsidRPr="00E143F1" w:rsidTr="00662F4E">
        <w:trPr>
          <w:trHeight w:val="464"/>
        </w:trPr>
        <w:tc>
          <w:tcPr>
            <w:tcW w:w="550" w:type="dxa"/>
            <w:vMerge/>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eastAsia="en-US"/>
              </w:rPr>
            </w:pPr>
          </w:p>
        </w:tc>
        <w:tc>
          <w:tcPr>
            <w:tcW w:w="3864" w:type="dxa"/>
            <w:gridSpan w:val="4"/>
            <w:vMerge w:val="restart"/>
            <w:tcBorders>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709"/>
              <w:rPr>
                <w:sz w:val="18"/>
                <w:szCs w:val="18"/>
                <w:lang w:eastAsia="en-US"/>
              </w:rPr>
            </w:pPr>
            <w:r w:rsidRPr="00E143F1">
              <w:rPr>
                <w:sz w:val="18"/>
                <w:szCs w:val="18"/>
                <w:lang w:eastAsia="en-US"/>
              </w:rPr>
              <w:t>в</w:t>
            </w:r>
          </w:p>
          <w:p w:rsidR="00E143F1" w:rsidRPr="00E143F1" w:rsidRDefault="00E143F1" w:rsidP="008E4330">
            <w:pPr>
              <w:widowControl w:val="0"/>
              <w:autoSpaceDE w:val="0"/>
              <w:autoSpaceDN w:val="0"/>
              <w:adjustRightInd w:val="0"/>
              <w:ind w:left="-142" w:right="-136" w:firstLine="709"/>
              <w:jc w:val="center"/>
              <w:rPr>
                <w:sz w:val="18"/>
                <w:szCs w:val="18"/>
                <w:lang w:eastAsia="en-US"/>
              </w:rPr>
            </w:pPr>
            <w:r w:rsidRPr="00E143F1">
              <w:rPr>
                <w:sz w:val="18"/>
                <w:szCs w:val="18"/>
                <w:lang w:eastAsia="en-US"/>
              </w:rPr>
              <w:t>-------------------------------</w:t>
            </w:r>
          </w:p>
          <w:p w:rsidR="00E143F1" w:rsidRPr="00E143F1" w:rsidRDefault="00E143F1" w:rsidP="008E4330">
            <w:pPr>
              <w:widowControl w:val="0"/>
              <w:autoSpaceDE w:val="0"/>
              <w:autoSpaceDN w:val="0"/>
              <w:adjustRightInd w:val="0"/>
              <w:ind w:left="-142" w:right="-136" w:firstLine="0"/>
              <w:jc w:val="center"/>
              <w:rPr>
                <w:sz w:val="18"/>
                <w:szCs w:val="18"/>
                <w:lang w:eastAsia="en-US"/>
              </w:rPr>
            </w:pPr>
            <w:r w:rsidRPr="00E143F1">
              <w:rPr>
                <w:sz w:val="18"/>
                <w:szCs w:val="18"/>
                <w:lang w:eastAsia="en-US"/>
              </w:rPr>
              <w:t xml:space="preserve">(наименование органа местного самоуправления, </w:t>
            </w:r>
          </w:p>
          <w:p w:rsidR="00E143F1" w:rsidRPr="00E143F1" w:rsidRDefault="00E143F1" w:rsidP="008E4330">
            <w:pPr>
              <w:widowControl w:val="0"/>
              <w:autoSpaceDE w:val="0"/>
              <w:autoSpaceDN w:val="0"/>
              <w:adjustRightInd w:val="0"/>
              <w:ind w:left="-142" w:right="-136" w:firstLine="0"/>
              <w:jc w:val="center"/>
              <w:rPr>
                <w:sz w:val="18"/>
                <w:szCs w:val="18"/>
                <w:lang w:eastAsia="en-US"/>
              </w:rPr>
            </w:pPr>
            <w:r w:rsidRPr="00E143F1">
              <w:rPr>
                <w:sz w:val="18"/>
                <w:szCs w:val="18"/>
                <w:lang w:eastAsia="en-US"/>
              </w:rPr>
              <w:t>уполномоченного законом субъекта Российской Федерации на присвоение объектам адресации адресов)</w:t>
            </w:r>
          </w:p>
        </w:tc>
        <w:tc>
          <w:tcPr>
            <w:tcW w:w="532" w:type="dxa"/>
            <w:vMerge/>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jc w:val="center"/>
              <w:rPr>
                <w:sz w:val="18"/>
                <w:szCs w:val="18"/>
                <w:lang w:eastAsia="en-US"/>
              </w:rPr>
            </w:pPr>
          </w:p>
        </w:tc>
        <w:tc>
          <w:tcPr>
            <w:tcW w:w="4977" w:type="dxa"/>
            <w:gridSpan w:val="5"/>
            <w:vMerge/>
            <w:tcBorders>
              <w:top w:val="single" w:sz="4" w:space="0" w:color="auto"/>
              <w:left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jc w:val="center"/>
              <w:rPr>
                <w:sz w:val="18"/>
                <w:szCs w:val="18"/>
                <w:lang w:eastAsia="en-US"/>
              </w:rPr>
            </w:pPr>
          </w:p>
        </w:tc>
      </w:tr>
      <w:tr w:rsidR="00E143F1" w:rsidRPr="00E143F1" w:rsidTr="00662F4E">
        <w:tc>
          <w:tcPr>
            <w:tcW w:w="550" w:type="dxa"/>
            <w:vMerge/>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eastAsia="en-US"/>
              </w:rPr>
            </w:pPr>
          </w:p>
        </w:tc>
        <w:tc>
          <w:tcPr>
            <w:tcW w:w="3864" w:type="dxa"/>
            <w:gridSpan w:val="4"/>
            <w:vMerge/>
            <w:tcBorders>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eastAsia="en-US"/>
              </w:rPr>
            </w:pPr>
          </w:p>
        </w:tc>
        <w:tc>
          <w:tcPr>
            <w:tcW w:w="532" w:type="dxa"/>
            <w:vMerge/>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eastAsia="en-US"/>
              </w:rPr>
            </w:pPr>
          </w:p>
        </w:tc>
        <w:tc>
          <w:tcPr>
            <w:tcW w:w="4977" w:type="dxa"/>
            <w:gridSpan w:val="5"/>
            <w:tcBorders>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hanging="46"/>
              <w:rPr>
                <w:sz w:val="18"/>
                <w:szCs w:val="18"/>
                <w:lang w:val="en-US" w:eastAsia="en-US"/>
              </w:rPr>
            </w:pPr>
            <w:r w:rsidRPr="00E143F1">
              <w:rPr>
                <w:sz w:val="18"/>
                <w:szCs w:val="18"/>
                <w:lang w:val="en-US" w:eastAsia="en-US"/>
              </w:rPr>
              <w:t>дата"__" ____________ ____ г.</w:t>
            </w:r>
          </w:p>
        </w:tc>
      </w:tr>
      <w:tr w:rsidR="00E143F1" w:rsidRPr="00E143F1" w:rsidTr="00662F4E">
        <w:tc>
          <w:tcPr>
            <w:tcW w:w="550" w:type="dxa"/>
            <w:vMerge w:val="restart"/>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jc w:val="center"/>
              <w:rPr>
                <w:sz w:val="18"/>
                <w:szCs w:val="18"/>
                <w:lang w:val="en-US" w:eastAsia="en-US"/>
              </w:rPr>
            </w:pPr>
            <w:r w:rsidRPr="00E143F1">
              <w:rPr>
                <w:sz w:val="18"/>
                <w:szCs w:val="18"/>
                <w:lang w:val="en-US" w:eastAsia="en-US"/>
              </w:rPr>
              <w:t>3.1</w:t>
            </w:r>
          </w:p>
        </w:tc>
        <w:tc>
          <w:tcPr>
            <w:tcW w:w="9373" w:type="dxa"/>
            <w:gridSpan w:val="10"/>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eastAsia="en-US"/>
              </w:rPr>
            </w:pPr>
            <w:r w:rsidRPr="00E143F1">
              <w:rPr>
                <w:sz w:val="18"/>
                <w:szCs w:val="18"/>
                <w:lang w:eastAsia="en-US"/>
              </w:rPr>
              <w:t>Прошу в отношении объекта адресации:</w:t>
            </w:r>
          </w:p>
        </w:tc>
      </w:tr>
      <w:tr w:rsidR="00E143F1" w:rsidRPr="00E143F1" w:rsidTr="00662F4E">
        <w:tc>
          <w:tcPr>
            <w:tcW w:w="550" w:type="dxa"/>
            <w:vMerge/>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eastAsia="en-US"/>
              </w:rPr>
            </w:pPr>
          </w:p>
        </w:tc>
        <w:tc>
          <w:tcPr>
            <w:tcW w:w="9373" w:type="dxa"/>
            <w:gridSpan w:val="10"/>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r w:rsidRPr="00E143F1">
              <w:rPr>
                <w:sz w:val="18"/>
                <w:szCs w:val="18"/>
                <w:lang w:val="en-US" w:eastAsia="en-US"/>
              </w:rPr>
              <w:t>Вид:</w:t>
            </w:r>
          </w:p>
        </w:tc>
      </w:tr>
      <w:tr w:rsidR="00E143F1" w:rsidRPr="00E143F1" w:rsidTr="00662F4E">
        <w:tc>
          <w:tcPr>
            <w:tcW w:w="550" w:type="dxa"/>
            <w:vMerge/>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c>
          <w:tcPr>
            <w:tcW w:w="437" w:type="dxa"/>
            <w:tcBorders>
              <w:top w:val="single" w:sz="4" w:space="0" w:color="auto"/>
              <w:left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c>
          <w:tcPr>
            <w:tcW w:w="2503" w:type="dxa"/>
            <w:tcBorders>
              <w:top w:val="single" w:sz="4" w:space="0" w:color="auto"/>
              <w:left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0"/>
              <w:rPr>
                <w:sz w:val="18"/>
                <w:szCs w:val="18"/>
                <w:lang w:val="en-US" w:eastAsia="en-US"/>
              </w:rPr>
            </w:pPr>
            <w:r w:rsidRPr="00E143F1">
              <w:rPr>
                <w:sz w:val="18"/>
                <w:szCs w:val="18"/>
                <w:lang w:val="en-US" w:eastAsia="en-US"/>
              </w:rPr>
              <w:t>Земельныйучасток</w:t>
            </w:r>
          </w:p>
        </w:tc>
        <w:tc>
          <w:tcPr>
            <w:tcW w:w="420" w:type="dxa"/>
            <w:tcBorders>
              <w:top w:val="single" w:sz="4" w:space="0" w:color="auto"/>
              <w:left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c>
          <w:tcPr>
            <w:tcW w:w="2752" w:type="dxa"/>
            <w:gridSpan w:val="4"/>
            <w:tcBorders>
              <w:top w:val="single" w:sz="4" w:space="0" w:color="auto"/>
              <w:left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709"/>
              <w:rPr>
                <w:sz w:val="18"/>
                <w:szCs w:val="18"/>
                <w:lang w:val="en-US" w:eastAsia="en-US"/>
              </w:rPr>
            </w:pPr>
            <w:r w:rsidRPr="00E143F1">
              <w:rPr>
                <w:sz w:val="18"/>
                <w:szCs w:val="18"/>
                <w:lang w:val="en-US" w:eastAsia="en-US"/>
              </w:rPr>
              <w:t>Сооружение</w:t>
            </w:r>
          </w:p>
        </w:tc>
        <w:tc>
          <w:tcPr>
            <w:tcW w:w="435" w:type="dxa"/>
            <w:vMerge w:val="restart"/>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c>
          <w:tcPr>
            <w:tcW w:w="2826" w:type="dxa"/>
            <w:gridSpan w:val="2"/>
            <w:vMerge w:val="restart"/>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Chars="-32" w:left="-14" w:right="-136" w:hangingChars="35" w:hanging="63"/>
              <w:jc w:val="center"/>
              <w:rPr>
                <w:sz w:val="18"/>
                <w:szCs w:val="18"/>
                <w:lang w:val="en-US" w:eastAsia="en-US"/>
              </w:rPr>
            </w:pPr>
            <w:r w:rsidRPr="00E143F1">
              <w:rPr>
                <w:sz w:val="18"/>
                <w:szCs w:val="18"/>
                <w:lang w:val="en-US" w:eastAsia="en-US"/>
              </w:rPr>
              <w:t>Объектнезавершенногостроительства</w:t>
            </w:r>
          </w:p>
        </w:tc>
      </w:tr>
      <w:tr w:rsidR="00E143F1" w:rsidRPr="00E143F1" w:rsidTr="00662F4E">
        <w:tc>
          <w:tcPr>
            <w:tcW w:w="550" w:type="dxa"/>
            <w:vMerge/>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c>
          <w:tcPr>
            <w:tcW w:w="437" w:type="dxa"/>
            <w:tcBorders>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c>
          <w:tcPr>
            <w:tcW w:w="2503" w:type="dxa"/>
            <w:tcBorders>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c>
          <w:tcPr>
            <w:tcW w:w="420" w:type="dxa"/>
            <w:tcBorders>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c>
          <w:tcPr>
            <w:tcW w:w="2752" w:type="dxa"/>
            <w:gridSpan w:val="4"/>
            <w:tcBorders>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c>
          <w:tcPr>
            <w:tcW w:w="435" w:type="dxa"/>
            <w:vMerge/>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c>
          <w:tcPr>
            <w:tcW w:w="2826" w:type="dxa"/>
            <w:gridSpan w:val="2"/>
            <w:vMerge/>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r>
      <w:tr w:rsidR="00E143F1" w:rsidRPr="00E143F1" w:rsidTr="00662F4E">
        <w:tc>
          <w:tcPr>
            <w:tcW w:w="550" w:type="dxa"/>
            <w:vMerge/>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c>
          <w:tcPr>
            <w:tcW w:w="437" w:type="dxa"/>
            <w:tcBorders>
              <w:top w:val="single" w:sz="4" w:space="0" w:color="auto"/>
              <w:left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c>
          <w:tcPr>
            <w:tcW w:w="2503" w:type="dxa"/>
            <w:tcBorders>
              <w:top w:val="single" w:sz="4" w:space="0" w:color="auto"/>
              <w:left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709"/>
              <w:rPr>
                <w:sz w:val="18"/>
                <w:szCs w:val="18"/>
                <w:lang w:val="en-US" w:eastAsia="en-US"/>
              </w:rPr>
            </w:pPr>
            <w:r w:rsidRPr="00E143F1">
              <w:rPr>
                <w:sz w:val="18"/>
                <w:szCs w:val="18"/>
                <w:lang w:val="en-US" w:eastAsia="en-US"/>
              </w:rPr>
              <w:t>Здание</w:t>
            </w:r>
          </w:p>
        </w:tc>
        <w:tc>
          <w:tcPr>
            <w:tcW w:w="420" w:type="dxa"/>
            <w:tcBorders>
              <w:top w:val="single" w:sz="4" w:space="0" w:color="auto"/>
              <w:left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c>
          <w:tcPr>
            <w:tcW w:w="2752" w:type="dxa"/>
            <w:gridSpan w:val="4"/>
            <w:tcBorders>
              <w:top w:val="single" w:sz="4" w:space="0" w:color="auto"/>
              <w:left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709"/>
              <w:rPr>
                <w:sz w:val="18"/>
                <w:szCs w:val="18"/>
                <w:lang w:val="en-US" w:eastAsia="en-US"/>
              </w:rPr>
            </w:pPr>
            <w:r w:rsidRPr="00E143F1">
              <w:rPr>
                <w:sz w:val="18"/>
                <w:szCs w:val="18"/>
                <w:lang w:val="en-US" w:eastAsia="en-US"/>
              </w:rPr>
              <w:t>Помещение</w:t>
            </w:r>
          </w:p>
        </w:tc>
        <w:tc>
          <w:tcPr>
            <w:tcW w:w="435" w:type="dxa"/>
            <w:vMerge/>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c>
          <w:tcPr>
            <w:tcW w:w="2826" w:type="dxa"/>
            <w:gridSpan w:val="2"/>
            <w:vMerge/>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r>
      <w:tr w:rsidR="00E143F1" w:rsidRPr="00E143F1" w:rsidTr="00662F4E">
        <w:tc>
          <w:tcPr>
            <w:tcW w:w="550" w:type="dxa"/>
            <w:vMerge/>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c>
          <w:tcPr>
            <w:tcW w:w="437" w:type="dxa"/>
            <w:tcBorders>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c>
          <w:tcPr>
            <w:tcW w:w="2503" w:type="dxa"/>
            <w:tcBorders>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c>
          <w:tcPr>
            <w:tcW w:w="420" w:type="dxa"/>
            <w:tcBorders>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c>
          <w:tcPr>
            <w:tcW w:w="2752" w:type="dxa"/>
            <w:gridSpan w:val="4"/>
            <w:tcBorders>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c>
          <w:tcPr>
            <w:tcW w:w="435" w:type="dxa"/>
            <w:vMerge/>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c>
          <w:tcPr>
            <w:tcW w:w="2826" w:type="dxa"/>
            <w:gridSpan w:val="2"/>
            <w:vMerge/>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r>
      <w:tr w:rsidR="00E143F1" w:rsidRPr="00E143F1" w:rsidTr="00662F4E">
        <w:tc>
          <w:tcPr>
            <w:tcW w:w="550" w:type="dxa"/>
            <w:vMerge w:val="restart"/>
            <w:tcBorders>
              <w:top w:val="single" w:sz="4" w:space="0" w:color="auto"/>
              <w:left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jc w:val="center"/>
              <w:rPr>
                <w:sz w:val="18"/>
                <w:szCs w:val="18"/>
                <w:lang w:val="en-US" w:eastAsia="en-US"/>
              </w:rPr>
            </w:pPr>
            <w:r w:rsidRPr="00E143F1">
              <w:rPr>
                <w:sz w:val="18"/>
                <w:szCs w:val="18"/>
                <w:lang w:val="en-US" w:eastAsia="en-US"/>
              </w:rPr>
              <w:t>3.2</w:t>
            </w:r>
          </w:p>
        </w:tc>
        <w:tc>
          <w:tcPr>
            <w:tcW w:w="9373" w:type="dxa"/>
            <w:gridSpan w:val="10"/>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r w:rsidRPr="00E143F1">
              <w:rPr>
                <w:sz w:val="18"/>
                <w:szCs w:val="18"/>
                <w:lang w:val="en-US" w:eastAsia="en-US"/>
              </w:rPr>
              <w:t>Присвоить</w:t>
            </w:r>
            <w:r w:rsidRPr="00E143F1">
              <w:rPr>
                <w:sz w:val="18"/>
                <w:szCs w:val="18"/>
                <w:lang w:eastAsia="en-US"/>
              </w:rPr>
              <w:t xml:space="preserve"> </w:t>
            </w:r>
            <w:r w:rsidRPr="00E143F1">
              <w:rPr>
                <w:sz w:val="18"/>
                <w:szCs w:val="18"/>
                <w:lang w:val="en-US" w:eastAsia="en-US"/>
              </w:rPr>
              <w:t>адрес</w:t>
            </w:r>
          </w:p>
        </w:tc>
      </w:tr>
      <w:tr w:rsidR="00E143F1" w:rsidRPr="00E143F1" w:rsidTr="00662F4E">
        <w:tc>
          <w:tcPr>
            <w:tcW w:w="550" w:type="dxa"/>
            <w:vMerge/>
            <w:tcBorders>
              <w:top w:val="single" w:sz="4" w:space="0" w:color="auto"/>
              <w:left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c>
          <w:tcPr>
            <w:tcW w:w="9373" w:type="dxa"/>
            <w:gridSpan w:val="10"/>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0"/>
              <w:rPr>
                <w:sz w:val="18"/>
                <w:szCs w:val="18"/>
                <w:lang w:val="en-US" w:eastAsia="en-US"/>
              </w:rPr>
            </w:pPr>
            <w:r w:rsidRPr="00E143F1">
              <w:rPr>
                <w:sz w:val="18"/>
                <w:szCs w:val="18"/>
                <w:lang w:val="en-US" w:eastAsia="en-US"/>
              </w:rPr>
              <w:t>В связи с:</w:t>
            </w:r>
          </w:p>
        </w:tc>
      </w:tr>
      <w:tr w:rsidR="00E143F1" w:rsidRPr="00E143F1" w:rsidTr="00662F4E">
        <w:tc>
          <w:tcPr>
            <w:tcW w:w="550" w:type="dxa"/>
            <w:vMerge/>
            <w:tcBorders>
              <w:top w:val="single" w:sz="4" w:space="0" w:color="auto"/>
              <w:left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c>
          <w:tcPr>
            <w:tcW w:w="437" w:type="dxa"/>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c>
          <w:tcPr>
            <w:tcW w:w="8936" w:type="dxa"/>
            <w:gridSpan w:val="9"/>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0"/>
              <w:rPr>
                <w:sz w:val="18"/>
                <w:szCs w:val="18"/>
                <w:lang w:eastAsia="en-US"/>
              </w:rPr>
            </w:pPr>
            <w:r w:rsidRPr="00E143F1">
              <w:rPr>
                <w:sz w:val="18"/>
                <w:szCs w:val="18"/>
                <w:lang w:eastAsia="en-US"/>
              </w:rPr>
              <w:t>Образованием земельного участка (ов) из земель, находящихся в государственной или муниципальной собственности</w:t>
            </w:r>
          </w:p>
        </w:tc>
      </w:tr>
      <w:tr w:rsidR="00E143F1" w:rsidRPr="00E143F1" w:rsidTr="00662F4E">
        <w:tc>
          <w:tcPr>
            <w:tcW w:w="550" w:type="dxa"/>
            <w:vMerge/>
            <w:tcBorders>
              <w:top w:val="single" w:sz="4" w:space="0" w:color="auto"/>
              <w:left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eastAsia="en-US"/>
              </w:rPr>
            </w:pPr>
          </w:p>
        </w:tc>
        <w:tc>
          <w:tcPr>
            <w:tcW w:w="3864" w:type="dxa"/>
            <w:gridSpan w:val="4"/>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0"/>
              <w:rPr>
                <w:sz w:val="18"/>
                <w:szCs w:val="18"/>
                <w:lang w:val="en-US" w:eastAsia="en-US"/>
              </w:rPr>
            </w:pPr>
            <w:r w:rsidRPr="00E143F1">
              <w:rPr>
                <w:sz w:val="18"/>
                <w:szCs w:val="18"/>
                <w:lang w:val="en-US" w:eastAsia="en-US"/>
              </w:rPr>
              <w:t>Количество</w:t>
            </w:r>
            <w:r w:rsidRPr="00E143F1">
              <w:rPr>
                <w:sz w:val="18"/>
                <w:szCs w:val="18"/>
                <w:lang w:eastAsia="en-US"/>
              </w:rPr>
              <w:t xml:space="preserve"> </w:t>
            </w:r>
            <w:r w:rsidRPr="00E143F1">
              <w:rPr>
                <w:sz w:val="18"/>
                <w:szCs w:val="18"/>
                <w:lang w:val="en-US" w:eastAsia="en-US"/>
              </w:rPr>
              <w:t>образуемых</w:t>
            </w:r>
            <w:r w:rsidRPr="00E143F1">
              <w:rPr>
                <w:sz w:val="18"/>
                <w:szCs w:val="18"/>
                <w:lang w:eastAsia="en-US"/>
              </w:rPr>
              <w:t xml:space="preserve"> </w:t>
            </w:r>
            <w:r w:rsidRPr="00E143F1">
              <w:rPr>
                <w:sz w:val="18"/>
                <w:szCs w:val="18"/>
                <w:lang w:val="en-US" w:eastAsia="en-US"/>
              </w:rPr>
              <w:t>земельных</w:t>
            </w:r>
            <w:r w:rsidRPr="00E143F1">
              <w:rPr>
                <w:sz w:val="18"/>
                <w:szCs w:val="18"/>
                <w:lang w:eastAsia="en-US"/>
              </w:rPr>
              <w:t xml:space="preserve"> </w:t>
            </w:r>
            <w:r w:rsidRPr="00E143F1">
              <w:rPr>
                <w:sz w:val="18"/>
                <w:szCs w:val="18"/>
                <w:lang w:val="en-US" w:eastAsia="en-US"/>
              </w:rPr>
              <w:t>участков</w:t>
            </w:r>
          </w:p>
        </w:tc>
        <w:tc>
          <w:tcPr>
            <w:tcW w:w="5509" w:type="dxa"/>
            <w:gridSpan w:val="6"/>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r>
      <w:tr w:rsidR="00E143F1" w:rsidRPr="00E143F1" w:rsidTr="00662F4E">
        <w:tc>
          <w:tcPr>
            <w:tcW w:w="550" w:type="dxa"/>
            <w:vMerge/>
            <w:tcBorders>
              <w:top w:val="single" w:sz="4" w:space="0" w:color="auto"/>
              <w:left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0"/>
              <w:rPr>
                <w:sz w:val="18"/>
                <w:szCs w:val="18"/>
                <w:lang w:val="en-US" w:eastAsia="en-US"/>
              </w:rPr>
            </w:pPr>
            <w:r w:rsidRPr="00E143F1">
              <w:rPr>
                <w:sz w:val="18"/>
                <w:szCs w:val="18"/>
                <w:lang w:val="en-US" w:eastAsia="en-US"/>
              </w:rPr>
              <w:t>Дополнительная</w:t>
            </w:r>
            <w:r w:rsidRPr="00E143F1">
              <w:rPr>
                <w:sz w:val="18"/>
                <w:szCs w:val="18"/>
                <w:lang w:eastAsia="en-US"/>
              </w:rPr>
              <w:t xml:space="preserve"> </w:t>
            </w:r>
            <w:r w:rsidRPr="00E143F1">
              <w:rPr>
                <w:sz w:val="18"/>
                <w:szCs w:val="18"/>
                <w:lang w:val="en-US" w:eastAsia="en-US"/>
              </w:rPr>
              <w:t>информация:</w:t>
            </w:r>
          </w:p>
        </w:tc>
        <w:tc>
          <w:tcPr>
            <w:tcW w:w="5509" w:type="dxa"/>
            <w:gridSpan w:val="6"/>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r>
      <w:tr w:rsidR="00E143F1" w:rsidRPr="00E143F1" w:rsidTr="00662F4E">
        <w:tc>
          <w:tcPr>
            <w:tcW w:w="550" w:type="dxa"/>
            <w:vMerge/>
            <w:tcBorders>
              <w:top w:val="single" w:sz="4" w:space="0" w:color="auto"/>
              <w:left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c>
          <w:tcPr>
            <w:tcW w:w="3864" w:type="dxa"/>
            <w:gridSpan w:val="4"/>
            <w:vMerge/>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c>
          <w:tcPr>
            <w:tcW w:w="5509" w:type="dxa"/>
            <w:gridSpan w:val="6"/>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r>
      <w:tr w:rsidR="00E143F1" w:rsidRPr="00E143F1" w:rsidTr="00662F4E">
        <w:tc>
          <w:tcPr>
            <w:tcW w:w="550" w:type="dxa"/>
            <w:vMerge/>
            <w:tcBorders>
              <w:top w:val="single" w:sz="4" w:space="0" w:color="auto"/>
              <w:left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c>
          <w:tcPr>
            <w:tcW w:w="3864" w:type="dxa"/>
            <w:gridSpan w:val="4"/>
            <w:vMerge/>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c>
          <w:tcPr>
            <w:tcW w:w="5509" w:type="dxa"/>
            <w:gridSpan w:val="6"/>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r>
      <w:tr w:rsidR="00E143F1" w:rsidRPr="00E143F1" w:rsidTr="00662F4E">
        <w:tc>
          <w:tcPr>
            <w:tcW w:w="550" w:type="dxa"/>
            <w:vMerge/>
            <w:tcBorders>
              <w:top w:val="single" w:sz="4" w:space="0" w:color="auto"/>
              <w:left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c>
          <w:tcPr>
            <w:tcW w:w="9373" w:type="dxa"/>
            <w:gridSpan w:val="10"/>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0"/>
              <w:rPr>
                <w:sz w:val="18"/>
                <w:szCs w:val="18"/>
                <w:lang w:eastAsia="en-US"/>
              </w:rPr>
            </w:pPr>
            <w:r w:rsidRPr="00E143F1">
              <w:rPr>
                <w:sz w:val="18"/>
                <w:szCs w:val="18"/>
                <w:lang w:eastAsia="en-US"/>
              </w:rPr>
              <w:t>Образованием земельного участка(ов) путем раздела земельного участка</w:t>
            </w:r>
          </w:p>
        </w:tc>
      </w:tr>
      <w:tr w:rsidR="00E143F1" w:rsidRPr="00E143F1" w:rsidTr="00662F4E">
        <w:tc>
          <w:tcPr>
            <w:tcW w:w="550" w:type="dxa"/>
            <w:vMerge/>
            <w:tcBorders>
              <w:top w:val="single" w:sz="4" w:space="0" w:color="auto"/>
              <w:left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eastAsia="en-US"/>
              </w:rPr>
            </w:pPr>
          </w:p>
        </w:tc>
        <w:tc>
          <w:tcPr>
            <w:tcW w:w="3864" w:type="dxa"/>
            <w:gridSpan w:val="4"/>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Chars="-20" w:left="-8" w:right="-136" w:hangingChars="22" w:hanging="40"/>
              <w:rPr>
                <w:sz w:val="18"/>
                <w:szCs w:val="18"/>
                <w:lang w:val="en-US" w:eastAsia="en-US"/>
              </w:rPr>
            </w:pPr>
            <w:r w:rsidRPr="00E143F1">
              <w:rPr>
                <w:sz w:val="18"/>
                <w:szCs w:val="18"/>
                <w:lang w:val="en-US" w:eastAsia="en-US"/>
              </w:rPr>
              <w:t>Количество</w:t>
            </w:r>
            <w:r w:rsidRPr="00E143F1">
              <w:rPr>
                <w:sz w:val="18"/>
                <w:szCs w:val="18"/>
                <w:lang w:eastAsia="en-US"/>
              </w:rPr>
              <w:t xml:space="preserve"> </w:t>
            </w:r>
            <w:r w:rsidRPr="00E143F1">
              <w:rPr>
                <w:sz w:val="18"/>
                <w:szCs w:val="18"/>
                <w:lang w:val="en-US" w:eastAsia="en-US"/>
              </w:rPr>
              <w:t>образуемых</w:t>
            </w:r>
            <w:r w:rsidRPr="00E143F1">
              <w:rPr>
                <w:sz w:val="18"/>
                <w:szCs w:val="18"/>
                <w:lang w:eastAsia="en-US"/>
              </w:rPr>
              <w:t xml:space="preserve"> </w:t>
            </w:r>
            <w:r w:rsidRPr="00E143F1">
              <w:rPr>
                <w:sz w:val="18"/>
                <w:szCs w:val="18"/>
                <w:lang w:val="en-US" w:eastAsia="en-US"/>
              </w:rPr>
              <w:t>земельных</w:t>
            </w:r>
            <w:r w:rsidRPr="00E143F1">
              <w:rPr>
                <w:sz w:val="18"/>
                <w:szCs w:val="18"/>
                <w:lang w:eastAsia="en-US"/>
              </w:rPr>
              <w:t xml:space="preserve"> </w:t>
            </w:r>
            <w:r w:rsidRPr="00E143F1">
              <w:rPr>
                <w:sz w:val="18"/>
                <w:szCs w:val="18"/>
                <w:lang w:val="en-US" w:eastAsia="en-US"/>
              </w:rPr>
              <w:t>участков</w:t>
            </w:r>
          </w:p>
        </w:tc>
        <w:tc>
          <w:tcPr>
            <w:tcW w:w="5509" w:type="dxa"/>
            <w:gridSpan w:val="6"/>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r>
      <w:tr w:rsidR="00E143F1" w:rsidRPr="00E143F1" w:rsidTr="00662F4E">
        <w:tc>
          <w:tcPr>
            <w:tcW w:w="550" w:type="dxa"/>
            <w:vMerge/>
            <w:tcBorders>
              <w:top w:val="single" w:sz="4" w:space="0" w:color="auto"/>
              <w:left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c>
          <w:tcPr>
            <w:tcW w:w="3864" w:type="dxa"/>
            <w:gridSpan w:val="4"/>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0"/>
              <w:rPr>
                <w:sz w:val="18"/>
                <w:szCs w:val="18"/>
                <w:lang w:eastAsia="en-US"/>
              </w:rPr>
            </w:pPr>
            <w:r w:rsidRPr="00E143F1">
              <w:rPr>
                <w:sz w:val="18"/>
                <w:szCs w:val="18"/>
                <w:lang w:eastAsia="en-US"/>
              </w:rPr>
              <w:t>Кадастровый номер земельного участка, раздел которого осуществляется</w:t>
            </w:r>
          </w:p>
        </w:tc>
        <w:tc>
          <w:tcPr>
            <w:tcW w:w="5509" w:type="dxa"/>
            <w:gridSpan w:val="6"/>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0"/>
              <w:rPr>
                <w:sz w:val="18"/>
                <w:szCs w:val="18"/>
                <w:lang w:eastAsia="en-US"/>
              </w:rPr>
            </w:pPr>
            <w:r w:rsidRPr="00E143F1">
              <w:rPr>
                <w:sz w:val="18"/>
                <w:szCs w:val="18"/>
                <w:lang w:eastAsia="en-US"/>
              </w:rPr>
              <w:t>Адрес земельного участка, раздел которого осуществляется</w:t>
            </w:r>
          </w:p>
        </w:tc>
      </w:tr>
      <w:tr w:rsidR="00E143F1" w:rsidRPr="00E143F1" w:rsidTr="00662F4E">
        <w:tc>
          <w:tcPr>
            <w:tcW w:w="550" w:type="dxa"/>
            <w:vMerge/>
            <w:tcBorders>
              <w:top w:val="single" w:sz="4" w:space="0" w:color="auto"/>
              <w:left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eastAsia="en-US"/>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eastAsia="en-US"/>
              </w:rPr>
            </w:pPr>
          </w:p>
        </w:tc>
        <w:tc>
          <w:tcPr>
            <w:tcW w:w="5509" w:type="dxa"/>
            <w:gridSpan w:val="6"/>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eastAsia="en-US"/>
              </w:rPr>
            </w:pPr>
          </w:p>
        </w:tc>
      </w:tr>
      <w:tr w:rsidR="00E143F1" w:rsidRPr="00E143F1" w:rsidTr="00662F4E">
        <w:tc>
          <w:tcPr>
            <w:tcW w:w="550" w:type="dxa"/>
            <w:vMerge/>
            <w:tcBorders>
              <w:top w:val="single" w:sz="4" w:space="0" w:color="auto"/>
              <w:left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eastAsia="en-US"/>
              </w:rPr>
            </w:pPr>
          </w:p>
        </w:tc>
        <w:tc>
          <w:tcPr>
            <w:tcW w:w="3864" w:type="dxa"/>
            <w:gridSpan w:val="4"/>
            <w:vMerge/>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eastAsia="en-US"/>
              </w:rPr>
            </w:pPr>
          </w:p>
        </w:tc>
        <w:tc>
          <w:tcPr>
            <w:tcW w:w="5509" w:type="dxa"/>
            <w:gridSpan w:val="6"/>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eastAsia="en-US"/>
              </w:rPr>
            </w:pPr>
          </w:p>
        </w:tc>
      </w:tr>
      <w:tr w:rsidR="00E143F1" w:rsidRPr="00E143F1" w:rsidTr="00662F4E">
        <w:tc>
          <w:tcPr>
            <w:tcW w:w="550" w:type="dxa"/>
            <w:vMerge/>
            <w:tcBorders>
              <w:top w:val="single" w:sz="4" w:space="0" w:color="auto"/>
              <w:left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eastAsia="en-US"/>
              </w:rPr>
            </w:pPr>
          </w:p>
        </w:tc>
        <w:tc>
          <w:tcPr>
            <w:tcW w:w="437" w:type="dxa"/>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eastAsia="en-US"/>
              </w:rPr>
            </w:pPr>
          </w:p>
        </w:tc>
        <w:tc>
          <w:tcPr>
            <w:tcW w:w="8936" w:type="dxa"/>
            <w:gridSpan w:val="9"/>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0"/>
              <w:rPr>
                <w:sz w:val="18"/>
                <w:szCs w:val="18"/>
                <w:lang w:eastAsia="en-US"/>
              </w:rPr>
            </w:pPr>
            <w:r w:rsidRPr="00E143F1">
              <w:rPr>
                <w:sz w:val="18"/>
                <w:szCs w:val="18"/>
                <w:lang w:eastAsia="en-US"/>
              </w:rPr>
              <w:t>Образованием земельного участка путем объединения земельных участков</w:t>
            </w:r>
          </w:p>
        </w:tc>
      </w:tr>
      <w:tr w:rsidR="00E143F1" w:rsidRPr="00E143F1" w:rsidTr="00662F4E">
        <w:tc>
          <w:tcPr>
            <w:tcW w:w="550" w:type="dxa"/>
            <w:vMerge/>
            <w:tcBorders>
              <w:top w:val="single" w:sz="4" w:space="0" w:color="auto"/>
              <w:left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eastAsia="en-US"/>
              </w:rPr>
            </w:pPr>
          </w:p>
        </w:tc>
        <w:tc>
          <w:tcPr>
            <w:tcW w:w="3864" w:type="dxa"/>
            <w:gridSpan w:val="4"/>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0"/>
              <w:rPr>
                <w:sz w:val="18"/>
                <w:szCs w:val="18"/>
                <w:lang w:val="en-US" w:eastAsia="en-US"/>
              </w:rPr>
            </w:pPr>
            <w:r w:rsidRPr="00E143F1">
              <w:rPr>
                <w:sz w:val="18"/>
                <w:szCs w:val="18"/>
                <w:lang w:val="en-US" w:eastAsia="en-US"/>
              </w:rPr>
              <w:t>Количество</w:t>
            </w:r>
            <w:r w:rsidRPr="00E143F1">
              <w:rPr>
                <w:sz w:val="18"/>
                <w:szCs w:val="18"/>
                <w:lang w:eastAsia="en-US"/>
              </w:rPr>
              <w:t xml:space="preserve"> </w:t>
            </w:r>
            <w:r w:rsidRPr="00E143F1">
              <w:rPr>
                <w:sz w:val="18"/>
                <w:szCs w:val="18"/>
                <w:lang w:val="en-US" w:eastAsia="en-US"/>
              </w:rPr>
              <w:t>объединяемых</w:t>
            </w:r>
            <w:r w:rsidRPr="00E143F1">
              <w:rPr>
                <w:sz w:val="18"/>
                <w:szCs w:val="18"/>
                <w:lang w:eastAsia="en-US"/>
              </w:rPr>
              <w:t xml:space="preserve"> </w:t>
            </w:r>
            <w:r w:rsidRPr="00E143F1">
              <w:rPr>
                <w:sz w:val="18"/>
                <w:szCs w:val="18"/>
                <w:lang w:val="en-US" w:eastAsia="en-US"/>
              </w:rPr>
              <w:t>земельных</w:t>
            </w:r>
            <w:r w:rsidRPr="00E143F1">
              <w:rPr>
                <w:sz w:val="18"/>
                <w:szCs w:val="18"/>
                <w:lang w:eastAsia="en-US"/>
              </w:rPr>
              <w:t xml:space="preserve"> </w:t>
            </w:r>
            <w:r w:rsidRPr="00E143F1">
              <w:rPr>
                <w:sz w:val="18"/>
                <w:szCs w:val="18"/>
                <w:lang w:val="en-US" w:eastAsia="en-US"/>
              </w:rPr>
              <w:t>участков</w:t>
            </w:r>
          </w:p>
        </w:tc>
        <w:tc>
          <w:tcPr>
            <w:tcW w:w="5509" w:type="dxa"/>
            <w:gridSpan w:val="6"/>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r>
      <w:tr w:rsidR="00E143F1" w:rsidRPr="00E143F1" w:rsidTr="00662F4E">
        <w:tc>
          <w:tcPr>
            <w:tcW w:w="550" w:type="dxa"/>
            <w:vMerge/>
            <w:tcBorders>
              <w:top w:val="single" w:sz="4" w:space="0" w:color="auto"/>
              <w:left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c>
          <w:tcPr>
            <w:tcW w:w="3864" w:type="dxa"/>
            <w:gridSpan w:val="4"/>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0"/>
              <w:rPr>
                <w:sz w:val="18"/>
                <w:szCs w:val="18"/>
                <w:lang w:eastAsia="en-US"/>
              </w:rPr>
            </w:pPr>
            <w:r w:rsidRPr="00E143F1">
              <w:rPr>
                <w:sz w:val="18"/>
                <w:szCs w:val="18"/>
                <w:lang w:eastAsia="en-US"/>
              </w:rPr>
              <w:t xml:space="preserve">Кадастровый номер объединяемого земельного участка </w:t>
            </w:r>
            <w:hyperlink w:anchor="Par556" w:tooltip="&lt;1&gt; Строка дублируется для каждого объединенного земельного участка." w:history="1">
              <w:r w:rsidRPr="00E143F1">
                <w:rPr>
                  <w:color w:val="0000FF"/>
                  <w:sz w:val="18"/>
                  <w:szCs w:val="18"/>
                  <w:lang w:eastAsia="en-US"/>
                </w:rPr>
                <w:t>&lt;1&gt;</w:t>
              </w:r>
            </w:hyperlink>
          </w:p>
        </w:tc>
        <w:tc>
          <w:tcPr>
            <w:tcW w:w="5509" w:type="dxa"/>
            <w:gridSpan w:val="6"/>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0"/>
              <w:rPr>
                <w:sz w:val="18"/>
                <w:szCs w:val="18"/>
                <w:lang w:val="en-US" w:eastAsia="en-US"/>
              </w:rPr>
            </w:pPr>
            <w:r w:rsidRPr="00E143F1">
              <w:rPr>
                <w:sz w:val="18"/>
                <w:szCs w:val="18"/>
                <w:lang w:val="en-US" w:eastAsia="en-US"/>
              </w:rPr>
              <w:t>Адрес</w:t>
            </w:r>
            <w:r w:rsidRPr="00E143F1">
              <w:rPr>
                <w:sz w:val="18"/>
                <w:szCs w:val="18"/>
                <w:lang w:eastAsia="en-US"/>
              </w:rPr>
              <w:t xml:space="preserve"> </w:t>
            </w:r>
            <w:r w:rsidRPr="00E143F1">
              <w:rPr>
                <w:sz w:val="18"/>
                <w:szCs w:val="18"/>
                <w:lang w:val="en-US" w:eastAsia="en-US"/>
              </w:rPr>
              <w:t>объединяемого</w:t>
            </w:r>
            <w:r w:rsidRPr="00E143F1">
              <w:rPr>
                <w:sz w:val="18"/>
                <w:szCs w:val="18"/>
                <w:lang w:eastAsia="en-US"/>
              </w:rPr>
              <w:t xml:space="preserve"> </w:t>
            </w:r>
            <w:r w:rsidRPr="00E143F1">
              <w:rPr>
                <w:sz w:val="18"/>
                <w:szCs w:val="18"/>
                <w:lang w:val="en-US" w:eastAsia="en-US"/>
              </w:rPr>
              <w:t>земельного</w:t>
            </w:r>
            <w:r w:rsidRPr="00E143F1">
              <w:rPr>
                <w:sz w:val="18"/>
                <w:szCs w:val="18"/>
                <w:lang w:eastAsia="en-US"/>
              </w:rPr>
              <w:t xml:space="preserve"> </w:t>
            </w:r>
            <w:r w:rsidRPr="00E143F1">
              <w:rPr>
                <w:sz w:val="18"/>
                <w:szCs w:val="18"/>
                <w:lang w:val="en-US" w:eastAsia="en-US"/>
              </w:rPr>
              <w:t>участка</w:t>
            </w:r>
            <w:hyperlink w:anchor="Par556" w:tooltip="&lt;1&gt; Строка дублируется для каждого объединенного земельного участка." w:history="1">
              <w:r w:rsidRPr="00E143F1">
                <w:rPr>
                  <w:color w:val="0000FF"/>
                  <w:sz w:val="18"/>
                  <w:szCs w:val="18"/>
                  <w:lang w:val="en-US" w:eastAsia="en-US"/>
                </w:rPr>
                <w:t>&lt;1&gt;</w:t>
              </w:r>
            </w:hyperlink>
          </w:p>
        </w:tc>
      </w:tr>
      <w:tr w:rsidR="00E143F1" w:rsidRPr="00E143F1" w:rsidTr="00662F4E">
        <w:tc>
          <w:tcPr>
            <w:tcW w:w="550" w:type="dxa"/>
            <w:vMerge/>
            <w:tcBorders>
              <w:top w:val="single" w:sz="4" w:space="0" w:color="auto"/>
              <w:left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c>
          <w:tcPr>
            <w:tcW w:w="3864" w:type="dxa"/>
            <w:gridSpan w:val="4"/>
            <w:vMerge w:val="restart"/>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c>
          <w:tcPr>
            <w:tcW w:w="5509" w:type="dxa"/>
            <w:gridSpan w:val="6"/>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r>
      <w:tr w:rsidR="00E143F1" w:rsidRPr="00E143F1" w:rsidTr="00662F4E">
        <w:tc>
          <w:tcPr>
            <w:tcW w:w="550" w:type="dxa"/>
            <w:vMerge/>
            <w:tcBorders>
              <w:top w:val="single" w:sz="4" w:space="0" w:color="auto"/>
              <w:left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c>
          <w:tcPr>
            <w:tcW w:w="3864" w:type="dxa"/>
            <w:gridSpan w:val="4"/>
            <w:vMerge/>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c>
          <w:tcPr>
            <w:tcW w:w="5509" w:type="dxa"/>
            <w:gridSpan w:val="6"/>
            <w:tcBorders>
              <w:top w:val="single" w:sz="4" w:space="0" w:color="auto"/>
              <w:left w:val="single" w:sz="4" w:space="0" w:color="auto"/>
              <w:bottom w:val="single" w:sz="4" w:space="0" w:color="auto"/>
              <w:right w:val="single" w:sz="4" w:space="0" w:color="auto"/>
            </w:tcBorders>
          </w:tcPr>
          <w:p w:rsidR="00E143F1" w:rsidRPr="00E143F1" w:rsidRDefault="00E143F1" w:rsidP="008E4330">
            <w:pPr>
              <w:widowControl w:val="0"/>
              <w:autoSpaceDE w:val="0"/>
              <w:autoSpaceDN w:val="0"/>
              <w:adjustRightInd w:val="0"/>
              <w:ind w:left="-142" w:right="-136" w:firstLine="2383"/>
              <w:rPr>
                <w:sz w:val="18"/>
                <w:szCs w:val="18"/>
                <w:lang w:val="en-US" w:eastAsia="en-US"/>
              </w:rPr>
            </w:pPr>
          </w:p>
        </w:tc>
      </w:tr>
    </w:tbl>
    <w:tbl>
      <w:tblPr>
        <w:tblpPr w:leftFromText="180" w:rightFromText="180" w:vertAnchor="text" w:tblpX="62" w:tblpY="1"/>
        <w:tblOverlap w:val="never"/>
        <w:tblW w:w="9843" w:type="dxa"/>
        <w:tblLayout w:type="fixed"/>
        <w:tblCellMar>
          <w:top w:w="102" w:type="dxa"/>
          <w:left w:w="62" w:type="dxa"/>
          <w:bottom w:w="102" w:type="dxa"/>
          <w:right w:w="62" w:type="dxa"/>
        </w:tblCellMar>
        <w:tblLook w:val="0000" w:firstRow="0" w:lastRow="0" w:firstColumn="0" w:lastColumn="0" w:noHBand="0" w:noVBand="0"/>
      </w:tblPr>
      <w:tblGrid>
        <w:gridCol w:w="459"/>
        <w:gridCol w:w="27"/>
        <w:gridCol w:w="8"/>
        <w:gridCol w:w="397"/>
        <w:gridCol w:w="20"/>
        <w:gridCol w:w="30"/>
        <w:gridCol w:w="414"/>
        <w:gridCol w:w="7"/>
        <w:gridCol w:w="419"/>
        <w:gridCol w:w="776"/>
        <w:gridCol w:w="1007"/>
        <w:gridCol w:w="262"/>
        <w:gridCol w:w="150"/>
        <w:gridCol w:w="203"/>
        <w:gridCol w:w="128"/>
        <w:gridCol w:w="8"/>
        <w:gridCol w:w="209"/>
        <w:gridCol w:w="299"/>
        <w:gridCol w:w="57"/>
        <w:gridCol w:w="314"/>
        <w:gridCol w:w="698"/>
        <w:gridCol w:w="359"/>
        <w:gridCol w:w="337"/>
        <w:gridCol w:w="132"/>
        <w:gridCol w:w="862"/>
        <w:gridCol w:w="554"/>
        <w:gridCol w:w="1707"/>
      </w:tblGrid>
      <w:tr w:rsidR="00DC00B0" w:rsidRPr="00DC00B0" w:rsidTr="00662F4E">
        <w:tc>
          <w:tcPr>
            <w:tcW w:w="6251" w:type="dxa"/>
            <w:gridSpan w:val="2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1331" w:type="dxa"/>
            <w:gridSpan w:val="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val="en-US" w:eastAsia="en-US"/>
              </w:rPr>
            </w:pPr>
            <w:r w:rsidRPr="00DC00B0">
              <w:rPr>
                <w:sz w:val="18"/>
                <w:szCs w:val="18"/>
                <w:lang w:val="en-US" w:eastAsia="en-US"/>
              </w:rPr>
              <w:t>ист N ___</w:t>
            </w:r>
          </w:p>
        </w:tc>
        <w:tc>
          <w:tcPr>
            <w:tcW w:w="2261" w:type="dxa"/>
            <w:gridSpan w:val="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Chars="-4" w:left="-1" w:right="-136" w:hangingChars="5" w:hanging="9"/>
              <w:rPr>
                <w:sz w:val="18"/>
                <w:szCs w:val="18"/>
                <w:lang w:eastAsia="en-US"/>
              </w:rPr>
            </w:pPr>
            <w:r w:rsidRPr="00DC00B0">
              <w:rPr>
                <w:sz w:val="18"/>
                <w:szCs w:val="18"/>
                <w:lang w:val="en-US" w:eastAsia="en-US"/>
              </w:rPr>
              <w:t>Всего</w:t>
            </w:r>
            <w:r w:rsidRPr="00DC00B0">
              <w:rPr>
                <w:sz w:val="18"/>
                <w:szCs w:val="18"/>
                <w:lang w:eastAsia="en-US"/>
              </w:rPr>
              <w:t xml:space="preserve"> </w:t>
            </w:r>
            <w:r w:rsidRPr="00DC00B0">
              <w:rPr>
                <w:sz w:val="18"/>
                <w:szCs w:val="18"/>
                <w:lang w:val="en-US" w:eastAsia="en-US"/>
              </w:rPr>
              <w:t>листов</w:t>
            </w:r>
          </w:p>
        </w:tc>
      </w:tr>
      <w:tr w:rsidR="00DC00B0" w:rsidRPr="00DC00B0" w:rsidTr="00662F4E">
        <w:tc>
          <w:tcPr>
            <w:tcW w:w="459" w:type="dxa"/>
            <w:vMerge w:val="restart"/>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32" w:type="dxa"/>
            <w:gridSpan w:val="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8952" w:type="dxa"/>
            <w:gridSpan w:val="2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eastAsia="en-US"/>
              </w:rPr>
            </w:pPr>
            <w:r w:rsidRPr="00DC00B0">
              <w:rPr>
                <w:sz w:val="18"/>
                <w:szCs w:val="18"/>
                <w:lang w:eastAsia="en-US"/>
              </w:rPr>
              <w:t>Образованием земельного участка(ов) путем выдела из земельного участка</w:t>
            </w:r>
          </w:p>
        </w:tc>
      </w:tr>
      <w:tr w:rsidR="00DC00B0" w:rsidRPr="00DC00B0" w:rsidTr="00662F4E">
        <w:tc>
          <w:tcPr>
            <w:tcW w:w="459" w:type="dxa"/>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3848" w:type="dxa"/>
            <w:gridSpan w:val="14"/>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Chars="-7" w:left="-3" w:right="-136" w:hangingChars="8" w:hanging="14"/>
              <w:rPr>
                <w:sz w:val="18"/>
                <w:szCs w:val="18"/>
                <w:lang w:eastAsia="en-US"/>
              </w:rPr>
            </w:pPr>
            <w:r w:rsidRPr="00DC00B0">
              <w:rPr>
                <w:sz w:val="18"/>
                <w:szCs w:val="18"/>
                <w:lang w:eastAsia="en-US"/>
              </w:rPr>
              <w:t>Количество образуемых земельных участков (за исключением земельного участка, из которого осуществляется выдел)</w:t>
            </w:r>
          </w:p>
        </w:tc>
        <w:tc>
          <w:tcPr>
            <w:tcW w:w="5536" w:type="dxa"/>
            <w:gridSpan w:val="1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r>
      <w:tr w:rsidR="00DC00B0" w:rsidRPr="00DC00B0" w:rsidTr="00662F4E">
        <w:tc>
          <w:tcPr>
            <w:tcW w:w="459" w:type="dxa"/>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3848" w:type="dxa"/>
            <w:gridSpan w:val="14"/>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eastAsia="en-US"/>
              </w:rPr>
            </w:pPr>
            <w:r w:rsidRPr="00DC00B0">
              <w:rPr>
                <w:sz w:val="18"/>
                <w:szCs w:val="18"/>
                <w:lang w:eastAsia="en-US"/>
              </w:rPr>
              <w:t>Кадастровый номер земельного участка, из которого осуществляется выдел</w:t>
            </w:r>
          </w:p>
        </w:tc>
        <w:tc>
          <w:tcPr>
            <w:tcW w:w="5536" w:type="dxa"/>
            <w:gridSpan w:val="1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eastAsia="en-US"/>
              </w:rPr>
            </w:pPr>
            <w:r w:rsidRPr="00DC00B0">
              <w:rPr>
                <w:sz w:val="18"/>
                <w:szCs w:val="18"/>
                <w:lang w:eastAsia="en-US"/>
              </w:rPr>
              <w:t>Адрес земельного участка, из которого осуществляется выдел</w:t>
            </w:r>
          </w:p>
        </w:tc>
      </w:tr>
      <w:tr w:rsidR="00DC00B0" w:rsidRPr="00DC00B0" w:rsidTr="00662F4E">
        <w:tc>
          <w:tcPr>
            <w:tcW w:w="459" w:type="dxa"/>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3848" w:type="dxa"/>
            <w:gridSpan w:val="14"/>
            <w:vMerge w:val="restart"/>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5536" w:type="dxa"/>
            <w:gridSpan w:val="1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r>
      <w:tr w:rsidR="00DC00B0" w:rsidRPr="00DC00B0" w:rsidTr="00662F4E">
        <w:tc>
          <w:tcPr>
            <w:tcW w:w="459" w:type="dxa"/>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3848" w:type="dxa"/>
            <w:gridSpan w:val="14"/>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5536" w:type="dxa"/>
            <w:gridSpan w:val="1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r>
      <w:tr w:rsidR="00DC00B0" w:rsidRPr="00DC00B0" w:rsidTr="00662F4E">
        <w:tc>
          <w:tcPr>
            <w:tcW w:w="459" w:type="dxa"/>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32" w:type="dxa"/>
            <w:gridSpan w:val="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8952" w:type="dxa"/>
            <w:gridSpan w:val="2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eastAsia="en-US"/>
              </w:rPr>
            </w:pPr>
            <w:r w:rsidRPr="00DC00B0">
              <w:rPr>
                <w:sz w:val="18"/>
                <w:szCs w:val="18"/>
                <w:lang w:eastAsia="en-US"/>
              </w:rPr>
              <w:t>Образованием земельного участка(ов) путем перераспределения земельных участков</w:t>
            </w:r>
          </w:p>
        </w:tc>
      </w:tr>
      <w:tr w:rsidR="00DC00B0" w:rsidRPr="00DC00B0" w:rsidTr="00662F4E">
        <w:tc>
          <w:tcPr>
            <w:tcW w:w="459" w:type="dxa"/>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3848" w:type="dxa"/>
            <w:gridSpan w:val="14"/>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val="en-US" w:eastAsia="en-US"/>
              </w:rPr>
            </w:pPr>
            <w:r w:rsidRPr="00DC00B0">
              <w:rPr>
                <w:sz w:val="18"/>
                <w:szCs w:val="18"/>
                <w:lang w:val="en-US" w:eastAsia="en-US"/>
              </w:rPr>
              <w:t>Количество</w:t>
            </w:r>
            <w:r w:rsidRPr="00DC00B0">
              <w:rPr>
                <w:sz w:val="18"/>
                <w:szCs w:val="18"/>
                <w:lang w:eastAsia="en-US"/>
              </w:rPr>
              <w:t xml:space="preserve"> </w:t>
            </w:r>
            <w:r w:rsidRPr="00DC00B0">
              <w:rPr>
                <w:sz w:val="18"/>
                <w:szCs w:val="18"/>
                <w:lang w:val="en-US" w:eastAsia="en-US"/>
              </w:rPr>
              <w:t>образуемых</w:t>
            </w:r>
            <w:r w:rsidRPr="00DC00B0">
              <w:rPr>
                <w:sz w:val="18"/>
                <w:szCs w:val="18"/>
                <w:lang w:eastAsia="en-US"/>
              </w:rPr>
              <w:t xml:space="preserve"> </w:t>
            </w:r>
            <w:r w:rsidRPr="00DC00B0">
              <w:rPr>
                <w:sz w:val="18"/>
                <w:szCs w:val="18"/>
                <w:lang w:val="en-US" w:eastAsia="en-US"/>
              </w:rPr>
              <w:t>земельных</w:t>
            </w:r>
            <w:r w:rsidRPr="00DC00B0">
              <w:rPr>
                <w:sz w:val="18"/>
                <w:szCs w:val="18"/>
                <w:lang w:eastAsia="en-US"/>
              </w:rPr>
              <w:t xml:space="preserve"> </w:t>
            </w:r>
            <w:r w:rsidRPr="00DC00B0">
              <w:rPr>
                <w:sz w:val="18"/>
                <w:szCs w:val="18"/>
                <w:lang w:val="en-US" w:eastAsia="en-US"/>
              </w:rPr>
              <w:t>участков</w:t>
            </w:r>
          </w:p>
        </w:tc>
        <w:tc>
          <w:tcPr>
            <w:tcW w:w="5536" w:type="dxa"/>
            <w:gridSpan w:val="1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jc w:val="center"/>
              <w:rPr>
                <w:sz w:val="18"/>
                <w:szCs w:val="18"/>
                <w:lang w:eastAsia="en-US"/>
              </w:rPr>
            </w:pPr>
            <w:r w:rsidRPr="00DC00B0">
              <w:rPr>
                <w:sz w:val="18"/>
                <w:szCs w:val="18"/>
                <w:lang w:eastAsia="en-US"/>
              </w:rPr>
              <w:t>Количество земельных участков, которые перераспределяются</w:t>
            </w:r>
          </w:p>
        </w:tc>
      </w:tr>
      <w:tr w:rsidR="00DC00B0" w:rsidRPr="00DC00B0" w:rsidTr="00662F4E">
        <w:tc>
          <w:tcPr>
            <w:tcW w:w="459" w:type="dxa"/>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3848" w:type="dxa"/>
            <w:gridSpan w:val="14"/>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5536" w:type="dxa"/>
            <w:gridSpan w:val="1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r>
      <w:tr w:rsidR="00DC00B0" w:rsidRPr="00DC00B0" w:rsidTr="00662F4E">
        <w:tc>
          <w:tcPr>
            <w:tcW w:w="459" w:type="dxa"/>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3848" w:type="dxa"/>
            <w:gridSpan w:val="14"/>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eastAsia="en-US"/>
              </w:rPr>
            </w:pPr>
            <w:r w:rsidRPr="00DC00B0">
              <w:rPr>
                <w:sz w:val="18"/>
                <w:szCs w:val="18"/>
                <w:lang w:eastAsia="en-US"/>
              </w:rPr>
              <w:t xml:space="preserve">Кадастровый номер земельного участка, который </w:t>
            </w:r>
            <w:r w:rsidRPr="00DC00B0">
              <w:rPr>
                <w:sz w:val="18"/>
                <w:szCs w:val="18"/>
                <w:lang w:eastAsia="en-US"/>
              </w:rPr>
              <w:lastRenderedPageBreak/>
              <w:t xml:space="preserve">перераспределяется </w:t>
            </w:r>
            <w:hyperlink w:anchor="Par557" w:tooltip="&lt;2&gt; Строка дублируется для каждого перераспределенного земельного участка." w:history="1">
              <w:r w:rsidRPr="00DC00B0">
                <w:rPr>
                  <w:color w:val="0000FF"/>
                  <w:sz w:val="18"/>
                  <w:szCs w:val="18"/>
                  <w:lang w:eastAsia="en-US"/>
                </w:rPr>
                <w:t>&lt;2&gt;</w:t>
              </w:r>
            </w:hyperlink>
          </w:p>
        </w:tc>
        <w:tc>
          <w:tcPr>
            <w:tcW w:w="5536" w:type="dxa"/>
            <w:gridSpan w:val="1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eastAsia="en-US"/>
              </w:rPr>
            </w:pPr>
            <w:r w:rsidRPr="00DC00B0">
              <w:rPr>
                <w:sz w:val="18"/>
                <w:szCs w:val="18"/>
                <w:lang w:eastAsia="en-US"/>
              </w:rPr>
              <w:lastRenderedPageBreak/>
              <w:t xml:space="preserve">Адрес земельного участка, который перераспределяется </w:t>
            </w:r>
            <w:hyperlink w:anchor="Par557" w:tooltip="&lt;2&gt; Строка дублируется для каждого перераспределенного земельного участка." w:history="1">
              <w:r w:rsidRPr="00DC00B0">
                <w:rPr>
                  <w:color w:val="0000FF"/>
                  <w:sz w:val="18"/>
                  <w:szCs w:val="18"/>
                  <w:lang w:eastAsia="en-US"/>
                </w:rPr>
                <w:t>&lt;2&gt;</w:t>
              </w:r>
            </w:hyperlink>
          </w:p>
        </w:tc>
      </w:tr>
      <w:tr w:rsidR="00DC00B0" w:rsidRPr="00DC00B0" w:rsidTr="00662F4E">
        <w:tc>
          <w:tcPr>
            <w:tcW w:w="459" w:type="dxa"/>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3848" w:type="dxa"/>
            <w:gridSpan w:val="14"/>
            <w:vMerge w:val="restart"/>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5536" w:type="dxa"/>
            <w:gridSpan w:val="1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r>
      <w:tr w:rsidR="00DC00B0" w:rsidRPr="00DC00B0" w:rsidTr="00662F4E">
        <w:tc>
          <w:tcPr>
            <w:tcW w:w="459" w:type="dxa"/>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3848" w:type="dxa"/>
            <w:gridSpan w:val="14"/>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5536" w:type="dxa"/>
            <w:gridSpan w:val="1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r>
      <w:tr w:rsidR="00DC00B0" w:rsidRPr="00DC00B0" w:rsidTr="00662F4E">
        <w:tc>
          <w:tcPr>
            <w:tcW w:w="459" w:type="dxa"/>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32" w:type="dxa"/>
            <w:gridSpan w:val="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8952" w:type="dxa"/>
            <w:gridSpan w:val="2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Chars="-10" w:left="-4" w:right="-136" w:hangingChars="11" w:hanging="20"/>
              <w:rPr>
                <w:sz w:val="18"/>
                <w:szCs w:val="18"/>
                <w:lang w:val="en-US" w:eastAsia="en-US"/>
              </w:rPr>
            </w:pPr>
            <w:r w:rsidRPr="00DC00B0">
              <w:rPr>
                <w:sz w:val="18"/>
                <w:szCs w:val="18"/>
                <w:lang w:val="en-US" w:eastAsia="en-US"/>
              </w:rPr>
              <w:t>Строительством, реконструкцией</w:t>
            </w:r>
            <w:r w:rsidRPr="00DC00B0">
              <w:rPr>
                <w:sz w:val="18"/>
                <w:szCs w:val="18"/>
                <w:lang w:eastAsia="en-US"/>
              </w:rPr>
              <w:t xml:space="preserve"> </w:t>
            </w:r>
            <w:r w:rsidRPr="00DC00B0">
              <w:rPr>
                <w:sz w:val="18"/>
                <w:szCs w:val="18"/>
                <w:lang w:val="en-US" w:eastAsia="en-US"/>
              </w:rPr>
              <w:t>здания, сооружения</w:t>
            </w:r>
          </w:p>
        </w:tc>
      </w:tr>
      <w:tr w:rsidR="00DC00B0" w:rsidRPr="00DC00B0" w:rsidTr="00662F4E">
        <w:tc>
          <w:tcPr>
            <w:tcW w:w="459" w:type="dxa"/>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3848" w:type="dxa"/>
            <w:gridSpan w:val="14"/>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eastAsia="en-US"/>
              </w:rPr>
            </w:pPr>
            <w:r w:rsidRPr="00DC00B0">
              <w:rPr>
                <w:sz w:val="18"/>
                <w:szCs w:val="18"/>
                <w:lang w:eastAsia="en-US"/>
              </w:rPr>
              <w:t>Наименование объекта строительства (реконструкции) в соответствии с проектной документацией</w:t>
            </w:r>
          </w:p>
        </w:tc>
        <w:tc>
          <w:tcPr>
            <w:tcW w:w="5536" w:type="dxa"/>
            <w:gridSpan w:val="1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r>
      <w:tr w:rsidR="00DC00B0" w:rsidRPr="00DC00B0" w:rsidTr="00662F4E">
        <w:tc>
          <w:tcPr>
            <w:tcW w:w="459" w:type="dxa"/>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3848" w:type="dxa"/>
            <w:gridSpan w:val="14"/>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eastAsia="en-US"/>
              </w:rPr>
            </w:pPr>
            <w:r w:rsidRPr="00DC00B0">
              <w:rPr>
                <w:sz w:val="18"/>
                <w:szCs w:val="18"/>
                <w:lang w:eastAsia="en-US"/>
              </w:rPr>
              <w:t>Кадастровый номер земельного участка, на котором осуществляется строительство (реконструкция)</w:t>
            </w:r>
          </w:p>
        </w:tc>
        <w:tc>
          <w:tcPr>
            <w:tcW w:w="5536" w:type="dxa"/>
            <w:gridSpan w:val="1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eastAsia="en-US"/>
              </w:rPr>
            </w:pPr>
            <w:r w:rsidRPr="00DC00B0">
              <w:rPr>
                <w:sz w:val="18"/>
                <w:szCs w:val="18"/>
                <w:lang w:eastAsia="en-US"/>
              </w:rPr>
              <w:t>Адрес земельного участка, на котором осуществляется строительство (реконструкция)</w:t>
            </w:r>
          </w:p>
        </w:tc>
      </w:tr>
      <w:tr w:rsidR="00DC00B0" w:rsidRPr="00DC00B0" w:rsidTr="00662F4E">
        <w:tc>
          <w:tcPr>
            <w:tcW w:w="459" w:type="dxa"/>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3848" w:type="dxa"/>
            <w:gridSpan w:val="14"/>
            <w:vMerge w:val="restart"/>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5536" w:type="dxa"/>
            <w:gridSpan w:val="1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r>
      <w:tr w:rsidR="00DC00B0" w:rsidRPr="00DC00B0" w:rsidTr="00662F4E">
        <w:tc>
          <w:tcPr>
            <w:tcW w:w="459" w:type="dxa"/>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3848" w:type="dxa"/>
            <w:gridSpan w:val="14"/>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5536" w:type="dxa"/>
            <w:gridSpan w:val="1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r>
      <w:tr w:rsidR="00DC00B0" w:rsidRPr="00DC00B0" w:rsidTr="00662F4E">
        <w:tc>
          <w:tcPr>
            <w:tcW w:w="459" w:type="dxa"/>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32" w:type="dxa"/>
            <w:gridSpan w:val="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8952" w:type="dxa"/>
            <w:gridSpan w:val="2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eastAsia="en-US"/>
              </w:rPr>
            </w:pPr>
            <w:r w:rsidRPr="00DC00B0">
              <w:rPr>
                <w:sz w:val="18"/>
                <w:szCs w:val="18"/>
                <w:lang w:eastAsia="en-US"/>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DC00B0" w:rsidRPr="00DC00B0" w:rsidTr="00662F4E">
        <w:tc>
          <w:tcPr>
            <w:tcW w:w="459" w:type="dxa"/>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3848" w:type="dxa"/>
            <w:gridSpan w:val="14"/>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Chars="-7" w:left="-3" w:right="-136" w:hangingChars="8" w:hanging="14"/>
              <w:rPr>
                <w:sz w:val="18"/>
                <w:szCs w:val="18"/>
                <w:lang w:eastAsia="en-US"/>
              </w:rPr>
            </w:pPr>
            <w:r w:rsidRPr="00DC00B0">
              <w:rPr>
                <w:sz w:val="18"/>
                <w:szCs w:val="18"/>
                <w:lang w:eastAsia="en-US"/>
              </w:rPr>
              <w:t>Тип здания, сооружения, объекта незавершенного строительства</w:t>
            </w:r>
          </w:p>
        </w:tc>
        <w:tc>
          <w:tcPr>
            <w:tcW w:w="5536" w:type="dxa"/>
            <w:gridSpan w:val="1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r>
      <w:tr w:rsidR="00DC00B0" w:rsidRPr="00DC00B0" w:rsidTr="00662F4E">
        <w:tc>
          <w:tcPr>
            <w:tcW w:w="459" w:type="dxa"/>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3848" w:type="dxa"/>
            <w:gridSpan w:val="14"/>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eastAsia="en-US"/>
              </w:rPr>
            </w:pPr>
            <w:r w:rsidRPr="00DC00B0">
              <w:rPr>
                <w:sz w:val="18"/>
                <w:szCs w:val="18"/>
                <w:lang w:eastAsia="en-US"/>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5536" w:type="dxa"/>
            <w:gridSpan w:val="1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r>
      <w:tr w:rsidR="00DC00B0" w:rsidRPr="00DC00B0" w:rsidTr="00662F4E">
        <w:tc>
          <w:tcPr>
            <w:tcW w:w="459" w:type="dxa"/>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3848" w:type="dxa"/>
            <w:gridSpan w:val="14"/>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Chars="-7" w:left="-3" w:right="-136" w:hangingChars="8" w:hanging="14"/>
              <w:rPr>
                <w:sz w:val="18"/>
                <w:szCs w:val="18"/>
                <w:lang w:eastAsia="en-US"/>
              </w:rPr>
            </w:pPr>
            <w:r w:rsidRPr="00DC00B0">
              <w:rPr>
                <w:sz w:val="18"/>
                <w:szCs w:val="18"/>
                <w:lang w:eastAsia="en-US"/>
              </w:rPr>
              <w:t>Кадастровый номер земельного участка, на котором осуществляется строительство (реконструкция)</w:t>
            </w:r>
          </w:p>
        </w:tc>
        <w:tc>
          <w:tcPr>
            <w:tcW w:w="5536" w:type="dxa"/>
            <w:gridSpan w:val="1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eastAsia="en-US"/>
              </w:rPr>
            </w:pPr>
            <w:r w:rsidRPr="00DC00B0">
              <w:rPr>
                <w:sz w:val="18"/>
                <w:szCs w:val="18"/>
                <w:lang w:eastAsia="en-US"/>
              </w:rPr>
              <w:t>Адрес земельного участка, на котором осуществляется строительство (реконструкция)</w:t>
            </w:r>
          </w:p>
        </w:tc>
      </w:tr>
      <w:tr w:rsidR="00DC00B0" w:rsidRPr="00DC00B0" w:rsidTr="00662F4E">
        <w:tc>
          <w:tcPr>
            <w:tcW w:w="459" w:type="dxa"/>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3848" w:type="dxa"/>
            <w:gridSpan w:val="14"/>
            <w:vMerge w:val="restart"/>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5536" w:type="dxa"/>
            <w:gridSpan w:val="1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r>
      <w:tr w:rsidR="00DC00B0" w:rsidRPr="00DC00B0" w:rsidTr="00662F4E">
        <w:tc>
          <w:tcPr>
            <w:tcW w:w="459" w:type="dxa"/>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3848" w:type="dxa"/>
            <w:gridSpan w:val="14"/>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5536" w:type="dxa"/>
            <w:gridSpan w:val="1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r>
      <w:tr w:rsidR="00DC00B0" w:rsidRPr="00DC00B0" w:rsidTr="00662F4E">
        <w:tc>
          <w:tcPr>
            <w:tcW w:w="459" w:type="dxa"/>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32" w:type="dxa"/>
            <w:gridSpan w:val="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8952" w:type="dxa"/>
            <w:gridSpan w:val="2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eastAsia="en-US"/>
              </w:rPr>
            </w:pPr>
            <w:r w:rsidRPr="00DC00B0">
              <w:rPr>
                <w:sz w:val="18"/>
                <w:szCs w:val="18"/>
                <w:lang w:eastAsia="en-US"/>
              </w:rPr>
              <w:t>Переводом жилого помещения в нежилое помещение и нежилого помещения в жилое помещение</w:t>
            </w:r>
          </w:p>
        </w:tc>
      </w:tr>
      <w:tr w:rsidR="00DC00B0" w:rsidRPr="00DC00B0" w:rsidTr="00662F4E">
        <w:tc>
          <w:tcPr>
            <w:tcW w:w="459" w:type="dxa"/>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3848" w:type="dxa"/>
            <w:gridSpan w:val="14"/>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Chars="-7" w:left="-3" w:right="-136" w:hangingChars="8" w:hanging="14"/>
              <w:jc w:val="center"/>
              <w:rPr>
                <w:sz w:val="18"/>
                <w:szCs w:val="18"/>
                <w:lang w:val="en-US" w:eastAsia="en-US"/>
              </w:rPr>
            </w:pPr>
            <w:r w:rsidRPr="00DC00B0">
              <w:rPr>
                <w:sz w:val="18"/>
                <w:szCs w:val="18"/>
                <w:lang w:val="en-US" w:eastAsia="en-US"/>
              </w:rPr>
              <w:t>Кадастровый</w:t>
            </w:r>
            <w:r w:rsidRPr="00DC00B0">
              <w:rPr>
                <w:sz w:val="18"/>
                <w:szCs w:val="18"/>
                <w:lang w:eastAsia="en-US"/>
              </w:rPr>
              <w:t xml:space="preserve"> </w:t>
            </w:r>
            <w:r w:rsidRPr="00DC00B0">
              <w:rPr>
                <w:sz w:val="18"/>
                <w:szCs w:val="18"/>
                <w:lang w:val="en-US" w:eastAsia="en-US"/>
              </w:rPr>
              <w:t>номер</w:t>
            </w:r>
            <w:r w:rsidRPr="00DC00B0">
              <w:rPr>
                <w:sz w:val="18"/>
                <w:szCs w:val="18"/>
                <w:lang w:eastAsia="en-US"/>
              </w:rPr>
              <w:t xml:space="preserve"> </w:t>
            </w:r>
            <w:r w:rsidRPr="00DC00B0">
              <w:rPr>
                <w:sz w:val="18"/>
                <w:szCs w:val="18"/>
                <w:lang w:val="en-US" w:eastAsia="en-US"/>
              </w:rPr>
              <w:t>помещения</w:t>
            </w:r>
          </w:p>
        </w:tc>
        <w:tc>
          <w:tcPr>
            <w:tcW w:w="5536" w:type="dxa"/>
            <w:gridSpan w:val="1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709"/>
              <w:jc w:val="center"/>
              <w:rPr>
                <w:sz w:val="18"/>
                <w:szCs w:val="18"/>
                <w:lang w:val="en-US" w:eastAsia="en-US"/>
              </w:rPr>
            </w:pPr>
            <w:r w:rsidRPr="00DC00B0">
              <w:rPr>
                <w:sz w:val="18"/>
                <w:szCs w:val="18"/>
                <w:lang w:val="en-US" w:eastAsia="en-US"/>
              </w:rPr>
              <w:t>Адрес</w:t>
            </w:r>
            <w:r w:rsidRPr="00DC00B0">
              <w:rPr>
                <w:sz w:val="18"/>
                <w:szCs w:val="18"/>
                <w:lang w:eastAsia="en-US"/>
              </w:rPr>
              <w:t xml:space="preserve"> </w:t>
            </w:r>
            <w:r w:rsidRPr="00DC00B0">
              <w:rPr>
                <w:sz w:val="18"/>
                <w:szCs w:val="18"/>
                <w:lang w:val="en-US" w:eastAsia="en-US"/>
              </w:rPr>
              <w:t>помещения</w:t>
            </w:r>
          </w:p>
        </w:tc>
      </w:tr>
      <w:tr w:rsidR="00DC00B0" w:rsidRPr="00DC00B0" w:rsidTr="00662F4E">
        <w:tc>
          <w:tcPr>
            <w:tcW w:w="459" w:type="dxa"/>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3848" w:type="dxa"/>
            <w:gridSpan w:val="14"/>
            <w:tcBorders>
              <w:top w:val="single" w:sz="4" w:space="0" w:color="auto"/>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5536" w:type="dxa"/>
            <w:gridSpan w:val="1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r>
      <w:tr w:rsidR="00DC00B0" w:rsidRPr="00DC00B0" w:rsidTr="00662F4E">
        <w:tc>
          <w:tcPr>
            <w:tcW w:w="459" w:type="dxa"/>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3848" w:type="dxa"/>
            <w:gridSpan w:val="14"/>
            <w:tcBorders>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5536" w:type="dxa"/>
            <w:gridSpan w:val="1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r>
      <w:tr w:rsidR="00DC00B0" w:rsidRPr="00DC00B0" w:rsidTr="00662F4E">
        <w:tc>
          <w:tcPr>
            <w:tcW w:w="6251" w:type="dxa"/>
            <w:gridSpan w:val="2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1331" w:type="dxa"/>
            <w:gridSpan w:val="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val="en-US" w:eastAsia="en-US"/>
              </w:rPr>
            </w:pPr>
            <w:r w:rsidRPr="00DC00B0">
              <w:rPr>
                <w:sz w:val="18"/>
                <w:szCs w:val="18"/>
                <w:lang w:val="en-US" w:eastAsia="en-US"/>
              </w:rPr>
              <w:t>ист N ___</w:t>
            </w:r>
          </w:p>
        </w:tc>
        <w:tc>
          <w:tcPr>
            <w:tcW w:w="2261" w:type="dxa"/>
            <w:gridSpan w:val="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eastAsia="en-US"/>
              </w:rPr>
            </w:pPr>
            <w:r w:rsidRPr="00DC00B0">
              <w:rPr>
                <w:sz w:val="18"/>
                <w:szCs w:val="18"/>
                <w:lang w:eastAsia="en-US"/>
              </w:rPr>
              <w:t>В</w:t>
            </w:r>
            <w:r w:rsidRPr="00DC00B0">
              <w:rPr>
                <w:sz w:val="18"/>
                <w:szCs w:val="18"/>
                <w:lang w:val="en-US" w:eastAsia="en-US"/>
              </w:rPr>
              <w:t>сего</w:t>
            </w:r>
            <w:r w:rsidRPr="00DC00B0">
              <w:rPr>
                <w:sz w:val="18"/>
                <w:szCs w:val="18"/>
                <w:lang w:eastAsia="en-US"/>
              </w:rPr>
              <w:t xml:space="preserve"> </w:t>
            </w:r>
            <w:r w:rsidRPr="00DC00B0">
              <w:rPr>
                <w:sz w:val="18"/>
                <w:szCs w:val="18"/>
                <w:lang w:val="en-US" w:eastAsia="en-US"/>
              </w:rPr>
              <w:t>листов</w:t>
            </w:r>
          </w:p>
        </w:tc>
      </w:tr>
      <w:tr w:rsidR="00DC00B0" w:rsidRPr="00DC00B0" w:rsidTr="00662F4E">
        <w:tc>
          <w:tcPr>
            <w:tcW w:w="486" w:type="dxa"/>
            <w:gridSpan w:val="2"/>
            <w:vMerge w:val="restart"/>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25" w:type="dxa"/>
            <w:gridSpan w:val="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8932" w:type="dxa"/>
            <w:gridSpan w:val="2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eastAsia="en-US"/>
              </w:rPr>
            </w:pPr>
            <w:r w:rsidRPr="00DC00B0">
              <w:rPr>
                <w:sz w:val="18"/>
                <w:szCs w:val="18"/>
                <w:lang w:eastAsia="en-US"/>
              </w:rPr>
              <w:t>Образованием помещения(ий) в здании, сооружении путем раздела здания, сооружения</w:t>
            </w:r>
          </w:p>
        </w:tc>
      </w:tr>
      <w:tr w:rsidR="00DC00B0" w:rsidRPr="00DC00B0" w:rsidTr="000174FD">
        <w:tc>
          <w:tcPr>
            <w:tcW w:w="486" w:type="dxa"/>
            <w:gridSpan w:val="2"/>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25" w:type="dxa"/>
            <w:gridSpan w:val="3"/>
            <w:vMerge w:val="restart"/>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44" w:type="dxa"/>
            <w:gridSpan w:val="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2960" w:type="dxa"/>
            <w:gridSpan w:val="9"/>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val="en-US" w:eastAsia="en-US"/>
              </w:rPr>
            </w:pPr>
            <w:r w:rsidRPr="00DC00B0">
              <w:rPr>
                <w:sz w:val="18"/>
                <w:szCs w:val="18"/>
                <w:lang w:val="en-US" w:eastAsia="en-US"/>
              </w:rPr>
              <w:t>Образование</w:t>
            </w:r>
            <w:r w:rsidRPr="00DC00B0">
              <w:rPr>
                <w:sz w:val="18"/>
                <w:szCs w:val="18"/>
                <w:lang w:eastAsia="en-US"/>
              </w:rPr>
              <w:t xml:space="preserve"> </w:t>
            </w:r>
            <w:r w:rsidRPr="00DC00B0">
              <w:rPr>
                <w:sz w:val="18"/>
                <w:szCs w:val="18"/>
                <w:lang w:val="en-US" w:eastAsia="en-US"/>
              </w:rPr>
              <w:t>жилого</w:t>
            </w:r>
            <w:r w:rsidRPr="00DC00B0">
              <w:rPr>
                <w:sz w:val="18"/>
                <w:szCs w:val="18"/>
                <w:lang w:eastAsia="en-US"/>
              </w:rPr>
              <w:t xml:space="preserve"> </w:t>
            </w:r>
            <w:r w:rsidRPr="00DC00B0">
              <w:rPr>
                <w:sz w:val="18"/>
                <w:szCs w:val="18"/>
                <w:lang w:val="en-US" w:eastAsia="en-US"/>
              </w:rPr>
              <w:t>помещения</w:t>
            </w:r>
          </w:p>
        </w:tc>
        <w:tc>
          <w:tcPr>
            <w:tcW w:w="3821" w:type="dxa"/>
            <w:gridSpan w:val="10"/>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val="en-US" w:eastAsia="en-US"/>
              </w:rPr>
            </w:pPr>
            <w:r w:rsidRPr="00DC00B0">
              <w:rPr>
                <w:sz w:val="18"/>
                <w:szCs w:val="18"/>
                <w:lang w:val="en-US" w:eastAsia="en-US"/>
              </w:rPr>
              <w:t>Количество</w:t>
            </w:r>
            <w:r w:rsidRPr="00DC00B0">
              <w:rPr>
                <w:sz w:val="18"/>
                <w:szCs w:val="18"/>
                <w:lang w:eastAsia="en-US"/>
              </w:rPr>
              <w:t xml:space="preserve"> </w:t>
            </w:r>
            <w:r w:rsidRPr="00DC00B0">
              <w:rPr>
                <w:sz w:val="18"/>
                <w:szCs w:val="18"/>
                <w:lang w:val="en-US" w:eastAsia="en-US"/>
              </w:rPr>
              <w:t>образуемых</w:t>
            </w:r>
            <w:r w:rsidRPr="00DC00B0">
              <w:rPr>
                <w:sz w:val="18"/>
                <w:szCs w:val="18"/>
                <w:lang w:eastAsia="en-US"/>
              </w:rPr>
              <w:t xml:space="preserve"> </w:t>
            </w:r>
            <w:r w:rsidRPr="00DC00B0">
              <w:rPr>
                <w:sz w:val="18"/>
                <w:szCs w:val="18"/>
                <w:lang w:val="en-US" w:eastAsia="en-US"/>
              </w:rPr>
              <w:t>помещений</w:t>
            </w:r>
          </w:p>
        </w:tc>
        <w:tc>
          <w:tcPr>
            <w:tcW w:w="1707" w:type="dxa"/>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r>
      <w:tr w:rsidR="00DC00B0" w:rsidRPr="00DC00B0" w:rsidTr="000174FD">
        <w:tc>
          <w:tcPr>
            <w:tcW w:w="486" w:type="dxa"/>
            <w:gridSpan w:val="2"/>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25" w:type="dxa"/>
            <w:gridSpan w:val="3"/>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44" w:type="dxa"/>
            <w:gridSpan w:val="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2960" w:type="dxa"/>
            <w:gridSpan w:val="9"/>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val="en-US" w:eastAsia="en-US"/>
              </w:rPr>
            </w:pPr>
            <w:r w:rsidRPr="00DC00B0">
              <w:rPr>
                <w:sz w:val="18"/>
                <w:szCs w:val="18"/>
                <w:lang w:val="en-US" w:eastAsia="en-US"/>
              </w:rPr>
              <w:t>Образование</w:t>
            </w:r>
            <w:r w:rsidRPr="00DC00B0">
              <w:rPr>
                <w:sz w:val="18"/>
                <w:szCs w:val="18"/>
                <w:lang w:eastAsia="en-US"/>
              </w:rPr>
              <w:t xml:space="preserve"> </w:t>
            </w:r>
            <w:r w:rsidRPr="00DC00B0">
              <w:rPr>
                <w:sz w:val="18"/>
                <w:szCs w:val="18"/>
                <w:lang w:val="en-US" w:eastAsia="en-US"/>
              </w:rPr>
              <w:t>нежилого</w:t>
            </w:r>
            <w:r w:rsidRPr="00DC00B0">
              <w:rPr>
                <w:sz w:val="18"/>
                <w:szCs w:val="18"/>
                <w:lang w:eastAsia="en-US"/>
              </w:rPr>
              <w:t xml:space="preserve"> </w:t>
            </w:r>
            <w:r w:rsidRPr="00DC00B0">
              <w:rPr>
                <w:sz w:val="18"/>
                <w:szCs w:val="18"/>
                <w:lang w:val="en-US" w:eastAsia="en-US"/>
              </w:rPr>
              <w:t>помещения</w:t>
            </w:r>
          </w:p>
        </w:tc>
        <w:tc>
          <w:tcPr>
            <w:tcW w:w="3821" w:type="dxa"/>
            <w:gridSpan w:val="10"/>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val="en-US" w:eastAsia="en-US"/>
              </w:rPr>
            </w:pPr>
            <w:r w:rsidRPr="00DC00B0">
              <w:rPr>
                <w:sz w:val="18"/>
                <w:szCs w:val="18"/>
                <w:lang w:val="en-US" w:eastAsia="en-US"/>
              </w:rPr>
              <w:t>Количество</w:t>
            </w:r>
            <w:r w:rsidRPr="00DC00B0">
              <w:rPr>
                <w:sz w:val="18"/>
                <w:szCs w:val="18"/>
                <w:lang w:eastAsia="en-US"/>
              </w:rPr>
              <w:t xml:space="preserve"> </w:t>
            </w:r>
            <w:r w:rsidRPr="00DC00B0">
              <w:rPr>
                <w:sz w:val="18"/>
                <w:szCs w:val="18"/>
                <w:lang w:val="en-US" w:eastAsia="en-US"/>
              </w:rPr>
              <w:t>образуемых</w:t>
            </w:r>
            <w:r w:rsidRPr="00DC00B0">
              <w:rPr>
                <w:sz w:val="18"/>
                <w:szCs w:val="18"/>
                <w:lang w:eastAsia="en-US"/>
              </w:rPr>
              <w:t xml:space="preserve"> </w:t>
            </w:r>
            <w:r w:rsidRPr="00DC00B0">
              <w:rPr>
                <w:sz w:val="18"/>
                <w:szCs w:val="18"/>
                <w:lang w:val="en-US" w:eastAsia="en-US"/>
              </w:rPr>
              <w:t>помещений</w:t>
            </w:r>
          </w:p>
        </w:tc>
        <w:tc>
          <w:tcPr>
            <w:tcW w:w="1707" w:type="dxa"/>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r>
      <w:tr w:rsidR="00DC00B0" w:rsidRPr="00DC00B0" w:rsidTr="000174FD">
        <w:tc>
          <w:tcPr>
            <w:tcW w:w="486" w:type="dxa"/>
            <w:gridSpan w:val="2"/>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3829" w:type="dxa"/>
            <w:gridSpan w:val="14"/>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val="en-US" w:eastAsia="en-US"/>
              </w:rPr>
            </w:pPr>
            <w:r w:rsidRPr="00DC00B0">
              <w:rPr>
                <w:sz w:val="18"/>
                <w:szCs w:val="18"/>
                <w:lang w:val="en-US" w:eastAsia="en-US"/>
              </w:rPr>
              <w:t>Кадастровый</w:t>
            </w:r>
            <w:r w:rsidRPr="00DC00B0">
              <w:rPr>
                <w:sz w:val="18"/>
                <w:szCs w:val="18"/>
                <w:lang w:eastAsia="en-US"/>
              </w:rPr>
              <w:t xml:space="preserve"> </w:t>
            </w:r>
            <w:r w:rsidRPr="00DC00B0">
              <w:rPr>
                <w:sz w:val="18"/>
                <w:szCs w:val="18"/>
                <w:lang w:val="en-US" w:eastAsia="en-US"/>
              </w:rPr>
              <w:t>номер</w:t>
            </w:r>
            <w:r w:rsidRPr="00DC00B0">
              <w:rPr>
                <w:sz w:val="18"/>
                <w:szCs w:val="18"/>
                <w:lang w:eastAsia="en-US"/>
              </w:rPr>
              <w:t xml:space="preserve"> </w:t>
            </w:r>
            <w:r w:rsidRPr="00DC00B0">
              <w:rPr>
                <w:sz w:val="18"/>
                <w:szCs w:val="18"/>
                <w:lang w:val="en-US" w:eastAsia="en-US"/>
              </w:rPr>
              <w:t>здания, сооружения</w:t>
            </w:r>
          </w:p>
        </w:tc>
        <w:tc>
          <w:tcPr>
            <w:tcW w:w="5528" w:type="dxa"/>
            <w:gridSpan w:val="11"/>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val="en-US" w:eastAsia="en-US"/>
              </w:rPr>
            </w:pPr>
            <w:r w:rsidRPr="00DC00B0">
              <w:rPr>
                <w:sz w:val="18"/>
                <w:szCs w:val="18"/>
                <w:lang w:val="en-US" w:eastAsia="en-US"/>
              </w:rPr>
              <w:t>Адрес</w:t>
            </w:r>
            <w:r w:rsidRPr="00DC00B0">
              <w:rPr>
                <w:sz w:val="18"/>
                <w:szCs w:val="18"/>
                <w:lang w:eastAsia="en-US"/>
              </w:rPr>
              <w:t xml:space="preserve"> </w:t>
            </w:r>
            <w:r w:rsidRPr="00DC00B0">
              <w:rPr>
                <w:sz w:val="18"/>
                <w:szCs w:val="18"/>
                <w:lang w:val="en-US" w:eastAsia="en-US"/>
              </w:rPr>
              <w:t>здания, сооружения</w:t>
            </w:r>
          </w:p>
        </w:tc>
      </w:tr>
      <w:tr w:rsidR="00DC00B0" w:rsidRPr="00DC00B0" w:rsidTr="000174FD">
        <w:tc>
          <w:tcPr>
            <w:tcW w:w="486" w:type="dxa"/>
            <w:gridSpan w:val="2"/>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3829" w:type="dxa"/>
            <w:gridSpan w:val="14"/>
            <w:tcBorders>
              <w:top w:val="single" w:sz="4" w:space="0" w:color="auto"/>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5528" w:type="dxa"/>
            <w:gridSpan w:val="11"/>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r>
      <w:tr w:rsidR="00DC00B0" w:rsidRPr="00DC00B0" w:rsidTr="000174FD">
        <w:tc>
          <w:tcPr>
            <w:tcW w:w="486" w:type="dxa"/>
            <w:gridSpan w:val="2"/>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3829" w:type="dxa"/>
            <w:gridSpan w:val="14"/>
            <w:tcBorders>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5528" w:type="dxa"/>
            <w:gridSpan w:val="11"/>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r>
      <w:tr w:rsidR="00DC00B0" w:rsidRPr="00DC00B0" w:rsidTr="000174FD">
        <w:tc>
          <w:tcPr>
            <w:tcW w:w="486" w:type="dxa"/>
            <w:gridSpan w:val="2"/>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3829" w:type="dxa"/>
            <w:gridSpan w:val="14"/>
            <w:tcBorders>
              <w:top w:val="single" w:sz="4" w:space="0" w:color="auto"/>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val="en-US" w:eastAsia="en-US"/>
              </w:rPr>
            </w:pPr>
            <w:r w:rsidRPr="00DC00B0">
              <w:rPr>
                <w:sz w:val="18"/>
                <w:szCs w:val="18"/>
                <w:lang w:val="en-US" w:eastAsia="en-US"/>
              </w:rPr>
              <w:t>Дополнительная</w:t>
            </w:r>
            <w:r w:rsidRPr="00DC00B0">
              <w:rPr>
                <w:sz w:val="18"/>
                <w:szCs w:val="18"/>
                <w:lang w:eastAsia="en-US"/>
              </w:rPr>
              <w:t xml:space="preserve"> </w:t>
            </w:r>
            <w:r w:rsidRPr="00DC00B0">
              <w:rPr>
                <w:sz w:val="18"/>
                <w:szCs w:val="18"/>
                <w:lang w:val="en-US" w:eastAsia="en-US"/>
              </w:rPr>
              <w:t>информация:</w:t>
            </w:r>
          </w:p>
        </w:tc>
        <w:tc>
          <w:tcPr>
            <w:tcW w:w="5528" w:type="dxa"/>
            <w:gridSpan w:val="11"/>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r>
      <w:tr w:rsidR="00DC00B0" w:rsidRPr="00DC00B0" w:rsidTr="000174FD">
        <w:trPr>
          <w:gridAfter w:val="11"/>
          <w:wAfter w:w="5528" w:type="dxa"/>
        </w:trPr>
        <w:tc>
          <w:tcPr>
            <w:tcW w:w="486" w:type="dxa"/>
            <w:gridSpan w:val="2"/>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3829" w:type="dxa"/>
            <w:gridSpan w:val="14"/>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r>
      <w:tr w:rsidR="00DC00B0" w:rsidRPr="00DC00B0" w:rsidTr="000174FD">
        <w:trPr>
          <w:gridAfter w:val="11"/>
          <w:wAfter w:w="5528" w:type="dxa"/>
        </w:trPr>
        <w:tc>
          <w:tcPr>
            <w:tcW w:w="486" w:type="dxa"/>
            <w:gridSpan w:val="2"/>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3829" w:type="dxa"/>
            <w:gridSpan w:val="14"/>
            <w:tcBorders>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r>
      <w:tr w:rsidR="00DC00B0" w:rsidRPr="00DC00B0" w:rsidTr="00662F4E">
        <w:tc>
          <w:tcPr>
            <w:tcW w:w="486" w:type="dxa"/>
            <w:gridSpan w:val="2"/>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25" w:type="dxa"/>
            <w:gridSpan w:val="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8932" w:type="dxa"/>
            <w:gridSpan w:val="2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eastAsia="en-US"/>
              </w:rPr>
            </w:pPr>
            <w:r w:rsidRPr="00DC00B0">
              <w:rPr>
                <w:sz w:val="18"/>
                <w:szCs w:val="18"/>
                <w:lang w:eastAsia="en-US"/>
              </w:rPr>
              <w:t>Образованием помещения(ий) в здании, сооружении путем раздела помещения</w:t>
            </w:r>
          </w:p>
        </w:tc>
      </w:tr>
      <w:tr w:rsidR="00DC00B0" w:rsidRPr="00DC00B0" w:rsidTr="00662F4E">
        <w:tc>
          <w:tcPr>
            <w:tcW w:w="486" w:type="dxa"/>
            <w:gridSpan w:val="2"/>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3078" w:type="dxa"/>
            <w:gridSpan w:val="9"/>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jc w:val="center"/>
              <w:rPr>
                <w:sz w:val="18"/>
                <w:szCs w:val="18"/>
                <w:lang w:eastAsia="en-US"/>
              </w:rPr>
            </w:pPr>
            <w:r w:rsidRPr="00DC00B0">
              <w:rPr>
                <w:sz w:val="18"/>
                <w:szCs w:val="18"/>
                <w:lang w:eastAsia="en-US"/>
              </w:rPr>
              <w:t xml:space="preserve">Назначение помещения (жилое (нежилое) помещение) </w:t>
            </w:r>
            <w:hyperlink w:anchor="Par558" w:tooltip="&lt;3&gt; Строка дублируется для каждого разделенного помещения." w:history="1">
              <w:r w:rsidRPr="00DC00B0">
                <w:rPr>
                  <w:color w:val="0000FF"/>
                  <w:sz w:val="18"/>
                  <w:szCs w:val="18"/>
                  <w:lang w:eastAsia="en-US"/>
                </w:rPr>
                <w:t>&lt;3&gt;</w:t>
              </w:r>
            </w:hyperlink>
          </w:p>
        </w:tc>
        <w:tc>
          <w:tcPr>
            <w:tcW w:w="3024" w:type="dxa"/>
            <w:gridSpan w:val="1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2" w:right="-136" w:hangingChars="1" w:hanging="2"/>
              <w:jc w:val="center"/>
              <w:rPr>
                <w:sz w:val="18"/>
                <w:szCs w:val="18"/>
                <w:lang w:val="en-US" w:eastAsia="en-US"/>
              </w:rPr>
            </w:pPr>
            <w:r w:rsidRPr="00DC00B0">
              <w:rPr>
                <w:sz w:val="18"/>
                <w:szCs w:val="18"/>
                <w:lang w:val="en-US" w:eastAsia="en-US"/>
              </w:rPr>
              <w:t>Вид</w:t>
            </w:r>
            <w:r w:rsidRPr="00DC00B0">
              <w:rPr>
                <w:sz w:val="18"/>
                <w:szCs w:val="18"/>
                <w:lang w:eastAsia="en-US"/>
              </w:rPr>
              <w:t xml:space="preserve"> </w:t>
            </w:r>
            <w:r w:rsidRPr="00DC00B0">
              <w:rPr>
                <w:sz w:val="18"/>
                <w:szCs w:val="18"/>
                <w:lang w:val="en-US" w:eastAsia="en-US"/>
              </w:rPr>
              <w:t>помещения</w:t>
            </w:r>
            <w:hyperlink w:anchor="Par558" w:tooltip="&lt;3&gt; Строка дублируется для каждого разделенного помещения." w:history="1">
              <w:r w:rsidRPr="00DC00B0">
                <w:rPr>
                  <w:color w:val="0000FF"/>
                  <w:sz w:val="18"/>
                  <w:szCs w:val="18"/>
                  <w:lang w:val="en-US" w:eastAsia="en-US"/>
                </w:rPr>
                <w:t>&lt;3&gt;</w:t>
              </w:r>
            </w:hyperlink>
          </w:p>
        </w:tc>
        <w:tc>
          <w:tcPr>
            <w:tcW w:w="3255" w:type="dxa"/>
            <w:gridSpan w:val="4"/>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jc w:val="center"/>
              <w:rPr>
                <w:sz w:val="18"/>
                <w:szCs w:val="18"/>
                <w:lang w:val="en-US" w:eastAsia="en-US"/>
              </w:rPr>
            </w:pPr>
            <w:r w:rsidRPr="00DC00B0">
              <w:rPr>
                <w:sz w:val="18"/>
                <w:szCs w:val="18"/>
                <w:lang w:val="en-US" w:eastAsia="en-US"/>
              </w:rPr>
              <w:t>Количество</w:t>
            </w:r>
            <w:r w:rsidRPr="00DC00B0">
              <w:rPr>
                <w:sz w:val="18"/>
                <w:szCs w:val="18"/>
                <w:lang w:eastAsia="en-US"/>
              </w:rPr>
              <w:t xml:space="preserve"> </w:t>
            </w:r>
            <w:r w:rsidRPr="00DC00B0">
              <w:rPr>
                <w:sz w:val="18"/>
                <w:szCs w:val="18"/>
                <w:lang w:val="en-US" w:eastAsia="en-US"/>
              </w:rPr>
              <w:t>помещений</w:t>
            </w:r>
            <w:hyperlink w:anchor="Par558" w:tooltip="&lt;3&gt; Строка дублируется для каждого разделенного помещения." w:history="1">
              <w:r w:rsidRPr="00DC00B0">
                <w:rPr>
                  <w:color w:val="0000FF"/>
                  <w:sz w:val="18"/>
                  <w:szCs w:val="18"/>
                  <w:lang w:val="en-US" w:eastAsia="en-US"/>
                </w:rPr>
                <w:t>&lt;3&gt;</w:t>
              </w:r>
            </w:hyperlink>
          </w:p>
        </w:tc>
      </w:tr>
      <w:tr w:rsidR="00DC00B0" w:rsidRPr="00DC00B0" w:rsidTr="00662F4E">
        <w:tc>
          <w:tcPr>
            <w:tcW w:w="486" w:type="dxa"/>
            <w:gridSpan w:val="2"/>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3078" w:type="dxa"/>
            <w:gridSpan w:val="9"/>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3024" w:type="dxa"/>
            <w:gridSpan w:val="1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3255" w:type="dxa"/>
            <w:gridSpan w:val="4"/>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r>
      <w:tr w:rsidR="00DC00B0" w:rsidRPr="00DC00B0" w:rsidTr="00662F4E">
        <w:tc>
          <w:tcPr>
            <w:tcW w:w="486" w:type="dxa"/>
            <w:gridSpan w:val="2"/>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3693" w:type="dxa"/>
            <w:gridSpan w:val="1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eastAsia="en-US"/>
              </w:rPr>
            </w:pPr>
            <w:r w:rsidRPr="00DC00B0">
              <w:rPr>
                <w:sz w:val="18"/>
                <w:szCs w:val="18"/>
                <w:lang w:eastAsia="en-US"/>
              </w:rPr>
              <w:t>Кадастровый номер помещения, раздел которого осуществляется</w:t>
            </w:r>
          </w:p>
        </w:tc>
        <w:tc>
          <w:tcPr>
            <w:tcW w:w="5664" w:type="dxa"/>
            <w:gridSpan w:val="1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eastAsia="en-US"/>
              </w:rPr>
            </w:pPr>
            <w:r w:rsidRPr="00DC00B0">
              <w:rPr>
                <w:sz w:val="18"/>
                <w:szCs w:val="18"/>
                <w:lang w:eastAsia="en-US"/>
              </w:rPr>
              <w:t>Адрес помещения, раздел которого осуществляется</w:t>
            </w:r>
          </w:p>
        </w:tc>
      </w:tr>
      <w:tr w:rsidR="00DC00B0" w:rsidRPr="00DC00B0" w:rsidTr="00662F4E">
        <w:tc>
          <w:tcPr>
            <w:tcW w:w="486" w:type="dxa"/>
            <w:gridSpan w:val="2"/>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3693" w:type="dxa"/>
            <w:gridSpan w:val="12"/>
            <w:tcBorders>
              <w:top w:val="single" w:sz="4" w:space="0" w:color="auto"/>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5664" w:type="dxa"/>
            <w:gridSpan w:val="1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r>
      <w:tr w:rsidR="00DC00B0" w:rsidRPr="00DC00B0" w:rsidTr="00662F4E">
        <w:tc>
          <w:tcPr>
            <w:tcW w:w="486" w:type="dxa"/>
            <w:gridSpan w:val="2"/>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3693" w:type="dxa"/>
            <w:gridSpan w:val="12"/>
            <w:tcBorders>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5664" w:type="dxa"/>
            <w:gridSpan w:val="1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r>
      <w:tr w:rsidR="00DC00B0" w:rsidRPr="00DC00B0" w:rsidTr="00662F4E">
        <w:tc>
          <w:tcPr>
            <w:tcW w:w="486" w:type="dxa"/>
            <w:gridSpan w:val="2"/>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3693" w:type="dxa"/>
            <w:gridSpan w:val="12"/>
            <w:tcBorders>
              <w:top w:val="single" w:sz="4" w:space="0" w:color="auto"/>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val="en-US" w:eastAsia="en-US"/>
              </w:rPr>
            </w:pPr>
            <w:r w:rsidRPr="00DC00B0">
              <w:rPr>
                <w:sz w:val="18"/>
                <w:szCs w:val="18"/>
                <w:lang w:val="en-US" w:eastAsia="en-US"/>
              </w:rPr>
              <w:t>Дополнительная</w:t>
            </w:r>
            <w:r w:rsidRPr="00DC00B0">
              <w:rPr>
                <w:sz w:val="18"/>
                <w:szCs w:val="18"/>
                <w:lang w:eastAsia="en-US"/>
              </w:rPr>
              <w:t xml:space="preserve"> </w:t>
            </w:r>
            <w:r w:rsidRPr="00DC00B0">
              <w:rPr>
                <w:sz w:val="18"/>
                <w:szCs w:val="18"/>
                <w:lang w:val="en-US" w:eastAsia="en-US"/>
              </w:rPr>
              <w:t>информация:</w:t>
            </w:r>
          </w:p>
        </w:tc>
        <w:tc>
          <w:tcPr>
            <w:tcW w:w="5664" w:type="dxa"/>
            <w:gridSpan w:val="1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r>
      <w:tr w:rsidR="00DC00B0" w:rsidRPr="00DC00B0" w:rsidTr="00662F4E">
        <w:tc>
          <w:tcPr>
            <w:tcW w:w="486" w:type="dxa"/>
            <w:gridSpan w:val="2"/>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3693" w:type="dxa"/>
            <w:gridSpan w:val="12"/>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5664" w:type="dxa"/>
            <w:gridSpan w:val="1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r>
      <w:tr w:rsidR="00DC00B0" w:rsidRPr="00DC00B0" w:rsidTr="00662F4E">
        <w:tc>
          <w:tcPr>
            <w:tcW w:w="486" w:type="dxa"/>
            <w:gridSpan w:val="2"/>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3693" w:type="dxa"/>
            <w:gridSpan w:val="12"/>
            <w:tcBorders>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5664" w:type="dxa"/>
            <w:gridSpan w:val="1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r>
      <w:tr w:rsidR="00DC00B0" w:rsidRPr="00DC00B0" w:rsidTr="00662F4E">
        <w:tc>
          <w:tcPr>
            <w:tcW w:w="486" w:type="dxa"/>
            <w:gridSpan w:val="2"/>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25" w:type="dxa"/>
            <w:gridSpan w:val="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8932" w:type="dxa"/>
            <w:gridSpan w:val="2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Chars="-19" w:left="-8" w:right="-136" w:hangingChars="21" w:hanging="38"/>
              <w:rPr>
                <w:sz w:val="18"/>
                <w:szCs w:val="18"/>
                <w:lang w:eastAsia="en-US"/>
              </w:rPr>
            </w:pPr>
            <w:r w:rsidRPr="00DC00B0">
              <w:rPr>
                <w:sz w:val="18"/>
                <w:szCs w:val="18"/>
                <w:lang w:eastAsia="en-US"/>
              </w:rPr>
              <w:t>Образованием помещения в здании, сооружении путем объединения помещений в здании, сооружении</w:t>
            </w:r>
          </w:p>
        </w:tc>
      </w:tr>
      <w:tr w:rsidR="00DC00B0" w:rsidRPr="00DC00B0" w:rsidTr="00662F4E">
        <w:tc>
          <w:tcPr>
            <w:tcW w:w="486" w:type="dxa"/>
            <w:gridSpan w:val="2"/>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25" w:type="dxa"/>
            <w:gridSpan w:val="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44" w:type="dxa"/>
            <w:gridSpan w:val="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3468" w:type="dxa"/>
            <w:gridSpan w:val="11"/>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jc w:val="center"/>
              <w:rPr>
                <w:sz w:val="18"/>
                <w:szCs w:val="18"/>
                <w:lang w:val="en-US" w:eastAsia="en-US"/>
              </w:rPr>
            </w:pPr>
            <w:r w:rsidRPr="00DC00B0">
              <w:rPr>
                <w:sz w:val="18"/>
                <w:szCs w:val="18"/>
                <w:lang w:val="en-US" w:eastAsia="en-US"/>
              </w:rPr>
              <w:t>Образование</w:t>
            </w:r>
            <w:r w:rsidRPr="00DC00B0">
              <w:rPr>
                <w:sz w:val="18"/>
                <w:szCs w:val="18"/>
                <w:lang w:eastAsia="en-US"/>
              </w:rPr>
              <w:t xml:space="preserve"> </w:t>
            </w:r>
            <w:r w:rsidRPr="00DC00B0">
              <w:rPr>
                <w:sz w:val="18"/>
                <w:szCs w:val="18"/>
                <w:lang w:val="en-US" w:eastAsia="en-US"/>
              </w:rPr>
              <w:t>жилого</w:t>
            </w:r>
            <w:r w:rsidRPr="00DC00B0">
              <w:rPr>
                <w:sz w:val="18"/>
                <w:szCs w:val="18"/>
                <w:lang w:eastAsia="en-US"/>
              </w:rPr>
              <w:t xml:space="preserve"> </w:t>
            </w:r>
            <w:r w:rsidRPr="00DC00B0">
              <w:rPr>
                <w:sz w:val="18"/>
                <w:szCs w:val="18"/>
                <w:lang w:val="en-US" w:eastAsia="en-US"/>
              </w:rPr>
              <w:t>помещения</w:t>
            </w:r>
          </w:p>
        </w:tc>
        <w:tc>
          <w:tcPr>
            <w:tcW w:w="371" w:type="dxa"/>
            <w:gridSpan w:val="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649" w:type="dxa"/>
            <w:gridSpan w:val="7"/>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jc w:val="center"/>
              <w:rPr>
                <w:sz w:val="18"/>
                <w:szCs w:val="18"/>
                <w:lang w:val="en-US" w:eastAsia="en-US"/>
              </w:rPr>
            </w:pPr>
            <w:r w:rsidRPr="00DC00B0">
              <w:rPr>
                <w:sz w:val="18"/>
                <w:szCs w:val="18"/>
                <w:lang w:val="en-US" w:eastAsia="en-US"/>
              </w:rPr>
              <w:t>Образование</w:t>
            </w:r>
            <w:r w:rsidRPr="00DC00B0">
              <w:rPr>
                <w:sz w:val="18"/>
                <w:szCs w:val="18"/>
                <w:lang w:eastAsia="en-US"/>
              </w:rPr>
              <w:t xml:space="preserve"> </w:t>
            </w:r>
            <w:r w:rsidRPr="00DC00B0">
              <w:rPr>
                <w:sz w:val="18"/>
                <w:szCs w:val="18"/>
                <w:lang w:val="en-US" w:eastAsia="en-US"/>
              </w:rPr>
              <w:t>нежилого</w:t>
            </w:r>
            <w:r w:rsidRPr="00DC00B0">
              <w:rPr>
                <w:sz w:val="18"/>
                <w:szCs w:val="18"/>
                <w:lang w:eastAsia="en-US"/>
              </w:rPr>
              <w:t xml:space="preserve"> </w:t>
            </w:r>
            <w:r w:rsidRPr="00DC00B0">
              <w:rPr>
                <w:sz w:val="18"/>
                <w:szCs w:val="18"/>
                <w:lang w:val="en-US" w:eastAsia="en-US"/>
              </w:rPr>
              <w:t>помещения</w:t>
            </w:r>
          </w:p>
        </w:tc>
      </w:tr>
      <w:tr w:rsidR="00DC00B0" w:rsidRPr="00DC00B0" w:rsidTr="00662F4E">
        <w:tc>
          <w:tcPr>
            <w:tcW w:w="486" w:type="dxa"/>
            <w:gridSpan w:val="2"/>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3693" w:type="dxa"/>
            <w:gridSpan w:val="1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val="en-US" w:eastAsia="en-US"/>
              </w:rPr>
            </w:pPr>
            <w:r w:rsidRPr="00DC00B0">
              <w:rPr>
                <w:sz w:val="18"/>
                <w:szCs w:val="18"/>
                <w:lang w:val="en-US" w:eastAsia="en-US"/>
              </w:rPr>
              <w:t>Количество</w:t>
            </w:r>
            <w:r w:rsidRPr="00DC00B0">
              <w:rPr>
                <w:sz w:val="18"/>
                <w:szCs w:val="18"/>
                <w:lang w:eastAsia="en-US"/>
              </w:rPr>
              <w:t xml:space="preserve"> </w:t>
            </w:r>
            <w:r w:rsidRPr="00DC00B0">
              <w:rPr>
                <w:sz w:val="18"/>
                <w:szCs w:val="18"/>
                <w:lang w:val="en-US" w:eastAsia="en-US"/>
              </w:rPr>
              <w:t>объединяемых</w:t>
            </w:r>
            <w:r w:rsidRPr="00DC00B0">
              <w:rPr>
                <w:sz w:val="18"/>
                <w:szCs w:val="18"/>
                <w:lang w:eastAsia="en-US"/>
              </w:rPr>
              <w:t xml:space="preserve"> </w:t>
            </w:r>
            <w:r w:rsidRPr="00DC00B0">
              <w:rPr>
                <w:sz w:val="18"/>
                <w:szCs w:val="18"/>
                <w:lang w:val="en-US" w:eastAsia="en-US"/>
              </w:rPr>
              <w:t>помещений</w:t>
            </w:r>
          </w:p>
        </w:tc>
        <w:tc>
          <w:tcPr>
            <w:tcW w:w="5664" w:type="dxa"/>
            <w:gridSpan w:val="1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r>
      <w:tr w:rsidR="00DC00B0" w:rsidRPr="00DC00B0" w:rsidTr="00662F4E">
        <w:tc>
          <w:tcPr>
            <w:tcW w:w="486" w:type="dxa"/>
            <w:gridSpan w:val="2"/>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3693" w:type="dxa"/>
            <w:gridSpan w:val="1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val="en-US" w:eastAsia="en-US"/>
              </w:rPr>
            </w:pPr>
            <w:r w:rsidRPr="00DC00B0">
              <w:rPr>
                <w:sz w:val="18"/>
                <w:szCs w:val="18"/>
                <w:lang w:val="en-US" w:eastAsia="en-US"/>
              </w:rPr>
              <w:t>Кадастровый</w:t>
            </w:r>
            <w:r w:rsidRPr="00DC00B0">
              <w:rPr>
                <w:sz w:val="18"/>
                <w:szCs w:val="18"/>
                <w:lang w:eastAsia="en-US"/>
              </w:rPr>
              <w:t xml:space="preserve"> </w:t>
            </w:r>
            <w:r w:rsidRPr="00DC00B0">
              <w:rPr>
                <w:sz w:val="18"/>
                <w:szCs w:val="18"/>
                <w:lang w:val="en-US" w:eastAsia="en-US"/>
              </w:rPr>
              <w:t>номер</w:t>
            </w:r>
            <w:r w:rsidRPr="00DC00B0">
              <w:rPr>
                <w:sz w:val="18"/>
                <w:szCs w:val="18"/>
                <w:lang w:eastAsia="en-US"/>
              </w:rPr>
              <w:t xml:space="preserve"> </w:t>
            </w:r>
            <w:r w:rsidRPr="00DC00B0">
              <w:rPr>
                <w:sz w:val="18"/>
                <w:szCs w:val="18"/>
                <w:lang w:val="en-US" w:eastAsia="en-US"/>
              </w:rPr>
              <w:t>объединяемого</w:t>
            </w:r>
            <w:r w:rsidRPr="00DC00B0">
              <w:rPr>
                <w:sz w:val="18"/>
                <w:szCs w:val="18"/>
                <w:lang w:eastAsia="en-US"/>
              </w:rPr>
              <w:t xml:space="preserve"> </w:t>
            </w:r>
            <w:r w:rsidRPr="00DC00B0">
              <w:rPr>
                <w:sz w:val="18"/>
                <w:szCs w:val="18"/>
                <w:lang w:val="en-US" w:eastAsia="en-US"/>
              </w:rPr>
              <w:t>помещения</w:t>
            </w:r>
            <w:hyperlink w:anchor="Par559" w:tooltip="&lt;4&gt; Строка дублируется для каждого объединенного помещения." w:history="1">
              <w:r w:rsidRPr="00DC00B0">
                <w:rPr>
                  <w:color w:val="0000FF"/>
                  <w:sz w:val="18"/>
                  <w:szCs w:val="18"/>
                  <w:lang w:val="en-US" w:eastAsia="en-US"/>
                </w:rPr>
                <w:t>&lt;4&gt;</w:t>
              </w:r>
            </w:hyperlink>
          </w:p>
        </w:tc>
        <w:tc>
          <w:tcPr>
            <w:tcW w:w="5664" w:type="dxa"/>
            <w:gridSpan w:val="1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val="en-US" w:eastAsia="en-US"/>
              </w:rPr>
            </w:pPr>
            <w:r w:rsidRPr="00DC00B0">
              <w:rPr>
                <w:sz w:val="18"/>
                <w:szCs w:val="18"/>
                <w:lang w:val="en-US" w:eastAsia="en-US"/>
              </w:rPr>
              <w:t>Адрес</w:t>
            </w:r>
            <w:r w:rsidRPr="00DC00B0">
              <w:rPr>
                <w:sz w:val="18"/>
                <w:szCs w:val="18"/>
                <w:lang w:eastAsia="en-US"/>
              </w:rPr>
              <w:t xml:space="preserve"> </w:t>
            </w:r>
            <w:r w:rsidRPr="00DC00B0">
              <w:rPr>
                <w:sz w:val="18"/>
                <w:szCs w:val="18"/>
                <w:lang w:val="en-US" w:eastAsia="en-US"/>
              </w:rPr>
              <w:t>объединяемого</w:t>
            </w:r>
            <w:r w:rsidRPr="00DC00B0">
              <w:rPr>
                <w:sz w:val="18"/>
                <w:szCs w:val="18"/>
                <w:lang w:eastAsia="en-US"/>
              </w:rPr>
              <w:t xml:space="preserve"> </w:t>
            </w:r>
            <w:r w:rsidRPr="00DC00B0">
              <w:rPr>
                <w:sz w:val="18"/>
                <w:szCs w:val="18"/>
                <w:lang w:val="en-US" w:eastAsia="en-US"/>
              </w:rPr>
              <w:t>помещения</w:t>
            </w:r>
            <w:hyperlink w:anchor="Par559" w:tooltip="&lt;4&gt; Строка дублируется для каждого объединенного помещения." w:history="1">
              <w:r w:rsidRPr="00DC00B0">
                <w:rPr>
                  <w:color w:val="0000FF"/>
                  <w:sz w:val="18"/>
                  <w:szCs w:val="18"/>
                  <w:lang w:val="en-US" w:eastAsia="en-US"/>
                </w:rPr>
                <w:t>&lt;4&gt;</w:t>
              </w:r>
            </w:hyperlink>
          </w:p>
        </w:tc>
      </w:tr>
      <w:tr w:rsidR="00DC00B0" w:rsidRPr="00DC00B0" w:rsidTr="00662F4E">
        <w:tc>
          <w:tcPr>
            <w:tcW w:w="486" w:type="dxa"/>
            <w:gridSpan w:val="2"/>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3693" w:type="dxa"/>
            <w:gridSpan w:val="12"/>
            <w:tcBorders>
              <w:top w:val="single" w:sz="4" w:space="0" w:color="auto"/>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5664" w:type="dxa"/>
            <w:gridSpan w:val="1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r>
      <w:tr w:rsidR="00DC00B0" w:rsidRPr="00DC00B0" w:rsidTr="00662F4E">
        <w:tc>
          <w:tcPr>
            <w:tcW w:w="486" w:type="dxa"/>
            <w:gridSpan w:val="2"/>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3693" w:type="dxa"/>
            <w:gridSpan w:val="12"/>
            <w:tcBorders>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5664" w:type="dxa"/>
            <w:gridSpan w:val="1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r>
      <w:tr w:rsidR="00DC00B0" w:rsidRPr="00DC00B0" w:rsidTr="00662F4E">
        <w:tc>
          <w:tcPr>
            <w:tcW w:w="486" w:type="dxa"/>
            <w:gridSpan w:val="2"/>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3693" w:type="dxa"/>
            <w:gridSpan w:val="12"/>
            <w:tcBorders>
              <w:top w:val="single" w:sz="4" w:space="0" w:color="auto"/>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val="en-US" w:eastAsia="en-US"/>
              </w:rPr>
            </w:pPr>
            <w:r w:rsidRPr="00DC00B0">
              <w:rPr>
                <w:sz w:val="18"/>
                <w:szCs w:val="18"/>
                <w:lang w:val="en-US" w:eastAsia="en-US"/>
              </w:rPr>
              <w:t>Дополнительная</w:t>
            </w:r>
            <w:r w:rsidRPr="00DC00B0">
              <w:rPr>
                <w:sz w:val="18"/>
                <w:szCs w:val="18"/>
                <w:lang w:eastAsia="en-US"/>
              </w:rPr>
              <w:t xml:space="preserve"> </w:t>
            </w:r>
            <w:r w:rsidRPr="00DC00B0">
              <w:rPr>
                <w:sz w:val="18"/>
                <w:szCs w:val="18"/>
                <w:lang w:val="en-US" w:eastAsia="en-US"/>
              </w:rPr>
              <w:t>информация:</w:t>
            </w:r>
          </w:p>
        </w:tc>
        <w:tc>
          <w:tcPr>
            <w:tcW w:w="5664" w:type="dxa"/>
            <w:gridSpan w:val="1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r>
      <w:tr w:rsidR="00DC00B0" w:rsidRPr="00DC00B0" w:rsidTr="00662F4E">
        <w:tc>
          <w:tcPr>
            <w:tcW w:w="486" w:type="dxa"/>
            <w:gridSpan w:val="2"/>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3693" w:type="dxa"/>
            <w:gridSpan w:val="12"/>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5664" w:type="dxa"/>
            <w:gridSpan w:val="1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r>
      <w:tr w:rsidR="00DC00B0" w:rsidRPr="00DC00B0" w:rsidTr="00662F4E">
        <w:tc>
          <w:tcPr>
            <w:tcW w:w="486" w:type="dxa"/>
            <w:gridSpan w:val="2"/>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3693" w:type="dxa"/>
            <w:gridSpan w:val="12"/>
            <w:tcBorders>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5664" w:type="dxa"/>
            <w:gridSpan w:val="1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r>
      <w:tr w:rsidR="00DC00B0" w:rsidRPr="00DC00B0" w:rsidTr="00662F4E">
        <w:tc>
          <w:tcPr>
            <w:tcW w:w="486" w:type="dxa"/>
            <w:gridSpan w:val="2"/>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25" w:type="dxa"/>
            <w:gridSpan w:val="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8932" w:type="dxa"/>
            <w:gridSpan w:val="2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eastAsia="en-US"/>
              </w:rPr>
            </w:pPr>
            <w:r w:rsidRPr="00DC00B0">
              <w:rPr>
                <w:sz w:val="18"/>
                <w:szCs w:val="18"/>
                <w:lang w:eastAsia="en-US"/>
              </w:rPr>
              <w:t>Образованием помещения в здании, сооружении путем переустройства и (или) перепланировки мест общего пользования</w:t>
            </w:r>
          </w:p>
        </w:tc>
      </w:tr>
      <w:tr w:rsidR="00DC00B0" w:rsidRPr="00DC00B0" w:rsidTr="00662F4E">
        <w:tc>
          <w:tcPr>
            <w:tcW w:w="486" w:type="dxa"/>
            <w:gridSpan w:val="2"/>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25" w:type="dxa"/>
            <w:gridSpan w:val="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44" w:type="dxa"/>
            <w:gridSpan w:val="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3468" w:type="dxa"/>
            <w:gridSpan w:val="11"/>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jc w:val="center"/>
              <w:rPr>
                <w:sz w:val="18"/>
                <w:szCs w:val="18"/>
                <w:lang w:val="en-US" w:eastAsia="en-US"/>
              </w:rPr>
            </w:pPr>
            <w:r w:rsidRPr="00DC00B0">
              <w:rPr>
                <w:sz w:val="18"/>
                <w:szCs w:val="18"/>
                <w:lang w:val="en-US" w:eastAsia="en-US"/>
              </w:rPr>
              <w:t>Образование</w:t>
            </w:r>
            <w:r w:rsidRPr="00DC00B0">
              <w:rPr>
                <w:sz w:val="18"/>
                <w:szCs w:val="18"/>
                <w:lang w:eastAsia="en-US"/>
              </w:rPr>
              <w:t xml:space="preserve"> </w:t>
            </w:r>
            <w:r w:rsidRPr="00DC00B0">
              <w:rPr>
                <w:sz w:val="18"/>
                <w:szCs w:val="18"/>
                <w:lang w:val="en-US" w:eastAsia="en-US"/>
              </w:rPr>
              <w:t>жилого</w:t>
            </w:r>
            <w:r w:rsidRPr="00DC00B0">
              <w:rPr>
                <w:sz w:val="18"/>
                <w:szCs w:val="18"/>
                <w:lang w:eastAsia="en-US"/>
              </w:rPr>
              <w:t xml:space="preserve"> </w:t>
            </w:r>
            <w:r w:rsidRPr="00DC00B0">
              <w:rPr>
                <w:sz w:val="18"/>
                <w:szCs w:val="18"/>
                <w:lang w:val="en-US" w:eastAsia="en-US"/>
              </w:rPr>
              <w:t>помещения</w:t>
            </w:r>
          </w:p>
        </w:tc>
        <w:tc>
          <w:tcPr>
            <w:tcW w:w="371" w:type="dxa"/>
            <w:gridSpan w:val="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649" w:type="dxa"/>
            <w:gridSpan w:val="7"/>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jc w:val="center"/>
              <w:rPr>
                <w:sz w:val="18"/>
                <w:szCs w:val="18"/>
                <w:lang w:val="en-US" w:eastAsia="en-US"/>
              </w:rPr>
            </w:pPr>
            <w:r w:rsidRPr="00DC00B0">
              <w:rPr>
                <w:sz w:val="18"/>
                <w:szCs w:val="18"/>
                <w:lang w:val="en-US" w:eastAsia="en-US"/>
              </w:rPr>
              <w:t>Образование</w:t>
            </w:r>
            <w:r w:rsidRPr="00DC00B0">
              <w:rPr>
                <w:sz w:val="18"/>
                <w:szCs w:val="18"/>
                <w:lang w:eastAsia="en-US"/>
              </w:rPr>
              <w:t xml:space="preserve"> </w:t>
            </w:r>
            <w:r w:rsidRPr="00DC00B0">
              <w:rPr>
                <w:sz w:val="18"/>
                <w:szCs w:val="18"/>
                <w:lang w:val="en-US" w:eastAsia="en-US"/>
              </w:rPr>
              <w:t>нежилого</w:t>
            </w:r>
            <w:r w:rsidRPr="00DC00B0">
              <w:rPr>
                <w:sz w:val="18"/>
                <w:szCs w:val="18"/>
                <w:lang w:eastAsia="en-US"/>
              </w:rPr>
              <w:t xml:space="preserve"> </w:t>
            </w:r>
            <w:r w:rsidRPr="00DC00B0">
              <w:rPr>
                <w:sz w:val="18"/>
                <w:szCs w:val="18"/>
                <w:lang w:val="en-US" w:eastAsia="en-US"/>
              </w:rPr>
              <w:t>помещения</w:t>
            </w:r>
          </w:p>
        </w:tc>
      </w:tr>
      <w:tr w:rsidR="00DC00B0" w:rsidRPr="00DC00B0" w:rsidTr="00662F4E">
        <w:tc>
          <w:tcPr>
            <w:tcW w:w="486" w:type="dxa"/>
            <w:gridSpan w:val="2"/>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3693" w:type="dxa"/>
            <w:gridSpan w:val="1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val="en-US" w:eastAsia="en-US"/>
              </w:rPr>
            </w:pPr>
            <w:r w:rsidRPr="00DC00B0">
              <w:rPr>
                <w:sz w:val="18"/>
                <w:szCs w:val="18"/>
                <w:lang w:val="en-US" w:eastAsia="en-US"/>
              </w:rPr>
              <w:t>Количество</w:t>
            </w:r>
            <w:r w:rsidRPr="00DC00B0">
              <w:rPr>
                <w:sz w:val="18"/>
                <w:szCs w:val="18"/>
                <w:lang w:eastAsia="en-US"/>
              </w:rPr>
              <w:t xml:space="preserve"> </w:t>
            </w:r>
            <w:r w:rsidRPr="00DC00B0">
              <w:rPr>
                <w:sz w:val="18"/>
                <w:szCs w:val="18"/>
                <w:lang w:val="en-US" w:eastAsia="en-US"/>
              </w:rPr>
              <w:t>образуемых</w:t>
            </w:r>
            <w:r w:rsidRPr="00DC00B0">
              <w:rPr>
                <w:sz w:val="18"/>
                <w:szCs w:val="18"/>
                <w:lang w:eastAsia="en-US"/>
              </w:rPr>
              <w:t xml:space="preserve"> </w:t>
            </w:r>
            <w:r w:rsidRPr="00DC00B0">
              <w:rPr>
                <w:sz w:val="18"/>
                <w:szCs w:val="18"/>
                <w:lang w:val="en-US" w:eastAsia="en-US"/>
              </w:rPr>
              <w:t>помещений</w:t>
            </w:r>
          </w:p>
        </w:tc>
        <w:tc>
          <w:tcPr>
            <w:tcW w:w="5664" w:type="dxa"/>
            <w:gridSpan w:val="1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r>
      <w:tr w:rsidR="00DC00B0" w:rsidRPr="00DC00B0" w:rsidTr="00662F4E">
        <w:tc>
          <w:tcPr>
            <w:tcW w:w="486" w:type="dxa"/>
            <w:gridSpan w:val="2"/>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3693" w:type="dxa"/>
            <w:gridSpan w:val="1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val="en-US" w:eastAsia="en-US"/>
              </w:rPr>
            </w:pPr>
            <w:r w:rsidRPr="00DC00B0">
              <w:rPr>
                <w:sz w:val="18"/>
                <w:szCs w:val="18"/>
                <w:lang w:val="en-US" w:eastAsia="en-US"/>
              </w:rPr>
              <w:t>Кадастровый</w:t>
            </w:r>
            <w:r w:rsidRPr="00DC00B0">
              <w:rPr>
                <w:sz w:val="18"/>
                <w:szCs w:val="18"/>
                <w:lang w:eastAsia="en-US"/>
              </w:rPr>
              <w:t xml:space="preserve"> </w:t>
            </w:r>
            <w:r w:rsidRPr="00DC00B0">
              <w:rPr>
                <w:sz w:val="18"/>
                <w:szCs w:val="18"/>
                <w:lang w:val="en-US" w:eastAsia="en-US"/>
              </w:rPr>
              <w:t>номер</w:t>
            </w:r>
            <w:r w:rsidRPr="00DC00B0">
              <w:rPr>
                <w:sz w:val="18"/>
                <w:szCs w:val="18"/>
                <w:lang w:eastAsia="en-US"/>
              </w:rPr>
              <w:t xml:space="preserve"> </w:t>
            </w:r>
            <w:r w:rsidRPr="00DC00B0">
              <w:rPr>
                <w:sz w:val="18"/>
                <w:szCs w:val="18"/>
                <w:lang w:val="en-US" w:eastAsia="en-US"/>
              </w:rPr>
              <w:t>здания, сооружения</w:t>
            </w:r>
          </w:p>
        </w:tc>
        <w:tc>
          <w:tcPr>
            <w:tcW w:w="5664" w:type="dxa"/>
            <w:gridSpan w:val="1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val="en-US" w:eastAsia="en-US"/>
              </w:rPr>
            </w:pPr>
            <w:r w:rsidRPr="00DC00B0">
              <w:rPr>
                <w:sz w:val="18"/>
                <w:szCs w:val="18"/>
                <w:lang w:val="en-US" w:eastAsia="en-US"/>
              </w:rPr>
              <w:t>Адрес</w:t>
            </w:r>
            <w:r w:rsidRPr="00DC00B0">
              <w:rPr>
                <w:sz w:val="18"/>
                <w:szCs w:val="18"/>
                <w:lang w:eastAsia="en-US"/>
              </w:rPr>
              <w:t xml:space="preserve"> </w:t>
            </w:r>
            <w:r w:rsidRPr="00DC00B0">
              <w:rPr>
                <w:sz w:val="18"/>
                <w:szCs w:val="18"/>
                <w:lang w:val="en-US" w:eastAsia="en-US"/>
              </w:rPr>
              <w:t>здания, сооружения</w:t>
            </w:r>
          </w:p>
        </w:tc>
      </w:tr>
      <w:tr w:rsidR="00DC00B0" w:rsidRPr="00DC00B0" w:rsidTr="00662F4E">
        <w:tc>
          <w:tcPr>
            <w:tcW w:w="486" w:type="dxa"/>
            <w:gridSpan w:val="2"/>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3693" w:type="dxa"/>
            <w:gridSpan w:val="12"/>
            <w:tcBorders>
              <w:top w:val="single" w:sz="4" w:space="0" w:color="auto"/>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5664" w:type="dxa"/>
            <w:gridSpan w:val="1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r>
      <w:tr w:rsidR="00DC00B0" w:rsidRPr="00DC00B0" w:rsidTr="00662F4E">
        <w:tc>
          <w:tcPr>
            <w:tcW w:w="486" w:type="dxa"/>
            <w:gridSpan w:val="2"/>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3693" w:type="dxa"/>
            <w:gridSpan w:val="12"/>
            <w:tcBorders>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5664" w:type="dxa"/>
            <w:gridSpan w:val="1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r>
      <w:tr w:rsidR="00DC00B0" w:rsidRPr="00DC00B0" w:rsidTr="00662F4E">
        <w:tc>
          <w:tcPr>
            <w:tcW w:w="486" w:type="dxa"/>
            <w:gridSpan w:val="2"/>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3693" w:type="dxa"/>
            <w:gridSpan w:val="12"/>
            <w:tcBorders>
              <w:top w:val="single" w:sz="4" w:space="0" w:color="auto"/>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hanging="43"/>
              <w:rPr>
                <w:sz w:val="18"/>
                <w:szCs w:val="18"/>
                <w:lang w:val="en-US" w:eastAsia="en-US"/>
              </w:rPr>
            </w:pPr>
            <w:r w:rsidRPr="00DC00B0">
              <w:rPr>
                <w:sz w:val="18"/>
                <w:szCs w:val="18"/>
                <w:lang w:val="en-US" w:eastAsia="en-US"/>
              </w:rPr>
              <w:t>Дополнительная</w:t>
            </w:r>
            <w:r w:rsidRPr="00DC00B0">
              <w:rPr>
                <w:sz w:val="18"/>
                <w:szCs w:val="18"/>
                <w:lang w:eastAsia="en-US"/>
              </w:rPr>
              <w:t xml:space="preserve"> </w:t>
            </w:r>
            <w:r w:rsidRPr="00DC00B0">
              <w:rPr>
                <w:sz w:val="18"/>
                <w:szCs w:val="18"/>
                <w:lang w:val="en-US" w:eastAsia="en-US"/>
              </w:rPr>
              <w:t>информация:</w:t>
            </w:r>
          </w:p>
        </w:tc>
        <w:tc>
          <w:tcPr>
            <w:tcW w:w="5664" w:type="dxa"/>
            <w:gridSpan w:val="1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r>
      <w:tr w:rsidR="00DC00B0" w:rsidRPr="00DC00B0" w:rsidTr="00662F4E">
        <w:tc>
          <w:tcPr>
            <w:tcW w:w="486" w:type="dxa"/>
            <w:gridSpan w:val="2"/>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3693" w:type="dxa"/>
            <w:gridSpan w:val="12"/>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5664" w:type="dxa"/>
            <w:gridSpan w:val="1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r>
      <w:tr w:rsidR="00DC00B0" w:rsidRPr="00DC00B0" w:rsidTr="00662F4E">
        <w:tc>
          <w:tcPr>
            <w:tcW w:w="486" w:type="dxa"/>
            <w:gridSpan w:val="2"/>
            <w:tcBorders>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3693" w:type="dxa"/>
            <w:gridSpan w:val="12"/>
            <w:tcBorders>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5664" w:type="dxa"/>
            <w:gridSpan w:val="1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r>
      <w:tr w:rsidR="00DC00B0" w:rsidRPr="00DC00B0" w:rsidTr="00662F4E">
        <w:tc>
          <w:tcPr>
            <w:tcW w:w="6251" w:type="dxa"/>
            <w:gridSpan w:val="2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1331" w:type="dxa"/>
            <w:gridSpan w:val="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val="en-US" w:eastAsia="en-US"/>
              </w:rPr>
            </w:pPr>
            <w:r w:rsidRPr="00DC00B0">
              <w:rPr>
                <w:sz w:val="18"/>
                <w:szCs w:val="18"/>
                <w:lang w:val="en-US" w:eastAsia="en-US"/>
              </w:rPr>
              <w:t>ист N ___</w:t>
            </w:r>
          </w:p>
        </w:tc>
        <w:tc>
          <w:tcPr>
            <w:tcW w:w="2261" w:type="dxa"/>
            <w:gridSpan w:val="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eastAsia="en-US"/>
              </w:rPr>
            </w:pPr>
            <w:r w:rsidRPr="00DC00B0">
              <w:rPr>
                <w:sz w:val="18"/>
                <w:szCs w:val="18"/>
                <w:lang w:eastAsia="en-US"/>
              </w:rPr>
              <w:t>В</w:t>
            </w:r>
            <w:r w:rsidRPr="00DC00B0">
              <w:rPr>
                <w:sz w:val="18"/>
                <w:szCs w:val="18"/>
                <w:lang w:val="en-US" w:eastAsia="en-US"/>
              </w:rPr>
              <w:t>сего</w:t>
            </w:r>
            <w:r w:rsidRPr="00DC00B0">
              <w:rPr>
                <w:sz w:val="18"/>
                <w:szCs w:val="18"/>
                <w:lang w:eastAsia="en-US"/>
              </w:rPr>
              <w:t xml:space="preserve"> </w:t>
            </w:r>
            <w:r w:rsidRPr="00DC00B0">
              <w:rPr>
                <w:sz w:val="18"/>
                <w:szCs w:val="18"/>
                <w:lang w:val="en-US" w:eastAsia="en-US"/>
              </w:rPr>
              <w:t>листов</w:t>
            </w:r>
          </w:p>
        </w:tc>
      </w:tr>
      <w:tr w:rsidR="00DC00B0" w:rsidRPr="00DC00B0" w:rsidTr="00662F4E">
        <w:tc>
          <w:tcPr>
            <w:tcW w:w="494" w:type="dxa"/>
            <w:gridSpan w:val="3"/>
            <w:vMerge w:val="restart"/>
            <w:tcBorders>
              <w:top w:val="single" w:sz="4" w:space="0" w:color="auto"/>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jc w:val="center"/>
              <w:rPr>
                <w:sz w:val="18"/>
                <w:szCs w:val="18"/>
                <w:lang w:val="en-US" w:eastAsia="en-US"/>
              </w:rPr>
            </w:pPr>
            <w:r w:rsidRPr="00DC00B0">
              <w:rPr>
                <w:sz w:val="18"/>
                <w:szCs w:val="18"/>
                <w:lang w:val="en-US" w:eastAsia="en-US"/>
              </w:rPr>
              <w:t>4</w:t>
            </w:r>
          </w:p>
        </w:tc>
        <w:tc>
          <w:tcPr>
            <w:tcW w:w="9349" w:type="dxa"/>
            <w:gridSpan w:val="24"/>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eastAsia="en-US"/>
              </w:rPr>
            </w:pPr>
            <w:r w:rsidRPr="00DC00B0">
              <w:rPr>
                <w:sz w:val="18"/>
                <w:szCs w:val="18"/>
                <w:lang w:eastAsia="en-US"/>
              </w:rPr>
              <w:t>Собственник объекта адресации или лицо, обладающее иным вещным правом на объект адресации</w:t>
            </w:r>
          </w:p>
        </w:tc>
      </w:tr>
      <w:tr w:rsidR="00DC00B0" w:rsidRPr="00DC00B0" w:rsidTr="00662F4E">
        <w:tc>
          <w:tcPr>
            <w:tcW w:w="494" w:type="dxa"/>
            <w:gridSpan w:val="3"/>
            <w:vMerge/>
            <w:tcBorders>
              <w:top w:val="single" w:sz="4" w:space="0" w:color="auto"/>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47" w:type="dxa"/>
            <w:gridSpan w:val="3"/>
            <w:tcBorders>
              <w:top w:val="single" w:sz="4" w:space="0" w:color="auto"/>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21" w:type="dxa"/>
            <w:gridSpan w:val="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8481" w:type="dxa"/>
            <w:gridSpan w:val="19"/>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r w:rsidRPr="00DC00B0">
              <w:rPr>
                <w:sz w:val="18"/>
                <w:szCs w:val="18"/>
                <w:lang w:val="en-US" w:eastAsia="en-US"/>
              </w:rPr>
              <w:t>Физическое</w:t>
            </w:r>
            <w:r w:rsidRPr="00DC00B0">
              <w:rPr>
                <w:sz w:val="18"/>
                <w:szCs w:val="18"/>
                <w:lang w:eastAsia="en-US"/>
              </w:rPr>
              <w:t xml:space="preserve"> </w:t>
            </w:r>
            <w:r w:rsidRPr="00DC00B0">
              <w:rPr>
                <w:sz w:val="18"/>
                <w:szCs w:val="18"/>
                <w:lang w:val="en-US" w:eastAsia="en-US"/>
              </w:rPr>
              <w:t>лицо:</w:t>
            </w:r>
          </w:p>
        </w:tc>
      </w:tr>
      <w:tr w:rsidR="00DC00B0" w:rsidRPr="00DC00B0" w:rsidTr="00662F4E">
        <w:tc>
          <w:tcPr>
            <w:tcW w:w="494" w:type="dxa"/>
            <w:gridSpan w:val="3"/>
            <w:vMerge w:val="restart"/>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47" w:type="dxa"/>
            <w:gridSpan w:val="3"/>
            <w:vMerge w:val="restart"/>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21" w:type="dxa"/>
            <w:gridSpan w:val="2"/>
            <w:vMerge w:val="restart"/>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2464" w:type="dxa"/>
            <w:gridSpan w:val="4"/>
            <w:tcBorders>
              <w:top w:val="single" w:sz="4" w:space="0" w:color="auto"/>
              <w:left w:val="single" w:sz="4" w:space="0" w:color="auto"/>
              <w:bottom w:val="single" w:sz="4" w:space="0" w:color="auto"/>
              <w:right w:val="single" w:sz="4" w:space="0" w:color="auto"/>
            </w:tcBorders>
            <w:vAlign w:val="center"/>
          </w:tcPr>
          <w:p w:rsidR="00DC00B0" w:rsidRPr="00DC00B0" w:rsidRDefault="00DC00B0" w:rsidP="008E4330">
            <w:pPr>
              <w:widowControl w:val="0"/>
              <w:autoSpaceDE w:val="0"/>
              <w:autoSpaceDN w:val="0"/>
              <w:adjustRightInd w:val="0"/>
              <w:ind w:left="-142" w:right="-136" w:firstLine="0"/>
              <w:jc w:val="center"/>
              <w:rPr>
                <w:sz w:val="18"/>
                <w:szCs w:val="18"/>
                <w:lang w:val="en-US" w:eastAsia="en-US"/>
              </w:rPr>
            </w:pPr>
            <w:r w:rsidRPr="00DC00B0">
              <w:rPr>
                <w:sz w:val="18"/>
                <w:szCs w:val="18"/>
                <w:lang w:val="en-US" w:eastAsia="en-US"/>
              </w:rPr>
              <w:t>фамилия:</w:t>
            </w:r>
          </w:p>
        </w:tc>
        <w:tc>
          <w:tcPr>
            <w:tcW w:w="2066" w:type="dxa"/>
            <w:gridSpan w:val="9"/>
            <w:tcBorders>
              <w:top w:val="single" w:sz="4" w:space="0" w:color="auto"/>
              <w:left w:val="single" w:sz="4" w:space="0" w:color="auto"/>
              <w:bottom w:val="single" w:sz="4" w:space="0" w:color="auto"/>
              <w:right w:val="single" w:sz="4" w:space="0" w:color="auto"/>
            </w:tcBorders>
            <w:vAlign w:val="center"/>
          </w:tcPr>
          <w:p w:rsidR="00DC00B0" w:rsidRPr="00DC00B0" w:rsidRDefault="00DC00B0" w:rsidP="008E4330">
            <w:pPr>
              <w:widowControl w:val="0"/>
              <w:autoSpaceDE w:val="0"/>
              <w:autoSpaceDN w:val="0"/>
              <w:adjustRightInd w:val="0"/>
              <w:ind w:left="-142" w:right="-136" w:firstLineChars="9" w:firstLine="16"/>
              <w:jc w:val="center"/>
              <w:rPr>
                <w:sz w:val="18"/>
                <w:szCs w:val="18"/>
                <w:lang w:val="en-US" w:eastAsia="en-US"/>
              </w:rPr>
            </w:pPr>
            <w:r w:rsidRPr="00DC00B0">
              <w:rPr>
                <w:sz w:val="18"/>
                <w:szCs w:val="18"/>
                <w:lang w:val="en-US" w:eastAsia="en-US"/>
              </w:rPr>
              <w:t>имя (полностью):</w:t>
            </w:r>
          </w:p>
        </w:tc>
        <w:tc>
          <w:tcPr>
            <w:tcW w:w="2244" w:type="dxa"/>
            <w:gridSpan w:val="5"/>
            <w:tcBorders>
              <w:top w:val="single" w:sz="4" w:space="0" w:color="auto"/>
              <w:left w:val="single" w:sz="4" w:space="0" w:color="auto"/>
              <w:bottom w:val="single" w:sz="4" w:space="0" w:color="auto"/>
              <w:right w:val="single" w:sz="4" w:space="0" w:color="auto"/>
            </w:tcBorders>
            <w:vAlign w:val="center"/>
          </w:tcPr>
          <w:p w:rsidR="00DC00B0" w:rsidRPr="00DC00B0" w:rsidRDefault="00DC00B0" w:rsidP="008E4330">
            <w:pPr>
              <w:widowControl w:val="0"/>
              <w:autoSpaceDE w:val="0"/>
              <w:autoSpaceDN w:val="0"/>
              <w:adjustRightInd w:val="0"/>
              <w:ind w:left="-142" w:right="-136" w:firstLine="0"/>
              <w:jc w:val="center"/>
              <w:rPr>
                <w:sz w:val="18"/>
                <w:szCs w:val="18"/>
                <w:lang w:val="en-US" w:eastAsia="en-US"/>
              </w:rPr>
            </w:pPr>
            <w:r w:rsidRPr="00DC00B0">
              <w:rPr>
                <w:sz w:val="18"/>
                <w:szCs w:val="18"/>
                <w:lang w:val="en-US" w:eastAsia="en-US"/>
              </w:rPr>
              <w:t>отчество (полностью) (при</w:t>
            </w:r>
            <w:r w:rsidRPr="00DC00B0">
              <w:rPr>
                <w:sz w:val="18"/>
                <w:szCs w:val="18"/>
                <w:lang w:eastAsia="en-US"/>
              </w:rPr>
              <w:t xml:space="preserve"> </w:t>
            </w:r>
            <w:r w:rsidRPr="00DC00B0">
              <w:rPr>
                <w:sz w:val="18"/>
                <w:szCs w:val="18"/>
                <w:lang w:val="en-US" w:eastAsia="en-US"/>
              </w:rPr>
              <w:lastRenderedPageBreak/>
              <w:t>наличии):</w:t>
            </w:r>
          </w:p>
        </w:tc>
        <w:tc>
          <w:tcPr>
            <w:tcW w:w="1707" w:type="dxa"/>
            <w:tcBorders>
              <w:top w:val="single" w:sz="4" w:space="0" w:color="auto"/>
              <w:left w:val="single" w:sz="4" w:space="0" w:color="auto"/>
              <w:bottom w:val="single" w:sz="4" w:space="0" w:color="auto"/>
              <w:right w:val="single" w:sz="4" w:space="0" w:color="auto"/>
            </w:tcBorders>
            <w:vAlign w:val="center"/>
          </w:tcPr>
          <w:p w:rsidR="00DC00B0" w:rsidRPr="00DC00B0" w:rsidRDefault="00DC00B0" w:rsidP="008E4330">
            <w:pPr>
              <w:widowControl w:val="0"/>
              <w:autoSpaceDE w:val="0"/>
              <w:autoSpaceDN w:val="0"/>
              <w:adjustRightInd w:val="0"/>
              <w:ind w:left="-142" w:right="-136" w:firstLine="2383"/>
              <w:jc w:val="center"/>
              <w:rPr>
                <w:sz w:val="18"/>
                <w:szCs w:val="18"/>
                <w:lang w:val="en-US" w:eastAsia="en-US"/>
              </w:rPr>
            </w:pPr>
            <w:r w:rsidRPr="00DC00B0">
              <w:rPr>
                <w:sz w:val="18"/>
                <w:szCs w:val="18"/>
                <w:lang w:val="en-US" w:eastAsia="en-US"/>
              </w:rPr>
              <w:lastRenderedPageBreak/>
              <w:t>И</w:t>
            </w:r>
            <w:r w:rsidRPr="00DC00B0">
              <w:rPr>
                <w:sz w:val="18"/>
                <w:szCs w:val="18"/>
                <w:lang w:val="en-US" w:eastAsia="en-US"/>
              </w:rPr>
              <w:lastRenderedPageBreak/>
              <w:t>НН (при</w:t>
            </w:r>
            <w:r w:rsidRPr="00DC00B0">
              <w:rPr>
                <w:sz w:val="18"/>
                <w:szCs w:val="18"/>
                <w:lang w:eastAsia="en-US"/>
              </w:rPr>
              <w:t xml:space="preserve"> </w:t>
            </w:r>
            <w:r w:rsidRPr="00DC00B0">
              <w:rPr>
                <w:sz w:val="18"/>
                <w:szCs w:val="18"/>
                <w:lang w:val="en-US" w:eastAsia="en-US"/>
              </w:rPr>
              <w:t>наличии):</w:t>
            </w:r>
          </w:p>
        </w:tc>
      </w:tr>
      <w:tr w:rsidR="00DC00B0" w:rsidRPr="00DC00B0" w:rsidTr="00662F4E">
        <w:tc>
          <w:tcPr>
            <w:tcW w:w="494"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47"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21" w:type="dxa"/>
            <w:gridSpan w:val="2"/>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2464" w:type="dxa"/>
            <w:gridSpan w:val="4"/>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2066" w:type="dxa"/>
            <w:gridSpan w:val="9"/>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2244" w:type="dxa"/>
            <w:gridSpan w:val="5"/>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1707" w:type="dxa"/>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r>
      <w:tr w:rsidR="00DC00B0" w:rsidRPr="00DC00B0" w:rsidTr="00662F4E">
        <w:tc>
          <w:tcPr>
            <w:tcW w:w="494"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47"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21" w:type="dxa"/>
            <w:gridSpan w:val="2"/>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2464" w:type="dxa"/>
            <w:gridSpan w:val="4"/>
            <w:vMerge w:val="restart"/>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jc w:val="center"/>
              <w:rPr>
                <w:sz w:val="18"/>
                <w:szCs w:val="18"/>
                <w:lang w:eastAsia="en-US"/>
              </w:rPr>
            </w:pPr>
            <w:r w:rsidRPr="00DC00B0">
              <w:rPr>
                <w:sz w:val="18"/>
                <w:szCs w:val="18"/>
                <w:lang w:val="en-US" w:eastAsia="en-US"/>
              </w:rPr>
              <w:t>документ, удостоверяющий</w:t>
            </w:r>
          </w:p>
          <w:p w:rsidR="00DC00B0" w:rsidRPr="00DC00B0" w:rsidRDefault="00DC00B0" w:rsidP="008E4330">
            <w:pPr>
              <w:widowControl w:val="0"/>
              <w:autoSpaceDE w:val="0"/>
              <w:autoSpaceDN w:val="0"/>
              <w:adjustRightInd w:val="0"/>
              <w:ind w:left="-142" w:right="-136" w:firstLine="0"/>
              <w:jc w:val="center"/>
              <w:rPr>
                <w:sz w:val="18"/>
                <w:szCs w:val="18"/>
                <w:lang w:val="en-US" w:eastAsia="en-US"/>
              </w:rPr>
            </w:pPr>
            <w:r w:rsidRPr="00DC00B0">
              <w:rPr>
                <w:sz w:val="18"/>
                <w:szCs w:val="18"/>
                <w:lang w:val="en-US" w:eastAsia="en-US"/>
              </w:rPr>
              <w:t>личность:</w:t>
            </w:r>
          </w:p>
        </w:tc>
        <w:tc>
          <w:tcPr>
            <w:tcW w:w="2066" w:type="dxa"/>
            <w:gridSpan w:val="9"/>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Chars="9" w:firstLine="16"/>
              <w:jc w:val="center"/>
              <w:rPr>
                <w:sz w:val="18"/>
                <w:szCs w:val="18"/>
                <w:lang w:val="en-US" w:eastAsia="en-US"/>
              </w:rPr>
            </w:pPr>
            <w:r w:rsidRPr="00DC00B0">
              <w:rPr>
                <w:sz w:val="18"/>
                <w:szCs w:val="18"/>
                <w:lang w:val="en-US" w:eastAsia="en-US"/>
              </w:rPr>
              <w:t>вид:</w:t>
            </w:r>
          </w:p>
        </w:tc>
        <w:tc>
          <w:tcPr>
            <w:tcW w:w="2244" w:type="dxa"/>
            <w:gridSpan w:val="5"/>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jc w:val="center"/>
              <w:rPr>
                <w:sz w:val="18"/>
                <w:szCs w:val="18"/>
                <w:lang w:val="en-US" w:eastAsia="en-US"/>
              </w:rPr>
            </w:pPr>
            <w:r w:rsidRPr="00DC00B0">
              <w:rPr>
                <w:sz w:val="18"/>
                <w:szCs w:val="18"/>
                <w:lang w:val="en-US" w:eastAsia="en-US"/>
              </w:rPr>
              <w:t>серия:</w:t>
            </w:r>
          </w:p>
        </w:tc>
        <w:tc>
          <w:tcPr>
            <w:tcW w:w="1707" w:type="dxa"/>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jc w:val="center"/>
              <w:rPr>
                <w:sz w:val="18"/>
                <w:szCs w:val="18"/>
                <w:lang w:val="en-US" w:eastAsia="en-US"/>
              </w:rPr>
            </w:pPr>
            <w:r w:rsidRPr="00DC00B0">
              <w:rPr>
                <w:sz w:val="18"/>
                <w:szCs w:val="18"/>
                <w:lang w:val="en-US" w:eastAsia="en-US"/>
              </w:rPr>
              <w:t>номер:</w:t>
            </w:r>
          </w:p>
        </w:tc>
      </w:tr>
      <w:tr w:rsidR="00DC00B0" w:rsidRPr="00DC00B0" w:rsidTr="00662F4E">
        <w:tc>
          <w:tcPr>
            <w:tcW w:w="494"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47"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21" w:type="dxa"/>
            <w:gridSpan w:val="2"/>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2464" w:type="dxa"/>
            <w:gridSpan w:val="4"/>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2066" w:type="dxa"/>
            <w:gridSpan w:val="9"/>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2244" w:type="dxa"/>
            <w:gridSpan w:val="5"/>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1707" w:type="dxa"/>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r>
      <w:tr w:rsidR="00DC00B0" w:rsidRPr="00DC00B0" w:rsidTr="00662F4E">
        <w:tc>
          <w:tcPr>
            <w:tcW w:w="494"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47"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21" w:type="dxa"/>
            <w:gridSpan w:val="2"/>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2464" w:type="dxa"/>
            <w:gridSpan w:val="4"/>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2066" w:type="dxa"/>
            <w:gridSpan w:val="9"/>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jc w:val="center"/>
              <w:rPr>
                <w:sz w:val="18"/>
                <w:szCs w:val="18"/>
                <w:lang w:val="en-US" w:eastAsia="en-US"/>
              </w:rPr>
            </w:pPr>
            <w:r w:rsidRPr="00DC00B0">
              <w:rPr>
                <w:sz w:val="18"/>
                <w:szCs w:val="18"/>
                <w:lang w:val="en-US" w:eastAsia="en-US"/>
              </w:rPr>
              <w:t>Дата</w:t>
            </w:r>
            <w:r w:rsidRPr="00DC00B0">
              <w:rPr>
                <w:sz w:val="18"/>
                <w:szCs w:val="18"/>
                <w:lang w:eastAsia="en-US"/>
              </w:rPr>
              <w:t xml:space="preserve"> </w:t>
            </w:r>
            <w:r w:rsidRPr="00DC00B0">
              <w:rPr>
                <w:sz w:val="18"/>
                <w:szCs w:val="18"/>
                <w:lang w:val="en-US" w:eastAsia="en-US"/>
              </w:rPr>
              <w:t>выдачи:</w:t>
            </w:r>
          </w:p>
        </w:tc>
        <w:tc>
          <w:tcPr>
            <w:tcW w:w="3951" w:type="dxa"/>
            <w:gridSpan w:val="6"/>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jc w:val="center"/>
              <w:rPr>
                <w:sz w:val="18"/>
                <w:szCs w:val="18"/>
                <w:lang w:val="en-US" w:eastAsia="en-US"/>
              </w:rPr>
            </w:pPr>
            <w:r w:rsidRPr="00DC00B0">
              <w:rPr>
                <w:sz w:val="18"/>
                <w:szCs w:val="18"/>
                <w:lang w:val="en-US" w:eastAsia="en-US"/>
              </w:rPr>
              <w:t>Кем</w:t>
            </w:r>
            <w:r w:rsidRPr="00DC00B0">
              <w:rPr>
                <w:sz w:val="18"/>
                <w:szCs w:val="18"/>
                <w:lang w:eastAsia="en-US"/>
              </w:rPr>
              <w:t xml:space="preserve"> </w:t>
            </w:r>
            <w:r w:rsidRPr="00DC00B0">
              <w:rPr>
                <w:sz w:val="18"/>
                <w:szCs w:val="18"/>
                <w:lang w:val="en-US" w:eastAsia="en-US"/>
              </w:rPr>
              <w:t>выдан:</w:t>
            </w:r>
          </w:p>
        </w:tc>
      </w:tr>
      <w:tr w:rsidR="00DC00B0" w:rsidRPr="00DC00B0" w:rsidTr="00662F4E">
        <w:tc>
          <w:tcPr>
            <w:tcW w:w="494"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47"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21" w:type="dxa"/>
            <w:gridSpan w:val="2"/>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2464" w:type="dxa"/>
            <w:gridSpan w:val="4"/>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2066" w:type="dxa"/>
            <w:gridSpan w:val="9"/>
            <w:vMerge w:val="restart"/>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r w:rsidRPr="00DC00B0">
              <w:rPr>
                <w:sz w:val="18"/>
                <w:szCs w:val="18"/>
                <w:lang w:val="en-US" w:eastAsia="en-US"/>
              </w:rPr>
              <w:t>"__" ____ ____ г.</w:t>
            </w:r>
          </w:p>
        </w:tc>
        <w:tc>
          <w:tcPr>
            <w:tcW w:w="3951" w:type="dxa"/>
            <w:gridSpan w:val="6"/>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r>
      <w:tr w:rsidR="00DC00B0" w:rsidRPr="00DC00B0" w:rsidTr="00662F4E">
        <w:tc>
          <w:tcPr>
            <w:tcW w:w="494"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47"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21" w:type="dxa"/>
            <w:gridSpan w:val="2"/>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2464" w:type="dxa"/>
            <w:gridSpan w:val="4"/>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2066" w:type="dxa"/>
            <w:gridSpan w:val="9"/>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3951" w:type="dxa"/>
            <w:gridSpan w:val="6"/>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r>
      <w:tr w:rsidR="00DC00B0" w:rsidRPr="00DC00B0" w:rsidTr="00662F4E">
        <w:tc>
          <w:tcPr>
            <w:tcW w:w="494"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47"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21" w:type="dxa"/>
            <w:gridSpan w:val="2"/>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2464" w:type="dxa"/>
            <w:gridSpan w:val="4"/>
            <w:tcBorders>
              <w:top w:val="single" w:sz="4" w:space="0" w:color="auto"/>
              <w:left w:val="single" w:sz="4" w:space="0" w:color="auto"/>
              <w:bottom w:val="single" w:sz="4" w:space="0" w:color="auto"/>
              <w:right w:val="single" w:sz="4" w:space="0" w:color="auto"/>
            </w:tcBorders>
            <w:vAlign w:val="center"/>
          </w:tcPr>
          <w:p w:rsidR="00DC00B0" w:rsidRPr="00DC00B0" w:rsidRDefault="00DC00B0" w:rsidP="008E4330">
            <w:pPr>
              <w:widowControl w:val="0"/>
              <w:autoSpaceDE w:val="0"/>
              <w:autoSpaceDN w:val="0"/>
              <w:adjustRightInd w:val="0"/>
              <w:ind w:left="-142" w:right="-136" w:firstLine="0"/>
              <w:jc w:val="center"/>
              <w:rPr>
                <w:sz w:val="18"/>
                <w:szCs w:val="18"/>
                <w:lang w:val="en-US" w:eastAsia="en-US"/>
              </w:rPr>
            </w:pPr>
            <w:r w:rsidRPr="00DC00B0">
              <w:rPr>
                <w:sz w:val="18"/>
                <w:szCs w:val="18"/>
                <w:lang w:val="en-US" w:eastAsia="en-US"/>
              </w:rPr>
              <w:t>Почтовый</w:t>
            </w:r>
            <w:r w:rsidRPr="00DC00B0">
              <w:rPr>
                <w:sz w:val="18"/>
                <w:szCs w:val="18"/>
                <w:lang w:eastAsia="en-US"/>
              </w:rPr>
              <w:t xml:space="preserve"> </w:t>
            </w:r>
            <w:r w:rsidRPr="00DC00B0">
              <w:rPr>
                <w:sz w:val="18"/>
                <w:szCs w:val="18"/>
                <w:lang w:val="en-US" w:eastAsia="en-US"/>
              </w:rPr>
              <w:t>адрес:</w:t>
            </w:r>
          </w:p>
        </w:tc>
        <w:tc>
          <w:tcPr>
            <w:tcW w:w="2894" w:type="dxa"/>
            <w:gridSpan w:val="12"/>
            <w:tcBorders>
              <w:top w:val="single" w:sz="4" w:space="0" w:color="auto"/>
              <w:left w:val="single" w:sz="4" w:space="0" w:color="auto"/>
              <w:bottom w:val="single" w:sz="4" w:space="0" w:color="auto"/>
              <w:right w:val="single" w:sz="4" w:space="0" w:color="auto"/>
            </w:tcBorders>
            <w:vAlign w:val="center"/>
          </w:tcPr>
          <w:p w:rsidR="00DC00B0" w:rsidRPr="00DC00B0" w:rsidRDefault="00DC00B0" w:rsidP="008E4330">
            <w:pPr>
              <w:widowControl w:val="0"/>
              <w:autoSpaceDE w:val="0"/>
              <w:autoSpaceDN w:val="0"/>
              <w:adjustRightInd w:val="0"/>
              <w:ind w:left="-142" w:right="-136" w:firstLine="0"/>
              <w:jc w:val="center"/>
              <w:rPr>
                <w:sz w:val="18"/>
                <w:szCs w:val="18"/>
                <w:lang w:val="en-US" w:eastAsia="en-US"/>
              </w:rPr>
            </w:pPr>
            <w:r w:rsidRPr="00DC00B0">
              <w:rPr>
                <w:sz w:val="18"/>
                <w:szCs w:val="18"/>
                <w:lang w:val="en-US" w:eastAsia="en-US"/>
              </w:rPr>
              <w:t>Телефон</w:t>
            </w:r>
            <w:r w:rsidRPr="00DC00B0">
              <w:rPr>
                <w:sz w:val="18"/>
                <w:szCs w:val="18"/>
                <w:lang w:eastAsia="en-US"/>
              </w:rPr>
              <w:t xml:space="preserve"> </w:t>
            </w:r>
            <w:r w:rsidRPr="00DC00B0">
              <w:rPr>
                <w:sz w:val="18"/>
                <w:szCs w:val="18"/>
                <w:lang w:val="en-US" w:eastAsia="en-US"/>
              </w:rPr>
              <w:t>для</w:t>
            </w:r>
            <w:r w:rsidRPr="00DC00B0">
              <w:rPr>
                <w:sz w:val="18"/>
                <w:szCs w:val="18"/>
                <w:lang w:eastAsia="en-US"/>
              </w:rPr>
              <w:t xml:space="preserve"> </w:t>
            </w:r>
            <w:r w:rsidRPr="00DC00B0">
              <w:rPr>
                <w:sz w:val="18"/>
                <w:szCs w:val="18"/>
                <w:lang w:val="en-US" w:eastAsia="en-US"/>
              </w:rPr>
              <w:t>связи:</w:t>
            </w:r>
          </w:p>
        </w:tc>
        <w:tc>
          <w:tcPr>
            <w:tcW w:w="3123" w:type="dxa"/>
            <w:gridSpan w:val="3"/>
            <w:tcBorders>
              <w:top w:val="single" w:sz="4" w:space="0" w:color="auto"/>
              <w:left w:val="single" w:sz="4" w:space="0" w:color="auto"/>
              <w:bottom w:val="single" w:sz="4" w:space="0" w:color="auto"/>
              <w:right w:val="single" w:sz="4" w:space="0" w:color="auto"/>
            </w:tcBorders>
            <w:vAlign w:val="center"/>
          </w:tcPr>
          <w:p w:rsidR="00DC00B0" w:rsidRPr="00DC00B0" w:rsidRDefault="00DC00B0" w:rsidP="008E4330">
            <w:pPr>
              <w:widowControl w:val="0"/>
              <w:autoSpaceDE w:val="0"/>
              <w:autoSpaceDN w:val="0"/>
              <w:adjustRightInd w:val="0"/>
              <w:ind w:left="-142" w:right="-136" w:firstLine="0"/>
              <w:jc w:val="center"/>
              <w:rPr>
                <w:sz w:val="18"/>
                <w:szCs w:val="18"/>
                <w:lang w:eastAsia="en-US"/>
              </w:rPr>
            </w:pPr>
            <w:r w:rsidRPr="00DC00B0">
              <w:rPr>
                <w:sz w:val="18"/>
                <w:szCs w:val="18"/>
                <w:lang w:eastAsia="en-US"/>
              </w:rPr>
              <w:t>адрес электронной почты (при наличии):</w:t>
            </w:r>
          </w:p>
        </w:tc>
      </w:tr>
      <w:tr w:rsidR="00DC00B0" w:rsidRPr="00DC00B0" w:rsidTr="00662F4E">
        <w:tc>
          <w:tcPr>
            <w:tcW w:w="494"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47"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21" w:type="dxa"/>
            <w:gridSpan w:val="2"/>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2464" w:type="dxa"/>
            <w:gridSpan w:val="4"/>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2894" w:type="dxa"/>
            <w:gridSpan w:val="12"/>
            <w:vMerge w:val="restart"/>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3123" w:type="dxa"/>
            <w:gridSpan w:val="3"/>
            <w:vMerge w:val="restart"/>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r>
      <w:tr w:rsidR="00DC00B0" w:rsidRPr="00DC00B0" w:rsidTr="00662F4E">
        <w:tc>
          <w:tcPr>
            <w:tcW w:w="494"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47"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21" w:type="dxa"/>
            <w:gridSpan w:val="2"/>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2464" w:type="dxa"/>
            <w:gridSpan w:val="4"/>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2894" w:type="dxa"/>
            <w:gridSpan w:val="12"/>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3123" w:type="dxa"/>
            <w:gridSpan w:val="3"/>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r>
      <w:tr w:rsidR="00DC00B0" w:rsidRPr="00DC00B0" w:rsidTr="00662F4E">
        <w:tc>
          <w:tcPr>
            <w:tcW w:w="494"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47"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21" w:type="dxa"/>
            <w:gridSpan w:val="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8481" w:type="dxa"/>
            <w:gridSpan w:val="19"/>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eastAsia="en-US"/>
              </w:rPr>
            </w:pPr>
            <w:r w:rsidRPr="00DC00B0">
              <w:rPr>
                <w:sz w:val="18"/>
                <w:szCs w:val="18"/>
                <w:lang w:eastAsia="en-US"/>
              </w:rPr>
              <w:t>юридическое лицо, в том числе орган государственной власти, иной государственный орган, орган местного самоуправления:</w:t>
            </w:r>
          </w:p>
        </w:tc>
      </w:tr>
      <w:tr w:rsidR="00DC00B0" w:rsidRPr="00DC00B0" w:rsidTr="00662F4E">
        <w:tc>
          <w:tcPr>
            <w:tcW w:w="494" w:type="dxa"/>
            <w:gridSpan w:val="3"/>
            <w:vMerge w:val="restart"/>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47" w:type="dxa"/>
            <w:gridSpan w:val="3"/>
            <w:vMerge w:val="restart"/>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21" w:type="dxa"/>
            <w:gridSpan w:val="2"/>
            <w:vMerge w:val="restart"/>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2614" w:type="dxa"/>
            <w:gridSpan w:val="5"/>
            <w:vMerge w:val="restart"/>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val="en-US" w:eastAsia="en-US"/>
              </w:rPr>
            </w:pPr>
            <w:r w:rsidRPr="00DC00B0">
              <w:rPr>
                <w:sz w:val="18"/>
                <w:szCs w:val="18"/>
                <w:lang w:val="en-US" w:eastAsia="en-US"/>
              </w:rPr>
              <w:t>Полное</w:t>
            </w:r>
            <w:r w:rsidRPr="00DC00B0">
              <w:rPr>
                <w:sz w:val="18"/>
                <w:szCs w:val="18"/>
                <w:lang w:eastAsia="en-US"/>
              </w:rPr>
              <w:t xml:space="preserve"> </w:t>
            </w:r>
            <w:r w:rsidRPr="00DC00B0">
              <w:rPr>
                <w:sz w:val="18"/>
                <w:szCs w:val="18"/>
                <w:lang w:val="en-US" w:eastAsia="en-US"/>
              </w:rPr>
              <w:t>наименование:</w:t>
            </w:r>
          </w:p>
        </w:tc>
        <w:tc>
          <w:tcPr>
            <w:tcW w:w="5867" w:type="dxa"/>
            <w:gridSpan w:val="14"/>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r>
      <w:tr w:rsidR="00DC00B0" w:rsidRPr="00DC00B0" w:rsidTr="00662F4E">
        <w:tc>
          <w:tcPr>
            <w:tcW w:w="494"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47"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21" w:type="dxa"/>
            <w:gridSpan w:val="2"/>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2614" w:type="dxa"/>
            <w:gridSpan w:val="5"/>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5867" w:type="dxa"/>
            <w:gridSpan w:val="14"/>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eastAsia="en-US"/>
              </w:rPr>
            </w:pPr>
          </w:p>
        </w:tc>
      </w:tr>
      <w:tr w:rsidR="00DC00B0" w:rsidRPr="00DC00B0" w:rsidTr="00662F4E">
        <w:tc>
          <w:tcPr>
            <w:tcW w:w="494"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47"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21" w:type="dxa"/>
            <w:gridSpan w:val="2"/>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3518" w:type="dxa"/>
            <w:gridSpan w:val="11"/>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jc w:val="center"/>
              <w:rPr>
                <w:sz w:val="18"/>
                <w:szCs w:val="18"/>
                <w:lang w:eastAsia="en-US"/>
              </w:rPr>
            </w:pPr>
            <w:r w:rsidRPr="00DC00B0">
              <w:rPr>
                <w:sz w:val="18"/>
                <w:szCs w:val="18"/>
                <w:lang w:eastAsia="en-US"/>
              </w:rPr>
              <w:t>ИНН (для российского юридического лица):</w:t>
            </w:r>
          </w:p>
        </w:tc>
        <w:tc>
          <w:tcPr>
            <w:tcW w:w="4963" w:type="dxa"/>
            <w:gridSpan w:val="8"/>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709"/>
              <w:jc w:val="center"/>
              <w:rPr>
                <w:sz w:val="18"/>
                <w:szCs w:val="18"/>
                <w:lang w:eastAsia="en-US"/>
              </w:rPr>
            </w:pPr>
            <w:r w:rsidRPr="00DC00B0">
              <w:rPr>
                <w:sz w:val="18"/>
                <w:szCs w:val="18"/>
                <w:lang w:eastAsia="en-US"/>
              </w:rPr>
              <w:t>КПП (для российского юридического лица):</w:t>
            </w:r>
          </w:p>
        </w:tc>
      </w:tr>
      <w:tr w:rsidR="00DC00B0" w:rsidRPr="00DC00B0" w:rsidTr="00662F4E">
        <w:tc>
          <w:tcPr>
            <w:tcW w:w="494"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47"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21" w:type="dxa"/>
            <w:gridSpan w:val="2"/>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3518" w:type="dxa"/>
            <w:gridSpan w:val="11"/>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963" w:type="dxa"/>
            <w:gridSpan w:val="8"/>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r>
      <w:tr w:rsidR="00DC00B0" w:rsidRPr="00DC00B0" w:rsidTr="00662F4E">
        <w:tc>
          <w:tcPr>
            <w:tcW w:w="494"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47"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21" w:type="dxa"/>
            <w:gridSpan w:val="2"/>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2614" w:type="dxa"/>
            <w:gridSpan w:val="5"/>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jc w:val="center"/>
              <w:rPr>
                <w:sz w:val="18"/>
                <w:szCs w:val="18"/>
                <w:lang w:eastAsia="en-US"/>
              </w:rPr>
            </w:pPr>
            <w:r w:rsidRPr="00DC00B0">
              <w:rPr>
                <w:sz w:val="18"/>
                <w:szCs w:val="18"/>
                <w:lang w:eastAsia="en-US"/>
              </w:rPr>
              <w:t>страна регистрации (инкорпорации) (для иностранного юридического лица):</w:t>
            </w:r>
          </w:p>
        </w:tc>
        <w:tc>
          <w:tcPr>
            <w:tcW w:w="2744" w:type="dxa"/>
            <w:gridSpan w:val="11"/>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Chars="5" w:firstLine="9"/>
              <w:jc w:val="center"/>
              <w:rPr>
                <w:sz w:val="18"/>
                <w:szCs w:val="18"/>
                <w:lang w:eastAsia="en-US"/>
              </w:rPr>
            </w:pPr>
            <w:r w:rsidRPr="00DC00B0">
              <w:rPr>
                <w:sz w:val="18"/>
                <w:szCs w:val="18"/>
                <w:lang w:eastAsia="en-US"/>
              </w:rPr>
              <w:t>дата регистрации (для иностранного юридического лица):</w:t>
            </w:r>
          </w:p>
        </w:tc>
        <w:tc>
          <w:tcPr>
            <w:tcW w:w="3123" w:type="dxa"/>
            <w:gridSpan w:val="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jc w:val="center"/>
              <w:rPr>
                <w:sz w:val="18"/>
                <w:szCs w:val="18"/>
                <w:lang w:eastAsia="en-US"/>
              </w:rPr>
            </w:pPr>
            <w:r w:rsidRPr="00DC00B0">
              <w:rPr>
                <w:sz w:val="18"/>
                <w:szCs w:val="18"/>
                <w:lang w:eastAsia="en-US"/>
              </w:rPr>
              <w:t>номер регистрации (для иностранного юридического лица):</w:t>
            </w:r>
          </w:p>
        </w:tc>
      </w:tr>
      <w:tr w:rsidR="00DC00B0" w:rsidRPr="00DC00B0" w:rsidTr="00662F4E">
        <w:tc>
          <w:tcPr>
            <w:tcW w:w="494"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47"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21" w:type="dxa"/>
            <w:gridSpan w:val="2"/>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2614" w:type="dxa"/>
            <w:gridSpan w:val="5"/>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2744" w:type="dxa"/>
            <w:gridSpan w:val="11"/>
            <w:vMerge w:val="restart"/>
            <w:tcBorders>
              <w:top w:val="single" w:sz="4" w:space="0" w:color="auto"/>
              <w:left w:val="single" w:sz="4" w:space="0" w:color="auto"/>
              <w:bottom w:val="single" w:sz="4" w:space="0" w:color="auto"/>
              <w:right w:val="single" w:sz="4" w:space="0" w:color="auto"/>
            </w:tcBorders>
            <w:vAlign w:val="center"/>
          </w:tcPr>
          <w:p w:rsidR="00DC00B0" w:rsidRPr="00DC00B0" w:rsidRDefault="00DC00B0" w:rsidP="008E4330">
            <w:pPr>
              <w:widowControl w:val="0"/>
              <w:autoSpaceDE w:val="0"/>
              <w:autoSpaceDN w:val="0"/>
              <w:adjustRightInd w:val="0"/>
              <w:ind w:left="-142" w:right="-136" w:firstLine="2383"/>
              <w:jc w:val="center"/>
              <w:rPr>
                <w:sz w:val="18"/>
                <w:szCs w:val="18"/>
                <w:lang w:val="en-US" w:eastAsia="en-US"/>
              </w:rPr>
            </w:pPr>
            <w:r w:rsidRPr="00DC00B0">
              <w:rPr>
                <w:sz w:val="18"/>
                <w:szCs w:val="18"/>
                <w:lang w:val="en-US" w:eastAsia="en-US"/>
              </w:rPr>
              <w:t>"__" ________ ____ г.</w:t>
            </w:r>
          </w:p>
        </w:tc>
        <w:tc>
          <w:tcPr>
            <w:tcW w:w="3123" w:type="dxa"/>
            <w:gridSpan w:val="3"/>
            <w:vMerge w:val="restart"/>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r>
      <w:tr w:rsidR="00DC00B0" w:rsidRPr="00DC00B0" w:rsidTr="00662F4E">
        <w:tc>
          <w:tcPr>
            <w:tcW w:w="494"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47"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21" w:type="dxa"/>
            <w:gridSpan w:val="2"/>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2614" w:type="dxa"/>
            <w:gridSpan w:val="5"/>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2744" w:type="dxa"/>
            <w:gridSpan w:val="11"/>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3123" w:type="dxa"/>
            <w:gridSpan w:val="3"/>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r>
      <w:tr w:rsidR="00DC00B0" w:rsidRPr="00DC00B0" w:rsidTr="00662F4E">
        <w:tc>
          <w:tcPr>
            <w:tcW w:w="494"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47"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21" w:type="dxa"/>
            <w:gridSpan w:val="2"/>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2614" w:type="dxa"/>
            <w:gridSpan w:val="5"/>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jc w:val="center"/>
              <w:rPr>
                <w:sz w:val="18"/>
                <w:szCs w:val="18"/>
                <w:lang w:val="en-US" w:eastAsia="en-US"/>
              </w:rPr>
            </w:pPr>
            <w:r w:rsidRPr="00DC00B0">
              <w:rPr>
                <w:sz w:val="18"/>
                <w:szCs w:val="18"/>
                <w:lang w:val="en-US" w:eastAsia="en-US"/>
              </w:rPr>
              <w:t>Почтовый</w:t>
            </w:r>
            <w:r w:rsidRPr="00DC00B0">
              <w:rPr>
                <w:sz w:val="18"/>
                <w:szCs w:val="18"/>
                <w:lang w:eastAsia="en-US"/>
              </w:rPr>
              <w:t xml:space="preserve"> </w:t>
            </w:r>
            <w:r w:rsidRPr="00DC00B0">
              <w:rPr>
                <w:sz w:val="18"/>
                <w:szCs w:val="18"/>
                <w:lang w:val="en-US" w:eastAsia="en-US"/>
              </w:rPr>
              <w:t>адрес:</w:t>
            </w:r>
          </w:p>
        </w:tc>
        <w:tc>
          <w:tcPr>
            <w:tcW w:w="2744" w:type="dxa"/>
            <w:gridSpan w:val="11"/>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Chars="5" w:firstLine="9"/>
              <w:jc w:val="center"/>
              <w:rPr>
                <w:sz w:val="18"/>
                <w:szCs w:val="18"/>
                <w:lang w:val="en-US" w:eastAsia="en-US"/>
              </w:rPr>
            </w:pPr>
            <w:r w:rsidRPr="00DC00B0">
              <w:rPr>
                <w:sz w:val="18"/>
                <w:szCs w:val="18"/>
                <w:lang w:val="en-US" w:eastAsia="en-US"/>
              </w:rPr>
              <w:t>Телефон</w:t>
            </w:r>
            <w:r w:rsidRPr="00DC00B0">
              <w:rPr>
                <w:sz w:val="18"/>
                <w:szCs w:val="18"/>
                <w:lang w:eastAsia="en-US"/>
              </w:rPr>
              <w:t xml:space="preserve"> </w:t>
            </w:r>
            <w:r w:rsidRPr="00DC00B0">
              <w:rPr>
                <w:sz w:val="18"/>
                <w:szCs w:val="18"/>
                <w:lang w:val="en-US" w:eastAsia="en-US"/>
              </w:rPr>
              <w:t>для</w:t>
            </w:r>
            <w:r w:rsidRPr="00DC00B0">
              <w:rPr>
                <w:sz w:val="18"/>
                <w:szCs w:val="18"/>
                <w:lang w:eastAsia="en-US"/>
              </w:rPr>
              <w:t xml:space="preserve"> </w:t>
            </w:r>
            <w:r w:rsidRPr="00DC00B0">
              <w:rPr>
                <w:sz w:val="18"/>
                <w:szCs w:val="18"/>
                <w:lang w:val="en-US" w:eastAsia="en-US"/>
              </w:rPr>
              <w:t>связи:</w:t>
            </w:r>
          </w:p>
        </w:tc>
        <w:tc>
          <w:tcPr>
            <w:tcW w:w="3123" w:type="dxa"/>
            <w:gridSpan w:val="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jc w:val="center"/>
              <w:rPr>
                <w:sz w:val="18"/>
                <w:szCs w:val="18"/>
                <w:lang w:eastAsia="en-US"/>
              </w:rPr>
            </w:pPr>
            <w:r w:rsidRPr="00DC00B0">
              <w:rPr>
                <w:sz w:val="18"/>
                <w:szCs w:val="18"/>
                <w:lang w:eastAsia="en-US"/>
              </w:rPr>
              <w:t>адрес электронной почты (при наличии):</w:t>
            </w:r>
          </w:p>
        </w:tc>
      </w:tr>
      <w:tr w:rsidR="00DC00B0" w:rsidRPr="00DC00B0" w:rsidTr="00662F4E">
        <w:tc>
          <w:tcPr>
            <w:tcW w:w="494"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47"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21" w:type="dxa"/>
            <w:gridSpan w:val="2"/>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2614" w:type="dxa"/>
            <w:gridSpan w:val="5"/>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2744" w:type="dxa"/>
            <w:gridSpan w:val="11"/>
            <w:vMerge w:val="restart"/>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3123" w:type="dxa"/>
            <w:gridSpan w:val="3"/>
            <w:vMerge w:val="restart"/>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r>
      <w:tr w:rsidR="00DC00B0" w:rsidRPr="00DC00B0" w:rsidTr="00662F4E">
        <w:tc>
          <w:tcPr>
            <w:tcW w:w="494"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47"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21" w:type="dxa"/>
            <w:gridSpan w:val="2"/>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2614" w:type="dxa"/>
            <w:gridSpan w:val="5"/>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2744" w:type="dxa"/>
            <w:gridSpan w:val="11"/>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3123" w:type="dxa"/>
            <w:gridSpan w:val="3"/>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r>
      <w:tr w:rsidR="00DC00B0" w:rsidRPr="00DC00B0" w:rsidTr="00662F4E">
        <w:tc>
          <w:tcPr>
            <w:tcW w:w="494"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47"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21" w:type="dxa"/>
            <w:gridSpan w:val="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8481" w:type="dxa"/>
            <w:gridSpan w:val="19"/>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r w:rsidRPr="00DC00B0">
              <w:rPr>
                <w:sz w:val="18"/>
                <w:szCs w:val="18"/>
                <w:lang w:eastAsia="en-US"/>
              </w:rPr>
              <w:t>Вещное право на объект адресации:</w:t>
            </w:r>
          </w:p>
        </w:tc>
      </w:tr>
      <w:tr w:rsidR="00DC00B0" w:rsidRPr="00DC00B0" w:rsidTr="00662F4E">
        <w:tc>
          <w:tcPr>
            <w:tcW w:w="494" w:type="dxa"/>
            <w:gridSpan w:val="3"/>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47" w:type="dxa"/>
            <w:gridSpan w:val="3"/>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21" w:type="dxa"/>
            <w:gridSpan w:val="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19" w:type="dxa"/>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8062" w:type="dxa"/>
            <w:gridSpan w:val="18"/>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val="en-US" w:eastAsia="en-US"/>
              </w:rPr>
            </w:pPr>
            <w:r w:rsidRPr="00DC00B0">
              <w:rPr>
                <w:sz w:val="18"/>
                <w:szCs w:val="18"/>
                <w:lang w:val="en-US" w:eastAsia="en-US"/>
              </w:rPr>
              <w:t>Право</w:t>
            </w:r>
            <w:r w:rsidRPr="00DC00B0">
              <w:rPr>
                <w:sz w:val="18"/>
                <w:szCs w:val="18"/>
                <w:lang w:eastAsia="en-US"/>
              </w:rPr>
              <w:t xml:space="preserve"> </w:t>
            </w:r>
            <w:r w:rsidRPr="00DC00B0">
              <w:rPr>
                <w:sz w:val="18"/>
                <w:szCs w:val="18"/>
                <w:lang w:val="en-US" w:eastAsia="en-US"/>
              </w:rPr>
              <w:t>собственности</w:t>
            </w:r>
          </w:p>
        </w:tc>
      </w:tr>
      <w:tr w:rsidR="00DC00B0" w:rsidRPr="00DC00B0" w:rsidTr="00662F4E">
        <w:tc>
          <w:tcPr>
            <w:tcW w:w="494" w:type="dxa"/>
            <w:gridSpan w:val="3"/>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47" w:type="dxa"/>
            <w:gridSpan w:val="3"/>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21" w:type="dxa"/>
            <w:gridSpan w:val="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19" w:type="dxa"/>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8062" w:type="dxa"/>
            <w:gridSpan w:val="18"/>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eastAsia="en-US"/>
              </w:rPr>
            </w:pPr>
            <w:r w:rsidRPr="00DC00B0">
              <w:rPr>
                <w:sz w:val="18"/>
                <w:szCs w:val="18"/>
                <w:lang w:eastAsia="en-US"/>
              </w:rPr>
              <w:t>право хозяйственного ведения имуществом на объект адресации</w:t>
            </w:r>
          </w:p>
        </w:tc>
      </w:tr>
      <w:tr w:rsidR="00DC00B0" w:rsidRPr="00DC00B0" w:rsidTr="00662F4E">
        <w:tc>
          <w:tcPr>
            <w:tcW w:w="494" w:type="dxa"/>
            <w:gridSpan w:val="3"/>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47" w:type="dxa"/>
            <w:gridSpan w:val="3"/>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21" w:type="dxa"/>
            <w:gridSpan w:val="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19" w:type="dxa"/>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8062" w:type="dxa"/>
            <w:gridSpan w:val="18"/>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eastAsia="en-US"/>
              </w:rPr>
            </w:pPr>
            <w:r w:rsidRPr="00DC00B0">
              <w:rPr>
                <w:sz w:val="18"/>
                <w:szCs w:val="18"/>
                <w:lang w:eastAsia="en-US"/>
              </w:rPr>
              <w:t>право оперативного управления имуществом на объект адресации</w:t>
            </w:r>
          </w:p>
        </w:tc>
      </w:tr>
      <w:tr w:rsidR="00DC00B0" w:rsidRPr="00DC00B0" w:rsidTr="00662F4E">
        <w:tc>
          <w:tcPr>
            <w:tcW w:w="494" w:type="dxa"/>
            <w:gridSpan w:val="3"/>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47" w:type="dxa"/>
            <w:gridSpan w:val="3"/>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21" w:type="dxa"/>
            <w:gridSpan w:val="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19" w:type="dxa"/>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8062" w:type="dxa"/>
            <w:gridSpan w:val="18"/>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eastAsia="en-US"/>
              </w:rPr>
            </w:pPr>
            <w:r w:rsidRPr="00DC00B0">
              <w:rPr>
                <w:sz w:val="18"/>
                <w:szCs w:val="18"/>
                <w:lang w:eastAsia="en-US"/>
              </w:rPr>
              <w:t>право пожизненно наследуемого владения земельным участком</w:t>
            </w:r>
          </w:p>
        </w:tc>
      </w:tr>
      <w:tr w:rsidR="00DC00B0" w:rsidRPr="00DC00B0" w:rsidTr="00662F4E">
        <w:tc>
          <w:tcPr>
            <w:tcW w:w="494" w:type="dxa"/>
            <w:gridSpan w:val="3"/>
            <w:tcBorders>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47" w:type="dxa"/>
            <w:gridSpan w:val="3"/>
            <w:tcBorders>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21" w:type="dxa"/>
            <w:gridSpan w:val="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19" w:type="dxa"/>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8062" w:type="dxa"/>
            <w:gridSpan w:val="18"/>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eastAsia="en-US"/>
              </w:rPr>
            </w:pPr>
            <w:r w:rsidRPr="00DC00B0">
              <w:rPr>
                <w:sz w:val="18"/>
                <w:szCs w:val="18"/>
                <w:lang w:eastAsia="en-US"/>
              </w:rPr>
              <w:t>право постоянного (бессрочного) пользования земельным участком</w:t>
            </w:r>
          </w:p>
        </w:tc>
      </w:tr>
      <w:tr w:rsidR="00DC00B0" w:rsidRPr="00DC00B0" w:rsidTr="00662F4E">
        <w:tc>
          <w:tcPr>
            <w:tcW w:w="494" w:type="dxa"/>
            <w:gridSpan w:val="3"/>
            <w:vMerge w:val="restart"/>
            <w:tcBorders>
              <w:top w:val="single" w:sz="4" w:space="0" w:color="auto"/>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jc w:val="center"/>
              <w:rPr>
                <w:sz w:val="18"/>
                <w:szCs w:val="18"/>
                <w:lang w:val="en-US" w:eastAsia="en-US"/>
              </w:rPr>
            </w:pPr>
            <w:r w:rsidRPr="00DC00B0">
              <w:rPr>
                <w:sz w:val="18"/>
                <w:szCs w:val="18"/>
                <w:lang w:val="en-US" w:eastAsia="en-US"/>
              </w:rPr>
              <w:t>5</w:t>
            </w:r>
          </w:p>
        </w:tc>
        <w:tc>
          <w:tcPr>
            <w:tcW w:w="9349" w:type="dxa"/>
            <w:gridSpan w:val="24"/>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eastAsia="en-US"/>
              </w:rPr>
            </w:pPr>
            <w:r w:rsidRPr="00DC00B0">
              <w:rPr>
                <w:sz w:val="18"/>
                <w:szCs w:val="18"/>
                <w:lang w:eastAsia="en-US"/>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DC00B0" w:rsidRPr="00DC00B0" w:rsidTr="00662F4E">
        <w:tc>
          <w:tcPr>
            <w:tcW w:w="494" w:type="dxa"/>
            <w:gridSpan w:val="3"/>
            <w:vMerge/>
            <w:tcBorders>
              <w:top w:val="single" w:sz="4" w:space="0" w:color="auto"/>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47" w:type="dxa"/>
            <w:gridSpan w:val="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3583" w:type="dxa"/>
            <w:gridSpan w:val="11"/>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val="en-US" w:eastAsia="en-US"/>
              </w:rPr>
            </w:pPr>
            <w:r w:rsidRPr="00DC00B0">
              <w:rPr>
                <w:sz w:val="18"/>
                <w:szCs w:val="18"/>
                <w:lang w:val="en-US" w:eastAsia="en-US"/>
              </w:rPr>
              <w:t>Лично</w:t>
            </w:r>
          </w:p>
        </w:tc>
        <w:tc>
          <w:tcPr>
            <w:tcW w:w="356" w:type="dxa"/>
            <w:gridSpan w:val="2"/>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963" w:type="dxa"/>
            <w:gridSpan w:val="8"/>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val="en-US" w:eastAsia="en-US"/>
              </w:rPr>
            </w:pPr>
            <w:r w:rsidRPr="00DC00B0">
              <w:rPr>
                <w:sz w:val="18"/>
                <w:szCs w:val="18"/>
                <w:lang w:val="en-US" w:eastAsia="en-US"/>
              </w:rPr>
              <w:t>В многофункциональном</w:t>
            </w:r>
            <w:r w:rsidRPr="00DC00B0">
              <w:rPr>
                <w:sz w:val="18"/>
                <w:szCs w:val="18"/>
                <w:lang w:eastAsia="en-US"/>
              </w:rPr>
              <w:t xml:space="preserve"> </w:t>
            </w:r>
            <w:r w:rsidRPr="00DC00B0">
              <w:rPr>
                <w:sz w:val="18"/>
                <w:szCs w:val="18"/>
                <w:lang w:val="en-US" w:eastAsia="en-US"/>
              </w:rPr>
              <w:t>центре</w:t>
            </w:r>
          </w:p>
        </w:tc>
      </w:tr>
      <w:tr w:rsidR="00DC00B0" w:rsidRPr="00DC00B0" w:rsidTr="00662F4E">
        <w:tc>
          <w:tcPr>
            <w:tcW w:w="494" w:type="dxa"/>
            <w:gridSpan w:val="3"/>
            <w:vMerge w:val="restart"/>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47" w:type="dxa"/>
            <w:gridSpan w:val="3"/>
            <w:vMerge w:val="restart"/>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3583" w:type="dxa"/>
            <w:gridSpan w:val="11"/>
            <w:vMerge w:val="restart"/>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val="en-US" w:eastAsia="en-US"/>
              </w:rPr>
            </w:pPr>
            <w:r w:rsidRPr="00DC00B0">
              <w:rPr>
                <w:sz w:val="18"/>
                <w:szCs w:val="18"/>
                <w:lang w:val="en-US" w:eastAsia="en-US"/>
              </w:rPr>
              <w:t>Почтовым</w:t>
            </w:r>
            <w:r w:rsidRPr="00DC00B0">
              <w:rPr>
                <w:sz w:val="18"/>
                <w:szCs w:val="18"/>
                <w:lang w:eastAsia="en-US"/>
              </w:rPr>
              <w:t xml:space="preserve"> </w:t>
            </w:r>
            <w:r w:rsidRPr="00DC00B0">
              <w:rPr>
                <w:sz w:val="18"/>
                <w:szCs w:val="18"/>
                <w:lang w:val="en-US" w:eastAsia="en-US"/>
              </w:rPr>
              <w:t>отправлением</w:t>
            </w:r>
            <w:r w:rsidRPr="00DC00B0">
              <w:rPr>
                <w:sz w:val="18"/>
                <w:szCs w:val="18"/>
                <w:lang w:eastAsia="en-US"/>
              </w:rPr>
              <w:t xml:space="preserve"> </w:t>
            </w:r>
            <w:r w:rsidRPr="00DC00B0">
              <w:rPr>
                <w:sz w:val="18"/>
                <w:szCs w:val="18"/>
                <w:lang w:val="en-US" w:eastAsia="en-US"/>
              </w:rPr>
              <w:t>по</w:t>
            </w:r>
            <w:r w:rsidRPr="00DC00B0">
              <w:rPr>
                <w:sz w:val="18"/>
                <w:szCs w:val="18"/>
                <w:lang w:eastAsia="en-US"/>
              </w:rPr>
              <w:t xml:space="preserve"> </w:t>
            </w:r>
            <w:r w:rsidRPr="00DC00B0">
              <w:rPr>
                <w:sz w:val="18"/>
                <w:szCs w:val="18"/>
                <w:lang w:val="en-US" w:eastAsia="en-US"/>
              </w:rPr>
              <w:t>адресу:</w:t>
            </w:r>
          </w:p>
        </w:tc>
        <w:tc>
          <w:tcPr>
            <w:tcW w:w="5319" w:type="dxa"/>
            <w:gridSpan w:val="10"/>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r>
      <w:tr w:rsidR="00DC00B0" w:rsidRPr="00DC00B0" w:rsidTr="00662F4E">
        <w:tc>
          <w:tcPr>
            <w:tcW w:w="494" w:type="dxa"/>
            <w:gridSpan w:val="3"/>
            <w:vMerge/>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47" w:type="dxa"/>
            <w:gridSpan w:val="3"/>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3583" w:type="dxa"/>
            <w:gridSpan w:val="11"/>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5319" w:type="dxa"/>
            <w:gridSpan w:val="10"/>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r>
      <w:tr w:rsidR="00DC00B0" w:rsidRPr="00DC00B0" w:rsidTr="00662F4E">
        <w:tc>
          <w:tcPr>
            <w:tcW w:w="494" w:type="dxa"/>
            <w:gridSpan w:val="3"/>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47" w:type="dxa"/>
            <w:gridSpan w:val="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8902" w:type="dxa"/>
            <w:gridSpan w:val="21"/>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eastAsia="en-US"/>
              </w:rPr>
            </w:pPr>
            <w:r w:rsidRPr="00DC00B0">
              <w:rPr>
                <w:sz w:val="18"/>
                <w:szCs w:val="18"/>
                <w:lang w:eastAsia="en-US"/>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DC00B0" w:rsidRPr="00DC00B0" w:rsidTr="00662F4E">
        <w:tc>
          <w:tcPr>
            <w:tcW w:w="494" w:type="dxa"/>
            <w:gridSpan w:val="3"/>
            <w:tcBorders>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47" w:type="dxa"/>
            <w:gridSpan w:val="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8902" w:type="dxa"/>
            <w:gridSpan w:val="21"/>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eastAsia="en-US"/>
              </w:rPr>
            </w:pPr>
            <w:r w:rsidRPr="00DC00B0">
              <w:rPr>
                <w:sz w:val="18"/>
                <w:szCs w:val="18"/>
                <w:lang w:eastAsia="en-US"/>
              </w:rPr>
              <w:t>В личном кабинете федеральной информационной адресной системы</w:t>
            </w:r>
          </w:p>
        </w:tc>
      </w:tr>
      <w:tr w:rsidR="00DC00B0" w:rsidRPr="00DC00B0" w:rsidTr="00662F4E">
        <w:tc>
          <w:tcPr>
            <w:tcW w:w="494" w:type="dxa"/>
            <w:gridSpan w:val="3"/>
            <w:vMerge w:val="restart"/>
            <w:tcBorders>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47" w:type="dxa"/>
            <w:gridSpan w:val="3"/>
            <w:vMerge w:val="restart"/>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3583" w:type="dxa"/>
            <w:gridSpan w:val="11"/>
            <w:vMerge w:val="restart"/>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eastAsia="en-US"/>
              </w:rPr>
            </w:pPr>
            <w:r w:rsidRPr="00DC00B0">
              <w:rPr>
                <w:sz w:val="18"/>
                <w:szCs w:val="18"/>
                <w:lang w:eastAsia="en-US"/>
              </w:rPr>
              <w:t>На адрес электронной почты (для сообщения о получении заявления и документов)</w:t>
            </w:r>
          </w:p>
        </w:tc>
        <w:tc>
          <w:tcPr>
            <w:tcW w:w="5319" w:type="dxa"/>
            <w:gridSpan w:val="10"/>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r>
      <w:tr w:rsidR="00DC00B0" w:rsidRPr="00DC00B0" w:rsidTr="00662F4E">
        <w:tc>
          <w:tcPr>
            <w:tcW w:w="494" w:type="dxa"/>
            <w:gridSpan w:val="3"/>
            <w:vMerge/>
            <w:tcBorders>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47" w:type="dxa"/>
            <w:gridSpan w:val="3"/>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3583" w:type="dxa"/>
            <w:gridSpan w:val="11"/>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5319" w:type="dxa"/>
            <w:gridSpan w:val="10"/>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r>
      <w:tr w:rsidR="00DC00B0" w:rsidRPr="00DC00B0" w:rsidTr="00662F4E">
        <w:tc>
          <w:tcPr>
            <w:tcW w:w="494" w:type="dxa"/>
            <w:gridSpan w:val="3"/>
            <w:vMerge w:val="restart"/>
            <w:tcBorders>
              <w:top w:val="single" w:sz="4" w:space="0" w:color="auto"/>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jc w:val="center"/>
              <w:rPr>
                <w:sz w:val="18"/>
                <w:szCs w:val="18"/>
                <w:lang w:val="en-US" w:eastAsia="en-US"/>
              </w:rPr>
            </w:pPr>
            <w:r w:rsidRPr="00DC00B0">
              <w:rPr>
                <w:sz w:val="18"/>
                <w:szCs w:val="18"/>
                <w:lang w:val="en-US" w:eastAsia="en-US"/>
              </w:rPr>
              <w:t>6</w:t>
            </w:r>
          </w:p>
        </w:tc>
        <w:tc>
          <w:tcPr>
            <w:tcW w:w="9349" w:type="dxa"/>
            <w:gridSpan w:val="24"/>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709"/>
              <w:rPr>
                <w:sz w:val="18"/>
                <w:szCs w:val="18"/>
                <w:lang w:eastAsia="en-US"/>
              </w:rPr>
            </w:pPr>
            <w:r w:rsidRPr="00DC00B0">
              <w:rPr>
                <w:sz w:val="18"/>
                <w:szCs w:val="18"/>
                <w:lang w:eastAsia="en-US"/>
              </w:rPr>
              <w:t>Расписку в получении документов прошу:</w:t>
            </w:r>
          </w:p>
        </w:tc>
      </w:tr>
      <w:tr w:rsidR="00DC00B0" w:rsidRPr="00DC00B0" w:rsidTr="00662F4E">
        <w:tc>
          <w:tcPr>
            <w:tcW w:w="494" w:type="dxa"/>
            <w:gridSpan w:val="3"/>
            <w:vMerge/>
            <w:tcBorders>
              <w:top w:val="single" w:sz="4" w:space="0" w:color="auto"/>
              <w:left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47" w:type="dxa"/>
            <w:gridSpan w:val="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1616" w:type="dxa"/>
            <w:gridSpan w:val="4"/>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1774"/>
              <w:rPr>
                <w:sz w:val="18"/>
                <w:szCs w:val="18"/>
                <w:lang w:eastAsia="en-US"/>
              </w:rPr>
            </w:pPr>
            <w:r w:rsidRPr="00DC00B0">
              <w:rPr>
                <w:sz w:val="18"/>
                <w:szCs w:val="18"/>
                <w:lang w:val="en-US" w:eastAsia="en-US"/>
              </w:rPr>
              <w:t>Выдать</w:t>
            </w:r>
          </w:p>
          <w:p w:rsidR="00DC00B0" w:rsidRPr="00DC00B0" w:rsidRDefault="00DC00B0" w:rsidP="008E4330">
            <w:pPr>
              <w:widowControl w:val="0"/>
              <w:autoSpaceDE w:val="0"/>
              <w:autoSpaceDN w:val="0"/>
              <w:adjustRightInd w:val="0"/>
              <w:ind w:left="-142" w:right="-136" w:firstLine="2383"/>
              <w:rPr>
                <w:sz w:val="18"/>
                <w:szCs w:val="18"/>
                <w:lang w:val="en-US" w:eastAsia="en-US"/>
              </w:rPr>
            </w:pPr>
            <w:r w:rsidRPr="00DC00B0">
              <w:rPr>
                <w:sz w:val="18"/>
                <w:szCs w:val="18"/>
                <w:lang w:val="en-US" w:eastAsia="en-US"/>
              </w:rPr>
              <w:t>л</w:t>
            </w:r>
            <w:r w:rsidRPr="00DC00B0">
              <w:rPr>
                <w:sz w:val="18"/>
                <w:szCs w:val="18"/>
                <w:lang w:eastAsia="en-US"/>
              </w:rPr>
              <w:t>л</w:t>
            </w:r>
            <w:r w:rsidRPr="00DC00B0">
              <w:rPr>
                <w:sz w:val="18"/>
                <w:szCs w:val="18"/>
                <w:lang w:val="en-US" w:eastAsia="en-US"/>
              </w:rPr>
              <w:t>ично</w:t>
            </w:r>
          </w:p>
        </w:tc>
        <w:tc>
          <w:tcPr>
            <w:tcW w:w="7286" w:type="dxa"/>
            <w:gridSpan w:val="17"/>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eastAsia="en-US"/>
              </w:rPr>
            </w:pPr>
            <w:r w:rsidRPr="00DC00B0">
              <w:rPr>
                <w:sz w:val="18"/>
                <w:szCs w:val="18"/>
                <w:lang w:val="en-US" w:eastAsia="en-US"/>
              </w:rPr>
              <w:t>Расписка</w:t>
            </w:r>
            <w:r w:rsidRPr="00DC00B0">
              <w:rPr>
                <w:sz w:val="18"/>
                <w:szCs w:val="18"/>
                <w:lang w:eastAsia="en-US"/>
              </w:rPr>
              <w:t xml:space="preserve"> </w:t>
            </w:r>
            <w:r w:rsidRPr="00DC00B0">
              <w:rPr>
                <w:sz w:val="18"/>
                <w:szCs w:val="18"/>
                <w:lang w:val="en-US" w:eastAsia="en-US"/>
              </w:rPr>
              <w:t>получена: _______________________________</w:t>
            </w:r>
          </w:p>
          <w:p w:rsidR="00DC00B0" w:rsidRPr="00DC00B0" w:rsidRDefault="00DC00B0" w:rsidP="008E4330">
            <w:pPr>
              <w:widowControl w:val="0"/>
              <w:autoSpaceDE w:val="0"/>
              <w:autoSpaceDN w:val="0"/>
              <w:adjustRightInd w:val="0"/>
              <w:ind w:left="-142" w:right="-136" w:firstLine="2383"/>
              <w:rPr>
                <w:sz w:val="18"/>
                <w:szCs w:val="18"/>
                <w:lang w:val="en-US" w:eastAsia="en-US"/>
              </w:rPr>
            </w:pPr>
            <w:r w:rsidRPr="00DC00B0">
              <w:rPr>
                <w:sz w:val="18"/>
                <w:szCs w:val="18"/>
                <w:lang w:val="en-US" w:eastAsia="en-US"/>
              </w:rPr>
              <w:t>(подпись</w:t>
            </w:r>
            <w:r w:rsidRPr="00DC00B0">
              <w:rPr>
                <w:sz w:val="18"/>
                <w:szCs w:val="18"/>
                <w:lang w:eastAsia="en-US"/>
              </w:rPr>
              <w:t xml:space="preserve"> </w:t>
            </w:r>
            <w:r w:rsidRPr="00DC00B0">
              <w:rPr>
                <w:sz w:val="18"/>
                <w:szCs w:val="18"/>
                <w:lang w:val="en-US" w:eastAsia="en-US"/>
              </w:rPr>
              <w:t>заявителя)</w:t>
            </w:r>
          </w:p>
        </w:tc>
      </w:tr>
      <w:tr w:rsidR="00DC00B0" w:rsidRPr="00DC00B0" w:rsidTr="00662F4E">
        <w:tc>
          <w:tcPr>
            <w:tcW w:w="494" w:type="dxa"/>
            <w:gridSpan w:val="3"/>
            <w:vMerge w:val="restart"/>
            <w:tcBorders>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447" w:type="dxa"/>
            <w:gridSpan w:val="3"/>
            <w:vMerge w:val="restart"/>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val="en-US" w:eastAsia="en-US"/>
              </w:rPr>
            </w:pPr>
          </w:p>
        </w:tc>
        <w:tc>
          <w:tcPr>
            <w:tcW w:w="3583" w:type="dxa"/>
            <w:gridSpan w:val="11"/>
            <w:vMerge w:val="restart"/>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eastAsia="en-US"/>
              </w:rPr>
            </w:pPr>
            <w:r w:rsidRPr="00DC00B0">
              <w:rPr>
                <w:sz w:val="18"/>
                <w:szCs w:val="18"/>
                <w:lang w:eastAsia="en-US"/>
              </w:rPr>
              <w:t>Направить почтовым отправлением по адресу:</w:t>
            </w:r>
          </w:p>
        </w:tc>
        <w:tc>
          <w:tcPr>
            <w:tcW w:w="5319" w:type="dxa"/>
            <w:gridSpan w:val="10"/>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r>
      <w:tr w:rsidR="00DC00B0" w:rsidRPr="00DC00B0" w:rsidTr="00662F4E">
        <w:tc>
          <w:tcPr>
            <w:tcW w:w="494" w:type="dxa"/>
            <w:gridSpan w:val="3"/>
            <w:vMerge/>
            <w:tcBorders>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47" w:type="dxa"/>
            <w:gridSpan w:val="3"/>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3583" w:type="dxa"/>
            <w:gridSpan w:val="11"/>
            <w:vMerge/>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5319" w:type="dxa"/>
            <w:gridSpan w:val="10"/>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r>
      <w:tr w:rsidR="00DC00B0" w:rsidRPr="00DC00B0" w:rsidTr="00662F4E">
        <w:tc>
          <w:tcPr>
            <w:tcW w:w="494" w:type="dxa"/>
            <w:gridSpan w:val="3"/>
            <w:vMerge/>
            <w:tcBorders>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447" w:type="dxa"/>
            <w:gridSpan w:val="3"/>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2383"/>
              <w:rPr>
                <w:sz w:val="18"/>
                <w:szCs w:val="18"/>
                <w:lang w:eastAsia="en-US"/>
              </w:rPr>
            </w:pPr>
          </w:p>
        </w:tc>
        <w:tc>
          <w:tcPr>
            <w:tcW w:w="8902" w:type="dxa"/>
            <w:gridSpan w:val="21"/>
            <w:tcBorders>
              <w:top w:val="single" w:sz="4" w:space="0" w:color="auto"/>
              <w:left w:val="single" w:sz="4" w:space="0" w:color="auto"/>
              <w:bottom w:val="single" w:sz="4" w:space="0" w:color="auto"/>
              <w:right w:val="single" w:sz="4" w:space="0" w:color="auto"/>
            </w:tcBorders>
          </w:tcPr>
          <w:p w:rsidR="00DC00B0" w:rsidRPr="00DC00B0" w:rsidRDefault="00DC00B0" w:rsidP="008E4330">
            <w:pPr>
              <w:widowControl w:val="0"/>
              <w:autoSpaceDE w:val="0"/>
              <w:autoSpaceDN w:val="0"/>
              <w:adjustRightInd w:val="0"/>
              <w:ind w:left="-142" w:right="-136" w:firstLine="0"/>
              <w:rPr>
                <w:sz w:val="18"/>
                <w:szCs w:val="18"/>
                <w:lang w:val="en-US" w:eastAsia="en-US"/>
              </w:rPr>
            </w:pPr>
            <w:r w:rsidRPr="00DC00B0">
              <w:rPr>
                <w:sz w:val="18"/>
                <w:szCs w:val="18"/>
                <w:lang w:val="en-US" w:eastAsia="en-US"/>
              </w:rPr>
              <w:t>Не</w:t>
            </w:r>
            <w:r w:rsidRPr="00DC00B0">
              <w:rPr>
                <w:sz w:val="18"/>
                <w:szCs w:val="18"/>
                <w:lang w:eastAsia="en-US"/>
              </w:rPr>
              <w:t xml:space="preserve"> </w:t>
            </w:r>
            <w:r w:rsidRPr="00DC00B0">
              <w:rPr>
                <w:sz w:val="18"/>
                <w:szCs w:val="18"/>
                <w:lang w:val="en-US" w:eastAsia="en-US"/>
              </w:rPr>
              <w:t>направлять</w:t>
            </w:r>
          </w:p>
        </w:tc>
      </w:tr>
    </w:tbl>
    <w:tbl>
      <w:tblPr>
        <w:tblW w:w="9781" w:type="dxa"/>
        <w:tblInd w:w="62" w:type="dxa"/>
        <w:tblLayout w:type="fixed"/>
        <w:tblCellMar>
          <w:top w:w="102" w:type="dxa"/>
          <w:left w:w="62" w:type="dxa"/>
          <w:bottom w:w="102" w:type="dxa"/>
          <w:right w:w="62" w:type="dxa"/>
        </w:tblCellMar>
        <w:tblLook w:val="0000" w:firstRow="0" w:lastRow="0" w:firstColumn="0" w:lastColumn="0" w:noHBand="0" w:noVBand="0"/>
      </w:tblPr>
      <w:tblGrid>
        <w:gridCol w:w="537"/>
        <w:gridCol w:w="432"/>
        <w:gridCol w:w="405"/>
        <w:gridCol w:w="2520"/>
        <w:gridCol w:w="164"/>
        <w:gridCol w:w="849"/>
        <w:gridCol w:w="450"/>
        <w:gridCol w:w="571"/>
        <w:gridCol w:w="388"/>
        <w:gridCol w:w="446"/>
        <w:gridCol w:w="885"/>
        <w:gridCol w:w="511"/>
        <w:gridCol w:w="1623"/>
      </w:tblGrid>
      <w:tr w:rsidR="00662F4E" w:rsidRPr="00662F4E" w:rsidTr="00662F4E">
        <w:tc>
          <w:tcPr>
            <w:tcW w:w="6316" w:type="dxa"/>
            <w:gridSpan w:val="9"/>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1331" w:type="dxa"/>
            <w:gridSpan w:val="2"/>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0"/>
              <w:rPr>
                <w:sz w:val="18"/>
                <w:szCs w:val="18"/>
                <w:lang w:val="en-US" w:eastAsia="en-US"/>
              </w:rPr>
            </w:pPr>
            <w:r w:rsidRPr="00662F4E">
              <w:rPr>
                <w:sz w:val="18"/>
                <w:szCs w:val="18"/>
                <w:lang w:val="en-US" w:eastAsia="en-US"/>
              </w:rPr>
              <w:t>ист N ___</w:t>
            </w:r>
          </w:p>
        </w:tc>
        <w:tc>
          <w:tcPr>
            <w:tcW w:w="2134" w:type="dxa"/>
            <w:gridSpan w:val="2"/>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Chars="-4" w:left="-1" w:right="-136" w:hangingChars="5" w:hanging="9"/>
              <w:rPr>
                <w:sz w:val="18"/>
                <w:szCs w:val="18"/>
                <w:lang w:eastAsia="en-US"/>
              </w:rPr>
            </w:pPr>
            <w:r w:rsidRPr="00662F4E">
              <w:rPr>
                <w:sz w:val="18"/>
                <w:szCs w:val="18"/>
                <w:lang w:val="en-US" w:eastAsia="en-US"/>
              </w:rPr>
              <w:t>Всего</w:t>
            </w:r>
            <w:r w:rsidRPr="00662F4E">
              <w:rPr>
                <w:sz w:val="18"/>
                <w:szCs w:val="18"/>
                <w:lang w:eastAsia="en-US"/>
              </w:rPr>
              <w:t xml:space="preserve"> </w:t>
            </w:r>
            <w:r w:rsidRPr="00662F4E">
              <w:rPr>
                <w:sz w:val="18"/>
                <w:szCs w:val="18"/>
                <w:lang w:val="en-US" w:eastAsia="en-US"/>
              </w:rPr>
              <w:t>листов</w:t>
            </w:r>
          </w:p>
        </w:tc>
      </w:tr>
      <w:tr w:rsidR="00662F4E" w:rsidRPr="00662F4E" w:rsidTr="00662F4E">
        <w:tc>
          <w:tcPr>
            <w:tcW w:w="537" w:type="dxa"/>
            <w:vMerge w:val="restart"/>
            <w:tcBorders>
              <w:top w:val="single" w:sz="4" w:space="0" w:color="auto"/>
              <w:left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jc w:val="center"/>
              <w:rPr>
                <w:sz w:val="18"/>
                <w:szCs w:val="18"/>
                <w:lang w:val="en-US" w:eastAsia="en-US"/>
              </w:rPr>
            </w:pPr>
            <w:r w:rsidRPr="00662F4E">
              <w:rPr>
                <w:sz w:val="18"/>
                <w:szCs w:val="18"/>
                <w:lang w:val="en-US" w:eastAsia="en-US"/>
              </w:rPr>
              <w:t>7</w:t>
            </w:r>
          </w:p>
        </w:tc>
        <w:tc>
          <w:tcPr>
            <w:tcW w:w="9244" w:type="dxa"/>
            <w:gridSpan w:val="12"/>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r w:rsidRPr="00662F4E">
              <w:rPr>
                <w:sz w:val="18"/>
                <w:szCs w:val="18"/>
                <w:lang w:val="en-US" w:eastAsia="en-US"/>
              </w:rPr>
              <w:t>Заявитель:</w:t>
            </w:r>
          </w:p>
        </w:tc>
      </w:tr>
      <w:tr w:rsidR="00662F4E" w:rsidRPr="00662F4E" w:rsidTr="00662F4E">
        <w:tc>
          <w:tcPr>
            <w:tcW w:w="537" w:type="dxa"/>
            <w:vMerge/>
            <w:tcBorders>
              <w:top w:val="single" w:sz="4" w:space="0" w:color="auto"/>
              <w:left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432" w:type="dxa"/>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8812" w:type="dxa"/>
            <w:gridSpan w:val="11"/>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0"/>
              <w:rPr>
                <w:sz w:val="18"/>
                <w:szCs w:val="18"/>
                <w:lang w:eastAsia="en-US"/>
              </w:rPr>
            </w:pPr>
            <w:r w:rsidRPr="00662F4E">
              <w:rPr>
                <w:sz w:val="18"/>
                <w:szCs w:val="18"/>
                <w:lang w:eastAsia="en-US"/>
              </w:rPr>
              <w:t>Собственник объекта адресации или лицо, обладающее иным вещным правом на объект адресации</w:t>
            </w:r>
          </w:p>
        </w:tc>
      </w:tr>
      <w:tr w:rsidR="00662F4E" w:rsidRPr="00662F4E" w:rsidTr="00662F4E">
        <w:tc>
          <w:tcPr>
            <w:tcW w:w="537" w:type="dxa"/>
            <w:tcBorders>
              <w:left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432" w:type="dxa"/>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8812" w:type="dxa"/>
            <w:gridSpan w:val="11"/>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0"/>
              <w:rPr>
                <w:sz w:val="18"/>
                <w:szCs w:val="18"/>
                <w:lang w:eastAsia="en-US"/>
              </w:rPr>
            </w:pPr>
            <w:r w:rsidRPr="00662F4E">
              <w:rPr>
                <w:sz w:val="18"/>
                <w:szCs w:val="18"/>
                <w:lang w:eastAsia="en-US"/>
              </w:rPr>
              <w:t>Представитель собственника объекта адресации или лица, обладающего иным вещным правом на объект адресации</w:t>
            </w:r>
          </w:p>
        </w:tc>
      </w:tr>
      <w:tr w:rsidR="00662F4E" w:rsidRPr="00662F4E" w:rsidTr="00662F4E">
        <w:tc>
          <w:tcPr>
            <w:tcW w:w="537" w:type="dxa"/>
            <w:vMerge w:val="restart"/>
            <w:tcBorders>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432" w:type="dxa"/>
            <w:vMerge w:val="restart"/>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405" w:type="dxa"/>
            <w:vMerge w:val="restart"/>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8407" w:type="dxa"/>
            <w:gridSpan w:val="10"/>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709"/>
              <w:rPr>
                <w:sz w:val="18"/>
                <w:szCs w:val="18"/>
                <w:lang w:val="en-US" w:eastAsia="en-US"/>
              </w:rPr>
            </w:pPr>
            <w:r w:rsidRPr="00662F4E">
              <w:rPr>
                <w:sz w:val="18"/>
                <w:szCs w:val="18"/>
                <w:lang w:val="en-US" w:eastAsia="en-US"/>
              </w:rPr>
              <w:t>Физическое</w:t>
            </w:r>
            <w:r w:rsidRPr="00662F4E">
              <w:rPr>
                <w:sz w:val="18"/>
                <w:szCs w:val="18"/>
                <w:lang w:eastAsia="en-US"/>
              </w:rPr>
              <w:t xml:space="preserve"> </w:t>
            </w:r>
            <w:r w:rsidRPr="00662F4E">
              <w:rPr>
                <w:sz w:val="18"/>
                <w:szCs w:val="18"/>
                <w:lang w:val="en-US" w:eastAsia="en-US"/>
              </w:rPr>
              <w:t>лицо:</w:t>
            </w:r>
          </w:p>
        </w:tc>
      </w:tr>
      <w:tr w:rsidR="00662F4E" w:rsidRPr="00662F4E" w:rsidTr="00662F4E">
        <w:tc>
          <w:tcPr>
            <w:tcW w:w="537" w:type="dxa"/>
            <w:vMerge/>
            <w:tcBorders>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432"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405"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2520" w:type="dxa"/>
            <w:tcBorders>
              <w:top w:val="single" w:sz="4" w:space="0" w:color="auto"/>
              <w:left w:val="single" w:sz="4" w:space="0" w:color="auto"/>
              <w:bottom w:val="single" w:sz="4" w:space="0" w:color="auto"/>
              <w:right w:val="single" w:sz="4" w:space="0" w:color="auto"/>
            </w:tcBorders>
            <w:vAlign w:val="center"/>
          </w:tcPr>
          <w:p w:rsidR="00662F4E" w:rsidRPr="00662F4E" w:rsidRDefault="00662F4E" w:rsidP="008E4330">
            <w:pPr>
              <w:widowControl w:val="0"/>
              <w:autoSpaceDE w:val="0"/>
              <w:autoSpaceDN w:val="0"/>
              <w:adjustRightInd w:val="0"/>
              <w:ind w:left="-142" w:right="-136" w:firstLine="0"/>
              <w:jc w:val="center"/>
              <w:rPr>
                <w:sz w:val="18"/>
                <w:szCs w:val="18"/>
                <w:lang w:val="en-US" w:eastAsia="en-US"/>
              </w:rPr>
            </w:pPr>
            <w:r w:rsidRPr="00662F4E">
              <w:rPr>
                <w:sz w:val="18"/>
                <w:szCs w:val="18"/>
                <w:lang w:val="en-US" w:eastAsia="en-US"/>
              </w:rPr>
              <w:t>фамилия:</w:t>
            </w:r>
          </w:p>
        </w:tc>
        <w:tc>
          <w:tcPr>
            <w:tcW w:w="2034" w:type="dxa"/>
            <w:gridSpan w:val="4"/>
            <w:tcBorders>
              <w:top w:val="single" w:sz="4" w:space="0" w:color="auto"/>
              <w:left w:val="single" w:sz="4" w:space="0" w:color="auto"/>
              <w:bottom w:val="single" w:sz="4" w:space="0" w:color="auto"/>
              <w:right w:val="single" w:sz="4" w:space="0" w:color="auto"/>
            </w:tcBorders>
            <w:vAlign w:val="center"/>
          </w:tcPr>
          <w:p w:rsidR="00662F4E" w:rsidRPr="00662F4E" w:rsidRDefault="00662F4E" w:rsidP="008E4330">
            <w:pPr>
              <w:widowControl w:val="0"/>
              <w:autoSpaceDE w:val="0"/>
              <w:autoSpaceDN w:val="0"/>
              <w:adjustRightInd w:val="0"/>
              <w:ind w:left="-142" w:right="-136" w:firstLine="13"/>
              <w:jc w:val="center"/>
              <w:rPr>
                <w:sz w:val="18"/>
                <w:szCs w:val="18"/>
                <w:lang w:val="en-US" w:eastAsia="en-US"/>
              </w:rPr>
            </w:pPr>
            <w:r w:rsidRPr="00662F4E">
              <w:rPr>
                <w:sz w:val="18"/>
                <w:szCs w:val="18"/>
                <w:lang w:val="en-US" w:eastAsia="en-US"/>
              </w:rPr>
              <w:t>имя (полностью):</w:t>
            </w:r>
          </w:p>
        </w:tc>
        <w:tc>
          <w:tcPr>
            <w:tcW w:w="2230" w:type="dxa"/>
            <w:gridSpan w:val="4"/>
            <w:tcBorders>
              <w:top w:val="single" w:sz="4" w:space="0" w:color="auto"/>
              <w:left w:val="single" w:sz="4" w:space="0" w:color="auto"/>
              <w:bottom w:val="single" w:sz="4" w:space="0" w:color="auto"/>
              <w:right w:val="single" w:sz="4" w:space="0" w:color="auto"/>
            </w:tcBorders>
            <w:vAlign w:val="center"/>
          </w:tcPr>
          <w:p w:rsidR="00662F4E" w:rsidRPr="00662F4E" w:rsidRDefault="00662F4E" w:rsidP="008E4330">
            <w:pPr>
              <w:widowControl w:val="0"/>
              <w:autoSpaceDE w:val="0"/>
              <w:autoSpaceDN w:val="0"/>
              <w:adjustRightInd w:val="0"/>
              <w:ind w:left="-142" w:right="-136" w:firstLine="0"/>
              <w:jc w:val="center"/>
              <w:rPr>
                <w:sz w:val="18"/>
                <w:szCs w:val="18"/>
                <w:lang w:val="en-US" w:eastAsia="en-US"/>
              </w:rPr>
            </w:pPr>
            <w:r w:rsidRPr="00662F4E">
              <w:rPr>
                <w:sz w:val="18"/>
                <w:szCs w:val="18"/>
                <w:lang w:val="en-US" w:eastAsia="en-US"/>
              </w:rPr>
              <w:t>отчество (полностью) (при</w:t>
            </w:r>
            <w:r w:rsidRPr="00662F4E">
              <w:rPr>
                <w:sz w:val="18"/>
                <w:szCs w:val="18"/>
                <w:lang w:eastAsia="en-US"/>
              </w:rPr>
              <w:t xml:space="preserve"> </w:t>
            </w:r>
            <w:r w:rsidRPr="00662F4E">
              <w:rPr>
                <w:sz w:val="18"/>
                <w:szCs w:val="18"/>
                <w:lang w:val="en-US" w:eastAsia="en-US"/>
              </w:rPr>
              <w:t>наличии):</w:t>
            </w:r>
          </w:p>
        </w:tc>
        <w:tc>
          <w:tcPr>
            <w:tcW w:w="1623" w:type="dxa"/>
            <w:tcBorders>
              <w:top w:val="single" w:sz="4" w:space="0" w:color="auto"/>
              <w:left w:val="single" w:sz="4" w:space="0" w:color="auto"/>
              <w:bottom w:val="single" w:sz="4" w:space="0" w:color="auto"/>
              <w:right w:val="single" w:sz="4" w:space="0" w:color="auto"/>
            </w:tcBorders>
            <w:vAlign w:val="center"/>
          </w:tcPr>
          <w:p w:rsidR="00662F4E" w:rsidRPr="00662F4E" w:rsidRDefault="00662F4E" w:rsidP="008E4330">
            <w:pPr>
              <w:widowControl w:val="0"/>
              <w:autoSpaceDE w:val="0"/>
              <w:autoSpaceDN w:val="0"/>
              <w:adjustRightInd w:val="0"/>
              <w:ind w:left="-142" w:right="-136" w:firstLine="2383"/>
              <w:jc w:val="center"/>
              <w:rPr>
                <w:sz w:val="18"/>
                <w:szCs w:val="18"/>
                <w:lang w:val="en-US" w:eastAsia="en-US"/>
              </w:rPr>
            </w:pPr>
            <w:r w:rsidRPr="00662F4E">
              <w:rPr>
                <w:sz w:val="18"/>
                <w:szCs w:val="18"/>
                <w:lang w:val="en-US" w:eastAsia="en-US"/>
              </w:rPr>
              <w:t>ИНН (при</w:t>
            </w:r>
            <w:r w:rsidRPr="00662F4E">
              <w:rPr>
                <w:sz w:val="18"/>
                <w:szCs w:val="18"/>
                <w:lang w:eastAsia="en-US"/>
              </w:rPr>
              <w:t xml:space="preserve"> </w:t>
            </w:r>
            <w:r w:rsidRPr="00662F4E">
              <w:rPr>
                <w:sz w:val="18"/>
                <w:szCs w:val="18"/>
                <w:lang w:val="en-US" w:eastAsia="en-US"/>
              </w:rPr>
              <w:t>наличии):</w:t>
            </w:r>
          </w:p>
        </w:tc>
      </w:tr>
      <w:tr w:rsidR="00662F4E" w:rsidRPr="00662F4E" w:rsidTr="00662F4E">
        <w:tc>
          <w:tcPr>
            <w:tcW w:w="537" w:type="dxa"/>
            <w:vMerge/>
            <w:tcBorders>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432"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405"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2520" w:type="dxa"/>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2034" w:type="dxa"/>
            <w:gridSpan w:val="4"/>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2230" w:type="dxa"/>
            <w:gridSpan w:val="4"/>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1623" w:type="dxa"/>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r>
      <w:tr w:rsidR="00662F4E" w:rsidRPr="00662F4E" w:rsidTr="00662F4E">
        <w:tc>
          <w:tcPr>
            <w:tcW w:w="537" w:type="dxa"/>
            <w:vMerge/>
            <w:tcBorders>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432"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405"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2520" w:type="dxa"/>
            <w:vMerge w:val="restart"/>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0"/>
              <w:jc w:val="center"/>
              <w:rPr>
                <w:sz w:val="18"/>
                <w:szCs w:val="18"/>
                <w:lang w:val="en-US" w:eastAsia="en-US"/>
              </w:rPr>
            </w:pPr>
            <w:r w:rsidRPr="00662F4E">
              <w:rPr>
                <w:sz w:val="18"/>
                <w:szCs w:val="18"/>
                <w:lang w:val="en-US" w:eastAsia="en-US"/>
              </w:rPr>
              <w:t>документ, удостоверяющий</w:t>
            </w:r>
            <w:r w:rsidRPr="00662F4E">
              <w:rPr>
                <w:sz w:val="18"/>
                <w:szCs w:val="18"/>
                <w:lang w:eastAsia="en-US"/>
              </w:rPr>
              <w:t xml:space="preserve"> </w:t>
            </w:r>
            <w:r w:rsidRPr="00662F4E">
              <w:rPr>
                <w:sz w:val="18"/>
                <w:szCs w:val="18"/>
                <w:lang w:val="en-US" w:eastAsia="en-US"/>
              </w:rPr>
              <w:t>личность:</w:t>
            </w:r>
          </w:p>
        </w:tc>
        <w:tc>
          <w:tcPr>
            <w:tcW w:w="2034" w:type="dxa"/>
            <w:gridSpan w:val="4"/>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13"/>
              <w:jc w:val="center"/>
              <w:rPr>
                <w:sz w:val="18"/>
                <w:szCs w:val="18"/>
                <w:lang w:val="en-US" w:eastAsia="en-US"/>
              </w:rPr>
            </w:pPr>
            <w:r w:rsidRPr="00662F4E">
              <w:rPr>
                <w:sz w:val="18"/>
                <w:szCs w:val="18"/>
                <w:lang w:val="en-US" w:eastAsia="en-US"/>
              </w:rPr>
              <w:t>вид:</w:t>
            </w:r>
          </w:p>
        </w:tc>
        <w:tc>
          <w:tcPr>
            <w:tcW w:w="2230" w:type="dxa"/>
            <w:gridSpan w:val="4"/>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0"/>
              <w:jc w:val="center"/>
              <w:rPr>
                <w:sz w:val="18"/>
                <w:szCs w:val="18"/>
                <w:lang w:val="en-US" w:eastAsia="en-US"/>
              </w:rPr>
            </w:pPr>
            <w:r w:rsidRPr="00662F4E">
              <w:rPr>
                <w:sz w:val="18"/>
                <w:szCs w:val="18"/>
                <w:lang w:val="en-US" w:eastAsia="en-US"/>
              </w:rPr>
              <w:t>серия:</w:t>
            </w:r>
          </w:p>
        </w:tc>
        <w:tc>
          <w:tcPr>
            <w:tcW w:w="1623" w:type="dxa"/>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0"/>
              <w:rPr>
                <w:sz w:val="18"/>
                <w:szCs w:val="18"/>
                <w:lang w:val="en-US" w:eastAsia="en-US"/>
              </w:rPr>
            </w:pPr>
            <w:r w:rsidRPr="00662F4E">
              <w:rPr>
                <w:sz w:val="18"/>
                <w:szCs w:val="18"/>
                <w:lang w:eastAsia="en-US"/>
              </w:rPr>
              <w:t>Н</w:t>
            </w:r>
            <w:r w:rsidRPr="00662F4E">
              <w:rPr>
                <w:sz w:val="18"/>
                <w:szCs w:val="18"/>
                <w:lang w:val="en-US" w:eastAsia="en-US"/>
              </w:rPr>
              <w:t>омер:</w:t>
            </w:r>
          </w:p>
        </w:tc>
      </w:tr>
      <w:tr w:rsidR="00662F4E" w:rsidRPr="00662F4E" w:rsidTr="00662F4E">
        <w:tc>
          <w:tcPr>
            <w:tcW w:w="537" w:type="dxa"/>
            <w:vMerge/>
            <w:tcBorders>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432"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405"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2520"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2034" w:type="dxa"/>
            <w:gridSpan w:val="4"/>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2230" w:type="dxa"/>
            <w:gridSpan w:val="4"/>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1623" w:type="dxa"/>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r>
      <w:tr w:rsidR="00662F4E" w:rsidRPr="00662F4E" w:rsidTr="00662F4E">
        <w:tc>
          <w:tcPr>
            <w:tcW w:w="537" w:type="dxa"/>
            <w:vMerge/>
            <w:tcBorders>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432"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405"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2520"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2034" w:type="dxa"/>
            <w:gridSpan w:val="4"/>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0"/>
              <w:jc w:val="center"/>
              <w:rPr>
                <w:sz w:val="18"/>
                <w:szCs w:val="18"/>
                <w:lang w:val="en-US" w:eastAsia="en-US"/>
              </w:rPr>
            </w:pPr>
            <w:r w:rsidRPr="00662F4E">
              <w:rPr>
                <w:sz w:val="18"/>
                <w:szCs w:val="18"/>
                <w:lang w:val="en-US" w:eastAsia="en-US"/>
              </w:rPr>
              <w:t>Дата</w:t>
            </w:r>
            <w:r w:rsidRPr="00662F4E">
              <w:rPr>
                <w:sz w:val="18"/>
                <w:szCs w:val="18"/>
                <w:lang w:eastAsia="en-US"/>
              </w:rPr>
              <w:t xml:space="preserve"> </w:t>
            </w:r>
            <w:r w:rsidRPr="00662F4E">
              <w:rPr>
                <w:sz w:val="18"/>
                <w:szCs w:val="18"/>
                <w:lang w:val="en-US" w:eastAsia="en-US"/>
              </w:rPr>
              <w:t>выдачи:</w:t>
            </w:r>
          </w:p>
        </w:tc>
        <w:tc>
          <w:tcPr>
            <w:tcW w:w="3853" w:type="dxa"/>
            <w:gridSpan w:val="5"/>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0"/>
              <w:jc w:val="center"/>
              <w:rPr>
                <w:sz w:val="18"/>
                <w:szCs w:val="18"/>
                <w:lang w:val="en-US" w:eastAsia="en-US"/>
              </w:rPr>
            </w:pPr>
            <w:r w:rsidRPr="00662F4E">
              <w:rPr>
                <w:sz w:val="18"/>
                <w:szCs w:val="18"/>
                <w:lang w:val="en-US" w:eastAsia="en-US"/>
              </w:rPr>
              <w:t>Кем</w:t>
            </w:r>
            <w:r w:rsidRPr="00662F4E">
              <w:rPr>
                <w:sz w:val="18"/>
                <w:szCs w:val="18"/>
                <w:lang w:eastAsia="en-US"/>
              </w:rPr>
              <w:t xml:space="preserve"> </w:t>
            </w:r>
            <w:r w:rsidRPr="00662F4E">
              <w:rPr>
                <w:sz w:val="18"/>
                <w:szCs w:val="18"/>
                <w:lang w:val="en-US" w:eastAsia="en-US"/>
              </w:rPr>
              <w:t>выдан:</w:t>
            </w:r>
          </w:p>
        </w:tc>
      </w:tr>
      <w:tr w:rsidR="00662F4E" w:rsidRPr="00662F4E" w:rsidTr="00662F4E">
        <w:tc>
          <w:tcPr>
            <w:tcW w:w="537" w:type="dxa"/>
            <w:vMerge/>
            <w:tcBorders>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432"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405"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2520"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2034" w:type="dxa"/>
            <w:gridSpan w:val="4"/>
            <w:vMerge w:val="restart"/>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jc w:val="center"/>
              <w:rPr>
                <w:sz w:val="18"/>
                <w:szCs w:val="18"/>
                <w:lang w:val="en-US" w:eastAsia="en-US"/>
              </w:rPr>
            </w:pPr>
            <w:r w:rsidRPr="00662F4E">
              <w:rPr>
                <w:sz w:val="18"/>
                <w:szCs w:val="18"/>
                <w:lang w:val="en-US" w:eastAsia="en-US"/>
              </w:rPr>
              <w:t>"__" _____ ___г.</w:t>
            </w:r>
          </w:p>
        </w:tc>
        <w:tc>
          <w:tcPr>
            <w:tcW w:w="3853" w:type="dxa"/>
            <w:gridSpan w:val="5"/>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r>
      <w:tr w:rsidR="00662F4E" w:rsidRPr="00662F4E" w:rsidTr="00662F4E">
        <w:tc>
          <w:tcPr>
            <w:tcW w:w="537" w:type="dxa"/>
            <w:vMerge/>
            <w:tcBorders>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432"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405"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2520"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2034" w:type="dxa"/>
            <w:gridSpan w:val="4"/>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3853" w:type="dxa"/>
            <w:gridSpan w:val="5"/>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0"/>
              <w:rPr>
                <w:sz w:val="18"/>
                <w:szCs w:val="18"/>
                <w:lang w:eastAsia="en-US"/>
              </w:rPr>
            </w:pPr>
          </w:p>
        </w:tc>
      </w:tr>
      <w:tr w:rsidR="00662F4E" w:rsidRPr="00662F4E" w:rsidTr="00662F4E">
        <w:tc>
          <w:tcPr>
            <w:tcW w:w="537" w:type="dxa"/>
            <w:vMerge/>
            <w:tcBorders>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432"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405"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2520" w:type="dxa"/>
            <w:tcBorders>
              <w:top w:val="single" w:sz="4" w:space="0" w:color="auto"/>
              <w:left w:val="single" w:sz="4" w:space="0" w:color="auto"/>
              <w:bottom w:val="single" w:sz="4" w:space="0" w:color="auto"/>
              <w:right w:val="single" w:sz="4" w:space="0" w:color="auto"/>
            </w:tcBorders>
            <w:vAlign w:val="center"/>
          </w:tcPr>
          <w:p w:rsidR="00662F4E" w:rsidRPr="00662F4E" w:rsidRDefault="00662F4E" w:rsidP="008E4330">
            <w:pPr>
              <w:widowControl w:val="0"/>
              <w:autoSpaceDE w:val="0"/>
              <w:autoSpaceDN w:val="0"/>
              <w:adjustRightInd w:val="0"/>
              <w:ind w:leftChars="-8" w:left="-3" w:right="-136" w:hangingChars="9" w:hanging="16"/>
              <w:jc w:val="center"/>
              <w:rPr>
                <w:sz w:val="18"/>
                <w:szCs w:val="18"/>
                <w:lang w:val="en-US" w:eastAsia="en-US"/>
              </w:rPr>
            </w:pPr>
            <w:r w:rsidRPr="00662F4E">
              <w:rPr>
                <w:sz w:val="18"/>
                <w:szCs w:val="18"/>
                <w:lang w:val="en-US" w:eastAsia="en-US"/>
              </w:rPr>
              <w:t>Почтовый</w:t>
            </w:r>
            <w:r w:rsidRPr="00662F4E">
              <w:rPr>
                <w:sz w:val="18"/>
                <w:szCs w:val="18"/>
                <w:lang w:eastAsia="en-US"/>
              </w:rPr>
              <w:t xml:space="preserve"> </w:t>
            </w:r>
            <w:r w:rsidRPr="00662F4E">
              <w:rPr>
                <w:sz w:val="18"/>
                <w:szCs w:val="18"/>
                <w:lang w:val="en-US" w:eastAsia="en-US"/>
              </w:rPr>
              <w:t>адрес:</w:t>
            </w:r>
          </w:p>
        </w:tc>
        <w:tc>
          <w:tcPr>
            <w:tcW w:w="2868" w:type="dxa"/>
            <w:gridSpan w:val="6"/>
            <w:tcBorders>
              <w:top w:val="single" w:sz="4" w:space="0" w:color="auto"/>
              <w:left w:val="single" w:sz="4" w:space="0" w:color="auto"/>
              <w:bottom w:val="single" w:sz="4" w:space="0" w:color="auto"/>
              <w:right w:val="single" w:sz="4" w:space="0" w:color="auto"/>
            </w:tcBorders>
            <w:vAlign w:val="center"/>
          </w:tcPr>
          <w:p w:rsidR="00662F4E" w:rsidRPr="00662F4E" w:rsidRDefault="00662F4E" w:rsidP="008E4330">
            <w:pPr>
              <w:widowControl w:val="0"/>
              <w:autoSpaceDE w:val="0"/>
              <w:autoSpaceDN w:val="0"/>
              <w:adjustRightInd w:val="0"/>
              <w:ind w:left="-142" w:right="-136" w:firstLine="0"/>
              <w:jc w:val="center"/>
              <w:rPr>
                <w:sz w:val="18"/>
                <w:szCs w:val="18"/>
                <w:lang w:val="en-US" w:eastAsia="en-US"/>
              </w:rPr>
            </w:pPr>
            <w:r w:rsidRPr="00662F4E">
              <w:rPr>
                <w:sz w:val="18"/>
                <w:szCs w:val="18"/>
                <w:lang w:val="en-US" w:eastAsia="en-US"/>
              </w:rPr>
              <w:t>Телефон</w:t>
            </w:r>
            <w:r w:rsidRPr="00662F4E">
              <w:rPr>
                <w:sz w:val="18"/>
                <w:szCs w:val="18"/>
                <w:lang w:eastAsia="en-US"/>
              </w:rPr>
              <w:t xml:space="preserve"> </w:t>
            </w:r>
            <w:r w:rsidRPr="00662F4E">
              <w:rPr>
                <w:sz w:val="18"/>
                <w:szCs w:val="18"/>
                <w:lang w:val="en-US" w:eastAsia="en-US"/>
              </w:rPr>
              <w:t>для</w:t>
            </w:r>
            <w:r w:rsidRPr="00662F4E">
              <w:rPr>
                <w:sz w:val="18"/>
                <w:szCs w:val="18"/>
                <w:lang w:eastAsia="en-US"/>
              </w:rPr>
              <w:t xml:space="preserve"> </w:t>
            </w:r>
            <w:r w:rsidRPr="00662F4E">
              <w:rPr>
                <w:sz w:val="18"/>
                <w:szCs w:val="18"/>
                <w:lang w:val="en-US" w:eastAsia="en-US"/>
              </w:rPr>
              <w:t>связи:</w:t>
            </w:r>
          </w:p>
        </w:tc>
        <w:tc>
          <w:tcPr>
            <w:tcW w:w="3019" w:type="dxa"/>
            <w:gridSpan w:val="3"/>
            <w:tcBorders>
              <w:top w:val="single" w:sz="4" w:space="0" w:color="auto"/>
              <w:left w:val="single" w:sz="4" w:space="0" w:color="auto"/>
              <w:bottom w:val="single" w:sz="4" w:space="0" w:color="auto"/>
              <w:right w:val="single" w:sz="4" w:space="0" w:color="auto"/>
            </w:tcBorders>
            <w:vAlign w:val="center"/>
          </w:tcPr>
          <w:p w:rsidR="00662F4E" w:rsidRPr="00662F4E" w:rsidRDefault="00662F4E" w:rsidP="008E4330">
            <w:pPr>
              <w:widowControl w:val="0"/>
              <w:autoSpaceDE w:val="0"/>
              <w:autoSpaceDN w:val="0"/>
              <w:adjustRightInd w:val="0"/>
              <w:ind w:left="-142" w:right="-136" w:firstLine="0"/>
              <w:jc w:val="center"/>
              <w:rPr>
                <w:sz w:val="18"/>
                <w:szCs w:val="18"/>
                <w:lang w:eastAsia="en-US"/>
              </w:rPr>
            </w:pPr>
            <w:r w:rsidRPr="00662F4E">
              <w:rPr>
                <w:sz w:val="18"/>
                <w:szCs w:val="18"/>
                <w:lang w:eastAsia="en-US"/>
              </w:rPr>
              <w:t>адрес электронной почты (при наличии):</w:t>
            </w:r>
          </w:p>
        </w:tc>
      </w:tr>
      <w:tr w:rsidR="00662F4E" w:rsidRPr="00662F4E" w:rsidTr="00662F4E">
        <w:tc>
          <w:tcPr>
            <w:tcW w:w="537" w:type="dxa"/>
            <w:vMerge/>
            <w:tcBorders>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432"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405"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2520" w:type="dxa"/>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2868" w:type="dxa"/>
            <w:gridSpan w:val="6"/>
            <w:vMerge w:val="restart"/>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3019" w:type="dxa"/>
            <w:gridSpan w:val="3"/>
            <w:vMerge w:val="restart"/>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r>
      <w:tr w:rsidR="00662F4E" w:rsidRPr="00662F4E" w:rsidTr="00662F4E">
        <w:tc>
          <w:tcPr>
            <w:tcW w:w="537" w:type="dxa"/>
            <w:vMerge/>
            <w:tcBorders>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432"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405"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2520" w:type="dxa"/>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2868" w:type="dxa"/>
            <w:gridSpan w:val="6"/>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3019" w:type="dxa"/>
            <w:gridSpan w:val="3"/>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r>
      <w:tr w:rsidR="00662F4E" w:rsidRPr="00662F4E" w:rsidTr="00662F4E">
        <w:tc>
          <w:tcPr>
            <w:tcW w:w="537" w:type="dxa"/>
            <w:vMerge/>
            <w:tcBorders>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432"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405"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8407" w:type="dxa"/>
            <w:gridSpan w:val="10"/>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0"/>
              <w:rPr>
                <w:sz w:val="18"/>
                <w:szCs w:val="18"/>
                <w:lang w:eastAsia="en-US"/>
              </w:rPr>
            </w:pPr>
            <w:r w:rsidRPr="00662F4E">
              <w:rPr>
                <w:sz w:val="18"/>
                <w:szCs w:val="18"/>
                <w:lang w:eastAsia="en-US"/>
              </w:rPr>
              <w:t>наименование и реквизиты документа, подтверждающего полномочия представителя:</w:t>
            </w:r>
          </w:p>
        </w:tc>
      </w:tr>
      <w:tr w:rsidR="00662F4E" w:rsidRPr="00662F4E" w:rsidTr="00662F4E">
        <w:tc>
          <w:tcPr>
            <w:tcW w:w="537" w:type="dxa"/>
            <w:vMerge/>
            <w:tcBorders>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432"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405"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8407" w:type="dxa"/>
            <w:gridSpan w:val="10"/>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r>
      <w:tr w:rsidR="00662F4E" w:rsidRPr="00662F4E" w:rsidTr="00662F4E">
        <w:tc>
          <w:tcPr>
            <w:tcW w:w="537" w:type="dxa"/>
            <w:vMerge/>
            <w:tcBorders>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432"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405"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8407" w:type="dxa"/>
            <w:gridSpan w:val="10"/>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r>
      <w:tr w:rsidR="00662F4E" w:rsidRPr="00662F4E" w:rsidTr="00662F4E">
        <w:tc>
          <w:tcPr>
            <w:tcW w:w="537" w:type="dxa"/>
            <w:vMerge/>
            <w:tcBorders>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432"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405"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8407" w:type="dxa"/>
            <w:gridSpan w:val="10"/>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0"/>
              <w:rPr>
                <w:sz w:val="18"/>
                <w:szCs w:val="18"/>
                <w:lang w:eastAsia="en-US"/>
              </w:rPr>
            </w:pPr>
            <w:r w:rsidRPr="00662F4E">
              <w:rPr>
                <w:sz w:val="18"/>
                <w:szCs w:val="18"/>
                <w:lang w:eastAsia="en-US"/>
              </w:rPr>
              <w:t>юридическое лицо, в том числе орган государственной власти, иной государственный орган, орган местного самоуправления:</w:t>
            </w:r>
          </w:p>
        </w:tc>
      </w:tr>
      <w:tr w:rsidR="00662F4E" w:rsidRPr="00662F4E" w:rsidTr="00662F4E">
        <w:tc>
          <w:tcPr>
            <w:tcW w:w="537" w:type="dxa"/>
            <w:vMerge/>
            <w:tcBorders>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432"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405"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2684" w:type="dxa"/>
            <w:gridSpan w:val="2"/>
            <w:vMerge w:val="restart"/>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Chars="-8" w:left="-3" w:right="-136" w:hangingChars="9" w:hanging="16"/>
              <w:rPr>
                <w:sz w:val="18"/>
                <w:szCs w:val="18"/>
                <w:lang w:val="en-US" w:eastAsia="en-US"/>
              </w:rPr>
            </w:pPr>
            <w:r w:rsidRPr="00662F4E">
              <w:rPr>
                <w:sz w:val="18"/>
                <w:szCs w:val="18"/>
                <w:lang w:val="en-US" w:eastAsia="en-US"/>
              </w:rPr>
              <w:t>Полное</w:t>
            </w:r>
            <w:r w:rsidRPr="00662F4E">
              <w:rPr>
                <w:sz w:val="18"/>
                <w:szCs w:val="18"/>
                <w:lang w:eastAsia="en-US"/>
              </w:rPr>
              <w:t xml:space="preserve"> </w:t>
            </w:r>
            <w:r w:rsidRPr="00662F4E">
              <w:rPr>
                <w:sz w:val="18"/>
                <w:szCs w:val="18"/>
                <w:lang w:val="en-US" w:eastAsia="en-US"/>
              </w:rPr>
              <w:t>наименование:</w:t>
            </w:r>
          </w:p>
        </w:tc>
        <w:tc>
          <w:tcPr>
            <w:tcW w:w="5723" w:type="dxa"/>
            <w:gridSpan w:val="8"/>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r>
      <w:tr w:rsidR="00662F4E" w:rsidRPr="00662F4E" w:rsidTr="00662F4E">
        <w:tc>
          <w:tcPr>
            <w:tcW w:w="537" w:type="dxa"/>
            <w:vMerge/>
            <w:tcBorders>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432"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405"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2684" w:type="dxa"/>
            <w:gridSpan w:val="2"/>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5723" w:type="dxa"/>
            <w:gridSpan w:val="8"/>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r>
      <w:tr w:rsidR="00662F4E" w:rsidRPr="00662F4E" w:rsidTr="00662F4E">
        <w:tc>
          <w:tcPr>
            <w:tcW w:w="537" w:type="dxa"/>
            <w:vMerge/>
            <w:tcBorders>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432"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405"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3533" w:type="dxa"/>
            <w:gridSpan w:val="3"/>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0"/>
              <w:jc w:val="center"/>
              <w:rPr>
                <w:sz w:val="18"/>
                <w:szCs w:val="18"/>
                <w:lang w:eastAsia="en-US"/>
              </w:rPr>
            </w:pPr>
            <w:r w:rsidRPr="00662F4E">
              <w:rPr>
                <w:sz w:val="18"/>
                <w:szCs w:val="18"/>
                <w:lang w:eastAsia="en-US"/>
              </w:rPr>
              <w:t>КПП (для российского юридического лица):</w:t>
            </w:r>
          </w:p>
        </w:tc>
        <w:tc>
          <w:tcPr>
            <w:tcW w:w="4874" w:type="dxa"/>
            <w:gridSpan w:val="7"/>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Chars="-3" w:left="-2" w:right="-136" w:hangingChars="3" w:hanging="5"/>
              <w:jc w:val="center"/>
              <w:rPr>
                <w:sz w:val="18"/>
                <w:szCs w:val="18"/>
                <w:lang w:eastAsia="en-US"/>
              </w:rPr>
            </w:pPr>
            <w:r w:rsidRPr="00662F4E">
              <w:rPr>
                <w:sz w:val="18"/>
                <w:szCs w:val="18"/>
                <w:lang w:eastAsia="en-US"/>
              </w:rPr>
              <w:t>ИНН (для российского юридического лица):</w:t>
            </w:r>
          </w:p>
        </w:tc>
      </w:tr>
      <w:tr w:rsidR="00662F4E" w:rsidRPr="00662F4E" w:rsidTr="00662F4E">
        <w:tc>
          <w:tcPr>
            <w:tcW w:w="537" w:type="dxa"/>
            <w:vMerge/>
            <w:tcBorders>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432"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405"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3533" w:type="dxa"/>
            <w:gridSpan w:val="3"/>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4874" w:type="dxa"/>
            <w:gridSpan w:val="7"/>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r>
      <w:tr w:rsidR="00662F4E" w:rsidRPr="00662F4E" w:rsidTr="00662F4E">
        <w:tc>
          <w:tcPr>
            <w:tcW w:w="537" w:type="dxa"/>
            <w:vMerge/>
            <w:tcBorders>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432"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405"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2684" w:type="dxa"/>
            <w:gridSpan w:val="2"/>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hanging="18"/>
              <w:jc w:val="center"/>
              <w:rPr>
                <w:sz w:val="18"/>
                <w:szCs w:val="18"/>
                <w:lang w:eastAsia="en-US"/>
              </w:rPr>
            </w:pPr>
            <w:r w:rsidRPr="00662F4E">
              <w:rPr>
                <w:sz w:val="18"/>
                <w:szCs w:val="18"/>
                <w:lang w:eastAsia="en-US"/>
              </w:rPr>
              <w:t>страна регистрации (инкорпорации) (для иностранного юридического лица):</w:t>
            </w:r>
          </w:p>
        </w:tc>
        <w:tc>
          <w:tcPr>
            <w:tcW w:w="2704" w:type="dxa"/>
            <w:gridSpan w:val="5"/>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0"/>
              <w:jc w:val="center"/>
              <w:rPr>
                <w:sz w:val="18"/>
                <w:szCs w:val="18"/>
                <w:lang w:eastAsia="en-US"/>
              </w:rPr>
            </w:pPr>
            <w:r w:rsidRPr="00662F4E">
              <w:rPr>
                <w:sz w:val="18"/>
                <w:szCs w:val="18"/>
                <w:lang w:eastAsia="en-US"/>
              </w:rPr>
              <w:t>дата регистрации (для иностранного юридического лица):</w:t>
            </w:r>
          </w:p>
        </w:tc>
        <w:tc>
          <w:tcPr>
            <w:tcW w:w="3019" w:type="dxa"/>
            <w:gridSpan w:val="3"/>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0"/>
              <w:jc w:val="center"/>
              <w:rPr>
                <w:sz w:val="18"/>
                <w:szCs w:val="18"/>
                <w:lang w:eastAsia="en-US"/>
              </w:rPr>
            </w:pPr>
            <w:r w:rsidRPr="00662F4E">
              <w:rPr>
                <w:sz w:val="18"/>
                <w:szCs w:val="18"/>
                <w:lang w:eastAsia="en-US"/>
              </w:rPr>
              <w:t>номер регистрации (для иностранного юридического лица):</w:t>
            </w:r>
          </w:p>
        </w:tc>
      </w:tr>
      <w:tr w:rsidR="00662F4E" w:rsidRPr="00662F4E" w:rsidTr="00662F4E">
        <w:tc>
          <w:tcPr>
            <w:tcW w:w="537" w:type="dxa"/>
            <w:vMerge/>
            <w:tcBorders>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432"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405"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2684" w:type="dxa"/>
            <w:gridSpan w:val="2"/>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2704" w:type="dxa"/>
            <w:gridSpan w:val="5"/>
            <w:vMerge w:val="restart"/>
            <w:tcBorders>
              <w:top w:val="single" w:sz="4" w:space="0" w:color="auto"/>
              <w:left w:val="single" w:sz="4" w:space="0" w:color="auto"/>
              <w:bottom w:val="single" w:sz="4" w:space="0" w:color="auto"/>
              <w:right w:val="single" w:sz="4" w:space="0" w:color="auto"/>
            </w:tcBorders>
            <w:vAlign w:val="center"/>
          </w:tcPr>
          <w:p w:rsidR="00662F4E" w:rsidRPr="00662F4E" w:rsidRDefault="00662F4E" w:rsidP="008E4330">
            <w:pPr>
              <w:widowControl w:val="0"/>
              <w:autoSpaceDE w:val="0"/>
              <w:autoSpaceDN w:val="0"/>
              <w:adjustRightInd w:val="0"/>
              <w:ind w:left="-142" w:right="-136" w:firstLine="2383"/>
              <w:jc w:val="center"/>
              <w:rPr>
                <w:sz w:val="18"/>
                <w:szCs w:val="18"/>
                <w:lang w:val="en-US" w:eastAsia="en-US"/>
              </w:rPr>
            </w:pPr>
            <w:r w:rsidRPr="00662F4E">
              <w:rPr>
                <w:sz w:val="18"/>
                <w:szCs w:val="18"/>
                <w:lang w:val="en-US" w:eastAsia="en-US"/>
              </w:rPr>
              <w:t>"__" ________ ____ г.</w:t>
            </w:r>
          </w:p>
        </w:tc>
        <w:tc>
          <w:tcPr>
            <w:tcW w:w="3019" w:type="dxa"/>
            <w:gridSpan w:val="3"/>
            <w:vMerge w:val="restart"/>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r>
      <w:tr w:rsidR="00662F4E" w:rsidRPr="00662F4E" w:rsidTr="00662F4E">
        <w:tc>
          <w:tcPr>
            <w:tcW w:w="537" w:type="dxa"/>
            <w:vMerge/>
            <w:tcBorders>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432"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405"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2684" w:type="dxa"/>
            <w:gridSpan w:val="2"/>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2704" w:type="dxa"/>
            <w:gridSpan w:val="5"/>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3019" w:type="dxa"/>
            <w:gridSpan w:val="3"/>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r>
      <w:tr w:rsidR="00662F4E" w:rsidRPr="00662F4E" w:rsidTr="00662F4E">
        <w:tc>
          <w:tcPr>
            <w:tcW w:w="537" w:type="dxa"/>
            <w:vMerge/>
            <w:tcBorders>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432"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405"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2684" w:type="dxa"/>
            <w:gridSpan w:val="2"/>
            <w:tcBorders>
              <w:top w:val="single" w:sz="4" w:space="0" w:color="auto"/>
              <w:left w:val="single" w:sz="4" w:space="0" w:color="auto"/>
              <w:bottom w:val="single" w:sz="4" w:space="0" w:color="auto"/>
              <w:right w:val="single" w:sz="4" w:space="0" w:color="auto"/>
            </w:tcBorders>
            <w:vAlign w:val="center"/>
          </w:tcPr>
          <w:p w:rsidR="00662F4E" w:rsidRPr="00662F4E" w:rsidRDefault="00662F4E" w:rsidP="008E4330">
            <w:pPr>
              <w:widowControl w:val="0"/>
              <w:autoSpaceDE w:val="0"/>
              <w:autoSpaceDN w:val="0"/>
              <w:adjustRightInd w:val="0"/>
              <w:ind w:left="-142" w:right="-136" w:hanging="18"/>
              <w:jc w:val="center"/>
              <w:rPr>
                <w:sz w:val="18"/>
                <w:szCs w:val="18"/>
                <w:lang w:val="en-US" w:eastAsia="en-US"/>
              </w:rPr>
            </w:pPr>
            <w:r w:rsidRPr="00662F4E">
              <w:rPr>
                <w:sz w:val="18"/>
                <w:szCs w:val="18"/>
                <w:lang w:val="en-US" w:eastAsia="en-US"/>
              </w:rPr>
              <w:t>Почтовый</w:t>
            </w:r>
            <w:r w:rsidRPr="00662F4E">
              <w:rPr>
                <w:sz w:val="18"/>
                <w:szCs w:val="18"/>
                <w:lang w:eastAsia="en-US"/>
              </w:rPr>
              <w:t xml:space="preserve"> </w:t>
            </w:r>
            <w:r w:rsidRPr="00662F4E">
              <w:rPr>
                <w:sz w:val="18"/>
                <w:szCs w:val="18"/>
                <w:lang w:val="en-US" w:eastAsia="en-US"/>
              </w:rPr>
              <w:t>адрес:</w:t>
            </w:r>
          </w:p>
        </w:tc>
        <w:tc>
          <w:tcPr>
            <w:tcW w:w="2704" w:type="dxa"/>
            <w:gridSpan w:val="5"/>
            <w:tcBorders>
              <w:top w:val="single" w:sz="4" w:space="0" w:color="auto"/>
              <w:left w:val="single" w:sz="4" w:space="0" w:color="auto"/>
              <w:bottom w:val="single" w:sz="4" w:space="0" w:color="auto"/>
              <w:right w:val="single" w:sz="4" w:space="0" w:color="auto"/>
            </w:tcBorders>
            <w:vAlign w:val="center"/>
          </w:tcPr>
          <w:p w:rsidR="00662F4E" w:rsidRPr="00662F4E" w:rsidRDefault="00662F4E" w:rsidP="008E4330">
            <w:pPr>
              <w:widowControl w:val="0"/>
              <w:autoSpaceDE w:val="0"/>
              <w:autoSpaceDN w:val="0"/>
              <w:adjustRightInd w:val="0"/>
              <w:ind w:left="-142" w:right="-136" w:firstLine="0"/>
              <w:jc w:val="center"/>
              <w:rPr>
                <w:sz w:val="18"/>
                <w:szCs w:val="18"/>
                <w:lang w:val="en-US" w:eastAsia="en-US"/>
              </w:rPr>
            </w:pPr>
            <w:r w:rsidRPr="00662F4E">
              <w:rPr>
                <w:sz w:val="18"/>
                <w:szCs w:val="18"/>
                <w:lang w:val="en-US" w:eastAsia="en-US"/>
              </w:rPr>
              <w:t>Телефон</w:t>
            </w:r>
            <w:r w:rsidRPr="00662F4E">
              <w:rPr>
                <w:sz w:val="18"/>
                <w:szCs w:val="18"/>
                <w:lang w:eastAsia="en-US"/>
              </w:rPr>
              <w:t xml:space="preserve"> </w:t>
            </w:r>
            <w:r w:rsidRPr="00662F4E">
              <w:rPr>
                <w:sz w:val="18"/>
                <w:szCs w:val="18"/>
                <w:lang w:val="en-US" w:eastAsia="en-US"/>
              </w:rPr>
              <w:t>для</w:t>
            </w:r>
            <w:r w:rsidRPr="00662F4E">
              <w:rPr>
                <w:sz w:val="18"/>
                <w:szCs w:val="18"/>
                <w:lang w:eastAsia="en-US"/>
              </w:rPr>
              <w:t xml:space="preserve"> </w:t>
            </w:r>
            <w:r w:rsidRPr="00662F4E">
              <w:rPr>
                <w:sz w:val="18"/>
                <w:szCs w:val="18"/>
                <w:lang w:val="en-US" w:eastAsia="en-US"/>
              </w:rPr>
              <w:t>связи:</w:t>
            </w:r>
          </w:p>
        </w:tc>
        <w:tc>
          <w:tcPr>
            <w:tcW w:w="3019" w:type="dxa"/>
            <w:gridSpan w:val="3"/>
            <w:tcBorders>
              <w:top w:val="single" w:sz="4" w:space="0" w:color="auto"/>
              <w:left w:val="single" w:sz="4" w:space="0" w:color="auto"/>
              <w:bottom w:val="single" w:sz="4" w:space="0" w:color="auto"/>
              <w:right w:val="single" w:sz="4" w:space="0" w:color="auto"/>
            </w:tcBorders>
            <w:vAlign w:val="center"/>
          </w:tcPr>
          <w:p w:rsidR="00662F4E" w:rsidRPr="00662F4E" w:rsidRDefault="00662F4E" w:rsidP="008E4330">
            <w:pPr>
              <w:widowControl w:val="0"/>
              <w:autoSpaceDE w:val="0"/>
              <w:autoSpaceDN w:val="0"/>
              <w:adjustRightInd w:val="0"/>
              <w:ind w:leftChars="-9" w:left="-4" w:right="-136" w:hangingChars="10" w:hanging="18"/>
              <w:jc w:val="center"/>
              <w:rPr>
                <w:sz w:val="18"/>
                <w:szCs w:val="18"/>
                <w:lang w:eastAsia="en-US"/>
              </w:rPr>
            </w:pPr>
            <w:r w:rsidRPr="00662F4E">
              <w:rPr>
                <w:sz w:val="18"/>
                <w:szCs w:val="18"/>
                <w:lang w:eastAsia="en-US"/>
              </w:rPr>
              <w:t>адрес электронной почты (при наличии):</w:t>
            </w:r>
          </w:p>
        </w:tc>
      </w:tr>
      <w:tr w:rsidR="00662F4E" w:rsidRPr="00662F4E" w:rsidTr="00662F4E">
        <w:tc>
          <w:tcPr>
            <w:tcW w:w="537" w:type="dxa"/>
            <w:vMerge/>
            <w:tcBorders>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432"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405"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2684" w:type="dxa"/>
            <w:gridSpan w:val="2"/>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2704" w:type="dxa"/>
            <w:gridSpan w:val="5"/>
            <w:vMerge w:val="restart"/>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3019" w:type="dxa"/>
            <w:gridSpan w:val="3"/>
            <w:vMerge w:val="restart"/>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r>
      <w:tr w:rsidR="00662F4E" w:rsidRPr="00662F4E" w:rsidTr="00662F4E">
        <w:tc>
          <w:tcPr>
            <w:tcW w:w="537" w:type="dxa"/>
            <w:vMerge/>
            <w:tcBorders>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432"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405"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2684" w:type="dxa"/>
            <w:gridSpan w:val="2"/>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2704" w:type="dxa"/>
            <w:gridSpan w:val="5"/>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3019" w:type="dxa"/>
            <w:gridSpan w:val="3"/>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r>
      <w:tr w:rsidR="00662F4E" w:rsidRPr="00662F4E" w:rsidTr="00662F4E">
        <w:tc>
          <w:tcPr>
            <w:tcW w:w="537" w:type="dxa"/>
            <w:vMerge/>
            <w:tcBorders>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432"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405"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8407" w:type="dxa"/>
            <w:gridSpan w:val="10"/>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0"/>
              <w:rPr>
                <w:sz w:val="18"/>
                <w:szCs w:val="18"/>
                <w:lang w:eastAsia="en-US"/>
              </w:rPr>
            </w:pPr>
            <w:r w:rsidRPr="00662F4E">
              <w:rPr>
                <w:sz w:val="18"/>
                <w:szCs w:val="18"/>
                <w:lang w:eastAsia="en-US"/>
              </w:rPr>
              <w:t>наименование и реквизиты документа, подтверждающего полномочия представителя:</w:t>
            </w:r>
          </w:p>
        </w:tc>
      </w:tr>
      <w:tr w:rsidR="00662F4E" w:rsidRPr="00662F4E" w:rsidTr="00662F4E">
        <w:tc>
          <w:tcPr>
            <w:tcW w:w="537" w:type="dxa"/>
            <w:vMerge/>
            <w:tcBorders>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432"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405"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8407" w:type="dxa"/>
            <w:gridSpan w:val="10"/>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r>
      <w:tr w:rsidR="00662F4E" w:rsidRPr="00662F4E" w:rsidTr="00662F4E">
        <w:tc>
          <w:tcPr>
            <w:tcW w:w="537" w:type="dxa"/>
            <w:vMerge/>
            <w:tcBorders>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432"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405"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8407" w:type="dxa"/>
            <w:gridSpan w:val="10"/>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r>
      <w:tr w:rsidR="00662F4E" w:rsidRPr="00662F4E" w:rsidTr="00662F4E">
        <w:tc>
          <w:tcPr>
            <w:tcW w:w="537" w:type="dxa"/>
            <w:vMerge w:val="restart"/>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jc w:val="center"/>
              <w:rPr>
                <w:sz w:val="18"/>
                <w:szCs w:val="18"/>
                <w:lang w:val="en-US" w:eastAsia="en-US"/>
              </w:rPr>
            </w:pPr>
            <w:r w:rsidRPr="00662F4E">
              <w:rPr>
                <w:sz w:val="18"/>
                <w:szCs w:val="18"/>
                <w:lang w:val="en-US" w:eastAsia="en-US"/>
              </w:rPr>
              <w:t>8</w:t>
            </w:r>
          </w:p>
        </w:tc>
        <w:tc>
          <w:tcPr>
            <w:tcW w:w="9244" w:type="dxa"/>
            <w:gridSpan w:val="12"/>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r w:rsidRPr="00662F4E">
              <w:rPr>
                <w:sz w:val="18"/>
                <w:szCs w:val="18"/>
                <w:lang w:val="en-US" w:eastAsia="en-US"/>
              </w:rPr>
              <w:t>Документы, прилагаемые к заявлению:</w:t>
            </w:r>
          </w:p>
        </w:tc>
      </w:tr>
      <w:tr w:rsidR="00662F4E" w:rsidRPr="00662F4E" w:rsidTr="00662F4E">
        <w:tc>
          <w:tcPr>
            <w:tcW w:w="537"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9244" w:type="dxa"/>
            <w:gridSpan w:val="12"/>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r>
      <w:tr w:rsidR="00662F4E" w:rsidRPr="00662F4E" w:rsidTr="00662F4E">
        <w:tc>
          <w:tcPr>
            <w:tcW w:w="537"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9244" w:type="dxa"/>
            <w:gridSpan w:val="12"/>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r>
      <w:tr w:rsidR="00662F4E" w:rsidRPr="00662F4E" w:rsidTr="00662F4E">
        <w:tc>
          <w:tcPr>
            <w:tcW w:w="537"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9244" w:type="dxa"/>
            <w:gridSpan w:val="12"/>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r>
      <w:tr w:rsidR="00662F4E" w:rsidRPr="00662F4E" w:rsidTr="00662F4E">
        <w:tc>
          <w:tcPr>
            <w:tcW w:w="537"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4820" w:type="dxa"/>
            <w:gridSpan w:val="6"/>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0"/>
              <w:rPr>
                <w:sz w:val="18"/>
                <w:szCs w:val="18"/>
                <w:lang w:eastAsia="en-US"/>
              </w:rPr>
            </w:pPr>
            <w:r w:rsidRPr="00662F4E">
              <w:rPr>
                <w:sz w:val="18"/>
                <w:szCs w:val="18"/>
                <w:lang w:eastAsia="en-US"/>
              </w:rPr>
              <w:t>Оригинал в количестве ___ экз., на _ л.</w:t>
            </w:r>
          </w:p>
        </w:tc>
        <w:tc>
          <w:tcPr>
            <w:tcW w:w="4424" w:type="dxa"/>
            <w:gridSpan w:val="6"/>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0"/>
              <w:rPr>
                <w:sz w:val="18"/>
                <w:szCs w:val="18"/>
                <w:lang w:eastAsia="en-US"/>
              </w:rPr>
            </w:pPr>
            <w:r w:rsidRPr="00662F4E">
              <w:rPr>
                <w:sz w:val="18"/>
                <w:szCs w:val="18"/>
                <w:lang w:eastAsia="en-US"/>
              </w:rPr>
              <w:t>Копия в количестве __экз., на _ л.</w:t>
            </w:r>
          </w:p>
        </w:tc>
      </w:tr>
      <w:tr w:rsidR="00662F4E" w:rsidRPr="00662F4E" w:rsidTr="00662F4E">
        <w:tc>
          <w:tcPr>
            <w:tcW w:w="537"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9244" w:type="dxa"/>
            <w:gridSpan w:val="12"/>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r>
      <w:tr w:rsidR="00662F4E" w:rsidRPr="00662F4E" w:rsidTr="00662F4E">
        <w:tc>
          <w:tcPr>
            <w:tcW w:w="537"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9244" w:type="dxa"/>
            <w:gridSpan w:val="12"/>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r>
      <w:tr w:rsidR="00662F4E" w:rsidRPr="00662F4E" w:rsidTr="00662F4E">
        <w:tc>
          <w:tcPr>
            <w:tcW w:w="537"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9244" w:type="dxa"/>
            <w:gridSpan w:val="12"/>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r>
      <w:tr w:rsidR="00662F4E" w:rsidRPr="00662F4E" w:rsidTr="00662F4E">
        <w:tc>
          <w:tcPr>
            <w:tcW w:w="537"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4820" w:type="dxa"/>
            <w:gridSpan w:val="6"/>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0"/>
              <w:rPr>
                <w:sz w:val="18"/>
                <w:szCs w:val="18"/>
                <w:lang w:eastAsia="en-US"/>
              </w:rPr>
            </w:pPr>
            <w:r w:rsidRPr="00662F4E">
              <w:rPr>
                <w:sz w:val="18"/>
                <w:szCs w:val="18"/>
                <w:lang w:eastAsia="en-US"/>
              </w:rPr>
              <w:t>Оригинал в количестве ___ экз., на _ л.</w:t>
            </w:r>
          </w:p>
        </w:tc>
        <w:tc>
          <w:tcPr>
            <w:tcW w:w="4424" w:type="dxa"/>
            <w:gridSpan w:val="6"/>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0"/>
              <w:rPr>
                <w:sz w:val="18"/>
                <w:szCs w:val="18"/>
                <w:lang w:eastAsia="en-US"/>
              </w:rPr>
            </w:pPr>
            <w:r w:rsidRPr="00662F4E">
              <w:rPr>
                <w:sz w:val="18"/>
                <w:szCs w:val="18"/>
                <w:lang w:eastAsia="en-US"/>
              </w:rPr>
              <w:t>Копия в количестве __ экз., на _ л.</w:t>
            </w:r>
          </w:p>
        </w:tc>
      </w:tr>
      <w:tr w:rsidR="00662F4E" w:rsidRPr="00662F4E" w:rsidTr="00662F4E">
        <w:tc>
          <w:tcPr>
            <w:tcW w:w="537"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9244" w:type="dxa"/>
            <w:gridSpan w:val="12"/>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r>
      <w:tr w:rsidR="00662F4E" w:rsidRPr="00662F4E" w:rsidTr="00662F4E">
        <w:tc>
          <w:tcPr>
            <w:tcW w:w="537"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9244" w:type="dxa"/>
            <w:gridSpan w:val="12"/>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r>
      <w:tr w:rsidR="00662F4E" w:rsidRPr="00662F4E" w:rsidTr="00662F4E">
        <w:tc>
          <w:tcPr>
            <w:tcW w:w="537"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9244" w:type="dxa"/>
            <w:gridSpan w:val="12"/>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r>
      <w:tr w:rsidR="00662F4E" w:rsidRPr="00662F4E" w:rsidTr="00662F4E">
        <w:tc>
          <w:tcPr>
            <w:tcW w:w="537"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eastAsia="en-US"/>
              </w:rPr>
            </w:pPr>
          </w:p>
        </w:tc>
        <w:tc>
          <w:tcPr>
            <w:tcW w:w="4820" w:type="dxa"/>
            <w:gridSpan w:val="6"/>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0"/>
              <w:rPr>
                <w:sz w:val="18"/>
                <w:szCs w:val="18"/>
                <w:lang w:eastAsia="en-US"/>
              </w:rPr>
            </w:pPr>
            <w:r w:rsidRPr="00662F4E">
              <w:rPr>
                <w:sz w:val="18"/>
                <w:szCs w:val="18"/>
                <w:lang w:eastAsia="en-US"/>
              </w:rPr>
              <w:t>Оригинал в количестве __ экз., на __ л.</w:t>
            </w:r>
          </w:p>
        </w:tc>
        <w:tc>
          <w:tcPr>
            <w:tcW w:w="4424" w:type="dxa"/>
            <w:gridSpan w:val="6"/>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0"/>
              <w:rPr>
                <w:sz w:val="18"/>
                <w:szCs w:val="18"/>
                <w:lang w:eastAsia="en-US"/>
              </w:rPr>
            </w:pPr>
            <w:r w:rsidRPr="00662F4E">
              <w:rPr>
                <w:sz w:val="18"/>
                <w:szCs w:val="18"/>
                <w:lang w:eastAsia="en-US"/>
              </w:rPr>
              <w:t>Копия в количестве __ экз., на _ л.</w:t>
            </w:r>
          </w:p>
        </w:tc>
      </w:tr>
      <w:tr w:rsidR="00662F4E" w:rsidRPr="00662F4E" w:rsidTr="00662F4E">
        <w:tc>
          <w:tcPr>
            <w:tcW w:w="537" w:type="dxa"/>
            <w:vMerge w:val="restart"/>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jc w:val="right"/>
              <w:rPr>
                <w:sz w:val="18"/>
                <w:szCs w:val="18"/>
                <w:lang w:val="en-US" w:eastAsia="en-US"/>
              </w:rPr>
            </w:pPr>
            <w:r w:rsidRPr="00662F4E">
              <w:rPr>
                <w:sz w:val="18"/>
                <w:szCs w:val="18"/>
                <w:lang w:val="en-US" w:eastAsia="en-US"/>
              </w:rPr>
              <w:t>9</w:t>
            </w:r>
          </w:p>
        </w:tc>
        <w:tc>
          <w:tcPr>
            <w:tcW w:w="9244" w:type="dxa"/>
            <w:gridSpan w:val="12"/>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r w:rsidRPr="00662F4E">
              <w:rPr>
                <w:sz w:val="18"/>
                <w:szCs w:val="18"/>
                <w:lang w:val="en-US" w:eastAsia="en-US"/>
              </w:rPr>
              <w:t>Примечание:</w:t>
            </w:r>
          </w:p>
        </w:tc>
      </w:tr>
      <w:tr w:rsidR="00662F4E" w:rsidRPr="00662F4E" w:rsidTr="00662F4E">
        <w:tc>
          <w:tcPr>
            <w:tcW w:w="537"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9244" w:type="dxa"/>
            <w:gridSpan w:val="12"/>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r>
      <w:tr w:rsidR="00662F4E" w:rsidRPr="00662F4E" w:rsidTr="00662F4E">
        <w:tc>
          <w:tcPr>
            <w:tcW w:w="537" w:type="dxa"/>
            <w:vMerge/>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c>
          <w:tcPr>
            <w:tcW w:w="9244" w:type="dxa"/>
            <w:gridSpan w:val="12"/>
            <w:tcBorders>
              <w:top w:val="single" w:sz="4" w:space="0" w:color="auto"/>
              <w:left w:val="single" w:sz="4" w:space="0" w:color="auto"/>
              <w:bottom w:val="single" w:sz="4" w:space="0" w:color="auto"/>
              <w:right w:val="single" w:sz="4" w:space="0" w:color="auto"/>
            </w:tcBorders>
          </w:tcPr>
          <w:p w:rsidR="00662F4E" w:rsidRPr="00662F4E" w:rsidRDefault="00662F4E" w:rsidP="008E4330">
            <w:pPr>
              <w:widowControl w:val="0"/>
              <w:autoSpaceDE w:val="0"/>
              <w:autoSpaceDN w:val="0"/>
              <w:adjustRightInd w:val="0"/>
              <w:ind w:left="-142" w:right="-136" w:firstLine="2383"/>
              <w:rPr>
                <w:sz w:val="18"/>
                <w:szCs w:val="18"/>
                <w:lang w:val="en-US" w:eastAsia="en-US"/>
              </w:rPr>
            </w:pPr>
          </w:p>
        </w:tc>
      </w:tr>
    </w:tbl>
    <w:p w:rsidR="00E143F1" w:rsidRDefault="00E143F1" w:rsidP="008E4330">
      <w:pPr>
        <w:tabs>
          <w:tab w:val="left" w:pos="3976"/>
        </w:tabs>
        <w:ind w:left="-142" w:right="-136" w:firstLine="284"/>
        <w:rPr>
          <w:sz w:val="18"/>
          <w:szCs w:val="18"/>
        </w:rPr>
      </w:pPr>
    </w:p>
    <w:tbl>
      <w:tblPr>
        <w:tblW w:w="9781" w:type="dxa"/>
        <w:tblInd w:w="62" w:type="dxa"/>
        <w:tblLayout w:type="fixed"/>
        <w:tblCellMar>
          <w:top w:w="102" w:type="dxa"/>
          <w:left w:w="62" w:type="dxa"/>
          <w:bottom w:w="102" w:type="dxa"/>
          <w:right w:w="62" w:type="dxa"/>
        </w:tblCellMar>
        <w:tblLook w:val="0000" w:firstRow="0" w:lastRow="0" w:firstColumn="0" w:lastColumn="0" w:noHBand="0" w:noVBand="0"/>
      </w:tblPr>
      <w:tblGrid>
        <w:gridCol w:w="537"/>
        <w:gridCol w:w="2358"/>
        <w:gridCol w:w="3389"/>
        <w:gridCol w:w="1363"/>
        <w:gridCol w:w="2134"/>
      </w:tblGrid>
      <w:tr w:rsidR="00F9627F" w:rsidRPr="00F9627F" w:rsidTr="00F9627F">
        <w:tc>
          <w:tcPr>
            <w:tcW w:w="6284" w:type="dxa"/>
            <w:gridSpan w:val="3"/>
            <w:tcBorders>
              <w:top w:val="single" w:sz="4" w:space="0" w:color="auto"/>
              <w:left w:val="single" w:sz="4" w:space="0" w:color="auto"/>
              <w:bottom w:val="single" w:sz="4" w:space="0" w:color="auto"/>
              <w:right w:val="single" w:sz="4" w:space="0" w:color="auto"/>
            </w:tcBorders>
          </w:tcPr>
          <w:p w:rsidR="00F9627F" w:rsidRPr="00F9627F" w:rsidRDefault="00F9627F" w:rsidP="008E4330">
            <w:pPr>
              <w:widowControl w:val="0"/>
              <w:autoSpaceDE w:val="0"/>
              <w:autoSpaceDN w:val="0"/>
              <w:adjustRightInd w:val="0"/>
              <w:ind w:left="-142" w:right="-136" w:firstLine="2383"/>
              <w:rPr>
                <w:sz w:val="18"/>
                <w:szCs w:val="18"/>
                <w:lang w:val="en-US" w:eastAsia="en-US"/>
              </w:rPr>
            </w:pPr>
          </w:p>
        </w:tc>
        <w:tc>
          <w:tcPr>
            <w:tcW w:w="1363" w:type="dxa"/>
            <w:tcBorders>
              <w:top w:val="single" w:sz="4" w:space="0" w:color="auto"/>
              <w:left w:val="single" w:sz="4" w:space="0" w:color="auto"/>
              <w:bottom w:val="single" w:sz="4" w:space="0" w:color="auto"/>
              <w:right w:val="single" w:sz="4" w:space="0" w:color="auto"/>
            </w:tcBorders>
          </w:tcPr>
          <w:p w:rsidR="00F9627F" w:rsidRPr="00F9627F" w:rsidRDefault="00F9627F" w:rsidP="008E4330">
            <w:pPr>
              <w:widowControl w:val="0"/>
              <w:autoSpaceDE w:val="0"/>
              <w:autoSpaceDN w:val="0"/>
              <w:adjustRightInd w:val="0"/>
              <w:ind w:left="-142" w:right="-136" w:firstLine="0"/>
              <w:rPr>
                <w:sz w:val="18"/>
                <w:szCs w:val="18"/>
                <w:lang w:val="en-US" w:eastAsia="en-US"/>
              </w:rPr>
            </w:pPr>
            <w:r w:rsidRPr="00F9627F">
              <w:rPr>
                <w:sz w:val="18"/>
                <w:szCs w:val="18"/>
                <w:lang w:val="en-US" w:eastAsia="en-US"/>
              </w:rPr>
              <w:t>ист N ___</w:t>
            </w:r>
          </w:p>
        </w:tc>
        <w:tc>
          <w:tcPr>
            <w:tcW w:w="2134" w:type="dxa"/>
            <w:tcBorders>
              <w:top w:val="single" w:sz="4" w:space="0" w:color="auto"/>
              <w:left w:val="single" w:sz="4" w:space="0" w:color="auto"/>
              <w:bottom w:val="single" w:sz="4" w:space="0" w:color="auto"/>
              <w:right w:val="single" w:sz="4" w:space="0" w:color="auto"/>
            </w:tcBorders>
          </w:tcPr>
          <w:p w:rsidR="00F9627F" w:rsidRPr="00F9627F" w:rsidRDefault="00F9627F" w:rsidP="008E4330">
            <w:pPr>
              <w:widowControl w:val="0"/>
              <w:autoSpaceDE w:val="0"/>
              <w:autoSpaceDN w:val="0"/>
              <w:adjustRightInd w:val="0"/>
              <w:ind w:left="-142" w:right="-136" w:firstLine="0"/>
              <w:rPr>
                <w:sz w:val="18"/>
                <w:szCs w:val="18"/>
                <w:lang w:eastAsia="en-US"/>
              </w:rPr>
            </w:pPr>
            <w:r w:rsidRPr="00F9627F">
              <w:rPr>
                <w:sz w:val="18"/>
                <w:szCs w:val="18"/>
                <w:lang w:eastAsia="en-US"/>
              </w:rPr>
              <w:t>В</w:t>
            </w:r>
            <w:r w:rsidRPr="00F9627F">
              <w:rPr>
                <w:sz w:val="18"/>
                <w:szCs w:val="18"/>
                <w:lang w:val="en-US" w:eastAsia="en-US"/>
              </w:rPr>
              <w:t>сего</w:t>
            </w:r>
            <w:r w:rsidRPr="00F9627F">
              <w:rPr>
                <w:sz w:val="18"/>
                <w:szCs w:val="18"/>
                <w:lang w:eastAsia="en-US"/>
              </w:rPr>
              <w:t xml:space="preserve"> </w:t>
            </w:r>
            <w:r w:rsidRPr="00F9627F">
              <w:rPr>
                <w:sz w:val="18"/>
                <w:szCs w:val="18"/>
                <w:lang w:val="en-US" w:eastAsia="en-US"/>
              </w:rPr>
              <w:t>листов</w:t>
            </w:r>
          </w:p>
        </w:tc>
      </w:tr>
      <w:tr w:rsidR="00F9627F" w:rsidRPr="00F9627F" w:rsidTr="00F9627F">
        <w:tc>
          <w:tcPr>
            <w:tcW w:w="537" w:type="dxa"/>
            <w:tcBorders>
              <w:top w:val="single" w:sz="4" w:space="0" w:color="auto"/>
              <w:left w:val="single" w:sz="4" w:space="0" w:color="auto"/>
              <w:bottom w:val="single" w:sz="4" w:space="0" w:color="auto"/>
              <w:right w:val="single" w:sz="4" w:space="0" w:color="auto"/>
            </w:tcBorders>
          </w:tcPr>
          <w:p w:rsidR="00F9627F" w:rsidRPr="00F9627F" w:rsidRDefault="00F9627F" w:rsidP="008E4330">
            <w:pPr>
              <w:widowControl w:val="0"/>
              <w:autoSpaceDE w:val="0"/>
              <w:autoSpaceDN w:val="0"/>
              <w:adjustRightInd w:val="0"/>
              <w:ind w:left="-142" w:right="-136" w:firstLine="2383"/>
              <w:jc w:val="center"/>
              <w:rPr>
                <w:sz w:val="18"/>
                <w:szCs w:val="18"/>
                <w:lang w:val="en-US" w:eastAsia="en-US"/>
              </w:rPr>
            </w:pPr>
            <w:r w:rsidRPr="00F9627F">
              <w:rPr>
                <w:sz w:val="18"/>
                <w:szCs w:val="18"/>
                <w:lang w:val="en-US" w:eastAsia="en-US"/>
              </w:rPr>
              <w:t>10</w:t>
            </w:r>
          </w:p>
        </w:tc>
        <w:tc>
          <w:tcPr>
            <w:tcW w:w="9244" w:type="dxa"/>
            <w:gridSpan w:val="4"/>
            <w:tcBorders>
              <w:top w:val="single" w:sz="4" w:space="0" w:color="auto"/>
              <w:left w:val="single" w:sz="4" w:space="0" w:color="auto"/>
              <w:bottom w:val="single" w:sz="4" w:space="0" w:color="auto"/>
              <w:right w:val="single" w:sz="4" w:space="0" w:color="auto"/>
            </w:tcBorders>
          </w:tcPr>
          <w:p w:rsidR="00F9627F" w:rsidRPr="00F9627F" w:rsidRDefault="00F9627F" w:rsidP="008E4330">
            <w:pPr>
              <w:widowControl w:val="0"/>
              <w:autoSpaceDE w:val="0"/>
              <w:autoSpaceDN w:val="0"/>
              <w:adjustRightInd w:val="0"/>
              <w:ind w:left="-142" w:right="-136" w:hanging="32"/>
              <w:rPr>
                <w:sz w:val="18"/>
                <w:szCs w:val="18"/>
                <w:lang w:eastAsia="en-US"/>
              </w:rPr>
            </w:pPr>
            <w:r w:rsidRPr="00F9627F">
              <w:rPr>
                <w:sz w:val="18"/>
                <w:szCs w:val="18"/>
                <w:lang w:eastAsia="en-US"/>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F9627F" w:rsidRPr="00F9627F" w:rsidTr="00F9627F">
        <w:tc>
          <w:tcPr>
            <w:tcW w:w="537" w:type="dxa"/>
            <w:tcBorders>
              <w:top w:val="single" w:sz="4" w:space="0" w:color="auto"/>
              <w:left w:val="single" w:sz="4" w:space="0" w:color="auto"/>
              <w:bottom w:val="single" w:sz="4" w:space="0" w:color="auto"/>
              <w:right w:val="single" w:sz="4" w:space="0" w:color="auto"/>
            </w:tcBorders>
          </w:tcPr>
          <w:p w:rsidR="00F9627F" w:rsidRPr="00F9627F" w:rsidRDefault="00F9627F" w:rsidP="008E4330">
            <w:pPr>
              <w:widowControl w:val="0"/>
              <w:autoSpaceDE w:val="0"/>
              <w:autoSpaceDN w:val="0"/>
              <w:adjustRightInd w:val="0"/>
              <w:ind w:left="-142" w:right="-136" w:firstLine="2383"/>
              <w:jc w:val="center"/>
              <w:rPr>
                <w:sz w:val="18"/>
                <w:szCs w:val="18"/>
                <w:lang w:val="en-US" w:eastAsia="en-US"/>
              </w:rPr>
            </w:pPr>
            <w:r w:rsidRPr="00F9627F">
              <w:rPr>
                <w:sz w:val="18"/>
                <w:szCs w:val="18"/>
                <w:lang w:val="en-US" w:eastAsia="en-US"/>
              </w:rPr>
              <w:t>1</w:t>
            </w:r>
            <w:r w:rsidRPr="00F9627F">
              <w:rPr>
                <w:sz w:val="18"/>
                <w:szCs w:val="18"/>
                <w:lang w:val="en-US" w:eastAsia="en-US"/>
              </w:rPr>
              <w:lastRenderedPageBreak/>
              <w:t>1</w:t>
            </w:r>
          </w:p>
        </w:tc>
        <w:tc>
          <w:tcPr>
            <w:tcW w:w="9244" w:type="dxa"/>
            <w:gridSpan w:val="4"/>
            <w:tcBorders>
              <w:top w:val="single" w:sz="4" w:space="0" w:color="auto"/>
              <w:left w:val="single" w:sz="4" w:space="0" w:color="auto"/>
              <w:bottom w:val="single" w:sz="4" w:space="0" w:color="auto"/>
              <w:right w:val="single" w:sz="4" w:space="0" w:color="auto"/>
            </w:tcBorders>
          </w:tcPr>
          <w:p w:rsidR="00F9627F" w:rsidRPr="00F9627F" w:rsidRDefault="00F9627F" w:rsidP="008E4330">
            <w:pPr>
              <w:widowControl w:val="0"/>
              <w:autoSpaceDE w:val="0"/>
              <w:autoSpaceDN w:val="0"/>
              <w:adjustRightInd w:val="0"/>
              <w:ind w:left="-142" w:right="-136" w:firstLine="0"/>
              <w:rPr>
                <w:sz w:val="18"/>
                <w:szCs w:val="18"/>
                <w:lang w:eastAsia="en-US"/>
              </w:rPr>
            </w:pPr>
            <w:r w:rsidRPr="00F9627F">
              <w:rPr>
                <w:sz w:val="18"/>
                <w:szCs w:val="18"/>
                <w:lang w:eastAsia="en-US"/>
              </w:rPr>
              <w:lastRenderedPageBreak/>
              <w:t xml:space="preserve">Настоящим также подтверждаю, чтосведения, указанные в настоящем заявлении, на дату представления заявления </w:t>
            </w:r>
            <w:r w:rsidRPr="00F9627F">
              <w:rPr>
                <w:sz w:val="18"/>
                <w:szCs w:val="18"/>
                <w:lang w:eastAsia="en-US"/>
              </w:rPr>
              <w:lastRenderedPageBreak/>
              <w:t>достоверны;</w:t>
            </w:r>
          </w:p>
          <w:p w:rsidR="00F9627F" w:rsidRPr="00F9627F" w:rsidRDefault="00F9627F" w:rsidP="008E4330">
            <w:pPr>
              <w:widowControl w:val="0"/>
              <w:autoSpaceDE w:val="0"/>
              <w:autoSpaceDN w:val="0"/>
              <w:adjustRightInd w:val="0"/>
              <w:ind w:left="-142" w:right="-136" w:firstLine="0"/>
              <w:rPr>
                <w:sz w:val="18"/>
                <w:szCs w:val="18"/>
                <w:lang w:eastAsia="en-US"/>
              </w:rPr>
            </w:pPr>
            <w:r w:rsidRPr="00F9627F">
              <w:rPr>
                <w:sz w:val="18"/>
                <w:szCs w:val="18"/>
                <w:lang w:eastAsia="en-US"/>
              </w:rPr>
              <w:t>представленные правоустанавливающий(ие)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F9627F" w:rsidRPr="00F9627F" w:rsidTr="00F9627F">
        <w:tc>
          <w:tcPr>
            <w:tcW w:w="537" w:type="dxa"/>
            <w:tcBorders>
              <w:top w:val="single" w:sz="4" w:space="0" w:color="auto"/>
              <w:left w:val="single" w:sz="4" w:space="0" w:color="auto"/>
              <w:right w:val="single" w:sz="4" w:space="0" w:color="auto"/>
            </w:tcBorders>
          </w:tcPr>
          <w:p w:rsidR="00F9627F" w:rsidRPr="00F9627F" w:rsidRDefault="00F9627F" w:rsidP="008E4330">
            <w:pPr>
              <w:widowControl w:val="0"/>
              <w:autoSpaceDE w:val="0"/>
              <w:autoSpaceDN w:val="0"/>
              <w:adjustRightInd w:val="0"/>
              <w:ind w:left="-142" w:right="-136" w:firstLine="2383"/>
              <w:jc w:val="center"/>
              <w:rPr>
                <w:sz w:val="18"/>
                <w:szCs w:val="18"/>
                <w:lang w:val="en-US" w:eastAsia="en-US"/>
              </w:rPr>
            </w:pPr>
            <w:r w:rsidRPr="00F9627F">
              <w:rPr>
                <w:sz w:val="18"/>
                <w:szCs w:val="18"/>
                <w:lang w:val="en-US" w:eastAsia="en-US"/>
              </w:rPr>
              <w:lastRenderedPageBreak/>
              <w:t>12</w:t>
            </w:r>
          </w:p>
        </w:tc>
        <w:tc>
          <w:tcPr>
            <w:tcW w:w="5747" w:type="dxa"/>
            <w:gridSpan w:val="2"/>
            <w:tcBorders>
              <w:top w:val="single" w:sz="4" w:space="0" w:color="auto"/>
              <w:left w:val="single" w:sz="4" w:space="0" w:color="auto"/>
              <w:bottom w:val="single" w:sz="4" w:space="0" w:color="auto"/>
              <w:right w:val="single" w:sz="4" w:space="0" w:color="auto"/>
            </w:tcBorders>
          </w:tcPr>
          <w:p w:rsidR="00F9627F" w:rsidRPr="00F9627F" w:rsidRDefault="00F9627F" w:rsidP="008E4330">
            <w:pPr>
              <w:widowControl w:val="0"/>
              <w:autoSpaceDE w:val="0"/>
              <w:autoSpaceDN w:val="0"/>
              <w:adjustRightInd w:val="0"/>
              <w:ind w:left="-142" w:right="-136" w:firstLine="0"/>
              <w:rPr>
                <w:sz w:val="18"/>
                <w:szCs w:val="18"/>
                <w:lang w:val="en-US" w:eastAsia="en-US"/>
              </w:rPr>
            </w:pPr>
            <w:r w:rsidRPr="00F9627F">
              <w:rPr>
                <w:sz w:val="18"/>
                <w:szCs w:val="18"/>
                <w:lang w:val="en-US" w:eastAsia="en-US"/>
              </w:rPr>
              <w:t>Подпись</w:t>
            </w:r>
          </w:p>
        </w:tc>
        <w:tc>
          <w:tcPr>
            <w:tcW w:w="3497" w:type="dxa"/>
            <w:gridSpan w:val="2"/>
            <w:tcBorders>
              <w:top w:val="single" w:sz="4" w:space="0" w:color="auto"/>
              <w:left w:val="single" w:sz="4" w:space="0" w:color="auto"/>
              <w:bottom w:val="single" w:sz="4" w:space="0" w:color="auto"/>
              <w:right w:val="single" w:sz="4" w:space="0" w:color="auto"/>
            </w:tcBorders>
          </w:tcPr>
          <w:p w:rsidR="00F9627F" w:rsidRPr="00F9627F" w:rsidRDefault="00F9627F" w:rsidP="008E4330">
            <w:pPr>
              <w:widowControl w:val="0"/>
              <w:autoSpaceDE w:val="0"/>
              <w:autoSpaceDN w:val="0"/>
              <w:adjustRightInd w:val="0"/>
              <w:ind w:left="-142" w:right="-136" w:firstLine="0"/>
              <w:rPr>
                <w:sz w:val="18"/>
                <w:szCs w:val="18"/>
                <w:lang w:val="en-US" w:eastAsia="en-US"/>
              </w:rPr>
            </w:pPr>
            <w:r w:rsidRPr="00F9627F">
              <w:rPr>
                <w:sz w:val="18"/>
                <w:szCs w:val="18"/>
                <w:lang w:val="en-US" w:eastAsia="en-US"/>
              </w:rPr>
              <w:t>Дата</w:t>
            </w:r>
          </w:p>
        </w:tc>
      </w:tr>
      <w:tr w:rsidR="00F9627F" w:rsidRPr="00F9627F" w:rsidTr="00F9627F">
        <w:tc>
          <w:tcPr>
            <w:tcW w:w="537" w:type="dxa"/>
            <w:tcBorders>
              <w:left w:val="single" w:sz="4" w:space="0" w:color="auto"/>
              <w:bottom w:val="single" w:sz="4" w:space="0" w:color="auto"/>
              <w:right w:val="single" w:sz="4" w:space="0" w:color="auto"/>
            </w:tcBorders>
          </w:tcPr>
          <w:p w:rsidR="00F9627F" w:rsidRPr="00F9627F" w:rsidRDefault="00F9627F" w:rsidP="008E4330">
            <w:pPr>
              <w:widowControl w:val="0"/>
              <w:autoSpaceDE w:val="0"/>
              <w:autoSpaceDN w:val="0"/>
              <w:adjustRightInd w:val="0"/>
              <w:ind w:left="-142" w:right="-136" w:firstLine="2383"/>
              <w:rPr>
                <w:sz w:val="18"/>
                <w:szCs w:val="18"/>
                <w:lang w:val="en-US" w:eastAsia="en-US"/>
              </w:rPr>
            </w:pPr>
          </w:p>
        </w:tc>
        <w:tc>
          <w:tcPr>
            <w:tcW w:w="2358" w:type="dxa"/>
            <w:tcBorders>
              <w:top w:val="single" w:sz="4" w:space="0" w:color="auto"/>
              <w:left w:val="single" w:sz="4" w:space="0" w:color="auto"/>
              <w:bottom w:val="single" w:sz="4" w:space="0" w:color="auto"/>
            </w:tcBorders>
            <w:vAlign w:val="center"/>
          </w:tcPr>
          <w:p w:rsidR="00F9627F" w:rsidRPr="00F9627F" w:rsidRDefault="00F9627F" w:rsidP="008E4330">
            <w:pPr>
              <w:widowControl w:val="0"/>
              <w:autoSpaceDE w:val="0"/>
              <w:autoSpaceDN w:val="0"/>
              <w:adjustRightInd w:val="0"/>
              <w:ind w:left="-142" w:right="-136" w:firstLine="709"/>
              <w:jc w:val="center"/>
              <w:rPr>
                <w:sz w:val="18"/>
                <w:szCs w:val="18"/>
                <w:lang w:val="en-US" w:eastAsia="en-US"/>
              </w:rPr>
            </w:pPr>
            <w:r w:rsidRPr="00F9627F">
              <w:rPr>
                <w:sz w:val="18"/>
                <w:szCs w:val="18"/>
                <w:lang w:val="en-US" w:eastAsia="en-US"/>
              </w:rPr>
              <w:t>_______</w:t>
            </w:r>
          </w:p>
          <w:p w:rsidR="00F9627F" w:rsidRPr="00F9627F" w:rsidRDefault="00F9627F" w:rsidP="008E4330">
            <w:pPr>
              <w:widowControl w:val="0"/>
              <w:autoSpaceDE w:val="0"/>
              <w:autoSpaceDN w:val="0"/>
              <w:adjustRightInd w:val="0"/>
              <w:ind w:left="-142" w:right="-136" w:firstLine="709"/>
              <w:jc w:val="center"/>
              <w:rPr>
                <w:sz w:val="18"/>
                <w:szCs w:val="18"/>
                <w:lang w:val="en-US" w:eastAsia="en-US"/>
              </w:rPr>
            </w:pPr>
            <w:r w:rsidRPr="00F9627F">
              <w:rPr>
                <w:sz w:val="18"/>
                <w:szCs w:val="18"/>
                <w:lang w:val="en-US" w:eastAsia="en-US"/>
              </w:rPr>
              <w:t>(подпись)</w:t>
            </w:r>
          </w:p>
        </w:tc>
        <w:tc>
          <w:tcPr>
            <w:tcW w:w="3389" w:type="dxa"/>
            <w:tcBorders>
              <w:top w:val="single" w:sz="4" w:space="0" w:color="auto"/>
              <w:bottom w:val="single" w:sz="4" w:space="0" w:color="auto"/>
              <w:right w:val="single" w:sz="4" w:space="0" w:color="auto"/>
            </w:tcBorders>
            <w:vAlign w:val="center"/>
          </w:tcPr>
          <w:p w:rsidR="00F9627F" w:rsidRPr="00F9627F" w:rsidRDefault="00F9627F" w:rsidP="008E4330">
            <w:pPr>
              <w:widowControl w:val="0"/>
              <w:autoSpaceDE w:val="0"/>
              <w:autoSpaceDN w:val="0"/>
              <w:adjustRightInd w:val="0"/>
              <w:ind w:left="-142" w:right="-136" w:firstLine="20"/>
              <w:jc w:val="center"/>
              <w:rPr>
                <w:sz w:val="18"/>
                <w:szCs w:val="18"/>
                <w:lang w:eastAsia="en-US"/>
              </w:rPr>
            </w:pPr>
            <w:r w:rsidRPr="00F9627F">
              <w:rPr>
                <w:sz w:val="18"/>
                <w:szCs w:val="18"/>
                <w:lang w:eastAsia="en-US"/>
              </w:rPr>
              <w:t>__________________</w:t>
            </w:r>
          </w:p>
          <w:p w:rsidR="00F9627F" w:rsidRPr="00F9627F" w:rsidRDefault="00F9627F" w:rsidP="008E4330">
            <w:pPr>
              <w:widowControl w:val="0"/>
              <w:autoSpaceDE w:val="0"/>
              <w:autoSpaceDN w:val="0"/>
              <w:adjustRightInd w:val="0"/>
              <w:ind w:left="-142" w:right="-136" w:firstLineChars="10" w:firstLine="18"/>
              <w:jc w:val="center"/>
              <w:rPr>
                <w:sz w:val="18"/>
                <w:szCs w:val="18"/>
                <w:lang w:val="en-US" w:eastAsia="en-US"/>
              </w:rPr>
            </w:pPr>
            <w:r w:rsidRPr="00F9627F">
              <w:rPr>
                <w:sz w:val="18"/>
                <w:szCs w:val="18"/>
                <w:lang w:val="en-US" w:eastAsia="en-US"/>
              </w:rPr>
              <w:t>(инициалы, фамилия)</w:t>
            </w:r>
          </w:p>
        </w:tc>
        <w:tc>
          <w:tcPr>
            <w:tcW w:w="3497" w:type="dxa"/>
            <w:gridSpan w:val="2"/>
            <w:tcBorders>
              <w:top w:val="single" w:sz="4" w:space="0" w:color="auto"/>
              <w:left w:val="single" w:sz="4" w:space="0" w:color="auto"/>
              <w:bottom w:val="single" w:sz="4" w:space="0" w:color="auto"/>
              <w:right w:val="single" w:sz="4" w:space="0" w:color="auto"/>
            </w:tcBorders>
            <w:vAlign w:val="center"/>
          </w:tcPr>
          <w:p w:rsidR="00F9627F" w:rsidRPr="00F9627F" w:rsidRDefault="00F9627F" w:rsidP="008E4330">
            <w:pPr>
              <w:widowControl w:val="0"/>
              <w:autoSpaceDE w:val="0"/>
              <w:autoSpaceDN w:val="0"/>
              <w:adjustRightInd w:val="0"/>
              <w:ind w:left="-142" w:right="-136" w:firstLine="0"/>
              <w:rPr>
                <w:sz w:val="18"/>
                <w:szCs w:val="18"/>
                <w:lang w:val="en-US" w:eastAsia="en-US"/>
              </w:rPr>
            </w:pPr>
            <w:r w:rsidRPr="00F9627F">
              <w:rPr>
                <w:sz w:val="18"/>
                <w:szCs w:val="18"/>
                <w:lang w:val="en-US" w:eastAsia="en-US"/>
              </w:rPr>
              <w:t>"__" ___________ ____ г.</w:t>
            </w:r>
          </w:p>
        </w:tc>
      </w:tr>
      <w:tr w:rsidR="00F9627F" w:rsidRPr="00F9627F" w:rsidTr="00F9627F">
        <w:tc>
          <w:tcPr>
            <w:tcW w:w="537" w:type="dxa"/>
            <w:tcBorders>
              <w:top w:val="single" w:sz="4" w:space="0" w:color="auto"/>
              <w:left w:val="single" w:sz="4" w:space="0" w:color="auto"/>
              <w:bottom w:val="single" w:sz="4" w:space="0" w:color="auto"/>
              <w:right w:val="single" w:sz="4" w:space="0" w:color="auto"/>
            </w:tcBorders>
          </w:tcPr>
          <w:p w:rsidR="00F9627F" w:rsidRPr="00F9627F" w:rsidRDefault="00F9627F" w:rsidP="008E4330">
            <w:pPr>
              <w:widowControl w:val="0"/>
              <w:autoSpaceDE w:val="0"/>
              <w:autoSpaceDN w:val="0"/>
              <w:adjustRightInd w:val="0"/>
              <w:ind w:left="-142" w:right="-136" w:firstLine="2383"/>
              <w:jc w:val="center"/>
              <w:rPr>
                <w:sz w:val="18"/>
                <w:szCs w:val="18"/>
                <w:lang w:val="en-US" w:eastAsia="en-US"/>
              </w:rPr>
            </w:pPr>
            <w:r w:rsidRPr="00F9627F">
              <w:rPr>
                <w:sz w:val="18"/>
                <w:szCs w:val="18"/>
                <w:lang w:val="en-US" w:eastAsia="en-US"/>
              </w:rPr>
              <w:t>13</w:t>
            </w:r>
          </w:p>
        </w:tc>
        <w:tc>
          <w:tcPr>
            <w:tcW w:w="9244" w:type="dxa"/>
            <w:gridSpan w:val="4"/>
            <w:tcBorders>
              <w:top w:val="single" w:sz="4" w:space="0" w:color="auto"/>
              <w:left w:val="single" w:sz="4" w:space="0" w:color="auto"/>
              <w:bottom w:val="single" w:sz="4" w:space="0" w:color="auto"/>
              <w:right w:val="single" w:sz="4" w:space="0" w:color="auto"/>
            </w:tcBorders>
          </w:tcPr>
          <w:p w:rsidR="00F9627F" w:rsidRPr="00F9627F" w:rsidRDefault="00F9627F" w:rsidP="008E4330">
            <w:pPr>
              <w:widowControl w:val="0"/>
              <w:autoSpaceDE w:val="0"/>
              <w:autoSpaceDN w:val="0"/>
              <w:adjustRightInd w:val="0"/>
              <w:ind w:left="-142" w:right="-136" w:firstLine="0"/>
              <w:rPr>
                <w:sz w:val="18"/>
                <w:szCs w:val="18"/>
                <w:lang w:eastAsia="en-US"/>
              </w:rPr>
            </w:pPr>
            <w:r w:rsidRPr="00F9627F">
              <w:rPr>
                <w:sz w:val="18"/>
                <w:szCs w:val="18"/>
                <w:lang w:eastAsia="en-US"/>
              </w:rPr>
              <w:t>Отметка специалиста, принявшего заявление и приложенные к нему документы:</w:t>
            </w:r>
          </w:p>
        </w:tc>
      </w:tr>
    </w:tbl>
    <w:p w:rsidR="00F9627F" w:rsidRDefault="00F9627F" w:rsidP="008E4330">
      <w:pPr>
        <w:tabs>
          <w:tab w:val="left" w:pos="3976"/>
        </w:tabs>
        <w:ind w:left="-142" w:right="-136" w:firstLine="284"/>
        <w:rPr>
          <w:sz w:val="18"/>
          <w:szCs w:val="18"/>
        </w:rPr>
      </w:pPr>
    </w:p>
    <w:p w:rsidR="008D491C" w:rsidRDefault="008D491C" w:rsidP="008E4330">
      <w:pPr>
        <w:tabs>
          <w:tab w:val="left" w:pos="3976"/>
        </w:tabs>
        <w:ind w:left="-142" w:right="-136" w:firstLine="284"/>
        <w:rPr>
          <w:sz w:val="18"/>
          <w:szCs w:val="18"/>
        </w:rPr>
      </w:pPr>
    </w:p>
    <w:p w:rsidR="008D491C" w:rsidRDefault="008D491C" w:rsidP="008E4330">
      <w:pPr>
        <w:tabs>
          <w:tab w:val="left" w:pos="3976"/>
        </w:tabs>
        <w:ind w:left="-142" w:right="-136" w:firstLine="284"/>
        <w:rPr>
          <w:sz w:val="18"/>
          <w:szCs w:val="18"/>
        </w:rPr>
      </w:pPr>
    </w:p>
    <w:p w:rsidR="00F9627F" w:rsidRPr="008D491C" w:rsidRDefault="00F9627F" w:rsidP="008E4330">
      <w:pPr>
        <w:tabs>
          <w:tab w:val="left" w:pos="3976"/>
        </w:tabs>
        <w:ind w:left="-142" w:right="-136" w:firstLine="284"/>
        <w:jc w:val="right"/>
        <w:rPr>
          <w:i/>
          <w:sz w:val="18"/>
          <w:szCs w:val="18"/>
        </w:rPr>
      </w:pPr>
      <w:r w:rsidRPr="008D491C">
        <w:rPr>
          <w:i/>
          <w:sz w:val="18"/>
          <w:szCs w:val="18"/>
        </w:rPr>
        <w:t>Приложение №5 к административному</w:t>
      </w:r>
    </w:p>
    <w:p w:rsidR="00F9627F" w:rsidRPr="008D491C" w:rsidRDefault="00F9627F" w:rsidP="008E4330">
      <w:pPr>
        <w:tabs>
          <w:tab w:val="left" w:pos="3976"/>
        </w:tabs>
        <w:ind w:left="-142" w:right="-136" w:firstLine="284"/>
        <w:jc w:val="right"/>
        <w:rPr>
          <w:i/>
          <w:sz w:val="18"/>
          <w:szCs w:val="18"/>
        </w:rPr>
      </w:pPr>
      <w:r w:rsidRPr="008D491C">
        <w:rPr>
          <w:i/>
          <w:sz w:val="18"/>
          <w:szCs w:val="18"/>
        </w:rPr>
        <w:t>Регламенту предоставления муниципальной услуги</w:t>
      </w:r>
    </w:p>
    <w:p w:rsidR="00F9627F" w:rsidRPr="008D491C" w:rsidRDefault="00F9627F" w:rsidP="008E4330">
      <w:pPr>
        <w:tabs>
          <w:tab w:val="left" w:pos="3976"/>
        </w:tabs>
        <w:ind w:left="-142" w:right="-136" w:firstLine="284"/>
        <w:jc w:val="right"/>
        <w:rPr>
          <w:i/>
          <w:sz w:val="18"/>
          <w:szCs w:val="18"/>
        </w:rPr>
      </w:pPr>
      <w:r w:rsidRPr="008D491C">
        <w:rPr>
          <w:i/>
          <w:sz w:val="18"/>
          <w:szCs w:val="18"/>
        </w:rPr>
        <w:t xml:space="preserve">«Присвоение адреса объекту адресации, изменение </w:t>
      </w:r>
    </w:p>
    <w:p w:rsidR="00F9627F" w:rsidRPr="008D491C" w:rsidRDefault="00F9627F" w:rsidP="008E4330">
      <w:pPr>
        <w:tabs>
          <w:tab w:val="left" w:pos="3976"/>
        </w:tabs>
        <w:ind w:left="-142" w:right="-136" w:firstLine="284"/>
        <w:jc w:val="right"/>
        <w:rPr>
          <w:i/>
          <w:sz w:val="18"/>
          <w:szCs w:val="18"/>
        </w:rPr>
      </w:pPr>
      <w:r w:rsidRPr="008D491C">
        <w:rPr>
          <w:i/>
          <w:sz w:val="18"/>
          <w:szCs w:val="18"/>
        </w:rPr>
        <w:t>и аннулирование такого адреса»</w:t>
      </w:r>
    </w:p>
    <w:p w:rsidR="00F9627F" w:rsidRPr="008D491C" w:rsidRDefault="00F9627F" w:rsidP="008E4330">
      <w:pPr>
        <w:tabs>
          <w:tab w:val="left" w:pos="3976"/>
        </w:tabs>
        <w:ind w:left="-142" w:right="-136" w:firstLine="284"/>
        <w:rPr>
          <w:i/>
          <w:sz w:val="18"/>
          <w:szCs w:val="18"/>
        </w:rPr>
      </w:pPr>
    </w:p>
    <w:p w:rsidR="00F9627F" w:rsidRPr="008D491C" w:rsidRDefault="00F9627F" w:rsidP="008E4330">
      <w:pPr>
        <w:tabs>
          <w:tab w:val="left" w:pos="3976"/>
        </w:tabs>
        <w:ind w:left="-142" w:right="-136" w:firstLine="284"/>
        <w:jc w:val="right"/>
        <w:rPr>
          <w:i/>
          <w:sz w:val="18"/>
          <w:szCs w:val="18"/>
        </w:rPr>
      </w:pPr>
      <w:r w:rsidRPr="008D491C">
        <w:rPr>
          <w:i/>
          <w:sz w:val="18"/>
          <w:szCs w:val="18"/>
        </w:rPr>
        <w:t>(Ф.И.О., адрес заявителя (представителя) заявителя)</w:t>
      </w:r>
    </w:p>
    <w:p w:rsidR="00F9627F" w:rsidRPr="008D491C" w:rsidRDefault="00F9627F" w:rsidP="008E4330">
      <w:pPr>
        <w:tabs>
          <w:tab w:val="left" w:pos="3976"/>
        </w:tabs>
        <w:ind w:left="-142" w:right="-136" w:firstLine="284"/>
        <w:jc w:val="right"/>
        <w:rPr>
          <w:i/>
          <w:sz w:val="18"/>
          <w:szCs w:val="18"/>
        </w:rPr>
      </w:pPr>
    </w:p>
    <w:p w:rsidR="00F9627F" w:rsidRPr="008D491C" w:rsidRDefault="00F9627F" w:rsidP="008E4330">
      <w:pPr>
        <w:tabs>
          <w:tab w:val="left" w:pos="3976"/>
        </w:tabs>
        <w:ind w:left="-142" w:right="-136" w:firstLine="284"/>
        <w:jc w:val="right"/>
        <w:rPr>
          <w:i/>
          <w:sz w:val="18"/>
          <w:szCs w:val="18"/>
        </w:rPr>
      </w:pPr>
      <w:r w:rsidRPr="008D491C">
        <w:rPr>
          <w:i/>
          <w:sz w:val="18"/>
          <w:szCs w:val="18"/>
        </w:rPr>
        <w:t xml:space="preserve">(регистрационный номер заявления о присвоении объекту </w:t>
      </w:r>
    </w:p>
    <w:p w:rsidR="00F9627F" w:rsidRPr="008D491C" w:rsidRDefault="00F9627F" w:rsidP="008E4330">
      <w:pPr>
        <w:tabs>
          <w:tab w:val="left" w:pos="3976"/>
        </w:tabs>
        <w:ind w:left="-142" w:right="-136" w:firstLine="284"/>
        <w:jc w:val="right"/>
        <w:rPr>
          <w:i/>
          <w:sz w:val="18"/>
          <w:szCs w:val="18"/>
        </w:rPr>
      </w:pPr>
      <w:r w:rsidRPr="008D491C">
        <w:rPr>
          <w:i/>
          <w:sz w:val="18"/>
          <w:szCs w:val="18"/>
        </w:rPr>
        <w:t>адресации адреса или аннулировании его адреса)</w:t>
      </w:r>
    </w:p>
    <w:p w:rsidR="00F9627F" w:rsidRPr="008D491C" w:rsidRDefault="00F9627F" w:rsidP="008E4330">
      <w:pPr>
        <w:tabs>
          <w:tab w:val="left" w:pos="3976"/>
        </w:tabs>
        <w:ind w:left="-142" w:right="-136" w:firstLine="284"/>
        <w:jc w:val="right"/>
        <w:rPr>
          <w:i/>
          <w:sz w:val="18"/>
          <w:szCs w:val="18"/>
        </w:rPr>
      </w:pPr>
    </w:p>
    <w:p w:rsidR="00F9627F" w:rsidRPr="00F9627F" w:rsidRDefault="00F9627F" w:rsidP="008E4330">
      <w:pPr>
        <w:tabs>
          <w:tab w:val="left" w:pos="3976"/>
        </w:tabs>
        <w:ind w:left="-142" w:right="-136" w:firstLine="284"/>
        <w:rPr>
          <w:sz w:val="18"/>
          <w:szCs w:val="18"/>
        </w:rPr>
      </w:pPr>
    </w:p>
    <w:p w:rsidR="00F9627F" w:rsidRPr="00F9627F" w:rsidRDefault="00F9627F" w:rsidP="008E4330">
      <w:pPr>
        <w:tabs>
          <w:tab w:val="left" w:pos="3976"/>
        </w:tabs>
        <w:ind w:left="-142" w:right="-136" w:firstLine="284"/>
        <w:jc w:val="center"/>
        <w:rPr>
          <w:sz w:val="18"/>
          <w:szCs w:val="18"/>
        </w:rPr>
      </w:pPr>
      <w:r w:rsidRPr="00F9627F">
        <w:rPr>
          <w:sz w:val="18"/>
          <w:szCs w:val="18"/>
        </w:rPr>
        <w:t>Решение об отказе</w:t>
      </w:r>
    </w:p>
    <w:p w:rsidR="00F9627F" w:rsidRPr="00F9627F" w:rsidRDefault="00F9627F" w:rsidP="008E4330">
      <w:pPr>
        <w:tabs>
          <w:tab w:val="left" w:pos="3976"/>
        </w:tabs>
        <w:ind w:left="-142" w:right="-136" w:firstLine="284"/>
        <w:jc w:val="center"/>
        <w:rPr>
          <w:sz w:val="18"/>
          <w:szCs w:val="18"/>
        </w:rPr>
      </w:pPr>
      <w:r w:rsidRPr="00F9627F">
        <w:rPr>
          <w:sz w:val="18"/>
          <w:szCs w:val="18"/>
        </w:rPr>
        <w:t>в приеме документов, необходимых для предоставления услуги</w:t>
      </w:r>
    </w:p>
    <w:p w:rsidR="00F9627F" w:rsidRPr="00F9627F" w:rsidRDefault="00F9627F" w:rsidP="008E4330">
      <w:pPr>
        <w:tabs>
          <w:tab w:val="left" w:pos="3976"/>
        </w:tabs>
        <w:ind w:left="-142" w:right="-136" w:firstLine="284"/>
        <w:jc w:val="center"/>
        <w:rPr>
          <w:sz w:val="18"/>
          <w:szCs w:val="18"/>
        </w:rPr>
      </w:pPr>
      <w:r w:rsidRPr="00F9627F">
        <w:rPr>
          <w:sz w:val="18"/>
          <w:szCs w:val="18"/>
        </w:rPr>
        <w:t>(Хомутовское муниципальное образование)</w:t>
      </w:r>
    </w:p>
    <w:p w:rsidR="00F9627F" w:rsidRPr="00F9627F" w:rsidRDefault="00F9627F" w:rsidP="008E4330">
      <w:pPr>
        <w:tabs>
          <w:tab w:val="left" w:pos="3976"/>
        </w:tabs>
        <w:ind w:left="-142" w:right="-136" w:firstLine="284"/>
        <w:rPr>
          <w:sz w:val="18"/>
          <w:szCs w:val="18"/>
        </w:rPr>
      </w:pPr>
    </w:p>
    <w:p w:rsidR="00F9627F" w:rsidRPr="00F9627F" w:rsidRDefault="00F9627F" w:rsidP="008E4330">
      <w:pPr>
        <w:tabs>
          <w:tab w:val="left" w:pos="3976"/>
        </w:tabs>
        <w:ind w:left="-142" w:right="-136" w:firstLine="284"/>
        <w:rPr>
          <w:sz w:val="18"/>
          <w:szCs w:val="18"/>
        </w:rPr>
      </w:pPr>
    </w:p>
    <w:p w:rsidR="00F9627F" w:rsidRPr="00F9627F" w:rsidRDefault="00F9627F" w:rsidP="008E4330">
      <w:pPr>
        <w:tabs>
          <w:tab w:val="left" w:pos="3976"/>
        </w:tabs>
        <w:ind w:left="-142" w:right="-136" w:firstLine="284"/>
        <w:rPr>
          <w:sz w:val="18"/>
          <w:szCs w:val="18"/>
        </w:rPr>
      </w:pPr>
      <w:r w:rsidRPr="00F9627F">
        <w:rPr>
          <w:sz w:val="18"/>
          <w:szCs w:val="18"/>
        </w:rPr>
        <w:t>от ______________ № _______</w:t>
      </w:r>
    </w:p>
    <w:p w:rsidR="00F9627F" w:rsidRPr="00F9627F" w:rsidRDefault="00F9627F" w:rsidP="008E4330">
      <w:pPr>
        <w:tabs>
          <w:tab w:val="left" w:pos="3976"/>
        </w:tabs>
        <w:ind w:left="-142" w:right="-136" w:firstLine="284"/>
        <w:rPr>
          <w:sz w:val="18"/>
          <w:szCs w:val="18"/>
        </w:rPr>
      </w:pPr>
    </w:p>
    <w:p w:rsidR="00F9627F" w:rsidRPr="00F9627F" w:rsidRDefault="00F9627F" w:rsidP="008E4330">
      <w:pPr>
        <w:tabs>
          <w:tab w:val="left" w:pos="3976"/>
        </w:tabs>
        <w:ind w:left="-142" w:right="-136" w:firstLine="284"/>
        <w:rPr>
          <w:sz w:val="18"/>
          <w:szCs w:val="18"/>
        </w:rPr>
      </w:pPr>
      <w:r w:rsidRPr="00F9627F">
        <w:rPr>
          <w:sz w:val="18"/>
          <w:szCs w:val="18"/>
        </w:rPr>
        <w:t>По результатам рассмотрения заявления по услуге «Присвоение  адреса  объекту  адресации  или аннулировании такого  адреса»  и  приложенных  к  нему  документов  принято  решение  об отказе в приёме документов, необходимых для предоставления услуги, по следующим основаниям:</w:t>
      </w:r>
    </w:p>
    <w:p w:rsidR="00F9627F" w:rsidRPr="00F9627F" w:rsidRDefault="00F9627F" w:rsidP="008E4330">
      <w:pPr>
        <w:tabs>
          <w:tab w:val="left" w:pos="3976"/>
        </w:tabs>
        <w:ind w:left="-142" w:right="-136" w:firstLine="284"/>
        <w:rPr>
          <w:sz w:val="18"/>
          <w:szCs w:val="18"/>
        </w:rPr>
      </w:pPr>
    </w:p>
    <w:p w:rsidR="00F9627F" w:rsidRPr="00F9627F" w:rsidRDefault="00F9627F" w:rsidP="008E4330">
      <w:pPr>
        <w:tabs>
          <w:tab w:val="left" w:pos="3976"/>
        </w:tabs>
        <w:ind w:left="-142" w:right="-136" w:firstLine="284"/>
        <w:rPr>
          <w:sz w:val="18"/>
          <w:szCs w:val="18"/>
        </w:rPr>
      </w:pPr>
    </w:p>
    <w:p w:rsidR="00F9627F" w:rsidRPr="00F9627F" w:rsidRDefault="00F9627F" w:rsidP="008E4330">
      <w:pPr>
        <w:tabs>
          <w:tab w:val="left" w:pos="3976"/>
        </w:tabs>
        <w:ind w:left="-142" w:right="-136" w:firstLine="284"/>
        <w:rPr>
          <w:sz w:val="18"/>
          <w:szCs w:val="18"/>
        </w:rPr>
      </w:pPr>
      <w:r w:rsidRPr="00F9627F">
        <w:rPr>
          <w:sz w:val="18"/>
          <w:szCs w:val="18"/>
        </w:rPr>
        <w:t>Дополнительно информируем:</w:t>
      </w:r>
    </w:p>
    <w:p w:rsidR="00F9627F" w:rsidRPr="00F9627F" w:rsidRDefault="00F9627F" w:rsidP="008E4330">
      <w:pPr>
        <w:tabs>
          <w:tab w:val="left" w:pos="3976"/>
        </w:tabs>
        <w:ind w:left="-142" w:right="-136" w:firstLine="284"/>
        <w:rPr>
          <w:sz w:val="18"/>
          <w:szCs w:val="18"/>
        </w:rPr>
      </w:pPr>
    </w:p>
    <w:p w:rsidR="00F9627F" w:rsidRPr="00F9627F" w:rsidRDefault="00F9627F" w:rsidP="008E4330">
      <w:pPr>
        <w:tabs>
          <w:tab w:val="left" w:pos="3976"/>
        </w:tabs>
        <w:ind w:left="-142" w:right="-136" w:firstLine="284"/>
        <w:rPr>
          <w:sz w:val="18"/>
          <w:szCs w:val="18"/>
        </w:rPr>
      </w:pPr>
      <w:r w:rsidRPr="00F9627F">
        <w:rPr>
          <w:sz w:val="18"/>
          <w:szCs w:val="18"/>
        </w:rPr>
        <w:t>(указывается дополнительная информация (при необходимости)</w:t>
      </w:r>
    </w:p>
    <w:p w:rsidR="00F9627F" w:rsidRPr="00F9627F" w:rsidRDefault="00F9627F" w:rsidP="008E4330">
      <w:pPr>
        <w:tabs>
          <w:tab w:val="left" w:pos="3976"/>
        </w:tabs>
        <w:ind w:left="-142" w:right="-136" w:firstLine="284"/>
        <w:rPr>
          <w:sz w:val="18"/>
          <w:szCs w:val="18"/>
        </w:rPr>
      </w:pPr>
    </w:p>
    <w:p w:rsidR="00F9627F" w:rsidRPr="00F9627F" w:rsidRDefault="00F9627F" w:rsidP="008E4330">
      <w:pPr>
        <w:tabs>
          <w:tab w:val="left" w:pos="3976"/>
        </w:tabs>
        <w:ind w:left="-142" w:right="-136" w:firstLine="284"/>
        <w:rPr>
          <w:sz w:val="18"/>
          <w:szCs w:val="18"/>
        </w:rPr>
      </w:pPr>
      <w:r w:rsidRPr="00F9627F">
        <w:rPr>
          <w:sz w:val="18"/>
          <w:szCs w:val="18"/>
        </w:rPr>
        <w:t>Вы вправе повторно обратиться в уполномоченный орган с заявлением о предоставлении услуги после устранения указанных нарушений.</w:t>
      </w:r>
    </w:p>
    <w:p w:rsidR="00F9627F" w:rsidRPr="00F9627F" w:rsidRDefault="00F9627F" w:rsidP="008E4330">
      <w:pPr>
        <w:tabs>
          <w:tab w:val="left" w:pos="3976"/>
        </w:tabs>
        <w:ind w:left="-142" w:right="-136" w:firstLine="284"/>
        <w:rPr>
          <w:sz w:val="18"/>
          <w:szCs w:val="18"/>
        </w:rPr>
      </w:pPr>
    </w:p>
    <w:p w:rsidR="00F9627F" w:rsidRPr="00F9627F" w:rsidRDefault="00F9627F" w:rsidP="008E4330">
      <w:pPr>
        <w:tabs>
          <w:tab w:val="left" w:pos="3976"/>
        </w:tabs>
        <w:ind w:left="-142" w:right="-136" w:firstLine="284"/>
        <w:rPr>
          <w:sz w:val="18"/>
          <w:szCs w:val="18"/>
        </w:rPr>
      </w:pPr>
      <w:r w:rsidRPr="00F9627F">
        <w:rPr>
          <w:sz w:val="18"/>
          <w:szCs w:val="18"/>
        </w:rPr>
        <w:t>Данный отказ может быть обжалован в досудебном порядке  путем направления  жалобы  вуполномоченныйорган,атакжевсудебномпорядке.</w:t>
      </w:r>
    </w:p>
    <w:p w:rsidR="00F9627F" w:rsidRPr="00F9627F" w:rsidRDefault="00F9627F" w:rsidP="008E4330">
      <w:pPr>
        <w:tabs>
          <w:tab w:val="left" w:pos="3976"/>
        </w:tabs>
        <w:ind w:left="-142" w:right="-136" w:firstLine="284"/>
        <w:rPr>
          <w:sz w:val="18"/>
          <w:szCs w:val="18"/>
        </w:rPr>
      </w:pPr>
    </w:p>
    <w:p w:rsidR="00F9627F" w:rsidRPr="00F9627F" w:rsidRDefault="00F9627F" w:rsidP="008E4330">
      <w:pPr>
        <w:tabs>
          <w:tab w:val="left" w:pos="3976"/>
        </w:tabs>
        <w:ind w:left="-142" w:right="-136" w:firstLine="284"/>
        <w:rPr>
          <w:sz w:val="18"/>
          <w:szCs w:val="18"/>
        </w:rPr>
      </w:pPr>
    </w:p>
    <w:p w:rsidR="00F9627F" w:rsidRPr="00F9627F" w:rsidRDefault="00F9627F" w:rsidP="008E4330">
      <w:pPr>
        <w:tabs>
          <w:tab w:val="left" w:pos="3976"/>
        </w:tabs>
        <w:ind w:left="-142" w:right="-136" w:firstLine="284"/>
        <w:rPr>
          <w:sz w:val="18"/>
          <w:szCs w:val="18"/>
        </w:rPr>
      </w:pPr>
      <w:r w:rsidRPr="00F9627F">
        <w:rPr>
          <w:sz w:val="18"/>
          <w:szCs w:val="18"/>
        </w:rPr>
        <w:t xml:space="preserve"> </w:t>
      </w:r>
    </w:p>
    <w:p w:rsidR="00F9627F" w:rsidRPr="00F9627F" w:rsidRDefault="00F9627F" w:rsidP="008E4330">
      <w:pPr>
        <w:tabs>
          <w:tab w:val="left" w:pos="3976"/>
        </w:tabs>
        <w:ind w:left="-142" w:right="-136" w:firstLine="284"/>
        <w:rPr>
          <w:sz w:val="18"/>
          <w:szCs w:val="18"/>
        </w:rPr>
      </w:pPr>
      <w:r w:rsidRPr="00F9627F">
        <w:rPr>
          <w:sz w:val="18"/>
          <w:szCs w:val="18"/>
        </w:rPr>
        <w:t>Должность Ф.И.O.</w:t>
      </w:r>
      <w:r w:rsidRPr="00F9627F">
        <w:rPr>
          <w:sz w:val="18"/>
          <w:szCs w:val="18"/>
        </w:rPr>
        <w:tab/>
      </w:r>
      <w:r w:rsidRPr="00F9627F">
        <w:rPr>
          <w:sz w:val="18"/>
          <w:szCs w:val="18"/>
        </w:rPr>
        <w:tab/>
      </w:r>
      <w:r w:rsidRPr="00F9627F">
        <w:rPr>
          <w:sz w:val="18"/>
          <w:szCs w:val="18"/>
        </w:rPr>
        <w:tab/>
      </w:r>
      <w:r w:rsidRPr="00F9627F">
        <w:rPr>
          <w:sz w:val="18"/>
          <w:szCs w:val="18"/>
        </w:rPr>
        <w:tab/>
        <w:t>подпись</w:t>
      </w:r>
    </w:p>
    <w:p w:rsidR="00662F4E" w:rsidRDefault="00662F4E" w:rsidP="008E4330">
      <w:pPr>
        <w:tabs>
          <w:tab w:val="left" w:pos="3976"/>
        </w:tabs>
        <w:ind w:left="-142" w:right="-136" w:firstLine="284"/>
        <w:rPr>
          <w:sz w:val="18"/>
          <w:szCs w:val="18"/>
        </w:rPr>
      </w:pPr>
    </w:p>
    <w:p w:rsidR="004B5863" w:rsidRDefault="004B5863" w:rsidP="008E4330">
      <w:pPr>
        <w:tabs>
          <w:tab w:val="left" w:pos="3976"/>
        </w:tabs>
        <w:ind w:left="-142" w:right="-136" w:firstLine="284"/>
        <w:rPr>
          <w:sz w:val="18"/>
          <w:szCs w:val="18"/>
        </w:rPr>
      </w:pPr>
    </w:p>
    <w:p w:rsidR="004B5863" w:rsidRDefault="004B5863" w:rsidP="008E4330">
      <w:pPr>
        <w:tabs>
          <w:tab w:val="left" w:pos="3976"/>
        </w:tabs>
        <w:ind w:left="-142" w:right="-136" w:firstLine="284"/>
        <w:rPr>
          <w:sz w:val="18"/>
          <w:szCs w:val="18"/>
        </w:rPr>
      </w:pPr>
    </w:p>
    <w:p w:rsidR="006C0B7D" w:rsidRDefault="006C0B7D" w:rsidP="008E4330">
      <w:pPr>
        <w:tabs>
          <w:tab w:val="left" w:pos="3976"/>
        </w:tabs>
        <w:ind w:left="-142" w:right="-136" w:firstLine="284"/>
        <w:rPr>
          <w:sz w:val="18"/>
          <w:szCs w:val="18"/>
        </w:rPr>
      </w:pPr>
    </w:p>
    <w:p w:rsidR="006C0B7D" w:rsidRDefault="006C0B7D" w:rsidP="008E4330">
      <w:pPr>
        <w:tabs>
          <w:tab w:val="left" w:pos="3976"/>
        </w:tabs>
        <w:ind w:left="-142" w:right="-136" w:firstLine="284"/>
        <w:rPr>
          <w:sz w:val="18"/>
          <w:szCs w:val="18"/>
        </w:rPr>
      </w:pPr>
    </w:p>
    <w:p w:rsidR="006C0B7D" w:rsidRDefault="006C0B7D" w:rsidP="008E4330">
      <w:pPr>
        <w:tabs>
          <w:tab w:val="left" w:pos="3976"/>
        </w:tabs>
        <w:ind w:left="-142" w:right="-136" w:firstLine="284"/>
        <w:rPr>
          <w:sz w:val="18"/>
          <w:szCs w:val="18"/>
        </w:rPr>
      </w:pPr>
    </w:p>
    <w:p w:rsidR="000174FD" w:rsidRDefault="000174FD" w:rsidP="008E4330">
      <w:pPr>
        <w:tabs>
          <w:tab w:val="left" w:pos="3976"/>
        </w:tabs>
        <w:ind w:left="-142" w:right="-136" w:firstLine="284"/>
        <w:rPr>
          <w:sz w:val="18"/>
          <w:szCs w:val="18"/>
        </w:rPr>
      </w:pPr>
    </w:p>
    <w:p w:rsidR="000174FD" w:rsidRDefault="000174FD" w:rsidP="008E4330">
      <w:pPr>
        <w:tabs>
          <w:tab w:val="left" w:pos="3976"/>
        </w:tabs>
        <w:ind w:left="-142" w:right="-136" w:firstLine="284"/>
        <w:rPr>
          <w:sz w:val="18"/>
          <w:szCs w:val="18"/>
        </w:rPr>
      </w:pPr>
    </w:p>
    <w:p w:rsidR="000174FD" w:rsidRDefault="000174FD" w:rsidP="008E4330">
      <w:pPr>
        <w:tabs>
          <w:tab w:val="left" w:pos="3976"/>
        </w:tabs>
        <w:ind w:left="-142" w:right="-136" w:firstLine="284"/>
        <w:rPr>
          <w:sz w:val="18"/>
          <w:szCs w:val="18"/>
        </w:rPr>
      </w:pPr>
    </w:p>
    <w:p w:rsidR="000174FD" w:rsidRDefault="000174FD" w:rsidP="008E4330">
      <w:pPr>
        <w:tabs>
          <w:tab w:val="left" w:pos="3976"/>
        </w:tabs>
        <w:ind w:left="-142" w:right="-136" w:firstLine="284"/>
        <w:rPr>
          <w:sz w:val="18"/>
          <w:szCs w:val="18"/>
        </w:rPr>
      </w:pPr>
    </w:p>
    <w:p w:rsidR="000174FD" w:rsidRDefault="000174FD" w:rsidP="008E4330">
      <w:pPr>
        <w:tabs>
          <w:tab w:val="left" w:pos="3976"/>
        </w:tabs>
        <w:ind w:left="-142" w:right="-136" w:firstLine="284"/>
        <w:rPr>
          <w:sz w:val="18"/>
          <w:szCs w:val="18"/>
        </w:rPr>
      </w:pPr>
    </w:p>
    <w:p w:rsidR="006C0B7D" w:rsidRDefault="006C0B7D" w:rsidP="008E4330">
      <w:pPr>
        <w:tabs>
          <w:tab w:val="left" w:pos="3976"/>
        </w:tabs>
        <w:ind w:left="-142" w:right="-136" w:firstLine="284"/>
        <w:rPr>
          <w:sz w:val="18"/>
          <w:szCs w:val="18"/>
        </w:rPr>
      </w:pPr>
    </w:p>
    <w:p w:rsidR="006C0B7D" w:rsidRDefault="006C0B7D" w:rsidP="008E4330">
      <w:pPr>
        <w:tabs>
          <w:tab w:val="left" w:pos="3976"/>
        </w:tabs>
        <w:ind w:left="-142" w:right="-136" w:firstLine="284"/>
        <w:rPr>
          <w:sz w:val="18"/>
          <w:szCs w:val="18"/>
        </w:rPr>
      </w:pPr>
    </w:p>
    <w:p w:rsidR="006C0B7D" w:rsidRDefault="006C0B7D" w:rsidP="008E4330">
      <w:pPr>
        <w:tabs>
          <w:tab w:val="left" w:pos="3976"/>
        </w:tabs>
        <w:ind w:left="-142" w:right="-136" w:firstLine="284"/>
        <w:rPr>
          <w:sz w:val="18"/>
          <w:szCs w:val="18"/>
        </w:rPr>
      </w:pPr>
    </w:p>
    <w:p w:rsidR="006C0B7D" w:rsidRDefault="006C0B7D" w:rsidP="008E4330">
      <w:pPr>
        <w:tabs>
          <w:tab w:val="left" w:pos="3976"/>
        </w:tabs>
        <w:ind w:left="-142" w:right="-136" w:firstLine="284"/>
        <w:rPr>
          <w:sz w:val="18"/>
          <w:szCs w:val="18"/>
        </w:rPr>
      </w:pPr>
    </w:p>
    <w:p w:rsidR="006C0B7D" w:rsidRDefault="006C0B7D" w:rsidP="008E4330">
      <w:pPr>
        <w:tabs>
          <w:tab w:val="left" w:pos="3976"/>
        </w:tabs>
        <w:ind w:left="-142" w:right="-136" w:firstLine="284"/>
        <w:rPr>
          <w:sz w:val="18"/>
          <w:szCs w:val="18"/>
        </w:rPr>
      </w:pPr>
    </w:p>
    <w:p w:rsidR="006C0B7D" w:rsidRDefault="006C0B7D" w:rsidP="008E4330">
      <w:pPr>
        <w:tabs>
          <w:tab w:val="left" w:pos="3976"/>
        </w:tabs>
        <w:ind w:left="-142" w:right="-136" w:firstLine="284"/>
        <w:rPr>
          <w:sz w:val="18"/>
          <w:szCs w:val="18"/>
        </w:rPr>
      </w:pPr>
    </w:p>
    <w:p w:rsidR="004B5863" w:rsidRPr="007A6408" w:rsidRDefault="004B5863" w:rsidP="008E4330">
      <w:pPr>
        <w:tabs>
          <w:tab w:val="left" w:pos="426"/>
          <w:tab w:val="left" w:pos="3976"/>
        </w:tabs>
        <w:ind w:left="-142" w:right="-136" w:firstLine="426"/>
        <w:jc w:val="center"/>
        <w:rPr>
          <w:b/>
          <w:sz w:val="18"/>
          <w:szCs w:val="18"/>
        </w:rPr>
      </w:pPr>
      <w:r w:rsidRPr="007A6408">
        <w:rPr>
          <w:sz w:val="18"/>
          <w:szCs w:val="18"/>
        </w:rPr>
        <w:lastRenderedPageBreak/>
        <w:t>РОССИЙСКАЯ ФЕДЕРАЦИЯ</w:t>
      </w:r>
    </w:p>
    <w:p w:rsidR="004B5863" w:rsidRPr="007A6408" w:rsidRDefault="004B5863" w:rsidP="008E4330">
      <w:pPr>
        <w:tabs>
          <w:tab w:val="left" w:pos="426"/>
          <w:tab w:val="left" w:pos="3976"/>
        </w:tabs>
        <w:ind w:left="-142" w:right="-136" w:firstLine="426"/>
        <w:jc w:val="center"/>
        <w:rPr>
          <w:bCs/>
          <w:sz w:val="18"/>
          <w:szCs w:val="18"/>
        </w:rPr>
      </w:pPr>
      <w:r w:rsidRPr="007A6408">
        <w:rPr>
          <w:bCs/>
          <w:sz w:val="18"/>
          <w:szCs w:val="18"/>
        </w:rPr>
        <w:t>ИРКУТСКАЯ ОБЛАСТЬ ИРКУТСКИЙ РАЙОН</w:t>
      </w:r>
    </w:p>
    <w:p w:rsidR="004B5863" w:rsidRPr="007A6408" w:rsidRDefault="004B5863" w:rsidP="008E4330">
      <w:pPr>
        <w:tabs>
          <w:tab w:val="left" w:pos="426"/>
          <w:tab w:val="left" w:pos="3976"/>
        </w:tabs>
        <w:ind w:left="-142" w:right="-136" w:firstLine="426"/>
        <w:jc w:val="center"/>
        <w:rPr>
          <w:sz w:val="18"/>
          <w:szCs w:val="18"/>
        </w:rPr>
      </w:pPr>
      <w:r w:rsidRPr="007A6408">
        <w:rPr>
          <w:sz w:val="18"/>
          <w:szCs w:val="18"/>
        </w:rPr>
        <w:t>ХОМУТОВСКОЕ МУНИЦИПАЛЬНОЕ ОБРАЗОВАНИЕ</w:t>
      </w:r>
    </w:p>
    <w:p w:rsidR="004B5863" w:rsidRDefault="004B5863" w:rsidP="008E4330">
      <w:pPr>
        <w:tabs>
          <w:tab w:val="left" w:pos="426"/>
          <w:tab w:val="left" w:pos="3976"/>
        </w:tabs>
        <w:ind w:left="-142" w:right="-136" w:firstLine="426"/>
        <w:jc w:val="center"/>
        <w:rPr>
          <w:b/>
          <w:bCs/>
          <w:sz w:val="18"/>
          <w:szCs w:val="18"/>
        </w:rPr>
      </w:pPr>
      <w:r w:rsidRPr="007A6408">
        <w:rPr>
          <w:b/>
          <w:bCs/>
          <w:sz w:val="18"/>
          <w:szCs w:val="18"/>
        </w:rPr>
        <w:t>АДМИНИСТРАЦИЯ</w:t>
      </w:r>
    </w:p>
    <w:p w:rsidR="004B5863" w:rsidRDefault="004B5863" w:rsidP="008E4330">
      <w:pPr>
        <w:tabs>
          <w:tab w:val="left" w:pos="426"/>
          <w:tab w:val="left" w:pos="3976"/>
        </w:tabs>
        <w:ind w:left="-142" w:right="-136" w:firstLine="426"/>
        <w:jc w:val="center"/>
        <w:rPr>
          <w:b/>
          <w:bCs/>
          <w:sz w:val="18"/>
          <w:szCs w:val="18"/>
        </w:rPr>
      </w:pPr>
      <w:r>
        <w:rPr>
          <w:b/>
          <w:bCs/>
          <w:sz w:val="18"/>
          <w:szCs w:val="18"/>
        </w:rPr>
        <w:t>ПОСТАНОВЛЕНИЕ</w:t>
      </w:r>
    </w:p>
    <w:p w:rsidR="004B5863" w:rsidRPr="007A6408" w:rsidRDefault="004B5863" w:rsidP="008E4330">
      <w:pPr>
        <w:tabs>
          <w:tab w:val="left" w:pos="426"/>
          <w:tab w:val="left" w:pos="3976"/>
        </w:tabs>
        <w:ind w:left="-142" w:right="-136" w:firstLine="426"/>
        <w:jc w:val="center"/>
        <w:rPr>
          <w:b/>
          <w:bCs/>
          <w:sz w:val="18"/>
          <w:szCs w:val="18"/>
        </w:rPr>
      </w:pPr>
    </w:p>
    <w:p w:rsidR="004B5863" w:rsidRDefault="004B5863" w:rsidP="008E4330">
      <w:pPr>
        <w:tabs>
          <w:tab w:val="left" w:pos="426"/>
          <w:tab w:val="left" w:pos="3976"/>
        </w:tabs>
        <w:ind w:left="-142" w:right="-136" w:firstLine="426"/>
        <w:rPr>
          <w:sz w:val="18"/>
          <w:szCs w:val="18"/>
          <w:u w:val="single"/>
        </w:rPr>
      </w:pPr>
      <w:r>
        <w:rPr>
          <w:bCs/>
          <w:sz w:val="18"/>
          <w:szCs w:val="18"/>
          <w:u w:val="single"/>
        </w:rPr>
        <w:t>0</w:t>
      </w:r>
      <w:r w:rsidR="00D619D7">
        <w:rPr>
          <w:bCs/>
          <w:sz w:val="18"/>
          <w:szCs w:val="18"/>
          <w:u w:val="single"/>
        </w:rPr>
        <w:t>3</w:t>
      </w:r>
      <w:r>
        <w:rPr>
          <w:bCs/>
          <w:sz w:val="18"/>
          <w:szCs w:val="18"/>
          <w:u w:val="single"/>
        </w:rPr>
        <w:t>.03.2023</w:t>
      </w:r>
      <w:r>
        <w:rPr>
          <w:sz w:val="18"/>
          <w:szCs w:val="18"/>
          <w:u w:val="single"/>
        </w:rPr>
        <w:t xml:space="preserve">  № </w:t>
      </w:r>
      <w:r w:rsidR="00D619D7">
        <w:rPr>
          <w:sz w:val="18"/>
          <w:szCs w:val="18"/>
          <w:u w:val="single"/>
        </w:rPr>
        <w:t>51 о/д</w:t>
      </w:r>
    </w:p>
    <w:p w:rsidR="004B5863" w:rsidRDefault="004B5863" w:rsidP="008E4330">
      <w:pPr>
        <w:tabs>
          <w:tab w:val="left" w:pos="426"/>
          <w:tab w:val="left" w:pos="3976"/>
        </w:tabs>
        <w:ind w:left="-142" w:right="-136" w:firstLine="426"/>
        <w:rPr>
          <w:sz w:val="18"/>
          <w:szCs w:val="18"/>
        </w:rPr>
      </w:pPr>
      <w:r w:rsidRPr="007A6408">
        <w:rPr>
          <w:sz w:val="18"/>
          <w:szCs w:val="18"/>
        </w:rPr>
        <w:t xml:space="preserve">       с. Хомутово </w:t>
      </w:r>
    </w:p>
    <w:p w:rsidR="004B5863" w:rsidRPr="007A6408" w:rsidRDefault="004B5863" w:rsidP="008E4330">
      <w:pPr>
        <w:tabs>
          <w:tab w:val="left" w:pos="426"/>
          <w:tab w:val="left" w:pos="3976"/>
        </w:tabs>
        <w:ind w:left="-142" w:right="-136" w:firstLine="426"/>
        <w:rPr>
          <w:sz w:val="18"/>
          <w:szCs w:val="18"/>
        </w:rPr>
      </w:pPr>
    </w:p>
    <w:p w:rsidR="004B5863" w:rsidRPr="00886F52" w:rsidRDefault="004B5863" w:rsidP="008E4330">
      <w:pPr>
        <w:tabs>
          <w:tab w:val="left" w:pos="3976"/>
        </w:tabs>
        <w:ind w:left="-142" w:right="-136" w:firstLine="284"/>
        <w:rPr>
          <w:sz w:val="18"/>
          <w:szCs w:val="18"/>
        </w:rPr>
      </w:pPr>
    </w:p>
    <w:p w:rsidR="004B5863" w:rsidRDefault="00D619D7" w:rsidP="008E4330">
      <w:pPr>
        <w:tabs>
          <w:tab w:val="left" w:pos="3976"/>
        </w:tabs>
        <w:ind w:left="-142" w:right="-136" w:firstLine="284"/>
        <w:rPr>
          <w:sz w:val="18"/>
          <w:szCs w:val="18"/>
        </w:rPr>
      </w:pPr>
      <w:r w:rsidRPr="00D619D7">
        <w:rPr>
          <w:sz w:val="18"/>
          <w:szCs w:val="18"/>
        </w:rPr>
        <w:t>О создании комиссии по подготовке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 на территории Хомутовского муниципального образования</w:t>
      </w:r>
      <w:r>
        <w:rPr>
          <w:sz w:val="18"/>
          <w:szCs w:val="18"/>
        </w:rPr>
        <w:t>.</w:t>
      </w:r>
    </w:p>
    <w:p w:rsidR="00D619D7" w:rsidRDefault="00D619D7" w:rsidP="008E4330">
      <w:pPr>
        <w:tabs>
          <w:tab w:val="left" w:pos="3976"/>
        </w:tabs>
        <w:ind w:left="-142" w:right="-136" w:firstLine="284"/>
        <w:rPr>
          <w:sz w:val="18"/>
          <w:szCs w:val="18"/>
        </w:rPr>
      </w:pPr>
    </w:p>
    <w:p w:rsidR="00D619D7" w:rsidRDefault="00D619D7" w:rsidP="008E4330">
      <w:pPr>
        <w:tabs>
          <w:tab w:val="left" w:pos="3976"/>
        </w:tabs>
        <w:ind w:left="-142" w:right="-136" w:firstLine="284"/>
        <w:rPr>
          <w:sz w:val="18"/>
          <w:szCs w:val="18"/>
        </w:rPr>
      </w:pPr>
      <w:r w:rsidRPr="00D619D7">
        <w:rPr>
          <w:sz w:val="18"/>
          <w:szCs w:val="18"/>
        </w:rPr>
        <w:t>В соответствии с Федеральным законом от 21.12.1994 № 68-ФЗ «О защите населения и территорий от чрезвычайных ситуаций природного и техногенного характера», Методическими рекомендациями по порядку подготовки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 утвержденными МЧС России от 03.03.2022 № 2-4-71-7-11, ст.6 Устава Хомутовского муниципального образования, Администрация Хомутовского муниципального образования</w:t>
      </w:r>
    </w:p>
    <w:p w:rsidR="00C475AB" w:rsidRPr="00D619D7" w:rsidRDefault="00C475AB" w:rsidP="008E4330">
      <w:pPr>
        <w:tabs>
          <w:tab w:val="left" w:pos="3976"/>
        </w:tabs>
        <w:ind w:left="-142" w:right="-136" w:firstLine="284"/>
        <w:rPr>
          <w:sz w:val="18"/>
          <w:szCs w:val="18"/>
        </w:rPr>
      </w:pPr>
    </w:p>
    <w:p w:rsidR="00D619D7" w:rsidRDefault="00D619D7" w:rsidP="008E4330">
      <w:pPr>
        <w:tabs>
          <w:tab w:val="left" w:pos="3976"/>
        </w:tabs>
        <w:ind w:left="-142" w:right="-136" w:firstLine="284"/>
        <w:rPr>
          <w:sz w:val="18"/>
          <w:szCs w:val="18"/>
        </w:rPr>
      </w:pPr>
      <w:r w:rsidRPr="00D619D7">
        <w:rPr>
          <w:sz w:val="18"/>
          <w:szCs w:val="18"/>
        </w:rPr>
        <w:t>ПОСТАНОВЛЯЕТ:</w:t>
      </w:r>
    </w:p>
    <w:p w:rsidR="00C475AB" w:rsidRPr="00D619D7" w:rsidRDefault="00C475AB" w:rsidP="008E4330">
      <w:pPr>
        <w:tabs>
          <w:tab w:val="left" w:pos="3976"/>
        </w:tabs>
        <w:ind w:left="-142" w:right="-136" w:firstLine="284"/>
        <w:rPr>
          <w:sz w:val="18"/>
          <w:szCs w:val="18"/>
        </w:rPr>
      </w:pPr>
    </w:p>
    <w:p w:rsidR="00D619D7" w:rsidRPr="00D619D7" w:rsidRDefault="00D619D7" w:rsidP="008E4330">
      <w:pPr>
        <w:tabs>
          <w:tab w:val="left" w:pos="3976"/>
        </w:tabs>
        <w:ind w:left="-142" w:right="-136" w:firstLine="284"/>
        <w:rPr>
          <w:sz w:val="18"/>
          <w:szCs w:val="18"/>
        </w:rPr>
      </w:pPr>
      <w:r w:rsidRPr="00D619D7">
        <w:rPr>
          <w:sz w:val="18"/>
          <w:szCs w:val="18"/>
        </w:rPr>
        <w:t>1. Создать комиссию по подготовке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 на территории Хомутовского муниципального образования.</w:t>
      </w:r>
    </w:p>
    <w:p w:rsidR="00D619D7" w:rsidRPr="00D619D7" w:rsidRDefault="00D619D7" w:rsidP="008E4330">
      <w:pPr>
        <w:tabs>
          <w:tab w:val="left" w:pos="3976"/>
        </w:tabs>
        <w:ind w:left="-142" w:right="-136" w:firstLine="284"/>
        <w:rPr>
          <w:sz w:val="18"/>
          <w:szCs w:val="18"/>
        </w:rPr>
      </w:pPr>
      <w:r w:rsidRPr="00D619D7">
        <w:rPr>
          <w:sz w:val="18"/>
          <w:szCs w:val="18"/>
        </w:rPr>
        <w:t>2. Утвердить состав комиссии по подготовке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 на территории Хомутовского муниципального образования, согласно приложению № 1 к настоящему постановлению.</w:t>
      </w:r>
    </w:p>
    <w:p w:rsidR="00D619D7" w:rsidRPr="00D619D7" w:rsidRDefault="00D619D7" w:rsidP="008E4330">
      <w:pPr>
        <w:tabs>
          <w:tab w:val="left" w:pos="3976"/>
        </w:tabs>
        <w:ind w:left="-142" w:right="-136" w:firstLine="284"/>
        <w:rPr>
          <w:sz w:val="18"/>
          <w:szCs w:val="18"/>
        </w:rPr>
      </w:pPr>
      <w:r w:rsidRPr="00D619D7">
        <w:rPr>
          <w:sz w:val="18"/>
          <w:szCs w:val="18"/>
        </w:rPr>
        <w:t>3. Утвердить Порядок работы комиссии по подготовке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 на территории Хомутовского муниципального образования, согласно приложению № 2 к настоящему постановлению.</w:t>
      </w:r>
    </w:p>
    <w:p w:rsidR="00D619D7" w:rsidRPr="00D619D7" w:rsidRDefault="00D619D7" w:rsidP="008E4330">
      <w:pPr>
        <w:tabs>
          <w:tab w:val="left" w:pos="3976"/>
        </w:tabs>
        <w:ind w:left="-142" w:right="-136" w:firstLine="284"/>
        <w:rPr>
          <w:sz w:val="18"/>
          <w:szCs w:val="18"/>
        </w:rPr>
      </w:pPr>
      <w:r w:rsidRPr="00D619D7">
        <w:rPr>
          <w:sz w:val="18"/>
          <w:szCs w:val="18"/>
        </w:rPr>
        <w:t>4.Настоящее постановление опубликовать в установленном законом порядке.</w:t>
      </w:r>
    </w:p>
    <w:p w:rsidR="00D619D7" w:rsidRPr="00D619D7" w:rsidRDefault="00D619D7" w:rsidP="008E4330">
      <w:pPr>
        <w:tabs>
          <w:tab w:val="left" w:pos="3976"/>
        </w:tabs>
        <w:ind w:left="-142" w:right="-136" w:firstLine="284"/>
        <w:rPr>
          <w:sz w:val="18"/>
          <w:szCs w:val="18"/>
        </w:rPr>
      </w:pPr>
      <w:r w:rsidRPr="00D619D7">
        <w:rPr>
          <w:sz w:val="18"/>
          <w:szCs w:val="18"/>
        </w:rPr>
        <w:t xml:space="preserve">5.Контроль за исполнением настоящего постановления возложить на заместителя Главы администрации Хомутовского муниципального образования. </w:t>
      </w:r>
    </w:p>
    <w:p w:rsidR="00D619D7" w:rsidRPr="00D619D7" w:rsidRDefault="00D619D7" w:rsidP="008E4330">
      <w:pPr>
        <w:tabs>
          <w:tab w:val="left" w:pos="3976"/>
        </w:tabs>
        <w:ind w:left="-142" w:right="-136" w:firstLine="284"/>
        <w:rPr>
          <w:sz w:val="18"/>
          <w:szCs w:val="18"/>
        </w:rPr>
      </w:pPr>
    </w:p>
    <w:p w:rsidR="00D619D7" w:rsidRPr="00D619D7" w:rsidRDefault="00D619D7" w:rsidP="008E4330">
      <w:pPr>
        <w:tabs>
          <w:tab w:val="left" w:pos="3976"/>
        </w:tabs>
        <w:ind w:left="-142" w:right="-136" w:firstLine="284"/>
        <w:rPr>
          <w:sz w:val="18"/>
          <w:szCs w:val="18"/>
        </w:rPr>
      </w:pPr>
    </w:p>
    <w:p w:rsidR="00D619D7" w:rsidRPr="00C475AB" w:rsidRDefault="00D619D7" w:rsidP="008E4330">
      <w:pPr>
        <w:tabs>
          <w:tab w:val="left" w:pos="3976"/>
        </w:tabs>
        <w:ind w:left="-142" w:right="-136" w:firstLine="284"/>
        <w:jc w:val="center"/>
        <w:rPr>
          <w:i/>
          <w:sz w:val="18"/>
          <w:szCs w:val="18"/>
        </w:rPr>
      </w:pPr>
      <w:r w:rsidRPr="00C475AB">
        <w:rPr>
          <w:i/>
          <w:sz w:val="18"/>
          <w:szCs w:val="18"/>
        </w:rPr>
        <w:t>Исполняющий обязанности</w:t>
      </w:r>
    </w:p>
    <w:p w:rsidR="00C475AB" w:rsidRPr="00C475AB" w:rsidRDefault="00D619D7" w:rsidP="008E4330">
      <w:pPr>
        <w:tabs>
          <w:tab w:val="left" w:pos="3976"/>
        </w:tabs>
        <w:ind w:left="-142" w:right="-136" w:firstLine="284"/>
        <w:jc w:val="right"/>
        <w:rPr>
          <w:i/>
          <w:sz w:val="18"/>
          <w:szCs w:val="18"/>
        </w:rPr>
      </w:pPr>
      <w:r w:rsidRPr="00C475AB">
        <w:rPr>
          <w:i/>
          <w:sz w:val="18"/>
          <w:szCs w:val="18"/>
        </w:rPr>
        <w:t xml:space="preserve">Главы администрации                                                                    А.В. Иваненко          </w:t>
      </w:r>
    </w:p>
    <w:p w:rsidR="00C475AB" w:rsidRPr="00C475AB" w:rsidRDefault="00C475AB" w:rsidP="008E4330">
      <w:pPr>
        <w:tabs>
          <w:tab w:val="left" w:pos="3976"/>
        </w:tabs>
        <w:ind w:left="-142" w:right="-136" w:firstLine="284"/>
        <w:jc w:val="right"/>
        <w:rPr>
          <w:i/>
          <w:sz w:val="18"/>
          <w:szCs w:val="18"/>
        </w:rPr>
      </w:pPr>
    </w:p>
    <w:p w:rsidR="00C475AB" w:rsidRDefault="00D619D7" w:rsidP="008E4330">
      <w:pPr>
        <w:tabs>
          <w:tab w:val="left" w:pos="3976"/>
        </w:tabs>
        <w:ind w:left="-142" w:right="-136" w:firstLine="284"/>
        <w:jc w:val="right"/>
        <w:rPr>
          <w:i/>
          <w:sz w:val="18"/>
          <w:szCs w:val="18"/>
        </w:rPr>
      </w:pPr>
      <w:r w:rsidRPr="00C475AB">
        <w:rPr>
          <w:i/>
          <w:sz w:val="18"/>
          <w:szCs w:val="18"/>
        </w:rPr>
        <w:t xml:space="preserve">         </w:t>
      </w:r>
      <w:r w:rsidR="00C475AB" w:rsidRPr="00C475AB">
        <w:rPr>
          <w:i/>
          <w:sz w:val="18"/>
          <w:szCs w:val="18"/>
        </w:rPr>
        <w:t xml:space="preserve">                                                                 </w:t>
      </w:r>
    </w:p>
    <w:p w:rsidR="00C475AB" w:rsidRPr="00C475AB" w:rsidRDefault="00C475AB" w:rsidP="008E4330">
      <w:pPr>
        <w:tabs>
          <w:tab w:val="left" w:pos="3976"/>
        </w:tabs>
        <w:ind w:left="-142" w:right="-136" w:firstLine="284"/>
        <w:jc w:val="right"/>
        <w:rPr>
          <w:i/>
          <w:sz w:val="18"/>
          <w:szCs w:val="18"/>
        </w:rPr>
      </w:pPr>
      <w:r w:rsidRPr="00C475AB">
        <w:rPr>
          <w:i/>
          <w:sz w:val="18"/>
          <w:szCs w:val="18"/>
        </w:rPr>
        <w:t xml:space="preserve"> Приложение № 1</w:t>
      </w:r>
    </w:p>
    <w:p w:rsidR="00C475AB" w:rsidRPr="00C475AB" w:rsidRDefault="00C475AB" w:rsidP="008E4330">
      <w:pPr>
        <w:tabs>
          <w:tab w:val="left" w:pos="3976"/>
        </w:tabs>
        <w:ind w:left="-142" w:right="-136" w:firstLine="284"/>
        <w:jc w:val="right"/>
        <w:rPr>
          <w:i/>
          <w:sz w:val="18"/>
          <w:szCs w:val="18"/>
        </w:rPr>
      </w:pPr>
      <w:r w:rsidRPr="00C475AB">
        <w:rPr>
          <w:i/>
          <w:sz w:val="18"/>
          <w:szCs w:val="18"/>
        </w:rPr>
        <w:t xml:space="preserve">                                                                                     Утверждено постановлением </w:t>
      </w:r>
    </w:p>
    <w:p w:rsidR="00C475AB" w:rsidRPr="00C475AB" w:rsidRDefault="00C475AB" w:rsidP="008E4330">
      <w:pPr>
        <w:tabs>
          <w:tab w:val="left" w:pos="3976"/>
        </w:tabs>
        <w:ind w:left="-142" w:right="-136" w:firstLine="284"/>
        <w:jc w:val="right"/>
        <w:rPr>
          <w:i/>
          <w:sz w:val="18"/>
          <w:szCs w:val="18"/>
        </w:rPr>
      </w:pPr>
      <w:r w:rsidRPr="00C475AB">
        <w:rPr>
          <w:i/>
          <w:sz w:val="18"/>
          <w:szCs w:val="18"/>
        </w:rPr>
        <w:t xml:space="preserve">                                                                                               администрации Хомутовского МО</w:t>
      </w:r>
    </w:p>
    <w:p w:rsidR="00C475AB" w:rsidRPr="00C475AB" w:rsidRDefault="00C475AB" w:rsidP="008E4330">
      <w:pPr>
        <w:tabs>
          <w:tab w:val="left" w:pos="3976"/>
        </w:tabs>
        <w:ind w:left="-142" w:right="-136" w:firstLine="284"/>
        <w:jc w:val="right"/>
        <w:rPr>
          <w:i/>
          <w:sz w:val="18"/>
          <w:szCs w:val="18"/>
        </w:rPr>
      </w:pPr>
      <w:r w:rsidRPr="00C475AB">
        <w:rPr>
          <w:i/>
          <w:sz w:val="18"/>
          <w:szCs w:val="18"/>
        </w:rPr>
        <w:t xml:space="preserve">                                                                                                от «</w:t>
      </w:r>
      <w:r>
        <w:rPr>
          <w:i/>
          <w:sz w:val="18"/>
          <w:szCs w:val="18"/>
          <w:u w:val="single"/>
        </w:rPr>
        <w:t>03</w:t>
      </w:r>
      <w:r w:rsidRPr="00C475AB">
        <w:rPr>
          <w:i/>
          <w:sz w:val="18"/>
          <w:szCs w:val="18"/>
        </w:rPr>
        <w:t>»__</w:t>
      </w:r>
      <w:r>
        <w:rPr>
          <w:i/>
          <w:sz w:val="18"/>
          <w:szCs w:val="18"/>
          <w:u w:val="single"/>
        </w:rPr>
        <w:t>03</w:t>
      </w:r>
      <w:r w:rsidRPr="00C475AB">
        <w:rPr>
          <w:i/>
          <w:sz w:val="18"/>
          <w:szCs w:val="18"/>
        </w:rPr>
        <w:t>_2023г.№_</w:t>
      </w:r>
      <w:r>
        <w:rPr>
          <w:i/>
          <w:sz w:val="18"/>
          <w:szCs w:val="18"/>
          <w:u w:val="single"/>
        </w:rPr>
        <w:t>51 о/д</w:t>
      </w:r>
      <w:r w:rsidRPr="00C475AB">
        <w:rPr>
          <w:i/>
          <w:sz w:val="18"/>
          <w:szCs w:val="18"/>
        </w:rPr>
        <w:t>_</w:t>
      </w:r>
    </w:p>
    <w:p w:rsidR="00C475AB" w:rsidRPr="00C475AB" w:rsidRDefault="00C475AB" w:rsidP="008E4330">
      <w:pPr>
        <w:tabs>
          <w:tab w:val="left" w:pos="3976"/>
        </w:tabs>
        <w:ind w:left="-142" w:right="-136" w:firstLine="284"/>
        <w:jc w:val="right"/>
        <w:rPr>
          <w:i/>
          <w:sz w:val="18"/>
          <w:szCs w:val="18"/>
        </w:rPr>
      </w:pPr>
    </w:p>
    <w:p w:rsidR="00C475AB" w:rsidRPr="00C475AB" w:rsidRDefault="00C475AB" w:rsidP="008E4330">
      <w:pPr>
        <w:tabs>
          <w:tab w:val="left" w:pos="3976"/>
        </w:tabs>
        <w:ind w:left="-142" w:right="-136" w:firstLine="284"/>
        <w:rPr>
          <w:sz w:val="18"/>
          <w:szCs w:val="18"/>
        </w:rPr>
      </w:pPr>
    </w:p>
    <w:p w:rsidR="00C475AB" w:rsidRPr="00C475AB" w:rsidRDefault="00C475AB" w:rsidP="008E4330">
      <w:pPr>
        <w:tabs>
          <w:tab w:val="left" w:pos="3976"/>
        </w:tabs>
        <w:ind w:left="-142" w:right="-136" w:firstLine="284"/>
        <w:jc w:val="center"/>
        <w:rPr>
          <w:sz w:val="18"/>
          <w:szCs w:val="18"/>
        </w:rPr>
      </w:pPr>
      <w:r w:rsidRPr="00C475AB">
        <w:rPr>
          <w:sz w:val="18"/>
          <w:szCs w:val="18"/>
        </w:rPr>
        <w:t>СОСТАВ</w:t>
      </w:r>
    </w:p>
    <w:p w:rsidR="00C475AB" w:rsidRPr="00C475AB" w:rsidRDefault="00C475AB" w:rsidP="008E4330">
      <w:pPr>
        <w:tabs>
          <w:tab w:val="left" w:pos="3976"/>
        </w:tabs>
        <w:ind w:left="-142" w:right="-136" w:firstLine="284"/>
        <w:jc w:val="center"/>
        <w:rPr>
          <w:sz w:val="18"/>
          <w:szCs w:val="18"/>
        </w:rPr>
      </w:pPr>
      <w:r w:rsidRPr="00C475AB">
        <w:rPr>
          <w:sz w:val="18"/>
          <w:szCs w:val="18"/>
        </w:rPr>
        <w:t>комиссии по подготовке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 на территории</w:t>
      </w:r>
    </w:p>
    <w:p w:rsidR="00C475AB" w:rsidRPr="00C475AB" w:rsidRDefault="00C475AB" w:rsidP="008E4330">
      <w:pPr>
        <w:tabs>
          <w:tab w:val="left" w:pos="3976"/>
        </w:tabs>
        <w:ind w:left="-142" w:right="-136" w:firstLine="284"/>
        <w:jc w:val="center"/>
        <w:rPr>
          <w:sz w:val="18"/>
          <w:szCs w:val="18"/>
        </w:rPr>
      </w:pPr>
      <w:r w:rsidRPr="00C475AB">
        <w:rPr>
          <w:sz w:val="18"/>
          <w:szCs w:val="18"/>
        </w:rPr>
        <w:t>Хомутовского муниципального образования</w:t>
      </w:r>
    </w:p>
    <w:p w:rsidR="00C475AB" w:rsidRPr="00C475AB" w:rsidRDefault="00C475AB" w:rsidP="008E4330">
      <w:pPr>
        <w:tabs>
          <w:tab w:val="left" w:pos="3976"/>
        </w:tabs>
        <w:ind w:left="-142" w:right="-136" w:firstLine="284"/>
        <w:rPr>
          <w:sz w:val="18"/>
          <w:szCs w:val="18"/>
        </w:rPr>
      </w:pPr>
    </w:p>
    <w:p w:rsidR="00C475AB" w:rsidRPr="00C475AB" w:rsidRDefault="00C475AB" w:rsidP="008E4330">
      <w:pPr>
        <w:tabs>
          <w:tab w:val="left" w:pos="3976"/>
        </w:tabs>
        <w:ind w:left="-142" w:right="-136" w:firstLine="284"/>
        <w:rPr>
          <w:sz w:val="18"/>
          <w:szCs w:val="18"/>
        </w:rPr>
      </w:pPr>
      <w:r w:rsidRPr="00C475AB">
        <w:rPr>
          <w:sz w:val="18"/>
          <w:szCs w:val="18"/>
        </w:rPr>
        <w:t>Заместитель Главы администрации – председатель комиссии.</w:t>
      </w:r>
    </w:p>
    <w:p w:rsidR="00C475AB" w:rsidRPr="00C475AB" w:rsidRDefault="00C475AB" w:rsidP="008E4330">
      <w:pPr>
        <w:tabs>
          <w:tab w:val="left" w:pos="3976"/>
        </w:tabs>
        <w:ind w:left="-142" w:right="-136" w:firstLine="284"/>
        <w:rPr>
          <w:sz w:val="18"/>
          <w:szCs w:val="18"/>
        </w:rPr>
      </w:pPr>
      <w:r w:rsidRPr="00C475AB">
        <w:rPr>
          <w:sz w:val="18"/>
          <w:szCs w:val="18"/>
        </w:rPr>
        <w:t>Ведущий специалист по  ГО и ЧС  - секретарь комиссии.</w:t>
      </w:r>
    </w:p>
    <w:p w:rsidR="00C475AB" w:rsidRPr="00C475AB" w:rsidRDefault="00C475AB" w:rsidP="008E4330">
      <w:pPr>
        <w:tabs>
          <w:tab w:val="left" w:pos="3976"/>
        </w:tabs>
        <w:ind w:left="-142" w:right="-136" w:firstLine="284"/>
        <w:rPr>
          <w:sz w:val="18"/>
          <w:szCs w:val="18"/>
        </w:rPr>
      </w:pPr>
    </w:p>
    <w:p w:rsidR="00C475AB" w:rsidRPr="00C475AB" w:rsidRDefault="00C475AB" w:rsidP="008E4330">
      <w:pPr>
        <w:tabs>
          <w:tab w:val="left" w:pos="3976"/>
        </w:tabs>
        <w:ind w:left="-142" w:right="-136" w:firstLine="284"/>
        <w:rPr>
          <w:sz w:val="18"/>
          <w:szCs w:val="18"/>
        </w:rPr>
      </w:pPr>
      <w:r w:rsidRPr="00C475AB">
        <w:rPr>
          <w:sz w:val="18"/>
          <w:szCs w:val="18"/>
        </w:rPr>
        <w:t>Члены комиссии:</w:t>
      </w:r>
    </w:p>
    <w:p w:rsidR="00C475AB" w:rsidRPr="00C475AB" w:rsidRDefault="00C475AB" w:rsidP="008E4330">
      <w:pPr>
        <w:tabs>
          <w:tab w:val="left" w:pos="3976"/>
        </w:tabs>
        <w:ind w:left="-142" w:right="-136" w:firstLine="284"/>
        <w:rPr>
          <w:sz w:val="18"/>
          <w:szCs w:val="18"/>
        </w:rPr>
      </w:pPr>
      <w:r w:rsidRPr="00C475AB">
        <w:rPr>
          <w:sz w:val="18"/>
          <w:szCs w:val="18"/>
        </w:rPr>
        <w:t>Заместитель Главы по социально-культурному развитию территории.</w:t>
      </w:r>
    </w:p>
    <w:p w:rsidR="00C475AB" w:rsidRPr="00C475AB" w:rsidRDefault="00C475AB" w:rsidP="008E4330">
      <w:pPr>
        <w:tabs>
          <w:tab w:val="left" w:pos="3976"/>
        </w:tabs>
        <w:ind w:left="-142" w:right="-136" w:firstLine="284"/>
        <w:rPr>
          <w:sz w:val="18"/>
          <w:szCs w:val="18"/>
        </w:rPr>
      </w:pPr>
      <w:r w:rsidRPr="00C475AB">
        <w:rPr>
          <w:sz w:val="18"/>
          <w:szCs w:val="18"/>
        </w:rPr>
        <w:t xml:space="preserve">Начальник социального отдела. </w:t>
      </w:r>
    </w:p>
    <w:p w:rsidR="00C475AB" w:rsidRPr="00C475AB" w:rsidRDefault="00C475AB" w:rsidP="008E4330">
      <w:pPr>
        <w:tabs>
          <w:tab w:val="left" w:pos="3976"/>
        </w:tabs>
        <w:ind w:left="-142" w:right="-136" w:firstLine="284"/>
        <w:rPr>
          <w:sz w:val="18"/>
          <w:szCs w:val="18"/>
        </w:rPr>
      </w:pPr>
      <w:r w:rsidRPr="00C475AB">
        <w:rPr>
          <w:sz w:val="18"/>
          <w:szCs w:val="18"/>
        </w:rPr>
        <w:lastRenderedPageBreak/>
        <w:t>Начальник отдела муниципального земельного, лесного контроля, и соблюдения правил благоустройства.</w:t>
      </w:r>
    </w:p>
    <w:p w:rsidR="00C475AB" w:rsidRPr="00C475AB" w:rsidRDefault="00C475AB" w:rsidP="008E4330">
      <w:pPr>
        <w:tabs>
          <w:tab w:val="left" w:pos="3976"/>
        </w:tabs>
        <w:ind w:left="-142" w:right="-136" w:firstLine="284"/>
        <w:rPr>
          <w:sz w:val="18"/>
          <w:szCs w:val="18"/>
        </w:rPr>
      </w:pPr>
      <w:r w:rsidRPr="00C475AB">
        <w:rPr>
          <w:sz w:val="18"/>
          <w:szCs w:val="18"/>
        </w:rPr>
        <w:t>Начальник отдела градостроительства, земельных и имущественных отношений.</w:t>
      </w:r>
    </w:p>
    <w:p w:rsidR="00C475AB" w:rsidRPr="00C475AB" w:rsidRDefault="00C475AB" w:rsidP="008E4330">
      <w:pPr>
        <w:tabs>
          <w:tab w:val="left" w:pos="3976"/>
        </w:tabs>
        <w:ind w:left="-142" w:right="-136" w:firstLine="284"/>
        <w:rPr>
          <w:sz w:val="18"/>
          <w:szCs w:val="18"/>
        </w:rPr>
      </w:pPr>
      <w:r w:rsidRPr="00C475AB">
        <w:rPr>
          <w:sz w:val="18"/>
          <w:szCs w:val="18"/>
        </w:rPr>
        <w:t>Директор МКУ «ХЭС» Хомутовского МО.</w:t>
      </w:r>
    </w:p>
    <w:p w:rsidR="00C475AB" w:rsidRPr="00C475AB" w:rsidRDefault="00C475AB" w:rsidP="008E4330">
      <w:pPr>
        <w:tabs>
          <w:tab w:val="left" w:pos="3976"/>
        </w:tabs>
        <w:ind w:left="-142" w:right="-136" w:firstLine="284"/>
        <w:rPr>
          <w:sz w:val="18"/>
          <w:szCs w:val="18"/>
        </w:rPr>
      </w:pPr>
    </w:p>
    <w:p w:rsidR="00C475AB" w:rsidRPr="00C475AB" w:rsidRDefault="00C475AB" w:rsidP="008E4330">
      <w:pPr>
        <w:tabs>
          <w:tab w:val="left" w:pos="3976"/>
        </w:tabs>
        <w:ind w:left="-142" w:right="-136" w:firstLine="284"/>
        <w:rPr>
          <w:sz w:val="18"/>
          <w:szCs w:val="18"/>
        </w:rPr>
      </w:pPr>
      <w:r w:rsidRPr="00C475AB">
        <w:rPr>
          <w:sz w:val="18"/>
          <w:szCs w:val="18"/>
        </w:rPr>
        <w:t xml:space="preserve">    .</w:t>
      </w:r>
    </w:p>
    <w:p w:rsidR="00C475AB" w:rsidRPr="00121549" w:rsidRDefault="00C475AB" w:rsidP="008E4330">
      <w:pPr>
        <w:tabs>
          <w:tab w:val="left" w:pos="3976"/>
        </w:tabs>
        <w:ind w:left="-142" w:right="-136" w:firstLine="284"/>
        <w:jc w:val="right"/>
        <w:rPr>
          <w:i/>
          <w:sz w:val="18"/>
          <w:szCs w:val="18"/>
        </w:rPr>
      </w:pPr>
      <w:r w:rsidRPr="00C475AB">
        <w:rPr>
          <w:sz w:val="18"/>
          <w:szCs w:val="18"/>
        </w:rPr>
        <w:t xml:space="preserve">                                                                 </w:t>
      </w:r>
      <w:r w:rsidRPr="00121549">
        <w:rPr>
          <w:i/>
          <w:sz w:val="18"/>
          <w:szCs w:val="18"/>
        </w:rPr>
        <w:t xml:space="preserve">     Приложение № 2</w:t>
      </w:r>
    </w:p>
    <w:p w:rsidR="00C475AB" w:rsidRPr="00121549" w:rsidRDefault="00C475AB" w:rsidP="008E4330">
      <w:pPr>
        <w:tabs>
          <w:tab w:val="left" w:pos="3976"/>
        </w:tabs>
        <w:ind w:left="-142" w:right="-136" w:firstLine="284"/>
        <w:jc w:val="right"/>
        <w:rPr>
          <w:i/>
          <w:sz w:val="18"/>
          <w:szCs w:val="18"/>
        </w:rPr>
      </w:pPr>
      <w:r w:rsidRPr="00121549">
        <w:rPr>
          <w:i/>
          <w:sz w:val="18"/>
          <w:szCs w:val="18"/>
        </w:rPr>
        <w:t xml:space="preserve">                                                                                         Утверждено постановлением </w:t>
      </w:r>
    </w:p>
    <w:p w:rsidR="00C475AB" w:rsidRPr="00121549" w:rsidRDefault="00C475AB" w:rsidP="008E4330">
      <w:pPr>
        <w:tabs>
          <w:tab w:val="left" w:pos="3976"/>
        </w:tabs>
        <w:ind w:left="-142" w:right="-136" w:firstLine="284"/>
        <w:jc w:val="right"/>
        <w:rPr>
          <w:i/>
          <w:sz w:val="18"/>
          <w:szCs w:val="18"/>
        </w:rPr>
      </w:pPr>
      <w:r w:rsidRPr="00121549">
        <w:rPr>
          <w:i/>
          <w:sz w:val="18"/>
          <w:szCs w:val="18"/>
        </w:rPr>
        <w:t xml:space="preserve">                                                                                                     администрации Хомутовского МО</w:t>
      </w:r>
    </w:p>
    <w:p w:rsidR="00C475AB" w:rsidRPr="00121549" w:rsidRDefault="00C475AB" w:rsidP="008E4330">
      <w:pPr>
        <w:tabs>
          <w:tab w:val="left" w:pos="3976"/>
        </w:tabs>
        <w:ind w:left="-142" w:right="-136" w:firstLine="284"/>
        <w:jc w:val="right"/>
        <w:rPr>
          <w:i/>
          <w:sz w:val="18"/>
          <w:szCs w:val="18"/>
        </w:rPr>
      </w:pPr>
      <w:r w:rsidRPr="00121549">
        <w:rPr>
          <w:i/>
          <w:sz w:val="18"/>
          <w:szCs w:val="18"/>
        </w:rPr>
        <w:t xml:space="preserve">                                                                                               </w:t>
      </w:r>
      <w:r w:rsidR="00121549" w:rsidRPr="00121549">
        <w:rPr>
          <w:i/>
          <w:sz w:val="18"/>
          <w:szCs w:val="18"/>
        </w:rPr>
        <w:t>от «</w:t>
      </w:r>
      <w:r w:rsidR="00121549" w:rsidRPr="00121549">
        <w:rPr>
          <w:i/>
          <w:sz w:val="18"/>
          <w:szCs w:val="18"/>
          <w:u w:val="single"/>
        </w:rPr>
        <w:t>03</w:t>
      </w:r>
      <w:r w:rsidR="00121549" w:rsidRPr="00121549">
        <w:rPr>
          <w:i/>
          <w:sz w:val="18"/>
          <w:szCs w:val="18"/>
        </w:rPr>
        <w:t>»__</w:t>
      </w:r>
      <w:r w:rsidR="00121549" w:rsidRPr="00121549">
        <w:rPr>
          <w:i/>
          <w:sz w:val="18"/>
          <w:szCs w:val="18"/>
          <w:u w:val="single"/>
        </w:rPr>
        <w:t>03</w:t>
      </w:r>
      <w:r w:rsidR="00121549" w:rsidRPr="00121549">
        <w:rPr>
          <w:i/>
          <w:sz w:val="18"/>
          <w:szCs w:val="18"/>
        </w:rPr>
        <w:t>_2023г.№_</w:t>
      </w:r>
      <w:r w:rsidR="00121549" w:rsidRPr="00121549">
        <w:rPr>
          <w:i/>
          <w:sz w:val="18"/>
          <w:szCs w:val="18"/>
          <w:u w:val="single"/>
        </w:rPr>
        <w:t>51 о/д_</w:t>
      </w:r>
    </w:p>
    <w:p w:rsidR="00C475AB" w:rsidRPr="00C475AB" w:rsidRDefault="00C475AB" w:rsidP="008E4330">
      <w:pPr>
        <w:tabs>
          <w:tab w:val="left" w:pos="3976"/>
        </w:tabs>
        <w:ind w:left="-142" w:right="-136" w:firstLine="284"/>
        <w:rPr>
          <w:sz w:val="18"/>
          <w:szCs w:val="18"/>
        </w:rPr>
      </w:pPr>
    </w:p>
    <w:p w:rsidR="00C475AB" w:rsidRPr="00C475AB" w:rsidRDefault="00C475AB" w:rsidP="008E4330">
      <w:pPr>
        <w:tabs>
          <w:tab w:val="left" w:pos="3976"/>
        </w:tabs>
        <w:ind w:left="-142" w:right="-136" w:firstLine="284"/>
        <w:rPr>
          <w:sz w:val="18"/>
          <w:szCs w:val="18"/>
        </w:rPr>
      </w:pPr>
    </w:p>
    <w:p w:rsidR="00C475AB" w:rsidRPr="00C475AB" w:rsidRDefault="00C475AB" w:rsidP="008E4330">
      <w:pPr>
        <w:tabs>
          <w:tab w:val="left" w:pos="3976"/>
        </w:tabs>
        <w:ind w:left="-142" w:right="-136" w:firstLine="284"/>
        <w:jc w:val="center"/>
        <w:rPr>
          <w:sz w:val="18"/>
          <w:szCs w:val="18"/>
        </w:rPr>
      </w:pPr>
      <w:r w:rsidRPr="00C475AB">
        <w:rPr>
          <w:sz w:val="18"/>
          <w:szCs w:val="18"/>
        </w:rPr>
        <w:t>ПОРЯДОК</w:t>
      </w:r>
    </w:p>
    <w:p w:rsidR="00C475AB" w:rsidRPr="00C475AB" w:rsidRDefault="00C475AB" w:rsidP="008E4330">
      <w:pPr>
        <w:tabs>
          <w:tab w:val="left" w:pos="3976"/>
        </w:tabs>
        <w:ind w:left="-142" w:right="-136" w:firstLine="284"/>
        <w:jc w:val="center"/>
        <w:rPr>
          <w:sz w:val="18"/>
          <w:szCs w:val="18"/>
        </w:rPr>
      </w:pPr>
      <w:r w:rsidRPr="00C475AB">
        <w:rPr>
          <w:sz w:val="18"/>
          <w:szCs w:val="18"/>
        </w:rPr>
        <w:t>работы комиссии по подготовке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 на территории Хомутовского муниципального образования</w:t>
      </w:r>
    </w:p>
    <w:p w:rsidR="00C475AB" w:rsidRPr="00C475AB" w:rsidRDefault="00C475AB" w:rsidP="008E4330">
      <w:pPr>
        <w:tabs>
          <w:tab w:val="left" w:pos="3976"/>
        </w:tabs>
        <w:ind w:left="-142" w:right="-136" w:firstLine="284"/>
        <w:rPr>
          <w:sz w:val="18"/>
          <w:szCs w:val="18"/>
        </w:rPr>
      </w:pPr>
    </w:p>
    <w:p w:rsidR="00C475AB" w:rsidRPr="00C475AB" w:rsidRDefault="00C475AB" w:rsidP="008E4330">
      <w:pPr>
        <w:tabs>
          <w:tab w:val="left" w:pos="3976"/>
        </w:tabs>
        <w:ind w:left="-142" w:right="-136" w:firstLine="284"/>
        <w:jc w:val="center"/>
        <w:rPr>
          <w:sz w:val="18"/>
          <w:szCs w:val="18"/>
        </w:rPr>
      </w:pPr>
      <w:r w:rsidRPr="00C475AB">
        <w:rPr>
          <w:sz w:val="18"/>
          <w:szCs w:val="18"/>
        </w:rPr>
        <w:t>I. Общие положения</w:t>
      </w:r>
    </w:p>
    <w:p w:rsidR="00C475AB" w:rsidRPr="00C475AB" w:rsidRDefault="00C475AB" w:rsidP="008E4330">
      <w:pPr>
        <w:tabs>
          <w:tab w:val="left" w:pos="3976"/>
        </w:tabs>
        <w:ind w:left="-142" w:right="-136" w:firstLine="284"/>
        <w:rPr>
          <w:sz w:val="18"/>
          <w:szCs w:val="18"/>
        </w:rPr>
      </w:pPr>
      <w:r w:rsidRPr="00C475AB">
        <w:rPr>
          <w:sz w:val="18"/>
          <w:szCs w:val="18"/>
        </w:rPr>
        <w:t>Комиссия по подготовке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 на территории Хомутовского муниципального образования (далее - Комиссия) является временным действующим органом и осуществляет свою работу в период введения на территории Хомутовского муниципального образования режима чрезвычайной ситуации.</w:t>
      </w:r>
    </w:p>
    <w:p w:rsidR="00C475AB" w:rsidRPr="00C475AB" w:rsidRDefault="00C475AB" w:rsidP="008E4330">
      <w:pPr>
        <w:tabs>
          <w:tab w:val="left" w:pos="3976"/>
        </w:tabs>
        <w:ind w:left="-142" w:right="-136" w:firstLine="284"/>
        <w:rPr>
          <w:sz w:val="18"/>
          <w:szCs w:val="18"/>
        </w:rPr>
      </w:pPr>
      <w:r w:rsidRPr="00C475AB">
        <w:rPr>
          <w:sz w:val="18"/>
          <w:szCs w:val="18"/>
        </w:rPr>
        <w:t>Комиссия в своей деятельности руководствуется Конституцией Российской Федерации, Федеральными законами и иными нормативными правовыми актами Российской Федерации, законами Иркутской  области и иными нормативными правовыми актами Иркутской  области, нормативными правовыми актами Хомутовского муниципального образования и настоящим Положением.</w:t>
      </w:r>
    </w:p>
    <w:p w:rsidR="00C475AB" w:rsidRPr="00C475AB" w:rsidRDefault="00C475AB" w:rsidP="008E4330">
      <w:pPr>
        <w:tabs>
          <w:tab w:val="left" w:pos="3976"/>
        </w:tabs>
        <w:ind w:left="-142" w:right="-136" w:firstLine="284"/>
        <w:rPr>
          <w:sz w:val="18"/>
          <w:szCs w:val="18"/>
        </w:rPr>
      </w:pPr>
    </w:p>
    <w:p w:rsidR="00C475AB" w:rsidRPr="00C475AB" w:rsidRDefault="00121549" w:rsidP="008E4330">
      <w:pPr>
        <w:tabs>
          <w:tab w:val="left" w:pos="3976"/>
        </w:tabs>
        <w:ind w:left="-142" w:right="-136" w:firstLine="284"/>
        <w:jc w:val="center"/>
        <w:rPr>
          <w:sz w:val="18"/>
          <w:szCs w:val="18"/>
        </w:rPr>
      </w:pPr>
      <w:r>
        <w:rPr>
          <w:sz w:val="18"/>
          <w:szCs w:val="18"/>
        </w:rPr>
        <w:t>II.</w:t>
      </w:r>
      <w:r w:rsidR="00C475AB" w:rsidRPr="00C475AB">
        <w:rPr>
          <w:sz w:val="18"/>
          <w:szCs w:val="18"/>
        </w:rPr>
        <w:t>Основные задачи Комиссии</w:t>
      </w:r>
    </w:p>
    <w:p w:rsidR="00C475AB" w:rsidRPr="00C475AB" w:rsidRDefault="00C475AB" w:rsidP="008E4330">
      <w:pPr>
        <w:tabs>
          <w:tab w:val="left" w:pos="3976"/>
        </w:tabs>
        <w:ind w:left="-142" w:right="-136" w:firstLine="284"/>
        <w:rPr>
          <w:sz w:val="18"/>
          <w:szCs w:val="18"/>
        </w:rPr>
      </w:pPr>
      <w:r w:rsidRPr="00C475AB">
        <w:rPr>
          <w:sz w:val="18"/>
          <w:szCs w:val="18"/>
        </w:rPr>
        <w:t>1. Установление факта проживания граждан в жилых помещениях, находящихся в зоне чрезвычайной ситуации.</w:t>
      </w:r>
    </w:p>
    <w:p w:rsidR="00C475AB" w:rsidRPr="00C475AB" w:rsidRDefault="00121549" w:rsidP="008E4330">
      <w:pPr>
        <w:tabs>
          <w:tab w:val="left" w:pos="3976"/>
        </w:tabs>
        <w:ind w:left="-142" w:right="-136" w:firstLine="284"/>
        <w:rPr>
          <w:sz w:val="18"/>
          <w:szCs w:val="18"/>
        </w:rPr>
      </w:pPr>
      <w:r>
        <w:rPr>
          <w:sz w:val="18"/>
          <w:szCs w:val="18"/>
        </w:rPr>
        <w:t>1.1.</w:t>
      </w:r>
      <w:r w:rsidR="00C475AB" w:rsidRPr="00C475AB">
        <w:rPr>
          <w:sz w:val="18"/>
          <w:szCs w:val="18"/>
        </w:rPr>
        <w:t>Факт проживания граждан от 14 лет и старше в жилых помещениях, находящихся в зоне чрезвычайной ситуации, устанавливается решением комиссии на основании следующих критериев:</w:t>
      </w:r>
    </w:p>
    <w:p w:rsidR="00C475AB" w:rsidRPr="00C475AB" w:rsidRDefault="00121549" w:rsidP="008E4330">
      <w:pPr>
        <w:tabs>
          <w:tab w:val="left" w:pos="3976"/>
        </w:tabs>
        <w:ind w:left="-142" w:right="-136" w:firstLine="284"/>
        <w:rPr>
          <w:sz w:val="18"/>
          <w:szCs w:val="18"/>
        </w:rPr>
      </w:pPr>
      <w:r>
        <w:rPr>
          <w:sz w:val="18"/>
          <w:szCs w:val="18"/>
        </w:rPr>
        <w:t>а)</w:t>
      </w:r>
      <w:r w:rsidR="00C475AB" w:rsidRPr="00C475AB">
        <w:rPr>
          <w:sz w:val="18"/>
          <w:szCs w:val="18"/>
        </w:rPr>
        <w:t>гражданин зарегистрирован по месту жительства в жилом помещении, которое попало в зону чрезвычайной ситуации,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w:t>
      </w:r>
    </w:p>
    <w:p w:rsidR="00C475AB" w:rsidRPr="00C475AB" w:rsidRDefault="00121549" w:rsidP="008E4330">
      <w:pPr>
        <w:tabs>
          <w:tab w:val="left" w:pos="3976"/>
        </w:tabs>
        <w:ind w:left="-142" w:right="-136" w:firstLine="284"/>
        <w:rPr>
          <w:sz w:val="18"/>
          <w:szCs w:val="18"/>
        </w:rPr>
      </w:pPr>
      <w:r>
        <w:rPr>
          <w:sz w:val="18"/>
          <w:szCs w:val="18"/>
        </w:rPr>
        <w:t>б)</w:t>
      </w:r>
      <w:r w:rsidR="00C475AB" w:rsidRPr="00C475AB">
        <w:rPr>
          <w:sz w:val="18"/>
          <w:szCs w:val="18"/>
        </w:rPr>
        <w:t>гражданин зарегистрирован по месту пребывания в жилом помещении, которое попало в зону чрезвычайной ситуации,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w:t>
      </w:r>
    </w:p>
    <w:p w:rsidR="00C475AB" w:rsidRPr="00C475AB" w:rsidRDefault="00121549" w:rsidP="008E4330">
      <w:pPr>
        <w:tabs>
          <w:tab w:val="left" w:pos="3976"/>
        </w:tabs>
        <w:ind w:left="-142" w:right="-136" w:firstLine="284"/>
        <w:rPr>
          <w:sz w:val="18"/>
          <w:szCs w:val="18"/>
        </w:rPr>
      </w:pPr>
      <w:r>
        <w:rPr>
          <w:sz w:val="18"/>
          <w:szCs w:val="18"/>
        </w:rPr>
        <w:t>в)</w:t>
      </w:r>
      <w:r w:rsidR="00C475AB" w:rsidRPr="00C475AB">
        <w:rPr>
          <w:sz w:val="18"/>
          <w:szCs w:val="18"/>
        </w:rPr>
        <w:t>имеется договор аренды жилого помещения, которое попало в зону чрезвычайной ситуации;</w:t>
      </w:r>
    </w:p>
    <w:p w:rsidR="00C475AB" w:rsidRPr="00C475AB" w:rsidRDefault="00121549" w:rsidP="008E4330">
      <w:pPr>
        <w:tabs>
          <w:tab w:val="left" w:pos="3976"/>
        </w:tabs>
        <w:ind w:left="-142" w:right="-136" w:firstLine="284"/>
        <w:rPr>
          <w:sz w:val="18"/>
          <w:szCs w:val="18"/>
        </w:rPr>
      </w:pPr>
      <w:r>
        <w:rPr>
          <w:sz w:val="18"/>
          <w:szCs w:val="18"/>
        </w:rPr>
        <w:t>г)</w:t>
      </w:r>
      <w:r w:rsidR="00C475AB" w:rsidRPr="00C475AB">
        <w:rPr>
          <w:sz w:val="18"/>
          <w:szCs w:val="18"/>
        </w:rPr>
        <w:t>имеется договор социального найма жилого помещения, которое попало в зону чрезвычайной ситуации;</w:t>
      </w:r>
    </w:p>
    <w:p w:rsidR="00C475AB" w:rsidRPr="00C475AB" w:rsidRDefault="00121549" w:rsidP="008E4330">
      <w:pPr>
        <w:tabs>
          <w:tab w:val="left" w:pos="3976"/>
        </w:tabs>
        <w:ind w:left="-142" w:right="-136" w:firstLine="284"/>
        <w:rPr>
          <w:sz w:val="18"/>
          <w:szCs w:val="18"/>
        </w:rPr>
      </w:pPr>
      <w:r>
        <w:rPr>
          <w:sz w:val="18"/>
          <w:szCs w:val="18"/>
        </w:rPr>
        <w:t>д)</w:t>
      </w:r>
      <w:r w:rsidR="00C475AB" w:rsidRPr="00C475AB">
        <w:rPr>
          <w:sz w:val="18"/>
          <w:szCs w:val="18"/>
        </w:rPr>
        <w:t>имеются справки с места работы или учебы, справки медицинских организаций;</w:t>
      </w:r>
    </w:p>
    <w:p w:rsidR="00C475AB" w:rsidRPr="00C475AB" w:rsidRDefault="00121549" w:rsidP="008E4330">
      <w:pPr>
        <w:tabs>
          <w:tab w:val="left" w:pos="3976"/>
        </w:tabs>
        <w:ind w:left="-142" w:right="-136" w:firstLine="284"/>
        <w:rPr>
          <w:sz w:val="18"/>
          <w:szCs w:val="18"/>
        </w:rPr>
      </w:pPr>
      <w:r>
        <w:rPr>
          <w:sz w:val="18"/>
          <w:szCs w:val="18"/>
        </w:rPr>
        <w:t>е)</w:t>
      </w:r>
      <w:r w:rsidR="00C475AB" w:rsidRPr="00C475AB">
        <w:rPr>
          <w:sz w:val="18"/>
          <w:szCs w:val="18"/>
        </w:rPr>
        <w:t>имеются документы, подтверждающие оказание медицинских, образовательных, социальных услуг и услуг почтовой связи.</w:t>
      </w:r>
    </w:p>
    <w:p w:rsidR="00C475AB" w:rsidRPr="00C475AB" w:rsidRDefault="00C475AB" w:rsidP="008E4330">
      <w:pPr>
        <w:tabs>
          <w:tab w:val="left" w:pos="3976"/>
        </w:tabs>
        <w:ind w:left="-142" w:right="-136" w:firstLine="284"/>
        <w:rPr>
          <w:sz w:val="18"/>
          <w:szCs w:val="18"/>
        </w:rPr>
      </w:pPr>
      <w:r w:rsidRPr="00C475AB">
        <w:rPr>
          <w:sz w:val="18"/>
          <w:szCs w:val="18"/>
        </w:rPr>
        <w:t>1.2. Исчерпывающие основания, необходимые для принятия решения комиссией об установлении факта проживания граждан от 14 лет и старше в жилых помещениях, находящихся в зоне чрезвычайной ситуации, определяются на основании сведений, указанных в пункте 1.1 раздела II настоящего Порядка.</w:t>
      </w:r>
    </w:p>
    <w:p w:rsidR="00C475AB" w:rsidRPr="00C475AB" w:rsidRDefault="00C475AB" w:rsidP="008E4330">
      <w:pPr>
        <w:tabs>
          <w:tab w:val="left" w:pos="3976"/>
        </w:tabs>
        <w:ind w:left="-142" w:right="-136" w:firstLine="284"/>
        <w:rPr>
          <w:sz w:val="18"/>
          <w:szCs w:val="18"/>
        </w:rPr>
      </w:pPr>
      <w:r w:rsidRPr="00C475AB">
        <w:rPr>
          <w:sz w:val="18"/>
          <w:szCs w:val="18"/>
        </w:rPr>
        <w:t>1.3. Факт проживания детей в возрасте до 14 лет в жилых помещениях, находящихся в зоне чрезвычайной ситуации, устанавливается решением комиссии, если установлен факт проживания в жилом помещении, находящемся в зоне чрезвычайной ситуации, хотя бы одного из родителей (усыновителей, опекунов), с которым проживает ребенок.</w:t>
      </w:r>
    </w:p>
    <w:p w:rsidR="00C475AB" w:rsidRPr="00C475AB" w:rsidRDefault="00C475AB" w:rsidP="008E4330">
      <w:pPr>
        <w:tabs>
          <w:tab w:val="left" w:pos="3976"/>
        </w:tabs>
        <w:ind w:left="-142" w:right="-136" w:firstLine="284"/>
        <w:rPr>
          <w:sz w:val="18"/>
          <w:szCs w:val="18"/>
        </w:rPr>
      </w:pPr>
      <w:r w:rsidRPr="00C475AB">
        <w:rPr>
          <w:sz w:val="18"/>
          <w:szCs w:val="18"/>
        </w:rPr>
        <w:t>2. Установление факта нарушения условий жизнедеятельности граждан в результате чрезвычайной ситуации</w:t>
      </w:r>
    </w:p>
    <w:p w:rsidR="00C475AB" w:rsidRPr="00C475AB" w:rsidRDefault="00C475AB" w:rsidP="008E4330">
      <w:pPr>
        <w:tabs>
          <w:tab w:val="left" w:pos="3976"/>
        </w:tabs>
        <w:ind w:left="-142" w:right="-136" w:firstLine="284"/>
        <w:rPr>
          <w:sz w:val="18"/>
          <w:szCs w:val="18"/>
        </w:rPr>
      </w:pPr>
    </w:p>
    <w:p w:rsidR="00C475AB" w:rsidRPr="00C475AB" w:rsidRDefault="00121549" w:rsidP="008E4330">
      <w:pPr>
        <w:tabs>
          <w:tab w:val="left" w:pos="3976"/>
        </w:tabs>
        <w:ind w:left="-142" w:right="-136" w:firstLine="284"/>
        <w:rPr>
          <w:sz w:val="18"/>
          <w:szCs w:val="18"/>
        </w:rPr>
      </w:pPr>
      <w:r>
        <w:rPr>
          <w:sz w:val="18"/>
          <w:szCs w:val="18"/>
        </w:rPr>
        <w:t>2.1.</w:t>
      </w:r>
      <w:r w:rsidR="00C475AB" w:rsidRPr="00C475AB">
        <w:rPr>
          <w:sz w:val="18"/>
          <w:szCs w:val="18"/>
        </w:rPr>
        <w:t xml:space="preserve"> Факт нарушения условий жизнедеятельности граждан в результате чрезвычайной ситуации определяется наличием либо отсутствием обстоятельств, которые возникли в результате чрезвычайной ситуации и при которых на определенной территории невозможно проживание людей в связи с гибелью или повреждением имущества, угрозой их жизни или здоровью.</w:t>
      </w:r>
    </w:p>
    <w:p w:rsidR="00C475AB" w:rsidRPr="00C475AB" w:rsidRDefault="00C475AB" w:rsidP="008E4330">
      <w:pPr>
        <w:tabs>
          <w:tab w:val="left" w:pos="3976"/>
        </w:tabs>
        <w:ind w:left="-142" w:right="-136" w:firstLine="284"/>
        <w:rPr>
          <w:sz w:val="18"/>
          <w:szCs w:val="18"/>
        </w:rPr>
      </w:pPr>
      <w:r w:rsidRPr="00C475AB">
        <w:rPr>
          <w:sz w:val="18"/>
          <w:szCs w:val="18"/>
        </w:rPr>
        <w:t>2.2. Факт нарушения условий жизнедеятельности граждан в результате чрезвычайной ситуации устанавливается решением комиссии исходя из следующих критериев:</w:t>
      </w:r>
    </w:p>
    <w:p w:rsidR="00C475AB" w:rsidRPr="00C475AB" w:rsidRDefault="00750219" w:rsidP="008E4330">
      <w:pPr>
        <w:tabs>
          <w:tab w:val="left" w:pos="3976"/>
        </w:tabs>
        <w:ind w:left="-142" w:right="-136" w:firstLine="284"/>
        <w:rPr>
          <w:sz w:val="18"/>
          <w:szCs w:val="18"/>
        </w:rPr>
      </w:pPr>
      <w:r>
        <w:rPr>
          <w:sz w:val="18"/>
          <w:szCs w:val="18"/>
        </w:rPr>
        <w:t>а)</w:t>
      </w:r>
      <w:r w:rsidR="00C475AB" w:rsidRPr="00C475AB">
        <w:rPr>
          <w:sz w:val="18"/>
          <w:szCs w:val="18"/>
        </w:rPr>
        <w:t>невозможность проживания граждан в жилых помещениях;</w:t>
      </w:r>
    </w:p>
    <w:p w:rsidR="00C475AB" w:rsidRPr="00C475AB" w:rsidRDefault="00750219" w:rsidP="008E4330">
      <w:pPr>
        <w:tabs>
          <w:tab w:val="left" w:pos="3976"/>
        </w:tabs>
        <w:ind w:left="-142" w:right="-136" w:firstLine="284"/>
        <w:rPr>
          <w:sz w:val="18"/>
          <w:szCs w:val="18"/>
        </w:rPr>
      </w:pPr>
      <w:r>
        <w:rPr>
          <w:sz w:val="18"/>
          <w:szCs w:val="18"/>
        </w:rPr>
        <w:t>б)</w:t>
      </w:r>
      <w:r w:rsidR="00C475AB" w:rsidRPr="00C475AB">
        <w:rPr>
          <w:sz w:val="18"/>
          <w:szCs w:val="18"/>
        </w:rPr>
        <w:t>невозможность осуществления транспортного сообщения между территорией проживания граждан и иными территориями, где условия жизнедеятельности не были нарушены;</w:t>
      </w:r>
    </w:p>
    <w:p w:rsidR="00C475AB" w:rsidRPr="00C475AB" w:rsidRDefault="00750219" w:rsidP="008E4330">
      <w:pPr>
        <w:tabs>
          <w:tab w:val="left" w:pos="3976"/>
        </w:tabs>
        <w:ind w:left="-142" w:right="-136" w:firstLine="284"/>
        <w:rPr>
          <w:sz w:val="18"/>
          <w:szCs w:val="18"/>
        </w:rPr>
      </w:pPr>
      <w:r>
        <w:rPr>
          <w:sz w:val="18"/>
          <w:szCs w:val="18"/>
        </w:rPr>
        <w:t>в)</w:t>
      </w:r>
      <w:r w:rsidR="00C475AB" w:rsidRPr="00C475AB">
        <w:rPr>
          <w:sz w:val="18"/>
          <w:szCs w:val="18"/>
        </w:rPr>
        <w:t>нарушение санитарно-эпидемиологического благополучия граждан.</w:t>
      </w:r>
    </w:p>
    <w:p w:rsidR="00C475AB" w:rsidRPr="00C475AB" w:rsidRDefault="00C475AB" w:rsidP="008E4330">
      <w:pPr>
        <w:tabs>
          <w:tab w:val="left" w:pos="3976"/>
        </w:tabs>
        <w:ind w:left="-142" w:right="-136" w:firstLine="284"/>
        <w:rPr>
          <w:sz w:val="18"/>
          <w:szCs w:val="18"/>
        </w:rPr>
      </w:pPr>
      <w:r w:rsidRPr="00C475AB">
        <w:rPr>
          <w:sz w:val="18"/>
          <w:szCs w:val="18"/>
        </w:rPr>
        <w:t>2.2.1. Факт нарушения условий жизнедеятельности при чрезвычайной ситуации устанавливается по состоянию хотя бы одного из показателей указанных критериев, характеризующему невозможность проживания граждан в жилых помещениях.</w:t>
      </w:r>
    </w:p>
    <w:p w:rsidR="00C475AB" w:rsidRPr="00C475AB" w:rsidRDefault="00C475AB" w:rsidP="008E4330">
      <w:pPr>
        <w:tabs>
          <w:tab w:val="left" w:pos="3976"/>
        </w:tabs>
        <w:ind w:left="-142" w:right="-136" w:firstLine="284"/>
        <w:rPr>
          <w:sz w:val="18"/>
          <w:szCs w:val="18"/>
        </w:rPr>
      </w:pPr>
      <w:r w:rsidRPr="00C475AB">
        <w:rPr>
          <w:sz w:val="18"/>
          <w:szCs w:val="18"/>
        </w:rPr>
        <w:t>Критерий невозможности проживания граждан в жилых помещениях оценивается по следующим показателям состояния жилого помещения, характеризующим возможность или невозможность проживания в нем:</w:t>
      </w:r>
    </w:p>
    <w:p w:rsidR="00C475AB" w:rsidRPr="00C475AB" w:rsidRDefault="00750219" w:rsidP="008E4330">
      <w:pPr>
        <w:tabs>
          <w:tab w:val="left" w:pos="3976"/>
        </w:tabs>
        <w:ind w:left="-142" w:right="-136" w:firstLine="284"/>
        <w:rPr>
          <w:sz w:val="18"/>
          <w:szCs w:val="18"/>
        </w:rPr>
      </w:pPr>
      <w:r>
        <w:rPr>
          <w:sz w:val="18"/>
          <w:szCs w:val="18"/>
        </w:rPr>
        <w:t>а)</w:t>
      </w:r>
      <w:r w:rsidR="00C475AB" w:rsidRPr="00C475AB">
        <w:rPr>
          <w:sz w:val="18"/>
          <w:szCs w:val="18"/>
        </w:rPr>
        <w:t>состояние здания (помещения);</w:t>
      </w:r>
    </w:p>
    <w:p w:rsidR="00C475AB" w:rsidRPr="00C475AB" w:rsidRDefault="00750219" w:rsidP="008E4330">
      <w:pPr>
        <w:tabs>
          <w:tab w:val="left" w:pos="3976"/>
        </w:tabs>
        <w:ind w:left="-142" w:right="-136" w:firstLine="284"/>
        <w:rPr>
          <w:sz w:val="18"/>
          <w:szCs w:val="18"/>
        </w:rPr>
      </w:pPr>
      <w:r>
        <w:rPr>
          <w:sz w:val="18"/>
          <w:szCs w:val="18"/>
        </w:rPr>
        <w:t>б)</w:t>
      </w:r>
      <w:r w:rsidR="00C475AB" w:rsidRPr="00C475AB">
        <w:rPr>
          <w:sz w:val="18"/>
          <w:szCs w:val="18"/>
        </w:rPr>
        <w:t>состояние теплоснабжения здания (помещения);</w:t>
      </w:r>
    </w:p>
    <w:p w:rsidR="00C475AB" w:rsidRPr="00C475AB" w:rsidRDefault="00750219" w:rsidP="008E4330">
      <w:pPr>
        <w:tabs>
          <w:tab w:val="left" w:pos="3976"/>
        </w:tabs>
        <w:ind w:left="-142" w:right="-136" w:firstLine="284"/>
        <w:rPr>
          <w:sz w:val="18"/>
          <w:szCs w:val="18"/>
        </w:rPr>
      </w:pPr>
      <w:r>
        <w:rPr>
          <w:sz w:val="18"/>
          <w:szCs w:val="18"/>
        </w:rPr>
        <w:t>в)</w:t>
      </w:r>
      <w:r w:rsidR="00C475AB" w:rsidRPr="00C475AB">
        <w:rPr>
          <w:sz w:val="18"/>
          <w:szCs w:val="18"/>
        </w:rPr>
        <w:t>состояние водоснабжения здания (помещения);</w:t>
      </w:r>
    </w:p>
    <w:p w:rsidR="00C475AB" w:rsidRPr="00C475AB" w:rsidRDefault="00750219" w:rsidP="008E4330">
      <w:pPr>
        <w:tabs>
          <w:tab w:val="left" w:pos="3976"/>
        </w:tabs>
        <w:ind w:left="-142" w:right="-136" w:firstLine="284"/>
        <w:rPr>
          <w:sz w:val="18"/>
          <w:szCs w:val="18"/>
        </w:rPr>
      </w:pPr>
      <w:r>
        <w:rPr>
          <w:sz w:val="18"/>
          <w:szCs w:val="18"/>
        </w:rPr>
        <w:t>г)</w:t>
      </w:r>
      <w:r w:rsidR="00C475AB" w:rsidRPr="00C475AB">
        <w:rPr>
          <w:sz w:val="18"/>
          <w:szCs w:val="18"/>
        </w:rPr>
        <w:t>состояние электроснабжения здания (помещения);</w:t>
      </w:r>
    </w:p>
    <w:p w:rsidR="00C475AB" w:rsidRPr="00C475AB" w:rsidRDefault="00C475AB" w:rsidP="008E4330">
      <w:pPr>
        <w:tabs>
          <w:tab w:val="left" w:pos="3976"/>
        </w:tabs>
        <w:ind w:left="-142" w:right="-136" w:firstLine="284"/>
        <w:rPr>
          <w:sz w:val="18"/>
          <w:szCs w:val="18"/>
        </w:rPr>
      </w:pPr>
      <w:r w:rsidRPr="00C475AB">
        <w:rPr>
          <w:sz w:val="18"/>
          <w:szCs w:val="18"/>
        </w:rPr>
        <w:lastRenderedPageBreak/>
        <w:t>Состояние здания (помещения) определяется визуально. Невозможность проживания гражданина в жилых помещениях констатируется, если в результате чрезвычайной ситуации поврежден или частично разрушен хотя бы один из следующих к</w:t>
      </w:r>
      <w:r w:rsidR="00750219">
        <w:rPr>
          <w:sz w:val="18"/>
          <w:szCs w:val="18"/>
        </w:rPr>
        <w:t xml:space="preserve">онструктивных элементов здания: </w:t>
      </w:r>
      <w:r w:rsidRPr="00C475AB">
        <w:rPr>
          <w:sz w:val="18"/>
          <w:szCs w:val="18"/>
        </w:rPr>
        <w:t>фундамент, стены, перегородки, перекрытия, полы, крыша, окна и двери, отделочные работы, печное отопление, электроосвещение.</w:t>
      </w:r>
    </w:p>
    <w:p w:rsidR="00C475AB" w:rsidRPr="00C475AB" w:rsidRDefault="00750219" w:rsidP="008E4330">
      <w:pPr>
        <w:tabs>
          <w:tab w:val="left" w:pos="3976"/>
        </w:tabs>
        <w:ind w:left="-142" w:right="-136" w:firstLine="284"/>
        <w:rPr>
          <w:sz w:val="18"/>
          <w:szCs w:val="18"/>
        </w:rPr>
      </w:pPr>
      <w:r>
        <w:rPr>
          <w:sz w:val="18"/>
          <w:szCs w:val="18"/>
        </w:rPr>
        <w:t xml:space="preserve">Состояние теплоснабжения </w:t>
      </w:r>
      <w:r w:rsidR="00C475AB" w:rsidRPr="00C475AB">
        <w:rPr>
          <w:sz w:val="18"/>
          <w:szCs w:val="18"/>
        </w:rPr>
        <w:t xml:space="preserve"> здания (помещения) определяется инструментально.</w:t>
      </w:r>
      <w:r w:rsidR="00C475AB" w:rsidRPr="00C475AB">
        <w:rPr>
          <w:sz w:val="18"/>
          <w:szCs w:val="18"/>
        </w:rPr>
        <w:tab/>
        <w:t>Невозможность</w:t>
      </w:r>
      <w:r w:rsidR="00C475AB" w:rsidRPr="00C475AB">
        <w:rPr>
          <w:sz w:val="18"/>
          <w:szCs w:val="18"/>
        </w:rPr>
        <w:tab/>
        <w:t xml:space="preserve"> проживания гражданина в жилых помещениях констатируется, если в результате чрезвычайной ситуации более суток прекращено теплоснабжение жилого здания (помещения), осуществляемое до чрезвычайной ситуации.</w:t>
      </w:r>
    </w:p>
    <w:p w:rsidR="00C475AB" w:rsidRPr="00C475AB" w:rsidRDefault="00C475AB" w:rsidP="008E4330">
      <w:pPr>
        <w:tabs>
          <w:tab w:val="left" w:pos="3976"/>
        </w:tabs>
        <w:ind w:left="-142" w:right="-136" w:firstLine="284"/>
        <w:rPr>
          <w:sz w:val="18"/>
          <w:szCs w:val="18"/>
        </w:rPr>
      </w:pPr>
      <w:r w:rsidRPr="00C475AB">
        <w:rPr>
          <w:sz w:val="18"/>
          <w:szCs w:val="18"/>
        </w:rPr>
        <w:t xml:space="preserve">Состояние водоснабжения здания (помещения) определяется визуально. Невозможность проживания гражданина в жилых помещениях констатируется, если в результате </w:t>
      </w:r>
      <w:r w:rsidRPr="00C475AB">
        <w:rPr>
          <w:sz w:val="18"/>
          <w:szCs w:val="18"/>
        </w:rPr>
        <w:tab/>
        <w:t>чрезвычайной</w:t>
      </w:r>
      <w:r w:rsidRPr="00C475AB">
        <w:rPr>
          <w:sz w:val="18"/>
          <w:szCs w:val="18"/>
        </w:rPr>
        <w:tab/>
        <w:t>ситуации более суток прекращено водоснабжение жилого здания (помещения), осуществляемое до чрезвычайной ситуации.</w:t>
      </w:r>
    </w:p>
    <w:p w:rsidR="00C475AB" w:rsidRPr="00C475AB" w:rsidRDefault="00C475AB" w:rsidP="008E4330">
      <w:pPr>
        <w:tabs>
          <w:tab w:val="left" w:pos="3976"/>
        </w:tabs>
        <w:ind w:left="-142" w:right="-136" w:firstLine="284"/>
        <w:rPr>
          <w:sz w:val="18"/>
          <w:szCs w:val="18"/>
        </w:rPr>
      </w:pPr>
      <w:r w:rsidRPr="00C475AB">
        <w:rPr>
          <w:sz w:val="18"/>
          <w:szCs w:val="18"/>
        </w:rPr>
        <w:t>Состояние электроснабжения здания (помещения) определяется инструментально. Невозможность</w:t>
      </w:r>
      <w:r w:rsidRPr="00C475AB">
        <w:rPr>
          <w:sz w:val="18"/>
          <w:szCs w:val="18"/>
        </w:rPr>
        <w:tab/>
        <w:t xml:space="preserve"> проживания гражданина в жилых помещениях констатируется, если в результате чрезвычайной ситуации более суток прекращено электроснабжение жилого здания (помещения), осуществляемое до чрезвычайной ситуации.</w:t>
      </w:r>
    </w:p>
    <w:p w:rsidR="00C475AB" w:rsidRPr="00C475AB" w:rsidRDefault="00750219" w:rsidP="008E4330">
      <w:pPr>
        <w:tabs>
          <w:tab w:val="left" w:pos="3976"/>
        </w:tabs>
        <w:ind w:left="-142" w:right="-136" w:firstLine="284"/>
        <w:rPr>
          <w:sz w:val="18"/>
          <w:szCs w:val="18"/>
        </w:rPr>
      </w:pPr>
      <w:r>
        <w:rPr>
          <w:sz w:val="18"/>
          <w:szCs w:val="18"/>
        </w:rPr>
        <w:t xml:space="preserve">2.2.2. </w:t>
      </w:r>
      <w:r w:rsidR="00C475AB" w:rsidRPr="00C475AB">
        <w:rPr>
          <w:sz w:val="18"/>
          <w:szCs w:val="18"/>
        </w:rPr>
        <w:t>Критерий невозможности осуществления транспортного сообщения между территорией проживания граждан и иными территориями, где условия жизнедеятельности не были нарушены, оценивается путем:</w:t>
      </w:r>
    </w:p>
    <w:p w:rsidR="00C475AB" w:rsidRPr="00C475AB" w:rsidRDefault="00750219" w:rsidP="008E4330">
      <w:pPr>
        <w:tabs>
          <w:tab w:val="left" w:pos="3976"/>
        </w:tabs>
        <w:ind w:left="-142" w:right="-136" w:firstLine="284"/>
        <w:rPr>
          <w:sz w:val="18"/>
          <w:szCs w:val="18"/>
        </w:rPr>
      </w:pPr>
      <w:r>
        <w:rPr>
          <w:sz w:val="18"/>
          <w:szCs w:val="18"/>
        </w:rPr>
        <w:t xml:space="preserve">а) </w:t>
      </w:r>
      <w:r w:rsidR="00C475AB" w:rsidRPr="00C475AB">
        <w:rPr>
          <w:sz w:val="18"/>
          <w:szCs w:val="18"/>
        </w:rPr>
        <w:t>определения наличия и состава общественного транспорта по месту проживания гражданина;</w:t>
      </w:r>
    </w:p>
    <w:p w:rsidR="00C475AB" w:rsidRPr="00C475AB" w:rsidRDefault="00750219" w:rsidP="008E4330">
      <w:pPr>
        <w:tabs>
          <w:tab w:val="left" w:pos="3976"/>
        </w:tabs>
        <w:ind w:left="-142" w:right="-136" w:firstLine="284"/>
        <w:rPr>
          <w:sz w:val="18"/>
          <w:szCs w:val="18"/>
        </w:rPr>
      </w:pPr>
      <w:r>
        <w:rPr>
          <w:sz w:val="18"/>
          <w:szCs w:val="18"/>
        </w:rPr>
        <w:t xml:space="preserve">б) </w:t>
      </w:r>
      <w:r w:rsidR="00C475AB" w:rsidRPr="00C475AB">
        <w:rPr>
          <w:sz w:val="18"/>
          <w:szCs w:val="18"/>
        </w:rPr>
        <w:t>определения возможности функционирования общественного транспорта от ближайшего к гражданину остановочного пункта.</w:t>
      </w:r>
    </w:p>
    <w:p w:rsidR="00C475AB" w:rsidRPr="00C475AB" w:rsidRDefault="00C475AB" w:rsidP="008E4330">
      <w:pPr>
        <w:tabs>
          <w:tab w:val="left" w:pos="3976"/>
        </w:tabs>
        <w:ind w:left="-142" w:right="-136" w:firstLine="284"/>
        <w:rPr>
          <w:sz w:val="18"/>
          <w:szCs w:val="18"/>
        </w:rPr>
      </w:pPr>
      <w:r w:rsidRPr="00C475AB">
        <w:rPr>
          <w:sz w:val="18"/>
          <w:szCs w:val="18"/>
        </w:rPr>
        <w:t>Невозможность осуществления транспортного сообщения констатируется при наличии абсолютной невозможности функционирования общественного транспорта между территорией проживания граждан и иными территориями, где условия жизнедеятельности не были нарушены.</w:t>
      </w:r>
    </w:p>
    <w:p w:rsidR="00C475AB" w:rsidRPr="00C475AB" w:rsidRDefault="00750219" w:rsidP="008E4330">
      <w:pPr>
        <w:tabs>
          <w:tab w:val="left" w:pos="3976"/>
        </w:tabs>
        <w:ind w:left="-142" w:right="-136" w:firstLine="284"/>
        <w:rPr>
          <w:sz w:val="18"/>
          <w:szCs w:val="18"/>
        </w:rPr>
      </w:pPr>
      <w:r>
        <w:rPr>
          <w:sz w:val="18"/>
          <w:szCs w:val="18"/>
        </w:rPr>
        <w:t>2.2.3.</w:t>
      </w:r>
      <w:r w:rsidR="00C475AB" w:rsidRPr="00C475AB">
        <w:rPr>
          <w:sz w:val="18"/>
          <w:szCs w:val="18"/>
        </w:rPr>
        <w:t>Критерий нарушения санитарно-эпидемиологического благополучия граждан оценивается инструментально. Нарушение санитарно- эпидемиологического благополучия гражданина констатируется, если на территории его проживания в результате чрезвычайной ситуации произошло загрязнение атмосферного воздуха, воды, почвы загрязняющими веществами, превышающее предельно допустимые концентрации.</w:t>
      </w:r>
    </w:p>
    <w:p w:rsidR="00C475AB" w:rsidRPr="00C475AB" w:rsidRDefault="00C475AB" w:rsidP="008E4330">
      <w:pPr>
        <w:tabs>
          <w:tab w:val="left" w:pos="3976"/>
        </w:tabs>
        <w:ind w:left="-142" w:right="-136" w:firstLine="284"/>
        <w:rPr>
          <w:sz w:val="18"/>
          <w:szCs w:val="18"/>
        </w:rPr>
      </w:pPr>
      <w:r w:rsidRPr="00C475AB">
        <w:rPr>
          <w:sz w:val="18"/>
          <w:szCs w:val="18"/>
        </w:rPr>
        <w:t>3. Установление факта утраты имущества первой необходимости гражданами в результате чрезвычайной ситуации</w:t>
      </w:r>
    </w:p>
    <w:p w:rsidR="00C475AB" w:rsidRPr="00C475AB" w:rsidRDefault="00C475AB" w:rsidP="008E4330">
      <w:pPr>
        <w:tabs>
          <w:tab w:val="left" w:pos="3976"/>
        </w:tabs>
        <w:ind w:left="-142" w:right="-136" w:firstLine="284"/>
        <w:rPr>
          <w:sz w:val="18"/>
          <w:szCs w:val="18"/>
        </w:rPr>
      </w:pPr>
    </w:p>
    <w:p w:rsidR="00C475AB" w:rsidRPr="00C475AB" w:rsidRDefault="00C475AB" w:rsidP="008E4330">
      <w:pPr>
        <w:tabs>
          <w:tab w:val="left" w:pos="3976"/>
        </w:tabs>
        <w:ind w:left="-142" w:right="-136" w:firstLine="284"/>
        <w:rPr>
          <w:sz w:val="18"/>
          <w:szCs w:val="18"/>
        </w:rPr>
      </w:pPr>
      <w:r w:rsidRPr="00C475AB">
        <w:rPr>
          <w:sz w:val="18"/>
          <w:szCs w:val="18"/>
        </w:rPr>
        <w:t>3.1. Под имуществом первой необходимости понимается минимальный набор непродовольственных товаров общесемейного пользования, необходимых для сохранения здоровья человека и обеспечения его жизнедеятельности, включающий в себя:</w:t>
      </w:r>
    </w:p>
    <w:p w:rsidR="00C475AB" w:rsidRPr="00C475AB" w:rsidRDefault="00750219" w:rsidP="008E4330">
      <w:pPr>
        <w:tabs>
          <w:tab w:val="left" w:pos="3976"/>
        </w:tabs>
        <w:ind w:left="-142" w:right="-136" w:firstLine="284"/>
        <w:rPr>
          <w:sz w:val="18"/>
          <w:szCs w:val="18"/>
        </w:rPr>
      </w:pPr>
      <w:r>
        <w:rPr>
          <w:sz w:val="18"/>
          <w:szCs w:val="18"/>
        </w:rPr>
        <w:t>а)</w:t>
      </w:r>
      <w:r w:rsidR="00C475AB" w:rsidRPr="00C475AB">
        <w:rPr>
          <w:sz w:val="18"/>
          <w:szCs w:val="18"/>
        </w:rPr>
        <w:t>предметы для хранения и приготовления пищи - холодильник, газовая плита (электроплита) и шкаф для посуды;</w:t>
      </w:r>
    </w:p>
    <w:p w:rsidR="00C475AB" w:rsidRPr="00C475AB" w:rsidRDefault="00750219" w:rsidP="008E4330">
      <w:pPr>
        <w:tabs>
          <w:tab w:val="left" w:pos="3976"/>
        </w:tabs>
        <w:ind w:left="-142" w:right="-136" w:firstLine="284"/>
        <w:rPr>
          <w:sz w:val="18"/>
          <w:szCs w:val="18"/>
        </w:rPr>
      </w:pPr>
      <w:r>
        <w:rPr>
          <w:sz w:val="18"/>
          <w:szCs w:val="18"/>
        </w:rPr>
        <w:t>б)</w:t>
      </w:r>
      <w:r w:rsidR="00C475AB" w:rsidRPr="00C475AB">
        <w:rPr>
          <w:sz w:val="18"/>
          <w:szCs w:val="18"/>
        </w:rPr>
        <w:t>предметы мебели для приема пищи - стол и стул (табуретка);</w:t>
      </w:r>
    </w:p>
    <w:p w:rsidR="00C475AB" w:rsidRPr="00C475AB" w:rsidRDefault="00750219" w:rsidP="008E4330">
      <w:pPr>
        <w:tabs>
          <w:tab w:val="left" w:pos="3976"/>
        </w:tabs>
        <w:ind w:left="-142" w:right="-136" w:firstLine="284"/>
        <w:rPr>
          <w:sz w:val="18"/>
          <w:szCs w:val="18"/>
        </w:rPr>
      </w:pPr>
      <w:r>
        <w:rPr>
          <w:sz w:val="18"/>
          <w:szCs w:val="18"/>
        </w:rPr>
        <w:t>в)</w:t>
      </w:r>
      <w:r w:rsidR="00C475AB" w:rsidRPr="00C475AB">
        <w:rPr>
          <w:sz w:val="18"/>
          <w:szCs w:val="18"/>
        </w:rPr>
        <w:t>предметы мебели для сна - кровать (диван);</w:t>
      </w:r>
    </w:p>
    <w:p w:rsidR="00C475AB" w:rsidRPr="00C475AB" w:rsidRDefault="00750219" w:rsidP="008E4330">
      <w:pPr>
        <w:tabs>
          <w:tab w:val="left" w:pos="3976"/>
        </w:tabs>
        <w:ind w:left="-142" w:right="-136" w:firstLine="284"/>
        <w:rPr>
          <w:sz w:val="18"/>
          <w:szCs w:val="18"/>
        </w:rPr>
      </w:pPr>
      <w:r>
        <w:rPr>
          <w:sz w:val="18"/>
          <w:szCs w:val="18"/>
        </w:rPr>
        <w:t>г)</w:t>
      </w:r>
      <w:r w:rsidR="00C475AB" w:rsidRPr="00C475AB">
        <w:rPr>
          <w:sz w:val="18"/>
          <w:szCs w:val="18"/>
        </w:rPr>
        <w:t>предметы средств информирования граждан - телевизор (радио);</w:t>
      </w:r>
    </w:p>
    <w:p w:rsidR="00C475AB" w:rsidRPr="00C475AB" w:rsidRDefault="00750219" w:rsidP="008E4330">
      <w:pPr>
        <w:tabs>
          <w:tab w:val="left" w:pos="3976"/>
        </w:tabs>
        <w:ind w:left="-142" w:right="-136" w:firstLine="284"/>
        <w:rPr>
          <w:sz w:val="18"/>
          <w:szCs w:val="18"/>
        </w:rPr>
      </w:pPr>
      <w:r>
        <w:rPr>
          <w:sz w:val="18"/>
          <w:szCs w:val="18"/>
        </w:rPr>
        <w:t>д)</w:t>
      </w:r>
      <w:r w:rsidR="00C475AB" w:rsidRPr="00C475AB">
        <w:rPr>
          <w:sz w:val="18"/>
          <w:szCs w:val="18"/>
        </w:rPr>
        <w:t>предметы средств водоснабжения и отопления (в случае отсутствия централизованного водоснабжения и отопления) - насос для подачи воды, водонагреватель и отопительный котел (переносная печь).</w:t>
      </w:r>
    </w:p>
    <w:p w:rsidR="00C475AB" w:rsidRPr="00C475AB" w:rsidRDefault="00C475AB" w:rsidP="008E4330">
      <w:pPr>
        <w:tabs>
          <w:tab w:val="left" w:pos="3976"/>
        </w:tabs>
        <w:ind w:left="-142" w:right="-136" w:firstLine="284"/>
        <w:rPr>
          <w:sz w:val="18"/>
          <w:szCs w:val="18"/>
        </w:rPr>
      </w:pPr>
      <w:r w:rsidRPr="00C475AB">
        <w:rPr>
          <w:sz w:val="18"/>
          <w:szCs w:val="18"/>
        </w:rPr>
        <w:t>3.2. Факт утраты имущества первой необходимости устанавливается решением комиссии исходя из следующих критериев:</w:t>
      </w:r>
    </w:p>
    <w:p w:rsidR="00C475AB" w:rsidRPr="00C475AB" w:rsidRDefault="00750219" w:rsidP="008E4330">
      <w:pPr>
        <w:tabs>
          <w:tab w:val="left" w:pos="3976"/>
        </w:tabs>
        <w:ind w:left="-142" w:right="-136" w:firstLine="284"/>
        <w:rPr>
          <w:sz w:val="18"/>
          <w:szCs w:val="18"/>
        </w:rPr>
      </w:pPr>
      <w:r>
        <w:rPr>
          <w:sz w:val="18"/>
          <w:szCs w:val="18"/>
        </w:rPr>
        <w:t>а)</w:t>
      </w:r>
      <w:r w:rsidR="00C475AB" w:rsidRPr="00C475AB">
        <w:rPr>
          <w:sz w:val="18"/>
          <w:szCs w:val="18"/>
        </w:rPr>
        <w:t>частичная утрата имущества первой необходимости - приведение в результате воздействия поражающих факторов источника чрезвычайной ситуации части, находящегося в жилом помещении, попавшем в зону чрезвычайной ситуации, имущества первой необходимости (не менее 3 предметов имущества первой необходимости) в состояние, непригодное для дальнейшего использования;</w:t>
      </w:r>
    </w:p>
    <w:p w:rsidR="00C475AB" w:rsidRPr="00C475AB" w:rsidRDefault="00750219" w:rsidP="008E4330">
      <w:pPr>
        <w:tabs>
          <w:tab w:val="left" w:pos="3976"/>
        </w:tabs>
        <w:ind w:left="-142" w:right="-136" w:firstLine="284"/>
        <w:rPr>
          <w:sz w:val="18"/>
          <w:szCs w:val="18"/>
        </w:rPr>
      </w:pPr>
      <w:r>
        <w:rPr>
          <w:sz w:val="18"/>
          <w:szCs w:val="18"/>
        </w:rPr>
        <w:t>б)</w:t>
      </w:r>
      <w:r w:rsidR="00C475AB" w:rsidRPr="00C475AB">
        <w:rPr>
          <w:sz w:val="18"/>
          <w:szCs w:val="18"/>
        </w:rPr>
        <w:t>полная утрата имущества первой необходимости - приведение в результате воздействия поражающих факторов источника чрезвычайной ситуации всего находящегося в жилом помещении, попавшем в зону чрезвычайной ситуации, имущества первой необходимости в состояние, непригодное для дальнейшего использования.</w:t>
      </w:r>
    </w:p>
    <w:p w:rsidR="00C475AB" w:rsidRPr="00C475AB" w:rsidRDefault="00C475AB" w:rsidP="008E4330">
      <w:pPr>
        <w:tabs>
          <w:tab w:val="left" w:pos="3976"/>
        </w:tabs>
        <w:ind w:left="-142" w:right="-136" w:firstLine="284"/>
        <w:rPr>
          <w:sz w:val="18"/>
          <w:szCs w:val="18"/>
        </w:rPr>
      </w:pPr>
      <w:r w:rsidRPr="00C475AB">
        <w:rPr>
          <w:sz w:val="18"/>
          <w:szCs w:val="18"/>
        </w:rPr>
        <w:t>3.3. При определении степени утраты имущества первой необходимости учитывается утрата предметов имущества первой необходимости каждой категории однократно.</w:t>
      </w:r>
    </w:p>
    <w:p w:rsidR="00C475AB" w:rsidRPr="00C475AB" w:rsidRDefault="00C475AB" w:rsidP="008E4330">
      <w:pPr>
        <w:tabs>
          <w:tab w:val="left" w:pos="3976"/>
        </w:tabs>
        <w:ind w:left="-142" w:right="-136" w:firstLine="284"/>
        <w:rPr>
          <w:sz w:val="18"/>
          <w:szCs w:val="18"/>
        </w:rPr>
      </w:pPr>
      <w:r w:rsidRPr="00C475AB">
        <w:rPr>
          <w:sz w:val="18"/>
          <w:szCs w:val="18"/>
        </w:rPr>
        <w:t>4. Подготовка списков граждан, нуждающихся в получении единовременной материальной помощи и (или) финансовой помощи в связи с утратой ими имущества первой необходимости в результате чрезвычайной ситуации</w:t>
      </w:r>
    </w:p>
    <w:p w:rsidR="00C475AB" w:rsidRPr="00C475AB" w:rsidRDefault="00C475AB" w:rsidP="008E4330">
      <w:pPr>
        <w:tabs>
          <w:tab w:val="left" w:pos="3976"/>
        </w:tabs>
        <w:ind w:left="-142" w:right="-136" w:firstLine="284"/>
        <w:rPr>
          <w:sz w:val="18"/>
          <w:szCs w:val="18"/>
        </w:rPr>
      </w:pPr>
    </w:p>
    <w:p w:rsidR="00C475AB" w:rsidRPr="00C475AB" w:rsidRDefault="00750219" w:rsidP="008E4330">
      <w:pPr>
        <w:tabs>
          <w:tab w:val="left" w:pos="3976"/>
        </w:tabs>
        <w:ind w:left="-142" w:right="-136" w:firstLine="284"/>
        <w:rPr>
          <w:sz w:val="18"/>
          <w:szCs w:val="18"/>
        </w:rPr>
      </w:pPr>
      <w:r>
        <w:rPr>
          <w:sz w:val="18"/>
          <w:szCs w:val="18"/>
        </w:rPr>
        <w:t>4.1.</w:t>
      </w:r>
      <w:r w:rsidR="00C475AB" w:rsidRPr="00C475AB">
        <w:rPr>
          <w:sz w:val="18"/>
          <w:szCs w:val="18"/>
        </w:rPr>
        <w:t xml:space="preserve"> Граждане, пострадавшие в результате чрезвычайной ситуации, подают на имя руководителя уполномоченного органа исполнительной власти Иркутской области заявление об оказании единовременной материальной помощи и (или) финансовой помощи в связи с утратой ими имущества первой необходимости в результате чрезвычайной ситуации согласно Приложениям № 1 и № 4 к настоящему Порядку, в случае подачи заявления представителем или законным представителем согласно Приложениям № 2 и № 5.</w:t>
      </w:r>
    </w:p>
    <w:p w:rsidR="00C475AB" w:rsidRPr="00C475AB" w:rsidRDefault="00750219" w:rsidP="008E4330">
      <w:pPr>
        <w:tabs>
          <w:tab w:val="left" w:pos="3976"/>
        </w:tabs>
        <w:ind w:left="-142" w:right="-136" w:firstLine="284"/>
        <w:rPr>
          <w:sz w:val="18"/>
          <w:szCs w:val="18"/>
        </w:rPr>
      </w:pPr>
      <w:r>
        <w:rPr>
          <w:sz w:val="18"/>
          <w:szCs w:val="18"/>
        </w:rPr>
        <w:t>4.2.</w:t>
      </w:r>
      <w:r w:rsidR="00C475AB" w:rsidRPr="00C475AB">
        <w:rPr>
          <w:sz w:val="18"/>
          <w:szCs w:val="18"/>
        </w:rPr>
        <w:t xml:space="preserve"> Списки граждан, нуждающихся в получении единовременной материальной помощи, формируются на основании заявлений граждан и заключений комиссий об установлении факта проживания в жилом помещении, находящемся в зоне чрезвычайной ситуации, и факта нарушения условий жизнедеятельности заявителя в результате чрезвычайной ситуации (далее - заключение об установлении фактов проживания и нарушения условий жизнедеятельности).</w:t>
      </w:r>
    </w:p>
    <w:p w:rsidR="00C475AB" w:rsidRPr="00C475AB" w:rsidRDefault="00750219" w:rsidP="008E4330">
      <w:pPr>
        <w:tabs>
          <w:tab w:val="left" w:pos="3976"/>
        </w:tabs>
        <w:ind w:left="-142" w:right="-136" w:firstLine="284"/>
        <w:rPr>
          <w:sz w:val="18"/>
          <w:szCs w:val="18"/>
        </w:rPr>
      </w:pPr>
      <w:r>
        <w:rPr>
          <w:sz w:val="18"/>
          <w:szCs w:val="18"/>
        </w:rPr>
        <w:t>4.2.1.</w:t>
      </w:r>
      <w:r w:rsidR="00C475AB" w:rsidRPr="00C475AB">
        <w:rPr>
          <w:sz w:val="18"/>
          <w:szCs w:val="18"/>
        </w:rPr>
        <w:t>Заключение об установлении фактов проживания и нарушения условий жизнедеятельности подготавливается комиссией на одного или нескольких граждан, проживающих в одном жилом помещении, находящемся в зоне чрезвычайной ситуации.</w:t>
      </w:r>
    </w:p>
    <w:p w:rsidR="00C475AB" w:rsidRPr="00C475AB" w:rsidRDefault="00750219" w:rsidP="008E4330">
      <w:pPr>
        <w:tabs>
          <w:tab w:val="left" w:pos="3976"/>
        </w:tabs>
        <w:ind w:left="-142" w:right="-136" w:firstLine="284"/>
        <w:rPr>
          <w:sz w:val="18"/>
          <w:szCs w:val="18"/>
        </w:rPr>
      </w:pPr>
      <w:r>
        <w:rPr>
          <w:sz w:val="18"/>
          <w:szCs w:val="18"/>
        </w:rPr>
        <w:t>4.2.2.</w:t>
      </w:r>
      <w:r w:rsidR="00C475AB" w:rsidRPr="00C475AB">
        <w:rPr>
          <w:sz w:val="18"/>
          <w:szCs w:val="18"/>
        </w:rPr>
        <w:t>Заключение об установлении фактов проживания и нарушения условий жизнедеятельности подписывается всеми членами комиссии. Граждане, нуждающиеся в получении единовременной материальной помощи, ознакамливаются с заключением.</w:t>
      </w:r>
    </w:p>
    <w:p w:rsidR="00C475AB" w:rsidRPr="00C475AB" w:rsidRDefault="00750219" w:rsidP="008E4330">
      <w:pPr>
        <w:tabs>
          <w:tab w:val="left" w:pos="3976"/>
        </w:tabs>
        <w:ind w:left="-142" w:right="-136" w:firstLine="284"/>
        <w:rPr>
          <w:sz w:val="18"/>
          <w:szCs w:val="18"/>
        </w:rPr>
      </w:pPr>
      <w:r>
        <w:rPr>
          <w:sz w:val="18"/>
          <w:szCs w:val="18"/>
        </w:rPr>
        <w:t>4.2.3.</w:t>
      </w:r>
      <w:r w:rsidR="00C475AB" w:rsidRPr="00C475AB">
        <w:rPr>
          <w:sz w:val="18"/>
          <w:szCs w:val="18"/>
        </w:rPr>
        <w:t>Заключение об установлении фактов проживания и нарушения условий жизнедеятельности утверждается Главой городского округа Сызрань с расшифровкой подписи, проставлением даты и заверяется соответствующей печатью согласно Приложению № 3 к настоящему Порядку.</w:t>
      </w:r>
    </w:p>
    <w:p w:rsidR="00C475AB" w:rsidRPr="00C475AB" w:rsidRDefault="00750219" w:rsidP="008E4330">
      <w:pPr>
        <w:tabs>
          <w:tab w:val="left" w:pos="3976"/>
        </w:tabs>
        <w:ind w:left="-142" w:right="-136" w:firstLine="284"/>
        <w:rPr>
          <w:sz w:val="18"/>
          <w:szCs w:val="18"/>
        </w:rPr>
      </w:pPr>
      <w:r>
        <w:rPr>
          <w:sz w:val="18"/>
          <w:szCs w:val="18"/>
        </w:rPr>
        <w:t>4.3.</w:t>
      </w:r>
      <w:r w:rsidR="00C475AB" w:rsidRPr="00C475AB">
        <w:rPr>
          <w:sz w:val="18"/>
          <w:szCs w:val="18"/>
        </w:rPr>
        <w:t xml:space="preserve"> Списки граждан, нуждающихся в получении финансовой помощи в связи с утратой ими имущества первой необходимости, формируются на основании заявлений граждан и заключений комиссии об установлении факта проживания в жилом помещении, находящемся в зоне чрезвычайной ситуации, и факта утраты заявителем имущества первой необходимости в результате чрезвычайной ситуации (далее - заключение об установлении фактов проживания и утраты имущества).</w:t>
      </w:r>
    </w:p>
    <w:p w:rsidR="00C475AB" w:rsidRPr="00C475AB" w:rsidRDefault="00750219" w:rsidP="008E4330">
      <w:pPr>
        <w:tabs>
          <w:tab w:val="left" w:pos="3976"/>
        </w:tabs>
        <w:ind w:left="-142" w:right="-136" w:firstLine="284"/>
        <w:rPr>
          <w:sz w:val="18"/>
          <w:szCs w:val="18"/>
        </w:rPr>
      </w:pPr>
      <w:r>
        <w:rPr>
          <w:sz w:val="18"/>
          <w:szCs w:val="18"/>
        </w:rPr>
        <w:t>4.3.1.</w:t>
      </w:r>
      <w:r w:rsidR="00C475AB" w:rsidRPr="00C475AB">
        <w:rPr>
          <w:sz w:val="18"/>
          <w:szCs w:val="18"/>
        </w:rPr>
        <w:t>Заключение об установлении фактов проживания и утраты имущества составляется комиссией в целях определения утраты гражданами имущества первой необходимости в результате чрезвычайной ситуации в соответствии с критериями, указанными в пункте 3 раздела II настоящего Порядка.</w:t>
      </w:r>
    </w:p>
    <w:p w:rsidR="00C475AB" w:rsidRPr="00C475AB" w:rsidRDefault="00750219" w:rsidP="008E4330">
      <w:pPr>
        <w:tabs>
          <w:tab w:val="left" w:pos="3976"/>
        </w:tabs>
        <w:ind w:left="-142" w:right="-136" w:firstLine="284"/>
        <w:rPr>
          <w:sz w:val="18"/>
          <w:szCs w:val="18"/>
        </w:rPr>
      </w:pPr>
      <w:r>
        <w:rPr>
          <w:sz w:val="18"/>
          <w:szCs w:val="18"/>
        </w:rPr>
        <w:lastRenderedPageBreak/>
        <w:t>4.3.2.</w:t>
      </w:r>
      <w:r w:rsidR="00C475AB" w:rsidRPr="00C475AB">
        <w:rPr>
          <w:sz w:val="18"/>
          <w:szCs w:val="18"/>
        </w:rPr>
        <w:t>Заключение об установлении фактов проживания и утраты имущества подготавливается комиссией на одного или нескольких граждан, проживающих в одном жилом помещении, находящемся в зоне чрезвычайной ситуации.</w:t>
      </w:r>
    </w:p>
    <w:p w:rsidR="00C475AB" w:rsidRPr="00C475AB" w:rsidRDefault="00750219" w:rsidP="008E4330">
      <w:pPr>
        <w:tabs>
          <w:tab w:val="left" w:pos="3976"/>
        </w:tabs>
        <w:ind w:left="-142" w:right="-136" w:firstLine="284"/>
        <w:rPr>
          <w:sz w:val="18"/>
          <w:szCs w:val="18"/>
        </w:rPr>
      </w:pPr>
      <w:r>
        <w:rPr>
          <w:sz w:val="18"/>
          <w:szCs w:val="18"/>
        </w:rPr>
        <w:t>4.3.3.</w:t>
      </w:r>
      <w:r w:rsidR="00C475AB" w:rsidRPr="00C475AB">
        <w:rPr>
          <w:sz w:val="18"/>
          <w:szCs w:val="18"/>
        </w:rPr>
        <w:t>Заключение об установлении фактов проживания и утраты имущества подписывается всеми членами комиссии. Граждане, нуждающиеся в получении финансовой помощи в связи с утратой ими имущества первой необходимости, ознакамливаются с заключением.</w:t>
      </w:r>
    </w:p>
    <w:p w:rsidR="00C475AB" w:rsidRPr="00C475AB" w:rsidRDefault="00750219" w:rsidP="008E4330">
      <w:pPr>
        <w:tabs>
          <w:tab w:val="left" w:pos="3976"/>
        </w:tabs>
        <w:ind w:left="-142" w:right="-136" w:firstLine="284"/>
        <w:rPr>
          <w:sz w:val="18"/>
          <w:szCs w:val="18"/>
        </w:rPr>
      </w:pPr>
      <w:r>
        <w:rPr>
          <w:sz w:val="18"/>
          <w:szCs w:val="18"/>
        </w:rPr>
        <w:t>4.3.4.</w:t>
      </w:r>
      <w:r w:rsidR="00C475AB" w:rsidRPr="00C475AB">
        <w:rPr>
          <w:sz w:val="18"/>
          <w:szCs w:val="18"/>
        </w:rPr>
        <w:t>Заключение об установлении фактов проживания и утраты имущества утверждается Главой администрации Хомутовского муниципального образования с расшифровкой подписи, проставлением даты и заверяется соответствующей печатью согласно Приложению № 6 к настоящему Порядку.</w:t>
      </w:r>
    </w:p>
    <w:p w:rsidR="00C475AB" w:rsidRPr="00C475AB" w:rsidRDefault="00750219" w:rsidP="008E4330">
      <w:pPr>
        <w:tabs>
          <w:tab w:val="left" w:pos="3976"/>
        </w:tabs>
        <w:ind w:left="-142" w:right="-136" w:firstLine="284"/>
        <w:rPr>
          <w:sz w:val="18"/>
          <w:szCs w:val="18"/>
        </w:rPr>
      </w:pPr>
      <w:r>
        <w:rPr>
          <w:sz w:val="18"/>
          <w:szCs w:val="18"/>
        </w:rPr>
        <w:t>4.4.</w:t>
      </w:r>
      <w:r w:rsidR="00C475AB" w:rsidRPr="00C475AB">
        <w:rPr>
          <w:sz w:val="18"/>
          <w:szCs w:val="18"/>
        </w:rPr>
        <w:t>Глава администрации Хомутовского муниципального образования подписывает списки граждан, нуждающихся в получении единовременной материальной помощи, и списки граждан, нуждающихся в получении финансовой помощи в связи с утратой ими имущества первой необходимости, в части установления факта проживания граждан в жилых помещениях, находящихся в зоне чрезвычайной ситуации, факта нарушения условий жизнедеятельности граждан и факта утраты ими имущества первой необходимости в результате чрезвычайной ситуации и направляет указанные списки вместе с заключениями комиссии в уполномоченный орган исполнительной власти Иркутской области.</w:t>
      </w:r>
    </w:p>
    <w:p w:rsidR="00C475AB" w:rsidRPr="00C475AB" w:rsidRDefault="00C475AB" w:rsidP="008E4330">
      <w:pPr>
        <w:tabs>
          <w:tab w:val="left" w:pos="3976"/>
        </w:tabs>
        <w:ind w:left="-142" w:right="-136" w:firstLine="284"/>
        <w:rPr>
          <w:sz w:val="18"/>
          <w:szCs w:val="18"/>
        </w:rPr>
      </w:pPr>
    </w:p>
    <w:p w:rsidR="00C475AB" w:rsidRPr="00C475AB" w:rsidRDefault="00750219" w:rsidP="008E4330">
      <w:pPr>
        <w:tabs>
          <w:tab w:val="left" w:pos="3976"/>
        </w:tabs>
        <w:ind w:left="-142" w:right="-136" w:firstLine="284"/>
        <w:rPr>
          <w:sz w:val="18"/>
          <w:szCs w:val="18"/>
        </w:rPr>
      </w:pPr>
      <w:r>
        <w:rPr>
          <w:sz w:val="18"/>
          <w:szCs w:val="18"/>
        </w:rPr>
        <w:t>5.</w:t>
      </w:r>
      <w:r w:rsidR="00C475AB" w:rsidRPr="00C475AB">
        <w:rPr>
          <w:sz w:val="18"/>
          <w:szCs w:val="18"/>
        </w:rPr>
        <w:t>Подготовка списков граждан, нуждающихся в получении единовременного пособия в связи с гибелью (смертью) члена семьи (включая пособие на погребение погибшего (умершего) члена семьи), и списков граждан, нуждающихся в получении единовременного пособия в связи с получением вреда здоровью</w:t>
      </w:r>
    </w:p>
    <w:p w:rsidR="00C475AB" w:rsidRPr="00C475AB" w:rsidRDefault="00C475AB" w:rsidP="008E4330">
      <w:pPr>
        <w:tabs>
          <w:tab w:val="left" w:pos="3976"/>
        </w:tabs>
        <w:ind w:left="-142" w:right="-136" w:firstLine="284"/>
        <w:rPr>
          <w:sz w:val="18"/>
          <w:szCs w:val="18"/>
        </w:rPr>
      </w:pPr>
    </w:p>
    <w:p w:rsidR="00C475AB" w:rsidRPr="00C475AB" w:rsidRDefault="00750219" w:rsidP="008E4330">
      <w:pPr>
        <w:tabs>
          <w:tab w:val="left" w:pos="3976"/>
        </w:tabs>
        <w:ind w:left="-142" w:right="-136" w:firstLine="284"/>
        <w:rPr>
          <w:sz w:val="18"/>
          <w:szCs w:val="18"/>
        </w:rPr>
      </w:pPr>
      <w:r>
        <w:rPr>
          <w:sz w:val="18"/>
          <w:szCs w:val="18"/>
        </w:rPr>
        <w:t>5.1.</w:t>
      </w:r>
      <w:r w:rsidR="00C475AB" w:rsidRPr="00C475AB">
        <w:rPr>
          <w:sz w:val="18"/>
          <w:szCs w:val="18"/>
        </w:rPr>
        <w:t>Члены семьи погибшего (умершего) гражданина подают на имя руководителя уполномоченного органа исполнительной власти Иркутской области заявление о назначении выплаты единовременного пособия согласно Приложению № 7 к настоящему Порядку, в случае подачи заявления представителем или законным представителем согласно Приложению № 8 к настоящему Порядку.</w:t>
      </w:r>
    </w:p>
    <w:p w:rsidR="00C475AB" w:rsidRPr="00C475AB" w:rsidRDefault="00750219" w:rsidP="008E4330">
      <w:pPr>
        <w:tabs>
          <w:tab w:val="left" w:pos="3976"/>
        </w:tabs>
        <w:ind w:left="-142" w:right="-136" w:firstLine="284"/>
        <w:rPr>
          <w:sz w:val="18"/>
          <w:szCs w:val="18"/>
        </w:rPr>
      </w:pPr>
      <w:r>
        <w:rPr>
          <w:sz w:val="18"/>
          <w:szCs w:val="18"/>
        </w:rPr>
        <w:t>5.2.</w:t>
      </w:r>
      <w:r w:rsidR="00C475AB" w:rsidRPr="00C475AB">
        <w:rPr>
          <w:sz w:val="18"/>
          <w:szCs w:val="18"/>
        </w:rPr>
        <w:t xml:space="preserve">Списки граждан, нуждающихся в получении единовременного пособия в связи с гибелью (смертью) члена семьи (включая пособие на погребение погибшего (умершего) члена семьи) (далее - списки на единовременное пособие в связи с гибелью (смертью), формируются на основании заявлений граждан и постановления следователя (дознавателя, судьи) или определения суда, подтверждающих факт гибели (смерти) гражданина в результате чрезвычайной ситуации. </w:t>
      </w:r>
    </w:p>
    <w:p w:rsidR="00C475AB" w:rsidRPr="00C475AB" w:rsidRDefault="00750219" w:rsidP="008E4330">
      <w:pPr>
        <w:tabs>
          <w:tab w:val="left" w:pos="3976"/>
        </w:tabs>
        <w:ind w:left="-142" w:right="-136" w:firstLine="284"/>
        <w:rPr>
          <w:sz w:val="18"/>
          <w:szCs w:val="18"/>
        </w:rPr>
      </w:pPr>
      <w:r>
        <w:rPr>
          <w:sz w:val="18"/>
          <w:szCs w:val="18"/>
        </w:rPr>
        <w:t>5.3.</w:t>
      </w:r>
      <w:r w:rsidR="00C475AB" w:rsidRPr="00C475AB">
        <w:rPr>
          <w:sz w:val="18"/>
          <w:szCs w:val="18"/>
        </w:rPr>
        <w:t>Граждане, получившие вред здоровью, подают на имя руководителя уполномоченного органа исполнительной власти Иркутской области заявление согласно Приложению № 9 к настоящему Порядку, в случае подачи заявления представителем или законным представителем согласно Приложению № 10 к настоящему Порядку.</w:t>
      </w:r>
    </w:p>
    <w:p w:rsidR="00C475AB" w:rsidRPr="00C475AB" w:rsidRDefault="00750219" w:rsidP="008E4330">
      <w:pPr>
        <w:tabs>
          <w:tab w:val="left" w:pos="3976"/>
        </w:tabs>
        <w:ind w:left="-142" w:right="-136" w:firstLine="284"/>
        <w:rPr>
          <w:sz w:val="18"/>
          <w:szCs w:val="18"/>
        </w:rPr>
      </w:pPr>
      <w:r>
        <w:rPr>
          <w:sz w:val="18"/>
          <w:szCs w:val="18"/>
        </w:rPr>
        <w:t>5.4.</w:t>
      </w:r>
      <w:r w:rsidR="00C475AB" w:rsidRPr="00C475AB">
        <w:rPr>
          <w:sz w:val="18"/>
          <w:szCs w:val="18"/>
        </w:rPr>
        <w:t>Списки граждан, нуждающихся в получении единовременного пособия в связи с получением вреда здоровью (далее - списки на единовременное пособие в связи с получением вреда здоровью), формируются на основании заявлений граждан, постановления следователя (дознавателя, судьи) или определения суда о признании граждан пострадавшими и получившими вред здоровью в результате чрезвычайной ситуации и информации о степени тяжести вреда здоровью.</w:t>
      </w:r>
    </w:p>
    <w:p w:rsidR="00C475AB" w:rsidRPr="00C475AB" w:rsidRDefault="00C475AB" w:rsidP="008E4330">
      <w:pPr>
        <w:tabs>
          <w:tab w:val="left" w:pos="3976"/>
        </w:tabs>
        <w:ind w:left="-142" w:right="-136" w:firstLine="284"/>
        <w:rPr>
          <w:sz w:val="18"/>
          <w:szCs w:val="18"/>
        </w:rPr>
      </w:pPr>
      <w:r w:rsidRPr="00C475AB">
        <w:rPr>
          <w:sz w:val="18"/>
          <w:szCs w:val="18"/>
        </w:rPr>
        <w:t>5.5. Глава администрации Хомутовского муниципального образования подписывает списки на единовременное пособие в связи с гибелью (смертью) и списки на единовременное пособие в связи с получением вреда здоровью и направляет их в уполномоченный орган исполнительной власти Иркутской области.</w:t>
      </w:r>
    </w:p>
    <w:p w:rsidR="00C475AB" w:rsidRPr="00C475AB" w:rsidRDefault="00C475AB" w:rsidP="008E4330">
      <w:pPr>
        <w:tabs>
          <w:tab w:val="left" w:pos="3976"/>
        </w:tabs>
        <w:ind w:left="-142" w:right="-136" w:firstLine="284"/>
        <w:rPr>
          <w:sz w:val="18"/>
          <w:szCs w:val="18"/>
        </w:rPr>
      </w:pPr>
    </w:p>
    <w:p w:rsidR="00C475AB" w:rsidRPr="00C475AB" w:rsidRDefault="00750219" w:rsidP="008E4330">
      <w:pPr>
        <w:tabs>
          <w:tab w:val="left" w:pos="3976"/>
        </w:tabs>
        <w:ind w:left="-142" w:right="-136" w:firstLine="284"/>
        <w:jc w:val="center"/>
        <w:rPr>
          <w:sz w:val="18"/>
          <w:szCs w:val="18"/>
        </w:rPr>
      </w:pPr>
      <w:r>
        <w:rPr>
          <w:sz w:val="18"/>
          <w:szCs w:val="18"/>
        </w:rPr>
        <w:t>III.</w:t>
      </w:r>
      <w:r w:rsidR="00C475AB" w:rsidRPr="00C475AB">
        <w:rPr>
          <w:sz w:val="18"/>
          <w:szCs w:val="18"/>
        </w:rPr>
        <w:t>Права Комиссии</w:t>
      </w:r>
    </w:p>
    <w:p w:rsidR="00C475AB" w:rsidRPr="00C475AB" w:rsidRDefault="00C475AB" w:rsidP="008E4330">
      <w:pPr>
        <w:tabs>
          <w:tab w:val="left" w:pos="3976"/>
        </w:tabs>
        <w:ind w:left="-142" w:right="-136" w:firstLine="284"/>
        <w:rPr>
          <w:sz w:val="18"/>
          <w:szCs w:val="18"/>
        </w:rPr>
      </w:pPr>
    </w:p>
    <w:p w:rsidR="00C475AB" w:rsidRPr="00C475AB" w:rsidRDefault="00C475AB" w:rsidP="008E4330">
      <w:pPr>
        <w:tabs>
          <w:tab w:val="left" w:pos="3976"/>
        </w:tabs>
        <w:ind w:left="-142" w:right="-136" w:firstLine="284"/>
        <w:rPr>
          <w:sz w:val="18"/>
          <w:szCs w:val="18"/>
        </w:rPr>
      </w:pPr>
      <w:r w:rsidRPr="00C475AB">
        <w:rPr>
          <w:sz w:val="18"/>
          <w:szCs w:val="18"/>
        </w:rPr>
        <w:t>Комиссия имеет право:</w:t>
      </w:r>
    </w:p>
    <w:p w:rsidR="00C475AB" w:rsidRPr="00C475AB" w:rsidRDefault="00C475AB" w:rsidP="008E4330">
      <w:pPr>
        <w:tabs>
          <w:tab w:val="left" w:pos="3976"/>
        </w:tabs>
        <w:ind w:left="-142" w:right="-136" w:firstLine="284"/>
        <w:rPr>
          <w:sz w:val="18"/>
          <w:szCs w:val="18"/>
        </w:rPr>
      </w:pPr>
      <w:r w:rsidRPr="00C475AB">
        <w:rPr>
          <w:sz w:val="18"/>
          <w:szCs w:val="18"/>
        </w:rPr>
        <w:t>запрашивать в установленном порядке информацию по вопросам своей деятельности;</w:t>
      </w:r>
    </w:p>
    <w:p w:rsidR="00C475AB" w:rsidRPr="00C475AB" w:rsidRDefault="00C475AB" w:rsidP="008E4330">
      <w:pPr>
        <w:tabs>
          <w:tab w:val="left" w:pos="3976"/>
        </w:tabs>
        <w:ind w:left="-142" w:right="-136" w:firstLine="284"/>
        <w:rPr>
          <w:sz w:val="18"/>
          <w:szCs w:val="18"/>
        </w:rPr>
      </w:pPr>
      <w:r w:rsidRPr="00C475AB">
        <w:rPr>
          <w:sz w:val="18"/>
          <w:szCs w:val="18"/>
        </w:rPr>
        <w:t>приглашать (при необходимости) на заседания Комиссии заявителей, должностных лиц и специалистов территориальных органов, органов исполнительной власти;</w:t>
      </w:r>
    </w:p>
    <w:p w:rsidR="00C475AB" w:rsidRPr="00C475AB" w:rsidRDefault="00C475AB" w:rsidP="008E4330">
      <w:pPr>
        <w:tabs>
          <w:tab w:val="left" w:pos="3976"/>
        </w:tabs>
        <w:ind w:left="-142" w:right="-136" w:firstLine="284"/>
        <w:rPr>
          <w:sz w:val="18"/>
          <w:szCs w:val="18"/>
        </w:rPr>
      </w:pPr>
      <w:r w:rsidRPr="00C475AB">
        <w:rPr>
          <w:sz w:val="18"/>
          <w:szCs w:val="18"/>
        </w:rPr>
        <w:t>привлекать (при необходимости) для обследования жилых зданий, строений, помещений специалистов.</w:t>
      </w:r>
    </w:p>
    <w:p w:rsidR="00C475AB" w:rsidRPr="00C475AB" w:rsidRDefault="00C475AB" w:rsidP="008E4330">
      <w:pPr>
        <w:tabs>
          <w:tab w:val="left" w:pos="3976"/>
        </w:tabs>
        <w:ind w:left="-142" w:right="-136" w:firstLine="284"/>
        <w:rPr>
          <w:sz w:val="18"/>
          <w:szCs w:val="18"/>
        </w:rPr>
      </w:pPr>
      <w:r w:rsidRPr="00C475AB">
        <w:rPr>
          <w:sz w:val="18"/>
          <w:szCs w:val="18"/>
        </w:rPr>
        <w:t>проводить (при необходимости) проверку сведений и документов, представленных заявителями в целях получения материальной,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в результате чрезвычайной ситуацией на территории Хомутовского муниципального образования;</w:t>
      </w:r>
    </w:p>
    <w:p w:rsidR="00C475AB" w:rsidRPr="00C475AB" w:rsidRDefault="00C475AB" w:rsidP="008E4330">
      <w:pPr>
        <w:tabs>
          <w:tab w:val="left" w:pos="3976"/>
        </w:tabs>
        <w:ind w:left="-142" w:right="-136" w:firstLine="284"/>
        <w:rPr>
          <w:sz w:val="18"/>
          <w:szCs w:val="18"/>
        </w:rPr>
      </w:pPr>
      <w:r w:rsidRPr="00C475AB">
        <w:rPr>
          <w:sz w:val="18"/>
          <w:szCs w:val="18"/>
        </w:rPr>
        <w:t>принимать решения в пределах своей компетенции.</w:t>
      </w:r>
    </w:p>
    <w:p w:rsidR="00C475AB" w:rsidRPr="00C475AB" w:rsidRDefault="00C475AB" w:rsidP="008E4330">
      <w:pPr>
        <w:tabs>
          <w:tab w:val="left" w:pos="3976"/>
        </w:tabs>
        <w:ind w:left="-142" w:right="-136" w:firstLine="284"/>
        <w:rPr>
          <w:sz w:val="18"/>
          <w:szCs w:val="18"/>
        </w:rPr>
      </w:pPr>
    </w:p>
    <w:p w:rsidR="00C475AB" w:rsidRPr="00C475AB" w:rsidRDefault="00F5225C" w:rsidP="008E4330">
      <w:pPr>
        <w:tabs>
          <w:tab w:val="left" w:pos="3976"/>
        </w:tabs>
        <w:ind w:left="-142" w:right="-136" w:firstLine="284"/>
        <w:jc w:val="center"/>
        <w:rPr>
          <w:sz w:val="18"/>
          <w:szCs w:val="18"/>
        </w:rPr>
      </w:pPr>
      <w:r>
        <w:rPr>
          <w:sz w:val="18"/>
          <w:szCs w:val="18"/>
        </w:rPr>
        <w:t>IV.</w:t>
      </w:r>
      <w:r w:rsidR="00C475AB" w:rsidRPr="00C475AB">
        <w:rPr>
          <w:sz w:val="18"/>
          <w:szCs w:val="18"/>
        </w:rPr>
        <w:t>Состав Комиссии</w:t>
      </w:r>
    </w:p>
    <w:p w:rsidR="00C475AB" w:rsidRPr="00C475AB" w:rsidRDefault="00C475AB" w:rsidP="008E4330">
      <w:pPr>
        <w:tabs>
          <w:tab w:val="left" w:pos="3976"/>
        </w:tabs>
        <w:ind w:left="-142" w:right="-136" w:firstLine="284"/>
        <w:rPr>
          <w:sz w:val="18"/>
          <w:szCs w:val="18"/>
        </w:rPr>
      </w:pPr>
    </w:p>
    <w:p w:rsidR="00C475AB" w:rsidRPr="00C475AB" w:rsidRDefault="00C475AB" w:rsidP="008E4330">
      <w:pPr>
        <w:tabs>
          <w:tab w:val="left" w:pos="3976"/>
        </w:tabs>
        <w:ind w:left="-142" w:right="-136" w:firstLine="284"/>
        <w:rPr>
          <w:sz w:val="18"/>
          <w:szCs w:val="18"/>
        </w:rPr>
      </w:pPr>
      <w:r w:rsidRPr="00C475AB">
        <w:rPr>
          <w:sz w:val="18"/>
          <w:szCs w:val="18"/>
        </w:rPr>
        <w:t>В состав комиссии входят председатель комиссии, секретарь и члены комиссии.</w:t>
      </w:r>
    </w:p>
    <w:p w:rsidR="00C475AB" w:rsidRPr="00C475AB" w:rsidRDefault="00C475AB" w:rsidP="008E4330">
      <w:pPr>
        <w:tabs>
          <w:tab w:val="left" w:pos="3976"/>
        </w:tabs>
        <w:ind w:left="-142" w:right="-136" w:firstLine="284"/>
        <w:rPr>
          <w:sz w:val="18"/>
          <w:szCs w:val="18"/>
        </w:rPr>
      </w:pPr>
      <w:r w:rsidRPr="00C475AB">
        <w:rPr>
          <w:sz w:val="18"/>
          <w:szCs w:val="18"/>
        </w:rPr>
        <w:t>Председатель комиссии руководит деятельностью комиссии, определяет функциональные обязанности секретаря комиссии, членов комиссии и несет персональную ответственность за выполнение возложенных на комиссию задач.</w:t>
      </w:r>
    </w:p>
    <w:p w:rsidR="00C475AB" w:rsidRPr="00C475AB" w:rsidRDefault="00C475AB" w:rsidP="008E4330">
      <w:pPr>
        <w:tabs>
          <w:tab w:val="left" w:pos="3976"/>
        </w:tabs>
        <w:ind w:left="-142" w:right="-136" w:firstLine="284"/>
        <w:rPr>
          <w:sz w:val="18"/>
          <w:szCs w:val="18"/>
        </w:rPr>
      </w:pPr>
    </w:p>
    <w:p w:rsidR="00C475AB" w:rsidRPr="00C475AB" w:rsidRDefault="00F5225C" w:rsidP="008E4330">
      <w:pPr>
        <w:tabs>
          <w:tab w:val="left" w:pos="3976"/>
        </w:tabs>
        <w:ind w:left="-142" w:right="-136" w:firstLine="284"/>
        <w:jc w:val="center"/>
        <w:rPr>
          <w:sz w:val="18"/>
          <w:szCs w:val="18"/>
        </w:rPr>
      </w:pPr>
      <w:r>
        <w:rPr>
          <w:sz w:val="18"/>
          <w:szCs w:val="18"/>
        </w:rPr>
        <w:t>V.</w:t>
      </w:r>
      <w:r w:rsidR="00C475AB" w:rsidRPr="00C475AB">
        <w:rPr>
          <w:sz w:val="18"/>
          <w:szCs w:val="18"/>
        </w:rPr>
        <w:t>Деятельность комиссии</w:t>
      </w:r>
    </w:p>
    <w:p w:rsidR="00C475AB" w:rsidRPr="00C475AB" w:rsidRDefault="00C475AB" w:rsidP="008E4330">
      <w:pPr>
        <w:tabs>
          <w:tab w:val="left" w:pos="3976"/>
        </w:tabs>
        <w:ind w:left="-142" w:right="-136" w:firstLine="284"/>
        <w:rPr>
          <w:sz w:val="18"/>
          <w:szCs w:val="18"/>
        </w:rPr>
      </w:pPr>
    </w:p>
    <w:p w:rsidR="00C475AB" w:rsidRPr="00C475AB" w:rsidRDefault="00C475AB" w:rsidP="008E4330">
      <w:pPr>
        <w:tabs>
          <w:tab w:val="left" w:pos="3976"/>
        </w:tabs>
        <w:ind w:left="-142" w:right="-136" w:firstLine="284"/>
        <w:rPr>
          <w:sz w:val="18"/>
          <w:szCs w:val="18"/>
        </w:rPr>
      </w:pPr>
      <w:r w:rsidRPr="00C475AB">
        <w:rPr>
          <w:sz w:val="18"/>
          <w:szCs w:val="18"/>
        </w:rPr>
        <w:t>Комиссия создается администрацией Хомутовского муниципального образования.</w:t>
      </w:r>
    </w:p>
    <w:p w:rsidR="00C475AB" w:rsidRPr="00C475AB" w:rsidRDefault="00C475AB" w:rsidP="008E4330">
      <w:pPr>
        <w:tabs>
          <w:tab w:val="left" w:pos="3976"/>
        </w:tabs>
        <w:ind w:left="-142" w:right="-136" w:firstLine="284"/>
        <w:rPr>
          <w:sz w:val="18"/>
          <w:szCs w:val="18"/>
        </w:rPr>
      </w:pPr>
      <w:r w:rsidRPr="00C475AB">
        <w:rPr>
          <w:sz w:val="18"/>
          <w:szCs w:val="18"/>
        </w:rPr>
        <w:t>Порядок работы комиссии и ее состав утверждаются Постановлением администрации Хомутовского муниципального образования.</w:t>
      </w:r>
    </w:p>
    <w:p w:rsidR="00C475AB" w:rsidRPr="00C475AB" w:rsidRDefault="00C475AB" w:rsidP="008E4330">
      <w:pPr>
        <w:tabs>
          <w:tab w:val="left" w:pos="3976"/>
        </w:tabs>
        <w:ind w:left="-142" w:right="-136" w:firstLine="284"/>
        <w:rPr>
          <w:sz w:val="18"/>
          <w:szCs w:val="18"/>
        </w:rPr>
      </w:pPr>
      <w:r w:rsidRPr="00C475AB">
        <w:rPr>
          <w:sz w:val="18"/>
          <w:szCs w:val="18"/>
        </w:rPr>
        <w:t>Основной формой деятельности комиссии являются заседания, в том числе выездные на месте нахождения поврежденных зданий и строений, утраченного имущества, подвергшихся воздействию чрезвычайной ситуации природного и техногенного характера на территории Хомутовского муниципального образования</w:t>
      </w:r>
    </w:p>
    <w:p w:rsidR="00C475AB" w:rsidRPr="00C475AB" w:rsidRDefault="00C475AB" w:rsidP="008E4330">
      <w:pPr>
        <w:tabs>
          <w:tab w:val="left" w:pos="3976"/>
        </w:tabs>
        <w:ind w:left="-142" w:right="-136" w:firstLine="284"/>
        <w:rPr>
          <w:sz w:val="18"/>
          <w:szCs w:val="18"/>
        </w:rPr>
      </w:pPr>
      <w:r w:rsidRPr="00C475AB">
        <w:rPr>
          <w:sz w:val="18"/>
          <w:szCs w:val="18"/>
        </w:rPr>
        <w:t>Выездные заседания комиссии проводятся в присутствии заявителя либо уполномоченного им лица.</w:t>
      </w:r>
    </w:p>
    <w:p w:rsidR="00C475AB" w:rsidRPr="00C475AB" w:rsidRDefault="00C475AB" w:rsidP="008E4330">
      <w:pPr>
        <w:tabs>
          <w:tab w:val="left" w:pos="3976"/>
        </w:tabs>
        <w:ind w:left="-142" w:right="-136" w:firstLine="284"/>
        <w:rPr>
          <w:sz w:val="18"/>
          <w:szCs w:val="18"/>
        </w:rPr>
      </w:pPr>
      <w:r w:rsidRPr="00C475AB">
        <w:rPr>
          <w:sz w:val="18"/>
          <w:szCs w:val="18"/>
        </w:rPr>
        <w:t>Заседания комиссии, в том числе выездные, проводятся по мере необходимости.</w:t>
      </w:r>
    </w:p>
    <w:p w:rsidR="00C475AB" w:rsidRPr="00C475AB" w:rsidRDefault="00C475AB" w:rsidP="008E4330">
      <w:pPr>
        <w:tabs>
          <w:tab w:val="left" w:pos="3976"/>
        </w:tabs>
        <w:ind w:left="-142" w:right="-136" w:firstLine="284"/>
        <w:rPr>
          <w:sz w:val="18"/>
          <w:szCs w:val="18"/>
        </w:rPr>
      </w:pPr>
      <w:r w:rsidRPr="00C475AB">
        <w:rPr>
          <w:sz w:val="18"/>
          <w:szCs w:val="18"/>
        </w:rPr>
        <w:t>Заседания комиссии ведет председатель комиссии, а в его отсутствие - заместитель председателя комиссии.</w:t>
      </w:r>
    </w:p>
    <w:p w:rsidR="00C475AB" w:rsidRPr="00C475AB" w:rsidRDefault="00C475AB" w:rsidP="008E4330">
      <w:pPr>
        <w:tabs>
          <w:tab w:val="left" w:pos="3976"/>
        </w:tabs>
        <w:ind w:left="-142" w:right="-136" w:firstLine="284"/>
        <w:rPr>
          <w:sz w:val="18"/>
          <w:szCs w:val="18"/>
        </w:rPr>
      </w:pPr>
      <w:r w:rsidRPr="00C475AB">
        <w:rPr>
          <w:sz w:val="18"/>
          <w:szCs w:val="18"/>
        </w:rPr>
        <w:t>Заседание комиссии правомочно в случае присутствия на нем не менее половины от состава членов комиссии.</w:t>
      </w:r>
    </w:p>
    <w:p w:rsidR="00C475AB" w:rsidRPr="00C475AB" w:rsidRDefault="00C475AB" w:rsidP="008E4330">
      <w:pPr>
        <w:tabs>
          <w:tab w:val="left" w:pos="3976"/>
        </w:tabs>
        <w:ind w:left="-142" w:right="-136" w:firstLine="284"/>
        <w:rPr>
          <w:sz w:val="18"/>
          <w:szCs w:val="18"/>
        </w:rPr>
      </w:pPr>
      <w:r w:rsidRPr="00C475AB">
        <w:rPr>
          <w:sz w:val="18"/>
          <w:szCs w:val="18"/>
        </w:rPr>
        <w:lastRenderedPageBreak/>
        <w:t>Члены комиссии принимают участие в ее заседаниях без права замены. В случае отсутствия члена комиссии на заседании, он имеет право представить свое мнение по рассматриваемым вопросам в письменной форме.</w:t>
      </w:r>
    </w:p>
    <w:p w:rsidR="00C475AB" w:rsidRPr="00C475AB" w:rsidRDefault="00C475AB" w:rsidP="008E4330">
      <w:pPr>
        <w:tabs>
          <w:tab w:val="left" w:pos="3976"/>
        </w:tabs>
        <w:ind w:left="-142" w:right="-136" w:firstLine="284"/>
        <w:rPr>
          <w:sz w:val="18"/>
          <w:szCs w:val="18"/>
        </w:rPr>
      </w:pPr>
      <w:r w:rsidRPr="00C475AB">
        <w:rPr>
          <w:sz w:val="18"/>
          <w:szCs w:val="18"/>
        </w:rPr>
        <w:t>Решения принимаются большинством голосов, присутствующих на заседании членов комиссии. В случае равенства голосов решающим является голос председательствующего на заседании.</w:t>
      </w:r>
    </w:p>
    <w:p w:rsidR="00C475AB" w:rsidRPr="00C475AB" w:rsidRDefault="00C475AB" w:rsidP="008E4330">
      <w:pPr>
        <w:tabs>
          <w:tab w:val="left" w:pos="3976"/>
        </w:tabs>
        <w:ind w:left="-142" w:right="-136" w:firstLine="284"/>
        <w:rPr>
          <w:sz w:val="18"/>
          <w:szCs w:val="18"/>
        </w:rPr>
      </w:pPr>
      <w:r w:rsidRPr="00C475AB">
        <w:rPr>
          <w:sz w:val="18"/>
          <w:szCs w:val="18"/>
        </w:rPr>
        <w:t>Решения комиссии оформляются протоколами, которые подписываются председателем комиссии и секретарем.</w:t>
      </w:r>
    </w:p>
    <w:p w:rsidR="00C475AB" w:rsidRPr="00C475AB" w:rsidRDefault="00C475AB" w:rsidP="008E4330">
      <w:pPr>
        <w:tabs>
          <w:tab w:val="left" w:pos="3976"/>
        </w:tabs>
        <w:ind w:left="-142" w:right="-136" w:firstLine="284"/>
        <w:rPr>
          <w:sz w:val="18"/>
          <w:szCs w:val="18"/>
        </w:rPr>
      </w:pPr>
      <w:r w:rsidRPr="00C475AB">
        <w:rPr>
          <w:sz w:val="18"/>
          <w:szCs w:val="18"/>
        </w:rPr>
        <w:t>Председатель комиссии осуществляет общее руководство, дает поручения членам комиссии, утверждает повестки заседаний комиссии и проводит его заседания, подписывает протоколы заседаний комиссии, заключения комиссии и иные документы, исходящие из деятельности комиссии, осуществляет другие полномочия в соответствии с настоящим Порядком.</w:t>
      </w:r>
    </w:p>
    <w:p w:rsidR="00C475AB" w:rsidRPr="00C475AB" w:rsidRDefault="00C475AB" w:rsidP="008E4330">
      <w:pPr>
        <w:tabs>
          <w:tab w:val="left" w:pos="3976"/>
        </w:tabs>
        <w:ind w:left="-142" w:right="-136" w:firstLine="284"/>
        <w:rPr>
          <w:sz w:val="18"/>
          <w:szCs w:val="18"/>
        </w:rPr>
      </w:pPr>
      <w:r w:rsidRPr="00C475AB">
        <w:rPr>
          <w:sz w:val="18"/>
          <w:szCs w:val="18"/>
        </w:rPr>
        <w:t>Председатель комиссии имеет право по своей инициативе или требованию членов комиссии в установленном порядке пригласить на выездное заседание комиссии иных должностных лиц и специалистов.</w:t>
      </w:r>
    </w:p>
    <w:p w:rsidR="00C475AB" w:rsidRPr="00C475AB" w:rsidRDefault="00C475AB" w:rsidP="008E4330">
      <w:pPr>
        <w:tabs>
          <w:tab w:val="left" w:pos="3976"/>
        </w:tabs>
        <w:ind w:left="-142" w:right="-136" w:firstLine="284"/>
        <w:rPr>
          <w:sz w:val="18"/>
          <w:szCs w:val="18"/>
        </w:rPr>
      </w:pPr>
      <w:r w:rsidRPr="00C475AB">
        <w:rPr>
          <w:sz w:val="18"/>
          <w:szCs w:val="18"/>
        </w:rPr>
        <w:t xml:space="preserve">Секретарь комиссии организует: </w:t>
      </w:r>
    </w:p>
    <w:p w:rsidR="00C475AB" w:rsidRPr="00C475AB" w:rsidRDefault="00C475AB" w:rsidP="008E4330">
      <w:pPr>
        <w:tabs>
          <w:tab w:val="left" w:pos="3976"/>
        </w:tabs>
        <w:ind w:left="-142" w:right="-136" w:firstLine="284"/>
        <w:rPr>
          <w:sz w:val="18"/>
          <w:szCs w:val="18"/>
        </w:rPr>
      </w:pPr>
      <w:r w:rsidRPr="00C475AB">
        <w:rPr>
          <w:sz w:val="18"/>
          <w:szCs w:val="18"/>
        </w:rPr>
        <w:t xml:space="preserve">информационное обеспечение деятельности комиссии; </w:t>
      </w:r>
    </w:p>
    <w:p w:rsidR="00C475AB" w:rsidRPr="00C475AB" w:rsidRDefault="00C475AB" w:rsidP="008E4330">
      <w:pPr>
        <w:tabs>
          <w:tab w:val="left" w:pos="3976"/>
        </w:tabs>
        <w:ind w:left="-142" w:right="-136" w:firstLine="284"/>
        <w:rPr>
          <w:sz w:val="18"/>
          <w:szCs w:val="18"/>
        </w:rPr>
      </w:pPr>
      <w:r w:rsidRPr="00C475AB">
        <w:rPr>
          <w:sz w:val="18"/>
          <w:szCs w:val="18"/>
        </w:rPr>
        <w:t>подготовку документов для рассмотрения на заседаниях комиссии;</w:t>
      </w:r>
    </w:p>
    <w:p w:rsidR="00C475AB" w:rsidRPr="00C475AB" w:rsidRDefault="00C475AB" w:rsidP="008E4330">
      <w:pPr>
        <w:tabs>
          <w:tab w:val="left" w:pos="3976"/>
        </w:tabs>
        <w:ind w:left="-142" w:right="-136" w:firstLine="284"/>
        <w:rPr>
          <w:sz w:val="18"/>
          <w:szCs w:val="18"/>
        </w:rPr>
      </w:pPr>
      <w:r w:rsidRPr="00C475AB">
        <w:rPr>
          <w:sz w:val="18"/>
          <w:szCs w:val="18"/>
        </w:rPr>
        <w:t xml:space="preserve">формирование повестки заседаний комиссии; </w:t>
      </w:r>
    </w:p>
    <w:p w:rsidR="00C475AB" w:rsidRPr="00C475AB" w:rsidRDefault="00C475AB" w:rsidP="008E4330">
      <w:pPr>
        <w:tabs>
          <w:tab w:val="left" w:pos="3976"/>
        </w:tabs>
        <w:ind w:left="-142" w:right="-136" w:firstLine="284"/>
        <w:rPr>
          <w:sz w:val="18"/>
          <w:szCs w:val="18"/>
        </w:rPr>
      </w:pPr>
      <w:r w:rsidRPr="00C475AB">
        <w:rPr>
          <w:sz w:val="18"/>
          <w:szCs w:val="18"/>
        </w:rPr>
        <w:t xml:space="preserve">извещение членов комиссии о дне, времени и месте заседания комиссии, рассылку им необходимых материалов; </w:t>
      </w:r>
    </w:p>
    <w:p w:rsidR="00C475AB" w:rsidRPr="00C475AB" w:rsidRDefault="00C475AB" w:rsidP="008E4330">
      <w:pPr>
        <w:tabs>
          <w:tab w:val="left" w:pos="3976"/>
        </w:tabs>
        <w:ind w:left="-142" w:right="-136" w:firstLine="284"/>
        <w:rPr>
          <w:sz w:val="18"/>
          <w:szCs w:val="18"/>
        </w:rPr>
      </w:pPr>
      <w:r w:rsidRPr="00C475AB">
        <w:rPr>
          <w:sz w:val="18"/>
          <w:szCs w:val="18"/>
        </w:rPr>
        <w:t>приглашение лиц, участие которых необходимо для рассмотрения вопросов, выносимых на заседания комиссии;</w:t>
      </w:r>
    </w:p>
    <w:p w:rsidR="00C475AB" w:rsidRPr="00C475AB" w:rsidRDefault="00C475AB" w:rsidP="008E4330">
      <w:pPr>
        <w:tabs>
          <w:tab w:val="left" w:pos="3976"/>
        </w:tabs>
        <w:ind w:left="-142" w:right="-136" w:firstLine="284"/>
        <w:rPr>
          <w:sz w:val="18"/>
          <w:szCs w:val="18"/>
        </w:rPr>
      </w:pPr>
      <w:r w:rsidRPr="00C475AB">
        <w:rPr>
          <w:sz w:val="18"/>
          <w:szCs w:val="18"/>
        </w:rPr>
        <w:t>переписку по вопросам деятельности комиссии.</w:t>
      </w:r>
    </w:p>
    <w:p w:rsidR="00C475AB" w:rsidRPr="00C475AB" w:rsidRDefault="00C475AB" w:rsidP="008E4330">
      <w:pPr>
        <w:tabs>
          <w:tab w:val="left" w:pos="3976"/>
        </w:tabs>
        <w:ind w:left="-142" w:right="-136" w:firstLine="284"/>
        <w:rPr>
          <w:sz w:val="18"/>
          <w:szCs w:val="18"/>
        </w:rPr>
      </w:pPr>
      <w:r w:rsidRPr="00C475AB">
        <w:rPr>
          <w:sz w:val="18"/>
          <w:szCs w:val="18"/>
        </w:rPr>
        <w:t>Секретарь является членом комиссии и подотчётен её председателю.</w:t>
      </w:r>
    </w:p>
    <w:p w:rsidR="00C475AB" w:rsidRPr="00C475AB" w:rsidRDefault="00C475AB" w:rsidP="008E4330">
      <w:pPr>
        <w:tabs>
          <w:tab w:val="left" w:pos="3976"/>
        </w:tabs>
        <w:ind w:left="-142" w:right="-136" w:firstLine="284"/>
        <w:rPr>
          <w:sz w:val="18"/>
          <w:szCs w:val="18"/>
        </w:rPr>
      </w:pPr>
      <w:r w:rsidRPr="00C475AB">
        <w:rPr>
          <w:sz w:val="18"/>
          <w:szCs w:val="18"/>
        </w:rPr>
        <w:t>Члены комиссии рассматривают поступившие заявления, проводят обследование поврежденных зданий, строений, имущества, подвергшихся воздействию чрезвычайной ситуации природного и техногенного характера, составляют заключения согласно Приложениям № 3, № 6 к настоящему Порядку и направляют их Главе администрации Хомутовского муниципального образования на утверждение.</w:t>
      </w:r>
    </w:p>
    <w:p w:rsidR="00C475AB" w:rsidRPr="00C475AB" w:rsidRDefault="00C475AB" w:rsidP="008E4330">
      <w:pPr>
        <w:tabs>
          <w:tab w:val="left" w:pos="3976"/>
        </w:tabs>
        <w:ind w:left="-142" w:right="-136" w:firstLine="284"/>
        <w:rPr>
          <w:sz w:val="18"/>
          <w:szCs w:val="18"/>
        </w:rPr>
      </w:pPr>
      <w:r w:rsidRPr="00C475AB">
        <w:rPr>
          <w:sz w:val="18"/>
          <w:szCs w:val="18"/>
        </w:rPr>
        <w:t>После принятия решения о включении заявителя в число лиц, имеющих право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Комиссией формируются списки граждан и направляются Главе администрации Хомутовского муниципального образования.</w:t>
      </w:r>
    </w:p>
    <w:p w:rsidR="00C475AB" w:rsidRPr="00C475AB" w:rsidRDefault="00C475AB" w:rsidP="008E4330">
      <w:pPr>
        <w:tabs>
          <w:tab w:val="left" w:pos="3976"/>
        </w:tabs>
        <w:ind w:left="-142" w:right="-136" w:firstLine="284"/>
        <w:rPr>
          <w:sz w:val="18"/>
          <w:szCs w:val="18"/>
        </w:rPr>
      </w:pPr>
    </w:p>
    <w:p w:rsidR="00C475AB" w:rsidRPr="00C475AB" w:rsidRDefault="00C475AB" w:rsidP="008E4330">
      <w:pPr>
        <w:tabs>
          <w:tab w:val="left" w:pos="3976"/>
        </w:tabs>
        <w:ind w:left="-142" w:right="-136" w:firstLine="284"/>
        <w:rPr>
          <w:sz w:val="18"/>
          <w:szCs w:val="18"/>
        </w:rPr>
      </w:pPr>
    </w:p>
    <w:p w:rsidR="00D619D7" w:rsidRDefault="00C475AB" w:rsidP="008E4330">
      <w:pPr>
        <w:tabs>
          <w:tab w:val="left" w:pos="3976"/>
        </w:tabs>
        <w:ind w:left="-142" w:right="-136" w:firstLine="284"/>
        <w:jc w:val="right"/>
        <w:rPr>
          <w:i/>
          <w:sz w:val="18"/>
          <w:szCs w:val="18"/>
        </w:rPr>
      </w:pPr>
      <w:r w:rsidRPr="00F5225C">
        <w:rPr>
          <w:i/>
          <w:sz w:val="18"/>
          <w:szCs w:val="18"/>
        </w:rPr>
        <w:t>Ведущий специалист ГО и ЧС                                                          А.Л. Савенкова</w:t>
      </w:r>
    </w:p>
    <w:p w:rsidR="00F5225C" w:rsidRDefault="00F5225C" w:rsidP="00E15397">
      <w:pPr>
        <w:tabs>
          <w:tab w:val="left" w:pos="3976"/>
        </w:tabs>
        <w:ind w:left="-142" w:right="-136" w:firstLine="284"/>
        <w:jc w:val="right"/>
        <w:rPr>
          <w:i/>
          <w:sz w:val="18"/>
          <w:szCs w:val="18"/>
        </w:rPr>
      </w:pPr>
    </w:p>
    <w:p w:rsidR="0075678F" w:rsidRDefault="0075678F" w:rsidP="00E15397">
      <w:pPr>
        <w:tabs>
          <w:tab w:val="left" w:pos="3976"/>
        </w:tabs>
        <w:ind w:left="-142" w:right="-136" w:firstLine="284"/>
        <w:jc w:val="right"/>
        <w:rPr>
          <w:bCs/>
          <w:i/>
          <w:sz w:val="18"/>
          <w:szCs w:val="18"/>
        </w:rPr>
      </w:pPr>
    </w:p>
    <w:p w:rsidR="00423784" w:rsidRPr="00423784" w:rsidRDefault="00423784" w:rsidP="00E15397">
      <w:pPr>
        <w:tabs>
          <w:tab w:val="left" w:pos="3976"/>
        </w:tabs>
        <w:ind w:left="-142" w:right="-136" w:firstLine="284"/>
        <w:jc w:val="right"/>
        <w:rPr>
          <w:bCs/>
          <w:i/>
          <w:sz w:val="18"/>
          <w:szCs w:val="18"/>
        </w:rPr>
      </w:pPr>
      <w:r w:rsidRPr="00423784">
        <w:rPr>
          <w:bCs/>
          <w:i/>
          <w:sz w:val="18"/>
          <w:szCs w:val="18"/>
        </w:rPr>
        <w:t xml:space="preserve">Приложение № 1 </w:t>
      </w:r>
    </w:p>
    <w:p w:rsidR="00423784" w:rsidRPr="00423784" w:rsidRDefault="00423784" w:rsidP="00E15397">
      <w:pPr>
        <w:tabs>
          <w:tab w:val="left" w:pos="3976"/>
        </w:tabs>
        <w:ind w:left="-142" w:right="-136" w:firstLine="284"/>
        <w:jc w:val="right"/>
        <w:rPr>
          <w:bCs/>
          <w:i/>
          <w:sz w:val="18"/>
          <w:szCs w:val="18"/>
        </w:rPr>
      </w:pPr>
      <w:r w:rsidRPr="00423784">
        <w:rPr>
          <w:bCs/>
          <w:i/>
          <w:sz w:val="18"/>
          <w:szCs w:val="18"/>
        </w:rPr>
        <w:t xml:space="preserve">к Порядку подготовки списков граждан, нуждающихся в получении </w:t>
      </w:r>
    </w:p>
    <w:p w:rsidR="00423784" w:rsidRPr="00423784" w:rsidRDefault="00423784" w:rsidP="00E15397">
      <w:pPr>
        <w:tabs>
          <w:tab w:val="left" w:pos="3976"/>
        </w:tabs>
        <w:ind w:left="-142" w:right="-136" w:firstLine="284"/>
        <w:jc w:val="right"/>
        <w:rPr>
          <w:bCs/>
          <w:i/>
          <w:sz w:val="18"/>
          <w:szCs w:val="18"/>
        </w:rPr>
      </w:pPr>
      <w:r w:rsidRPr="00423784">
        <w:rPr>
          <w:bCs/>
          <w:i/>
          <w:sz w:val="18"/>
          <w:szCs w:val="18"/>
        </w:rPr>
        <w:t xml:space="preserve">единовременной материальной помощи, финансовой помощи в связи с утратой </w:t>
      </w:r>
    </w:p>
    <w:p w:rsidR="00423784" w:rsidRPr="00423784" w:rsidRDefault="00423784" w:rsidP="00E15397">
      <w:pPr>
        <w:tabs>
          <w:tab w:val="left" w:pos="3976"/>
        </w:tabs>
        <w:ind w:left="-142" w:right="-136" w:firstLine="284"/>
        <w:jc w:val="right"/>
        <w:rPr>
          <w:bCs/>
          <w:i/>
          <w:sz w:val="18"/>
          <w:szCs w:val="18"/>
        </w:rPr>
      </w:pPr>
      <w:r w:rsidRPr="00423784">
        <w:rPr>
          <w:bCs/>
          <w:i/>
          <w:sz w:val="18"/>
          <w:szCs w:val="18"/>
        </w:rPr>
        <w:t xml:space="preserve">ими имущества первой необходимости, единовременного пособия в связи </w:t>
      </w:r>
    </w:p>
    <w:p w:rsidR="00423784" w:rsidRPr="00423784" w:rsidRDefault="00423784" w:rsidP="00E15397">
      <w:pPr>
        <w:tabs>
          <w:tab w:val="left" w:pos="3976"/>
        </w:tabs>
        <w:ind w:left="-142" w:right="-136" w:firstLine="284"/>
        <w:jc w:val="right"/>
        <w:rPr>
          <w:bCs/>
          <w:i/>
          <w:sz w:val="18"/>
          <w:szCs w:val="18"/>
        </w:rPr>
      </w:pPr>
      <w:r w:rsidRPr="00423784">
        <w:rPr>
          <w:bCs/>
          <w:i/>
          <w:sz w:val="18"/>
          <w:szCs w:val="18"/>
        </w:rPr>
        <w:t>с гибелью  (смертью) члена  семьи  (включая пособие на погребение  погибшего</w:t>
      </w:r>
    </w:p>
    <w:p w:rsidR="00423784" w:rsidRPr="00423784" w:rsidRDefault="00423784" w:rsidP="00E15397">
      <w:pPr>
        <w:tabs>
          <w:tab w:val="left" w:pos="3976"/>
        </w:tabs>
        <w:ind w:left="-142" w:right="-136" w:firstLine="284"/>
        <w:jc w:val="right"/>
        <w:rPr>
          <w:bCs/>
          <w:i/>
          <w:sz w:val="18"/>
          <w:szCs w:val="18"/>
        </w:rPr>
      </w:pPr>
      <w:r w:rsidRPr="00423784">
        <w:rPr>
          <w:bCs/>
          <w:i/>
          <w:sz w:val="18"/>
          <w:szCs w:val="18"/>
        </w:rPr>
        <w:t xml:space="preserve"> (умершего) члена семьи) и единовременного пособия в связи с получением </w:t>
      </w:r>
    </w:p>
    <w:p w:rsidR="00423784" w:rsidRPr="00423784" w:rsidRDefault="00423784" w:rsidP="00E15397">
      <w:pPr>
        <w:tabs>
          <w:tab w:val="left" w:pos="3976"/>
        </w:tabs>
        <w:ind w:left="-142" w:right="-136" w:firstLine="284"/>
        <w:jc w:val="right"/>
        <w:rPr>
          <w:bCs/>
          <w:i/>
          <w:sz w:val="18"/>
          <w:szCs w:val="18"/>
        </w:rPr>
      </w:pPr>
      <w:r w:rsidRPr="00423784">
        <w:rPr>
          <w:bCs/>
          <w:i/>
          <w:sz w:val="18"/>
          <w:szCs w:val="18"/>
        </w:rPr>
        <w:t xml:space="preserve">вреда здоровью при ликвидации последствий  чрезвычайных ситуаций </w:t>
      </w:r>
    </w:p>
    <w:p w:rsidR="00423784" w:rsidRPr="00423784" w:rsidRDefault="00423784" w:rsidP="00E15397">
      <w:pPr>
        <w:tabs>
          <w:tab w:val="left" w:pos="3976"/>
        </w:tabs>
        <w:ind w:left="-142" w:right="-136" w:firstLine="284"/>
        <w:jc w:val="right"/>
        <w:rPr>
          <w:bCs/>
          <w:i/>
          <w:sz w:val="18"/>
          <w:szCs w:val="18"/>
        </w:rPr>
      </w:pPr>
      <w:r w:rsidRPr="00423784">
        <w:rPr>
          <w:bCs/>
          <w:i/>
          <w:sz w:val="18"/>
          <w:szCs w:val="18"/>
        </w:rPr>
        <w:t>природного и техногенного характера</w:t>
      </w:r>
    </w:p>
    <w:p w:rsidR="00423784" w:rsidRPr="00423784" w:rsidRDefault="00423784" w:rsidP="008E4330">
      <w:pPr>
        <w:tabs>
          <w:tab w:val="left" w:pos="3976"/>
        </w:tabs>
        <w:ind w:left="-142" w:right="-136" w:firstLine="284"/>
        <w:rPr>
          <w:bCs/>
          <w:i/>
          <w:sz w:val="18"/>
          <w:szCs w:val="18"/>
        </w:rPr>
      </w:pPr>
    </w:p>
    <w:p w:rsidR="00423784" w:rsidRPr="00423784" w:rsidRDefault="00423784" w:rsidP="008E4330">
      <w:pPr>
        <w:tabs>
          <w:tab w:val="left" w:pos="3976"/>
        </w:tabs>
        <w:ind w:left="-142" w:right="-136" w:firstLine="284"/>
        <w:rPr>
          <w:bCs/>
          <w:i/>
          <w:sz w:val="18"/>
          <w:szCs w:val="18"/>
        </w:rPr>
      </w:pPr>
    </w:p>
    <w:p w:rsidR="00423784" w:rsidRPr="00423784" w:rsidRDefault="00423784" w:rsidP="00E15397">
      <w:pPr>
        <w:tabs>
          <w:tab w:val="left" w:pos="3976"/>
        </w:tabs>
        <w:ind w:left="-142" w:right="-136" w:firstLine="284"/>
        <w:jc w:val="right"/>
        <w:rPr>
          <w:bCs/>
          <w:sz w:val="18"/>
          <w:szCs w:val="18"/>
        </w:rPr>
      </w:pPr>
      <w:r w:rsidRPr="00423784">
        <w:rPr>
          <w:bCs/>
          <w:sz w:val="18"/>
          <w:szCs w:val="18"/>
        </w:rPr>
        <w:t>Руководителю уполномоченного органа</w:t>
      </w:r>
    </w:p>
    <w:p w:rsidR="00423784" w:rsidRPr="00423784" w:rsidRDefault="00423784" w:rsidP="00E15397">
      <w:pPr>
        <w:tabs>
          <w:tab w:val="left" w:pos="3976"/>
        </w:tabs>
        <w:ind w:left="-142" w:right="-136" w:firstLine="284"/>
        <w:jc w:val="center"/>
        <w:rPr>
          <w:b/>
          <w:bCs/>
          <w:sz w:val="18"/>
          <w:szCs w:val="18"/>
        </w:rPr>
      </w:pPr>
      <w:r w:rsidRPr="00423784">
        <w:rPr>
          <w:b/>
          <w:bCs/>
          <w:sz w:val="18"/>
          <w:szCs w:val="18"/>
        </w:rPr>
        <w:t>ЗАЯВЛЕНИЕ</w:t>
      </w:r>
    </w:p>
    <w:p w:rsidR="00423784" w:rsidRPr="00423784" w:rsidRDefault="00423784" w:rsidP="008E4330">
      <w:pPr>
        <w:tabs>
          <w:tab w:val="left" w:pos="3976"/>
        </w:tabs>
        <w:ind w:left="-142" w:right="-136" w:firstLine="284"/>
        <w:rPr>
          <w:b/>
          <w:bCs/>
          <w:sz w:val="18"/>
          <w:szCs w:val="18"/>
        </w:rPr>
      </w:pPr>
      <w:r w:rsidRPr="00423784">
        <w:rPr>
          <w:b/>
          <w:bCs/>
          <w:sz w:val="18"/>
          <w:szCs w:val="18"/>
        </w:rPr>
        <w:t xml:space="preserve">Прошу назначить мне, </w:t>
      </w:r>
      <w:r w:rsidRPr="00423784">
        <w:rPr>
          <w:bCs/>
          <w:sz w:val="18"/>
          <w:szCs w:val="18"/>
        </w:rPr>
        <w:t>___________________________________________________________,</w:t>
      </w:r>
    </w:p>
    <w:p w:rsidR="00423784" w:rsidRPr="00423784" w:rsidRDefault="00423784" w:rsidP="008E4330">
      <w:pPr>
        <w:tabs>
          <w:tab w:val="left" w:pos="3976"/>
        </w:tabs>
        <w:ind w:left="-142" w:right="-136" w:firstLine="284"/>
        <w:rPr>
          <w:sz w:val="18"/>
          <w:szCs w:val="18"/>
        </w:rPr>
      </w:pPr>
      <w:r w:rsidRPr="00423784">
        <w:rPr>
          <w:sz w:val="18"/>
          <w:szCs w:val="18"/>
        </w:rPr>
        <w:t xml:space="preserve">                                                           (фамилия, имя, отчество (при наличии)</w:t>
      </w:r>
    </w:p>
    <w:p w:rsidR="00423784" w:rsidRPr="00423784" w:rsidRDefault="00423784" w:rsidP="008E4330">
      <w:pPr>
        <w:tabs>
          <w:tab w:val="left" w:pos="3976"/>
        </w:tabs>
        <w:ind w:left="-142" w:right="-136" w:firstLine="284"/>
        <w:rPr>
          <w:sz w:val="18"/>
          <w:szCs w:val="18"/>
        </w:rPr>
      </w:pPr>
      <w:r w:rsidRPr="00423784">
        <w:rPr>
          <w:sz w:val="18"/>
          <w:szCs w:val="18"/>
        </w:rPr>
        <w:t>___________________________________________________________________________________________</w:t>
      </w:r>
    </w:p>
    <w:p w:rsidR="00423784" w:rsidRPr="00423784" w:rsidRDefault="00423784" w:rsidP="008E4330">
      <w:pPr>
        <w:tabs>
          <w:tab w:val="left" w:pos="3976"/>
        </w:tabs>
        <w:ind w:left="-142" w:right="-136" w:firstLine="284"/>
        <w:rPr>
          <w:sz w:val="18"/>
          <w:szCs w:val="18"/>
        </w:rPr>
      </w:pPr>
      <w:r w:rsidRPr="00423784">
        <w:rPr>
          <w:sz w:val="18"/>
          <w:szCs w:val="18"/>
        </w:rPr>
        <w:t xml:space="preserve">(дата рождения, данные документа, удостоверяющего личность, адрес места жительства) </w:t>
      </w:r>
    </w:p>
    <w:p w:rsidR="00423784" w:rsidRPr="00423784" w:rsidRDefault="00423784" w:rsidP="008E4330">
      <w:pPr>
        <w:tabs>
          <w:tab w:val="left" w:pos="3976"/>
        </w:tabs>
        <w:ind w:left="-142" w:right="-136" w:firstLine="284"/>
        <w:rPr>
          <w:b/>
          <w:sz w:val="18"/>
          <w:szCs w:val="18"/>
        </w:rPr>
      </w:pPr>
    </w:p>
    <w:p w:rsidR="00423784" w:rsidRPr="00423784" w:rsidRDefault="00423784" w:rsidP="008E4330">
      <w:pPr>
        <w:tabs>
          <w:tab w:val="left" w:pos="3976"/>
        </w:tabs>
        <w:ind w:left="-142" w:right="-136" w:firstLine="284"/>
        <w:rPr>
          <w:b/>
          <w:sz w:val="18"/>
          <w:szCs w:val="18"/>
        </w:rPr>
      </w:pPr>
      <w:r w:rsidRPr="00423784">
        <w:rPr>
          <w:b/>
          <w:sz w:val="18"/>
          <w:szCs w:val="18"/>
        </w:rPr>
        <w:t>______________________________________________________________________________________________________________________</w:t>
      </w:r>
    </w:p>
    <w:p w:rsidR="00423784" w:rsidRPr="00423784" w:rsidRDefault="00423784" w:rsidP="008E4330">
      <w:pPr>
        <w:tabs>
          <w:tab w:val="left" w:pos="3976"/>
        </w:tabs>
        <w:ind w:left="-142" w:right="-136" w:firstLine="284"/>
        <w:rPr>
          <w:b/>
          <w:sz w:val="18"/>
          <w:szCs w:val="18"/>
        </w:rPr>
      </w:pPr>
    </w:p>
    <w:p w:rsidR="00423784" w:rsidRPr="00423784" w:rsidRDefault="00423784" w:rsidP="008E4330">
      <w:pPr>
        <w:tabs>
          <w:tab w:val="left" w:pos="3976"/>
        </w:tabs>
        <w:ind w:left="-142" w:right="-136" w:firstLine="284"/>
        <w:rPr>
          <w:b/>
          <w:sz w:val="18"/>
          <w:szCs w:val="18"/>
        </w:rPr>
      </w:pPr>
      <w:r w:rsidRPr="00423784">
        <w:rPr>
          <w:b/>
          <w:sz w:val="18"/>
          <w:szCs w:val="18"/>
        </w:rPr>
        <w:t>______________________________________________________________________________________________________________________</w:t>
      </w:r>
    </w:p>
    <w:p w:rsidR="00423784" w:rsidRPr="00423784" w:rsidRDefault="00423784" w:rsidP="008E4330">
      <w:pPr>
        <w:tabs>
          <w:tab w:val="left" w:pos="3976"/>
        </w:tabs>
        <w:ind w:left="-142" w:right="-136" w:firstLine="284"/>
        <w:rPr>
          <w:b/>
          <w:sz w:val="18"/>
          <w:szCs w:val="18"/>
        </w:rPr>
      </w:pPr>
    </w:p>
    <w:p w:rsidR="00423784" w:rsidRPr="00423784" w:rsidRDefault="00423784" w:rsidP="008E4330">
      <w:pPr>
        <w:tabs>
          <w:tab w:val="left" w:pos="3976"/>
        </w:tabs>
        <w:ind w:left="-142" w:right="-136" w:firstLine="284"/>
        <w:rPr>
          <w:sz w:val="18"/>
          <w:szCs w:val="18"/>
        </w:rPr>
      </w:pPr>
      <w:r w:rsidRPr="00423784">
        <w:rPr>
          <w:b/>
          <w:bCs/>
          <w:sz w:val="18"/>
          <w:szCs w:val="18"/>
        </w:rPr>
        <w:t xml:space="preserve">выплату единовременной материальной помощи в связи с нарушением условий </w:t>
      </w:r>
      <w:r w:rsidRPr="00423784">
        <w:rPr>
          <w:b/>
          <w:sz w:val="18"/>
          <w:szCs w:val="18"/>
        </w:rPr>
        <w:t>жизнедеятельности в результате чрезвычайной ситуации</w:t>
      </w:r>
      <w:r w:rsidRPr="00423784">
        <w:rPr>
          <w:sz w:val="18"/>
          <w:szCs w:val="18"/>
        </w:rPr>
        <w:t>:_____________________________</w:t>
      </w:r>
    </w:p>
    <w:p w:rsidR="00423784" w:rsidRPr="00423784" w:rsidRDefault="00423784" w:rsidP="008E4330">
      <w:pPr>
        <w:tabs>
          <w:tab w:val="left" w:pos="3976"/>
        </w:tabs>
        <w:ind w:left="-142" w:right="-136" w:firstLine="284"/>
        <w:rPr>
          <w:sz w:val="18"/>
          <w:szCs w:val="18"/>
        </w:rPr>
      </w:pPr>
      <w:r w:rsidRPr="00423784">
        <w:rPr>
          <w:sz w:val="18"/>
          <w:szCs w:val="18"/>
        </w:rPr>
        <w:t xml:space="preserve">                                                                                                                         (причина нарушения условий жизнедеятельности)</w:t>
      </w:r>
    </w:p>
    <w:p w:rsidR="00423784" w:rsidRPr="00423784" w:rsidRDefault="00423784" w:rsidP="008E4330">
      <w:pPr>
        <w:tabs>
          <w:tab w:val="left" w:pos="3976"/>
        </w:tabs>
        <w:ind w:left="-142" w:right="-136" w:firstLine="284"/>
        <w:rPr>
          <w:sz w:val="18"/>
          <w:szCs w:val="18"/>
        </w:rPr>
      </w:pPr>
      <w:r w:rsidRPr="00423784">
        <w:rPr>
          <w:sz w:val="18"/>
          <w:szCs w:val="18"/>
        </w:rPr>
        <w:t>________________________________________________________________________________</w:t>
      </w:r>
    </w:p>
    <w:p w:rsidR="00423784" w:rsidRPr="00423784" w:rsidRDefault="00423784" w:rsidP="008E4330">
      <w:pPr>
        <w:tabs>
          <w:tab w:val="left" w:pos="3976"/>
        </w:tabs>
        <w:ind w:left="-142" w:right="-136" w:firstLine="284"/>
        <w:rPr>
          <w:sz w:val="18"/>
          <w:szCs w:val="18"/>
        </w:rPr>
      </w:pPr>
      <w:r w:rsidRPr="00423784">
        <w:rPr>
          <w:sz w:val="18"/>
          <w:szCs w:val="18"/>
        </w:rPr>
        <w:t>(дата нарушения условий жизнедеятельности)</w:t>
      </w:r>
    </w:p>
    <w:p w:rsidR="00423784" w:rsidRPr="00423784" w:rsidRDefault="00423784" w:rsidP="008E4330">
      <w:pPr>
        <w:tabs>
          <w:tab w:val="left" w:pos="3976"/>
        </w:tabs>
        <w:ind w:left="-142" w:right="-136" w:firstLine="284"/>
        <w:rPr>
          <w:sz w:val="18"/>
          <w:szCs w:val="18"/>
        </w:rPr>
      </w:pPr>
      <w:r w:rsidRPr="00423784">
        <w:rPr>
          <w:sz w:val="18"/>
          <w:szCs w:val="18"/>
        </w:rPr>
        <w:t>________________________________________________________________________________</w:t>
      </w:r>
    </w:p>
    <w:p w:rsidR="00423784" w:rsidRPr="00423784" w:rsidRDefault="00423784" w:rsidP="008E4330">
      <w:pPr>
        <w:tabs>
          <w:tab w:val="left" w:pos="3976"/>
        </w:tabs>
        <w:ind w:left="-142" w:right="-136" w:firstLine="284"/>
        <w:rPr>
          <w:sz w:val="18"/>
          <w:szCs w:val="18"/>
        </w:rPr>
      </w:pPr>
      <w:r w:rsidRPr="00423784">
        <w:rPr>
          <w:sz w:val="18"/>
          <w:szCs w:val="18"/>
        </w:rPr>
        <w:t>(указывается способ выплаты: через кредитные организации или через организации почтовой связи)</w:t>
      </w:r>
    </w:p>
    <w:p w:rsidR="00423784" w:rsidRPr="00423784" w:rsidRDefault="00423784" w:rsidP="008E4330">
      <w:pPr>
        <w:tabs>
          <w:tab w:val="left" w:pos="3976"/>
        </w:tabs>
        <w:ind w:left="-142" w:right="-136" w:firstLine="284"/>
        <w:rPr>
          <w:bCs/>
          <w:sz w:val="18"/>
          <w:szCs w:val="18"/>
        </w:rPr>
      </w:pPr>
    </w:p>
    <w:p w:rsidR="00423784" w:rsidRPr="00423784" w:rsidRDefault="00423784" w:rsidP="008E4330">
      <w:pPr>
        <w:tabs>
          <w:tab w:val="left" w:pos="3976"/>
        </w:tabs>
        <w:ind w:left="-142" w:right="-136" w:firstLine="284"/>
        <w:rPr>
          <w:bCs/>
          <w:sz w:val="18"/>
          <w:szCs w:val="18"/>
        </w:rPr>
      </w:pPr>
      <w:r w:rsidRPr="00423784">
        <w:rPr>
          <w:bCs/>
          <w:sz w:val="18"/>
          <w:szCs w:val="18"/>
        </w:rPr>
        <w:t>Контактные данные заявителя:</w:t>
      </w:r>
    </w:p>
    <w:p w:rsidR="00423784" w:rsidRPr="00423784" w:rsidRDefault="00423784" w:rsidP="008E4330">
      <w:pPr>
        <w:tabs>
          <w:tab w:val="left" w:pos="3976"/>
        </w:tabs>
        <w:ind w:left="-142" w:right="-136" w:firstLine="284"/>
        <w:rPr>
          <w:bCs/>
          <w:sz w:val="18"/>
          <w:szCs w:val="18"/>
        </w:rPr>
      </w:pPr>
      <w:r w:rsidRPr="00423784">
        <w:rPr>
          <w:bCs/>
          <w:sz w:val="18"/>
          <w:szCs w:val="18"/>
        </w:rPr>
        <w:t>Телефон:</w:t>
      </w:r>
      <w:r w:rsidRPr="00423784">
        <w:rPr>
          <w:bCs/>
          <w:sz w:val="18"/>
          <w:szCs w:val="18"/>
        </w:rPr>
        <w:tab/>
      </w:r>
    </w:p>
    <w:p w:rsidR="00423784" w:rsidRPr="00423784" w:rsidRDefault="00423784" w:rsidP="008E4330">
      <w:pPr>
        <w:tabs>
          <w:tab w:val="left" w:pos="3976"/>
        </w:tabs>
        <w:ind w:left="-142" w:right="-136" w:firstLine="284"/>
        <w:rPr>
          <w:bCs/>
          <w:sz w:val="18"/>
          <w:szCs w:val="18"/>
        </w:rPr>
      </w:pPr>
      <w:r w:rsidRPr="00423784">
        <w:rPr>
          <w:bCs/>
          <w:sz w:val="18"/>
          <w:szCs w:val="18"/>
        </w:rPr>
        <w:t>Банковские реквизиты для выплаты:</w:t>
      </w:r>
    </w:p>
    <w:p w:rsidR="00423784" w:rsidRPr="00423784" w:rsidRDefault="00423784" w:rsidP="008E4330">
      <w:pPr>
        <w:tabs>
          <w:tab w:val="left" w:pos="3976"/>
        </w:tabs>
        <w:ind w:left="-142" w:right="-136" w:firstLine="284"/>
        <w:rPr>
          <w:bCs/>
          <w:sz w:val="18"/>
          <w:szCs w:val="18"/>
        </w:rPr>
      </w:pPr>
      <w:r w:rsidRPr="00423784">
        <w:rPr>
          <w:bCs/>
          <w:sz w:val="18"/>
          <w:szCs w:val="18"/>
        </w:rPr>
        <w:t>Лицевой счет:</w:t>
      </w:r>
      <w:r w:rsidRPr="00423784">
        <w:rPr>
          <w:bCs/>
          <w:sz w:val="18"/>
          <w:szCs w:val="18"/>
        </w:rPr>
        <w:tab/>
      </w:r>
    </w:p>
    <w:p w:rsidR="00423784" w:rsidRPr="00423784" w:rsidRDefault="00423784" w:rsidP="008E4330">
      <w:pPr>
        <w:tabs>
          <w:tab w:val="left" w:pos="3976"/>
        </w:tabs>
        <w:ind w:left="-142" w:right="-136" w:firstLine="284"/>
        <w:rPr>
          <w:bCs/>
          <w:sz w:val="18"/>
          <w:szCs w:val="18"/>
        </w:rPr>
      </w:pPr>
      <w:r w:rsidRPr="00423784">
        <w:rPr>
          <w:bCs/>
          <w:sz w:val="18"/>
          <w:szCs w:val="18"/>
        </w:rPr>
        <w:t>Расчетный счет:</w:t>
      </w:r>
      <w:r w:rsidRPr="00423784">
        <w:rPr>
          <w:bCs/>
          <w:sz w:val="18"/>
          <w:szCs w:val="18"/>
        </w:rPr>
        <w:tab/>
      </w:r>
    </w:p>
    <w:p w:rsidR="00423784" w:rsidRPr="00423784" w:rsidRDefault="00423784" w:rsidP="008E4330">
      <w:pPr>
        <w:tabs>
          <w:tab w:val="left" w:pos="3976"/>
        </w:tabs>
        <w:ind w:left="-142" w:right="-136" w:firstLine="284"/>
        <w:rPr>
          <w:bCs/>
          <w:sz w:val="18"/>
          <w:szCs w:val="18"/>
        </w:rPr>
      </w:pPr>
      <w:r w:rsidRPr="00423784">
        <w:rPr>
          <w:bCs/>
          <w:sz w:val="18"/>
          <w:szCs w:val="18"/>
        </w:rPr>
        <w:t>Наименование банка:</w:t>
      </w:r>
      <w:r w:rsidRPr="00423784">
        <w:rPr>
          <w:bCs/>
          <w:sz w:val="18"/>
          <w:szCs w:val="18"/>
        </w:rPr>
        <w:tab/>
      </w:r>
    </w:p>
    <w:p w:rsidR="00423784" w:rsidRPr="00423784" w:rsidRDefault="00423784" w:rsidP="008E4330">
      <w:pPr>
        <w:tabs>
          <w:tab w:val="left" w:pos="3976"/>
        </w:tabs>
        <w:ind w:left="-142" w:right="-136" w:firstLine="284"/>
        <w:rPr>
          <w:bCs/>
          <w:sz w:val="18"/>
          <w:szCs w:val="18"/>
        </w:rPr>
      </w:pPr>
      <w:r w:rsidRPr="00423784">
        <w:rPr>
          <w:bCs/>
          <w:sz w:val="18"/>
          <w:szCs w:val="18"/>
        </w:rPr>
        <w:lastRenderedPageBreak/>
        <w:t>БИК</w:t>
      </w:r>
      <w:r w:rsidRPr="00423784">
        <w:rPr>
          <w:bCs/>
          <w:sz w:val="18"/>
          <w:szCs w:val="18"/>
        </w:rPr>
        <w:tab/>
      </w:r>
    </w:p>
    <w:p w:rsidR="00423784" w:rsidRPr="00423784" w:rsidRDefault="00423784" w:rsidP="008E4330">
      <w:pPr>
        <w:tabs>
          <w:tab w:val="left" w:pos="3976"/>
        </w:tabs>
        <w:ind w:left="-142" w:right="-136" w:firstLine="284"/>
        <w:rPr>
          <w:bCs/>
          <w:sz w:val="18"/>
          <w:szCs w:val="18"/>
        </w:rPr>
      </w:pPr>
      <w:r w:rsidRPr="00423784">
        <w:rPr>
          <w:bCs/>
          <w:sz w:val="18"/>
          <w:szCs w:val="18"/>
        </w:rPr>
        <w:t>ИНН</w:t>
      </w:r>
      <w:r w:rsidRPr="00423784">
        <w:rPr>
          <w:bCs/>
          <w:sz w:val="18"/>
          <w:szCs w:val="18"/>
        </w:rPr>
        <w:tab/>
      </w:r>
    </w:p>
    <w:p w:rsidR="00423784" w:rsidRPr="00423784" w:rsidRDefault="00423784" w:rsidP="008E4330">
      <w:pPr>
        <w:tabs>
          <w:tab w:val="left" w:pos="3976"/>
        </w:tabs>
        <w:ind w:left="-142" w:right="-136" w:firstLine="284"/>
        <w:rPr>
          <w:bCs/>
          <w:sz w:val="18"/>
          <w:szCs w:val="18"/>
        </w:rPr>
      </w:pPr>
      <w:r w:rsidRPr="00423784">
        <w:rPr>
          <w:bCs/>
          <w:sz w:val="18"/>
          <w:szCs w:val="18"/>
        </w:rPr>
        <w:t>КПП</w:t>
      </w:r>
      <w:r w:rsidRPr="00423784">
        <w:rPr>
          <w:bCs/>
          <w:sz w:val="18"/>
          <w:szCs w:val="18"/>
        </w:rPr>
        <w:tab/>
      </w:r>
    </w:p>
    <w:p w:rsidR="00423784" w:rsidRPr="00423784" w:rsidRDefault="00423784" w:rsidP="008E4330">
      <w:pPr>
        <w:tabs>
          <w:tab w:val="left" w:pos="3976"/>
        </w:tabs>
        <w:ind w:left="-142" w:right="-136" w:firstLine="284"/>
        <w:rPr>
          <w:bCs/>
          <w:sz w:val="18"/>
          <w:szCs w:val="18"/>
        </w:rPr>
      </w:pPr>
      <w:r w:rsidRPr="00423784">
        <w:rPr>
          <w:bCs/>
          <w:sz w:val="18"/>
          <w:szCs w:val="18"/>
        </w:rPr>
        <w:t>Номер банковской карты</w:t>
      </w:r>
      <w:r w:rsidRPr="00423784">
        <w:rPr>
          <w:bCs/>
          <w:sz w:val="18"/>
          <w:szCs w:val="18"/>
        </w:rPr>
        <w:tab/>
      </w:r>
    </w:p>
    <w:p w:rsidR="00423784" w:rsidRPr="00423784" w:rsidRDefault="00423784" w:rsidP="008E4330">
      <w:pPr>
        <w:tabs>
          <w:tab w:val="left" w:pos="3976"/>
        </w:tabs>
        <w:ind w:left="-142" w:right="-136" w:firstLine="284"/>
        <w:rPr>
          <w:bCs/>
          <w:sz w:val="18"/>
          <w:szCs w:val="18"/>
          <w:u w:val="single"/>
        </w:rPr>
      </w:pPr>
      <w:r w:rsidRPr="00423784">
        <w:rPr>
          <w:bCs/>
          <w:sz w:val="18"/>
          <w:szCs w:val="18"/>
        </w:rPr>
        <w:t xml:space="preserve">«____» ____________г. </w:t>
      </w:r>
      <w:r w:rsidRPr="00423784">
        <w:rPr>
          <w:bCs/>
          <w:sz w:val="18"/>
          <w:szCs w:val="18"/>
        </w:rPr>
        <w:tab/>
        <w:t xml:space="preserve"> </w:t>
      </w:r>
      <w:r w:rsidRPr="00423784">
        <w:rPr>
          <w:bCs/>
          <w:sz w:val="18"/>
          <w:szCs w:val="18"/>
        </w:rPr>
        <w:tab/>
        <w:t xml:space="preserve">                               _________________________________</w:t>
      </w:r>
    </w:p>
    <w:p w:rsidR="00423784" w:rsidRPr="00423784" w:rsidRDefault="00423784" w:rsidP="008E4330">
      <w:pPr>
        <w:tabs>
          <w:tab w:val="left" w:pos="3976"/>
        </w:tabs>
        <w:ind w:left="-142" w:right="-136" w:firstLine="284"/>
        <w:rPr>
          <w:sz w:val="18"/>
          <w:szCs w:val="18"/>
        </w:rPr>
      </w:pPr>
      <w:r w:rsidRPr="00423784">
        <w:rPr>
          <w:sz w:val="18"/>
          <w:szCs w:val="18"/>
        </w:rPr>
        <w:t xml:space="preserve">                  (дата)                                      (подпись)</w:t>
      </w:r>
      <w:r w:rsidRPr="00423784">
        <w:rPr>
          <w:sz w:val="18"/>
          <w:szCs w:val="18"/>
        </w:rPr>
        <w:tab/>
        <w:t xml:space="preserve">                                                                                           (фамилия, инициалы)</w:t>
      </w:r>
    </w:p>
    <w:p w:rsidR="00423784" w:rsidRPr="00423784" w:rsidRDefault="00423784" w:rsidP="008E4330">
      <w:pPr>
        <w:tabs>
          <w:tab w:val="left" w:pos="3976"/>
        </w:tabs>
        <w:ind w:left="-142" w:right="-136" w:firstLine="284"/>
        <w:rPr>
          <w:bCs/>
          <w:sz w:val="18"/>
          <w:szCs w:val="18"/>
        </w:rPr>
      </w:pPr>
      <w:r w:rsidRPr="00423784">
        <w:rPr>
          <w:bCs/>
          <w:sz w:val="18"/>
          <w:szCs w:val="18"/>
        </w:rPr>
        <w:t>В соответствии с Федеральным законом от 27 июля 2006 г. № 152-ФЗ «О персональных данных» даю согласие на обработку (сбор, систематизацию, накопление, хранение, уточнение, использование, распространение (в том числе передачу), обезличивание, блокирование, уничтожение) сведений, указанных в настоящем заявлении и прилагаемых документах. Мне разъяснено, что данное согласие может быть отозвано мною.</w:t>
      </w:r>
    </w:p>
    <w:p w:rsidR="00423784" w:rsidRPr="00423784" w:rsidRDefault="00423784" w:rsidP="008E4330">
      <w:pPr>
        <w:tabs>
          <w:tab w:val="left" w:pos="3976"/>
        </w:tabs>
        <w:ind w:left="-142" w:right="-136" w:firstLine="284"/>
        <w:rPr>
          <w:bCs/>
          <w:sz w:val="18"/>
          <w:szCs w:val="18"/>
          <w:u w:val="single"/>
        </w:rPr>
      </w:pPr>
      <w:r w:rsidRPr="00423784">
        <w:rPr>
          <w:bCs/>
          <w:sz w:val="18"/>
          <w:szCs w:val="18"/>
        </w:rPr>
        <w:t xml:space="preserve">«____» ____________г. </w:t>
      </w:r>
      <w:r w:rsidRPr="00423784">
        <w:rPr>
          <w:bCs/>
          <w:sz w:val="18"/>
          <w:szCs w:val="18"/>
        </w:rPr>
        <w:tab/>
        <w:t xml:space="preserve"> </w:t>
      </w:r>
      <w:r w:rsidRPr="00423784">
        <w:rPr>
          <w:bCs/>
          <w:sz w:val="18"/>
          <w:szCs w:val="18"/>
        </w:rPr>
        <w:tab/>
        <w:t xml:space="preserve">                               _________________________________</w:t>
      </w:r>
    </w:p>
    <w:p w:rsidR="00423784" w:rsidRPr="00423784" w:rsidRDefault="00423784" w:rsidP="008E4330">
      <w:pPr>
        <w:tabs>
          <w:tab w:val="left" w:pos="3976"/>
        </w:tabs>
        <w:ind w:left="-142" w:right="-136" w:firstLine="284"/>
        <w:rPr>
          <w:sz w:val="18"/>
          <w:szCs w:val="18"/>
        </w:rPr>
      </w:pPr>
      <w:r w:rsidRPr="00423784">
        <w:rPr>
          <w:sz w:val="18"/>
          <w:szCs w:val="18"/>
        </w:rPr>
        <w:t xml:space="preserve">                  (дата)                                      (подпись)</w:t>
      </w:r>
      <w:r w:rsidRPr="00423784">
        <w:rPr>
          <w:sz w:val="18"/>
          <w:szCs w:val="18"/>
        </w:rPr>
        <w:tab/>
        <w:t xml:space="preserve">                                                                                           (фамилия, инициалы)</w:t>
      </w:r>
    </w:p>
    <w:p w:rsidR="00423784" w:rsidRPr="00423784" w:rsidRDefault="00423784" w:rsidP="008E4330">
      <w:pPr>
        <w:tabs>
          <w:tab w:val="left" w:pos="3976"/>
        </w:tabs>
        <w:ind w:left="-142" w:right="-136" w:firstLine="284"/>
        <w:rPr>
          <w:sz w:val="18"/>
          <w:szCs w:val="18"/>
        </w:rPr>
      </w:pPr>
    </w:p>
    <w:p w:rsidR="00423784" w:rsidRPr="00423784" w:rsidRDefault="00423784" w:rsidP="008E4330">
      <w:pPr>
        <w:tabs>
          <w:tab w:val="left" w:pos="3976"/>
        </w:tabs>
        <w:ind w:left="-142" w:right="-136" w:firstLine="284"/>
        <w:rPr>
          <w:sz w:val="18"/>
          <w:szCs w:val="18"/>
        </w:rPr>
      </w:pPr>
    </w:p>
    <w:p w:rsidR="00423784" w:rsidRPr="00423784" w:rsidRDefault="00423784" w:rsidP="008E4330">
      <w:pPr>
        <w:tabs>
          <w:tab w:val="left" w:pos="3976"/>
        </w:tabs>
        <w:ind w:left="-142" w:right="-136" w:firstLine="284"/>
        <w:rPr>
          <w:sz w:val="18"/>
          <w:szCs w:val="18"/>
        </w:rPr>
      </w:pPr>
    </w:p>
    <w:p w:rsidR="00423784" w:rsidRPr="00423784" w:rsidRDefault="00423784" w:rsidP="008E4330">
      <w:pPr>
        <w:tabs>
          <w:tab w:val="left" w:pos="3976"/>
        </w:tabs>
        <w:ind w:left="-142" w:right="-136" w:firstLine="284"/>
        <w:jc w:val="right"/>
        <w:rPr>
          <w:bCs/>
          <w:i/>
          <w:sz w:val="18"/>
          <w:szCs w:val="18"/>
        </w:rPr>
      </w:pPr>
      <w:r w:rsidRPr="00423784">
        <w:rPr>
          <w:bCs/>
          <w:i/>
          <w:sz w:val="18"/>
          <w:szCs w:val="18"/>
        </w:rPr>
        <w:t xml:space="preserve">Приложение № 2 </w:t>
      </w:r>
    </w:p>
    <w:p w:rsidR="00423784" w:rsidRPr="00423784" w:rsidRDefault="00423784" w:rsidP="008E4330">
      <w:pPr>
        <w:tabs>
          <w:tab w:val="left" w:pos="3976"/>
        </w:tabs>
        <w:ind w:left="-142" w:right="-136" w:firstLine="284"/>
        <w:jc w:val="right"/>
        <w:rPr>
          <w:bCs/>
          <w:i/>
          <w:sz w:val="18"/>
          <w:szCs w:val="18"/>
        </w:rPr>
      </w:pPr>
      <w:r w:rsidRPr="00423784">
        <w:rPr>
          <w:bCs/>
          <w:i/>
          <w:sz w:val="18"/>
          <w:szCs w:val="18"/>
        </w:rPr>
        <w:t xml:space="preserve">к  Порядку  подготовки списков граждан, нуждающихся в получении </w:t>
      </w:r>
    </w:p>
    <w:p w:rsidR="00423784" w:rsidRPr="00423784" w:rsidRDefault="00423784" w:rsidP="008E4330">
      <w:pPr>
        <w:tabs>
          <w:tab w:val="left" w:pos="3976"/>
        </w:tabs>
        <w:ind w:left="-142" w:right="-136" w:firstLine="284"/>
        <w:jc w:val="right"/>
        <w:rPr>
          <w:bCs/>
          <w:i/>
          <w:sz w:val="18"/>
          <w:szCs w:val="18"/>
        </w:rPr>
      </w:pPr>
      <w:r w:rsidRPr="00423784">
        <w:rPr>
          <w:bCs/>
          <w:i/>
          <w:sz w:val="18"/>
          <w:szCs w:val="18"/>
        </w:rPr>
        <w:t xml:space="preserve">единовременной материальной помощи, финансовой помощи в связи с утратой </w:t>
      </w:r>
    </w:p>
    <w:p w:rsidR="00423784" w:rsidRPr="00423784" w:rsidRDefault="00423784" w:rsidP="008E4330">
      <w:pPr>
        <w:tabs>
          <w:tab w:val="left" w:pos="3976"/>
        </w:tabs>
        <w:ind w:left="-142" w:right="-136" w:firstLine="284"/>
        <w:jc w:val="right"/>
        <w:rPr>
          <w:bCs/>
          <w:i/>
          <w:sz w:val="18"/>
          <w:szCs w:val="18"/>
        </w:rPr>
      </w:pPr>
      <w:r w:rsidRPr="00423784">
        <w:rPr>
          <w:bCs/>
          <w:i/>
          <w:sz w:val="18"/>
          <w:szCs w:val="18"/>
        </w:rPr>
        <w:t xml:space="preserve">ими имущества первой необходимости, единовременного пособия в связи </w:t>
      </w:r>
    </w:p>
    <w:p w:rsidR="00423784" w:rsidRPr="00423784" w:rsidRDefault="00423784" w:rsidP="008E4330">
      <w:pPr>
        <w:tabs>
          <w:tab w:val="left" w:pos="3976"/>
        </w:tabs>
        <w:ind w:left="-142" w:right="-136" w:firstLine="284"/>
        <w:jc w:val="right"/>
        <w:rPr>
          <w:bCs/>
          <w:i/>
          <w:sz w:val="18"/>
          <w:szCs w:val="18"/>
        </w:rPr>
      </w:pPr>
      <w:r w:rsidRPr="00423784">
        <w:rPr>
          <w:bCs/>
          <w:i/>
          <w:sz w:val="18"/>
          <w:szCs w:val="18"/>
        </w:rPr>
        <w:t>с  гибелью (смертью) члена  семьи (включая пособие на погребение  погибшего</w:t>
      </w:r>
    </w:p>
    <w:p w:rsidR="00423784" w:rsidRPr="00423784" w:rsidRDefault="00423784" w:rsidP="008E4330">
      <w:pPr>
        <w:tabs>
          <w:tab w:val="left" w:pos="3976"/>
        </w:tabs>
        <w:ind w:left="-142" w:right="-136" w:firstLine="284"/>
        <w:jc w:val="right"/>
        <w:rPr>
          <w:bCs/>
          <w:i/>
          <w:sz w:val="18"/>
          <w:szCs w:val="18"/>
        </w:rPr>
      </w:pPr>
      <w:r w:rsidRPr="00423784">
        <w:rPr>
          <w:bCs/>
          <w:i/>
          <w:sz w:val="18"/>
          <w:szCs w:val="18"/>
        </w:rPr>
        <w:t xml:space="preserve"> (умершего) члена семьи) и единовременного пособия в связи с получением </w:t>
      </w:r>
    </w:p>
    <w:p w:rsidR="00423784" w:rsidRPr="00423784" w:rsidRDefault="00423784" w:rsidP="008E4330">
      <w:pPr>
        <w:tabs>
          <w:tab w:val="left" w:pos="3976"/>
        </w:tabs>
        <w:ind w:left="-142" w:right="-136" w:firstLine="284"/>
        <w:jc w:val="right"/>
        <w:rPr>
          <w:bCs/>
          <w:i/>
          <w:sz w:val="18"/>
          <w:szCs w:val="18"/>
        </w:rPr>
      </w:pPr>
      <w:r w:rsidRPr="00423784">
        <w:rPr>
          <w:bCs/>
          <w:i/>
          <w:sz w:val="18"/>
          <w:szCs w:val="18"/>
        </w:rPr>
        <w:t xml:space="preserve">вреда здоровью при ликвидации последствий  чрезвычайных ситуаций </w:t>
      </w:r>
    </w:p>
    <w:p w:rsidR="00423784" w:rsidRPr="00423784" w:rsidRDefault="00423784" w:rsidP="008E4330">
      <w:pPr>
        <w:tabs>
          <w:tab w:val="left" w:pos="3976"/>
        </w:tabs>
        <w:ind w:left="-142" w:right="-136" w:firstLine="284"/>
        <w:jc w:val="right"/>
        <w:rPr>
          <w:sz w:val="18"/>
          <w:szCs w:val="18"/>
        </w:rPr>
      </w:pPr>
      <w:r w:rsidRPr="00423784">
        <w:rPr>
          <w:i/>
          <w:sz w:val="18"/>
          <w:szCs w:val="18"/>
        </w:rPr>
        <w:t>природного и техногенного характера</w:t>
      </w:r>
    </w:p>
    <w:p w:rsidR="00423784" w:rsidRPr="00423784" w:rsidRDefault="00423784" w:rsidP="008E4330">
      <w:pPr>
        <w:tabs>
          <w:tab w:val="left" w:pos="3976"/>
        </w:tabs>
        <w:ind w:left="-142" w:right="-136" w:firstLine="284"/>
        <w:rPr>
          <w:bCs/>
          <w:i/>
          <w:sz w:val="18"/>
          <w:szCs w:val="18"/>
        </w:rPr>
      </w:pPr>
    </w:p>
    <w:p w:rsidR="00423784" w:rsidRPr="00423784" w:rsidRDefault="00423784" w:rsidP="008E4330">
      <w:pPr>
        <w:tabs>
          <w:tab w:val="left" w:pos="3976"/>
        </w:tabs>
        <w:ind w:left="-142" w:right="-136" w:firstLine="284"/>
        <w:jc w:val="right"/>
        <w:rPr>
          <w:bCs/>
          <w:sz w:val="18"/>
          <w:szCs w:val="18"/>
        </w:rPr>
      </w:pPr>
      <w:r w:rsidRPr="00423784">
        <w:rPr>
          <w:bCs/>
          <w:sz w:val="18"/>
          <w:szCs w:val="18"/>
        </w:rPr>
        <w:t>Руководителю уполномоченного органа</w:t>
      </w:r>
    </w:p>
    <w:p w:rsidR="00423784" w:rsidRPr="00423784" w:rsidRDefault="00423784" w:rsidP="008E4330">
      <w:pPr>
        <w:tabs>
          <w:tab w:val="left" w:pos="3976"/>
        </w:tabs>
        <w:ind w:left="-142" w:right="-136" w:firstLine="284"/>
        <w:jc w:val="center"/>
        <w:rPr>
          <w:b/>
          <w:bCs/>
          <w:sz w:val="18"/>
          <w:szCs w:val="18"/>
        </w:rPr>
      </w:pPr>
      <w:r w:rsidRPr="00423784">
        <w:rPr>
          <w:b/>
          <w:bCs/>
          <w:sz w:val="18"/>
          <w:szCs w:val="18"/>
        </w:rPr>
        <w:t>ЗАЯВЛЕНИЕ</w:t>
      </w:r>
    </w:p>
    <w:p w:rsidR="00423784" w:rsidRDefault="00423784" w:rsidP="008E4330">
      <w:pPr>
        <w:tabs>
          <w:tab w:val="left" w:pos="3976"/>
        </w:tabs>
        <w:ind w:left="-142" w:right="-136" w:firstLine="284"/>
        <w:rPr>
          <w:b/>
          <w:bCs/>
          <w:sz w:val="18"/>
          <w:szCs w:val="18"/>
        </w:rPr>
      </w:pPr>
      <w:r w:rsidRPr="00423784">
        <w:rPr>
          <w:b/>
          <w:bCs/>
          <w:sz w:val="18"/>
          <w:szCs w:val="18"/>
        </w:rPr>
        <w:t>Прошу назначить мне, представителю и (или) законному представителю несовершеннолетнего или недееспособного лица,</w:t>
      </w:r>
    </w:p>
    <w:p w:rsidR="00423784" w:rsidRPr="00423784" w:rsidRDefault="00423784" w:rsidP="008E4330">
      <w:pPr>
        <w:tabs>
          <w:tab w:val="left" w:pos="3976"/>
        </w:tabs>
        <w:ind w:left="-142" w:right="-136" w:firstLine="284"/>
        <w:rPr>
          <w:b/>
          <w:bCs/>
          <w:sz w:val="18"/>
          <w:szCs w:val="18"/>
        </w:rPr>
      </w:pPr>
    </w:p>
    <w:tbl>
      <w:tblPr>
        <w:tblOverlap w:val="never"/>
        <w:tblW w:w="9498" w:type="dxa"/>
        <w:jc w:val="center"/>
        <w:tblLayout w:type="fixed"/>
        <w:tblCellMar>
          <w:left w:w="10" w:type="dxa"/>
          <w:right w:w="10" w:type="dxa"/>
        </w:tblCellMar>
        <w:tblLook w:val="0000" w:firstRow="0" w:lastRow="0" w:firstColumn="0" w:lastColumn="0" w:noHBand="0" w:noVBand="0"/>
      </w:tblPr>
      <w:tblGrid>
        <w:gridCol w:w="337"/>
        <w:gridCol w:w="8088"/>
        <w:gridCol w:w="1073"/>
      </w:tblGrid>
      <w:tr w:rsidR="00423784" w:rsidRPr="00423784" w:rsidTr="00423784">
        <w:trPr>
          <w:trHeight w:hRule="exact" w:val="287"/>
          <w:jc w:val="center"/>
        </w:trPr>
        <w:tc>
          <w:tcPr>
            <w:tcW w:w="9498" w:type="dxa"/>
            <w:gridSpan w:val="3"/>
            <w:tcBorders>
              <w:top w:val="single" w:sz="4" w:space="0" w:color="auto"/>
            </w:tcBorders>
            <w:shd w:val="clear" w:color="auto" w:fill="FFFFFF"/>
          </w:tcPr>
          <w:p w:rsidR="00423784" w:rsidRPr="00423784" w:rsidRDefault="00423784" w:rsidP="008E4330">
            <w:pPr>
              <w:tabs>
                <w:tab w:val="left" w:pos="3976"/>
              </w:tabs>
              <w:ind w:left="-142" w:right="-136" w:firstLine="284"/>
              <w:rPr>
                <w:sz w:val="18"/>
                <w:szCs w:val="18"/>
              </w:rPr>
            </w:pPr>
          </w:p>
          <w:p w:rsidR="00423784" w:rsidRPr="00423784" w:rsidRDefault="00423784" w:rsidP="008E4330">
            <w:pPr>
              <w:tabs>
                <w:tab w:val="left" w:pos="3976"/>
              </w:tabs>
              <w:ind w:left="-142" w:right="-136" w:firstLine="284"/>
              <w:rPr>
                <w:sz w:val="18"/>
                <w:szCs w:val="18"/>
              </w:rPr>
            </w:pPr>
          </w:p>
          <w:p w:rsidR="00423784" w:rsidRPr="00423784" w:rsidRDefault="00423784" w:rsidP="008E4330">
            <w:pPr>
              <w:tabs>
                <w:tab w:val="left" w:pos="3976"/>
              </w:tabs>
              <w:ind w:left="-142" w:right="-136" w:firstLine="284"/>
              <w:rPr>
                <w:sz w:val="18"/>
                <w:szCs w:val="18"/>
              </w:rPr>
            </w:pPr>
          </w:p>
        </w:tc>
      </w:tr>
      <w:tr w:rsidR="00423784" w:rsidRPr="00423784" w:rsidTr="00423784">
        <w:trPr>
          <w:trHeight w:hRule="exact" w:val="1727"/>
          <w:jc w:val="center"/>
        </w:trPr>
        <w:tc>
          <w:tcPr>
            <w:tcW w:w="9498" w:type="dxa"/>
            <w:gridSpan w:val="3"/>
            <w:tcBorders>
              <w:top w:val="single" w:sz="4" w:space="0" w:color="auto"/>
            </w:tcBorders>
            <w:shd w:val="clear" w:color="auto" w:fill="FFFFFF"/>
          </w:tcPr>
          <w:p w:rsidR="00423784" w:rsidRPr="00423784" w:rsidRDefault="00423784" w:rsidP="008E4330">
            <w:pPr>
              <w:tabs>
                <w:tab w:val="left" w:pos="3976"/>
              </w:tabs>
              <w:ind w:left="-142" w:right="-136" w:firstLine="284"/>
              <w:rPr>
                <w:sz w:val="18"/>
                <w:szCs w:val="18"/>
              </w:rPr>
            </w:pPr>
            <w:r w:rsidRPr="00423784">
              <w:rPr>
                <w:sz w:val="18"/>
                <w:szCs w:val="18"/>
              </w:rPr>
              <w:t xml:space="preserve">(фамилия, имя, отчество (при наличии), дата рождения, данные документа, удостоверяющего личность, адрес места жительства, данные документа, подтверждающего полномочия представителя) </w:t>
            </w:r>
          </w:p>
          <w:p w:rsidR="00423784" w:rsidRPr="00423784" w:rsidRDefault="00423784" w:rsidP="008E4330">
            <w:pPr>
              <w:tabs>
                <w:tab w:val="left" w:pos="3976"/>
              </w:tabs>
              <w:ind w:left="-142" w:right="-136" w:firstLine="284"/>
              <w:rPr>
                <w:b/>
                <w:bCs/>
                <w:sz w:val="18"/>
                <w:szCs w:val="18"/>
              </w:rPr>
            </w:pPr>
          </w:p>
          <w:p w:rsidR="00423784" w:rsidRPr="00423784" w:rsidRDefault="00423784" w:rsidP="008E4330">
            <w:pPr>
              <w:tabs>
                <w:tab w:val="left" w:pos="3976"/>
              </w:tabs>
              <w:ind w:left="-142" w:right="-136" w:firstLine="284"/>
              <w:rPr>
                <w:sz w:val="18"/>
                <w:szCs w:val="18"/>
              </w:rPr>
            </w:pPr>
            <w:r w:rsidRPr="00423784">
              <w:rPr>
                <w:b/>
                <w:bCs/>
                <w:sz w:val="18"/>
                <w:szCs w:val="18"/>
              </w:rPr>
              <w:t>выплату единовременной материальной помощи в связи с нарушением условий жизнедеятельности в результате чрезвычайной ситуации:</w:t>
            </w:r>
            <w:r w:rsidRPr="00423784">
              <w:rPr>
                <w:bCs/>
                <w:sz w:val="18"/>
                <w:szCs w:val="18"/>
              </w:rPr>
              <w:t>__________________________________</w:t>
            </w:r>
          </w:p>
          <w:p w:rsidR="00423784" w:rsidRPr="00423784" w:rsidRDefault="00423784" w:rsidP="008E4330">
            <w:pPr>
              <w:tabs>
                <w:tab w:val="left" w:pos="3976"/>
              </w:tabs>
              <w:ind w:left="-142" w:right="-136" w:firstLine="284"/>
              <w:rPr>
                <w:sz w:val="18"/>
                <w:szCs w:val="18"/>
              </w:rPr>
            </w:pPr>
            <w:r w:rsidRPr="00423784">
              <w:rPr>
                <w:sz w:val="18"/>
                <w:szCs w:val="18"/>
              </w:rPr>
              <w:t xml:space="preserve">                                                                                                                                              (причина нарушения условий жизнедеятельности)</w:t>
            </w:r>
          </w:p>
        </w:tc>
      </w:tr>
      <w:tr w:rsidR="00423784" w:rsidRPr="00423784" w:rsidTr="00423784">
        <w:trPr>
          <w:trHeight w:hRule="exact" w:val="831"/>
          <w:jc w:val="center"/>
        </w:trPr>
        <w:tc>
          <w:tcPr>
            <w:tcW w:w="9498" w:type="dxa"/>
            <w:gridSpan w:val="3"/>
            <w:tcBorders>
              <w:top w:val="single" w:sz="4" w:space="0" w:color="auto"/>
            </w:tcBorders>
            <w:shd w:val="clear" w:color="auto" w:fill="FFFFFF"/>
          </w:tcPr>
          <w:p w:rsidR="00423784" w:rsidRPr="00423784" w:rsidRDefault="00423784" w:rsidP="008E4330">
            <w:pPr>
              <w:tabs>
                <w:tab w:val="left" w:pos="3976"/>
              </w:tabs>
              <w:ind w:left="-142" w:right="-136" w:firstLine="284"/>
              <w:rPr>
                <w:sz w:val="18"/>
                <w:szCs w:val="18"/>
              </w:rPr>
            </w:pPr>
            <w:r w:rsidRPr="00423784">
              <w:rPr>
                <w:sz w:val="18"/>
                <w:szCs w:val="18"/>
              </w:rPr>
              <w:t xml:space="preserve">(дата нарушения условий жизнедеятельности) </w:t>
            </w:r>
          </w:p>
          <w:p w:rsidR="00423784" w:rsidRPr="00423784" w:rsidRDefault="00423784" w:rsidP="008E4330">
            <w:pPr>
              <w:tabs>
                <w:tab w:val="left" w:pos="3976"/>
              </w:tabs>
              <w:ind w:left="-142" w:right="-136" w:firstLine="284"/>
              <w:rPr>
                <w:sz w:val="18"/>
                <w:szCs w:val="18"/>
              </w:rPr>
            </w:pPr>
            <w:r w:rsidRPr="00423784">
              <w:rPr>
                <w:b/>
                <w:bCs/>
                <w:sz w:val="18"/>
                <w:szCs w:val="18"/>
              </w:rPr>
              <w:t>на моих несовершеннолетних детей:</w:t>
            </w:r>
          </w:p>
          <w:p w:rsidR="00423784" w:rsidRPr="00423784" w:rsidRDefault="00423784" w:rsidP="008E4330">
            <w:pPr>
              <w:tabs>
                <w:tab w:val="left" w:pos="3976"/>
              </w:tabs>
              <w:ind w:left="-142" w:right="-136" w:firstLine="284"/>
              <w:rPr>
                <w:sz w:val="18"/>
                <w:szCs w:val="18"/>
              </w:rPr>
            </w:pPr>
            <w:r w:rsidRPr="00423784">
              <w:rPr>
                <w:sz w:val="18"/>
                <w:szCs w:val="18"/>
              </w:rPr>
              <w:t>1.</w:t>
            </w:r>
          </w:p>
        </w:tc>
      </w:tr>
      <w:tr w:rsidR="00423784" w:rsidRPr="00423784" w:rsidTr="00423784">
        <w:trPr>
          <w:trHeight w:hRule="exact" w:val="1056"/>
          <w:jc w:val="center"/>
        </w:trPr>
        <w:tc>
          <w:tcPr>
            <w:tcW w:w="337" w:type="dxa"/>
            <w:tcBorders>
              <w:top w:val="single" w:sz="4" w:space="0" w:color="auto"/>
            </w:tcBorders>
            <w:shd w:val="clear" w:color="auto" w:fill="FFFFFF"/>
          </w:tcPr>
          <w:p w:rsidR="00423784" w:rsidRPr="00423784" w:rsidRDefault="00423784" w:rsidP="008E4330">
            <w:pPr>
              <w:tabs>
                <w:tab w:val="left" w:pos="3976"/>
              </w:tabs>
              <w:ind w:left="-142" w:right="-136" w:firstLine="284"/>
              <w:rPr>
                <w:sz w:val="18"/>
                <w:szCs w:val="18"/>
              </w:rPr>
            </w:pPr>
          </w:p>
          <w:p w:rsidR="00423784" w:rsidRPr="00423784" w:rsidRDefault="00423784" w:rsidP="008E4330">
            <w:pPr>
              <w:tabs>
                <w:tab w:val="left" w:pos="3976"/>
              </w:tabs>
              <w:ind w:left="-142" w:right="-136" w:firstLine="284"/>
              <w:rPr>
                <w:sz w:val="18"/>
                <w:szCs w:val="18"/>
              </w:rPr>
            </w:pPr>
          </w:p>
          <w:p w:rsidR="00423784" w:rsidRPr="00423784" w:rsidRDefault="00423784" w:rsidP="008E4330">
            <w:pPr>
              <w:tabs>
                <w:tab w:val="left" w:pos="3976"/>
              </w:tabs>
              <w:ind w:left="-142" w:right="-136" w:firstLine="284"/>
              <w:rPr>
                <w:sz w:val="18"/>
                <w:szCs w:val="18"/>
              </w:rPr>
            </w:pPr>
          </w:p>
          <w:p w:rsidR="00423784" w:rsidRPr="00423784" w:rsidRDefault="00423784" w:rsidP="008E4330">
            <w:pPr>
              <w:tabs>
                <w:tab w:val="left" w:pos="3976"/>
              </w:tabs>
              <w:ind w:left="-142" w:right="-136" w:firstLine="284"/>
              <w:rPr>
                <w:sz w:val="18"/>
                <w:szCs w:val="18"/>
              </w:rPr>
            </w:pPr>
          </w:p>
          <w:p w:rsidR="00423784" w:rsidRPr="00423784" w:rsidRDefault="00423784" w:rsidP="008E4330">
            <w:pPr>
              <w:tabs>
                <w:tab w:val="left" w:pos="3976"/>
              </w:tabs>
              <w:ind w:left="-142" w:right="-136" w:firstLine="284"/>
              <w:rPr>
                <w:sz w:val="18"/>
                <w:szCs w:val="18"/>
              </w:rPr>
            </w:pPr>
            <w:r w:rsidRPr="00423784">
              <w:rPr>
                <w:sz w:val="18"/>
                <w:szCs w:val="18"/>
              </w:rPr>
              <w:t>2.</w:t>
            </w:r>
          </w:p>
        </w:tc>
        <w:tc>
          <w:tcPr>
            <w:tcW w:w="8088" w:type="dxa"/>
            <w:tcBorders>
              <w:top w:val="single" w:sz="4" w:space="0" w:color="auto"/>
            </w:tcBorders>
            <w:shd w:val="clear" w:color="auto" w:fill="FFFFFF"/>
          </w:tcPr>
          <w:p w:rsidR="00423784" w:rsidRPr="00423784" w:rsidRDefault="00423784" w:rsidP="008E4330">
            <w:pPr>
              <w:tabs>
                <w:tab w:val="left" w:pos="3976"/>
              </w:tabs>
              <w:ind w:left="-142" w:right="-136" w:firstLine="284"/>
              <w:rPr>
                <w:sz w:val="18"/>
                <w:szCs w:val="18"/>
              </w:rPr>
            </w:pPr>
            <w:r w:rsidRPr="00423784">
              <w:rPr>
                <w:sz w:val="18"/>
                <w:szCs w:val="18"/>
              </w:rPr>
              <w:t>(фамилия, имя, отчество (при наличии), дата рождения, свидетельство о рождении (серия, номер, дата), дата и номер записи акта о рождении или реквизиты документа о рождении, выданного компетентным органом иностранного государства)</w:t>
            </w:r>
          </w:p>
        </w:tc>
        <w:tc>
          <w:tcPr>
            <w:tcW w:w="1073" w:type="dxa"/>
            <w:tcBorders>
              <w:top w:val="single" w:sz="4" w:space="0" w:color="auto"/>
            </w:tcBorders>
            <w:shd w:val="clear" w:color="auto" w:fill="FFFFFF"/>
          </w:tcPr>
          <w:p w:rsidR="00423784" w:rsidRPr="00423784" w:rsidRDefault="00423784" w:rsidP="008E4330">
            <w:pPr>
              <w:tabs>
                <w:tab w:val="left" w:pos="3976"/>
              </w:tabs>
              <w:ind w:left="-142" w:right="-136" w:firstLine="284"/>
              <w:rPr>
                <w:sz w:val="18"/>
                <w:szCs w:val="18"/>
              </w:rPr>
            </w:pPr>
          </w:p>
        </w:tc>
      </w:tr>
      <w:tr w:rsidR="00423784" w:rsidRPr="00423784" w:rsidTr="00423784">
        <w:trPr>
          <w:trHeight w:hRule="exact" w:val="888"/>
          <w:jc w:val="center"/>
        </w:trPr>
        <w:tc>
          <w:tcPr>
            <w:tcW w:w="337" w:type="dxa"/>
            <w:tcBorders>
              <w:top w:val="single" w:sz="4" w:space="0" w:color="auto"/>
            </w:tcBorders>
            <w:shd w:val="clear" w:color="auto" w:fill="FFFFFF"/>
          </w:tcPr>
          <w:p w:rsidR="00423784" w:rsidRPr="00423784" w:rsidRDefault="00423784" w:rsidP="008E4330">
            <w:pPr>
              <w:tabs>
                <w:tab w:val="left" w:pos="3976"/>
              </w:tabs>
              <w:ind w:left="-142" w:right="-136" w:firstLine="284"/>
              <w:rPr>
                <w:sz w:val="18"/>
                <w:szCs w:val="18"/>
              </w:rPr>
            </w:pPr>
          </w:p>
        </w:tc>
        <w:tc>
          <w:tcPr>
            <w:tcW w:w="8088" w:type="dxa"/>
            <w:tcBorders>
              <w:top w:val="single" w:sz="4" w:space="0" w:color="auto"/>
            </w:tcBorders>
            <w:shd w:val="clear" w:color="auto" w:fill="FFFFFF"/>
          </w:tcPr>
          <w:p w:rsidR="00423784" w:rsidRPr="00423784" w:rsidRDefault="00423784" w:rsidP="008E4330">
            <w:pPr>
              <w:tabs>
                <w:tab w:val="left" w:pos="3976"/>
              </w:tabs>
              <w:ind w:left="-142" w:right="-136" w:firstLine="284"/>
              <w:rPr>
                <w:sz w:val="18"/>
                <w:szCs w:val="18"/>
              </w:rPr>
            </w:pPr>
            <w:r w:rsidRPr="00423784">
              <w:rPr>
                <w:sz w:val="18"/>
                <w:szCs w:val="18"/>
              </w:rPr>
              <w:t>(фамилия, имя, отчество (при наличии), дата рождения, свидетельство о рождении (серия, номер, дата), дата и номер записи акта о рождении или реквизиты документа о рождении, выданного компетентным органом иностранного государства)</w:t>
            </w:r>
          </w:p>
        </w:tc>
        <w:tc>
          <w:tcPr>
            <w:tcW w:w="1073" w:type="dxa"/>
            <w:tcBorders>
              <w:top w:val="single" w:sz="4" w:space="0" w:color="auto"/>
            </w:tcBorders>
            <w:shd w:val="clear" w:color="auto" w:fill="FFFFFF"/>
          </w:tcPr>
          <w:p w:rsidR="00423784" w:rsidRPr="00423784" w:rsidRDefault="00423784" w:rsidP="008E4330">
            <w:pPr>
              <w:tabs>
                <w:tab w:val="left" w:pos="3976"/>
              </w:tabs>
              <w:ind w:left="-142" w:right="-136" w:firstLine="284"/>
              <w:rPr>
                <w:sz w:val="18"/>
                <w:szCs w:val="18"/>
              </w:rPr>
            </w:pPr>
          </w:p>
        </w:tc>
      </w:tr>
      <w:tr w:rsidR="00423784" w:rsidRPr="00423784" w:rsidTr="00423784">
        <w:trPr>
          <w:trHeight w:hRule="exact" w:val="592"/>
          <w:jc w:val="center"/>
        </w:trPr>
        <w:tc>
          <w:tcPr>
            <w:tcW w:w="8425" w:type="dxa"/>
            <w:gridSpan w:val="2"/>
            <w:shd w:val="clear" w:color="auto" w:fill="FFFFFF"/>
          </w:tcPr>
          <w:p w:rsidR="00423784" w:rsidRPr="00423784" w:rsidRDefault="00423784" w:rsidP="008E4330">
            <w:pPr>
              <w:tabs>
                <w:tab w:val="left" w:pos="3976"/>
              </w:tabs>
              <w:ind w:left="-142" w:right="-136" w:firstLine="284"/>
              <w:rPr>
                <w:sz w:val="18"/>
                <w:szCs w:val="18"/>
              </w:rPr>
            </w:pPr>
            <w:r w:rsidRPr="00423784">
              <w:rPr>
                <w:b/>
                <w:bCs/>
                <w:sz w:val="18"/>
                <w:szCs w:val="18"/>
              </w:rPr>
              <w:t>иных лиц, представителем и (или) законным представителем которых я являюсь:</w:t>
            </w:r>
          </w:p>
          <w:p w:rsidR="00423784" w:rsidRPr="00423784" w:rsidRDefault="00423784" w:rsidP="008E4330">
            <w:pPr>
              <w:tabs>
                <w:tab w:val="left" w:pos="3976"/>
              </w:tabs>
              <w:ind w:left="-142" w:right="-136" w:firstLine="284"/>
              <w:rPr>
                <w:sz w:val="18"/>
                <w:szCs w:val="18"/>
              </w:rPr>
            </w:pPr>
            <w:r w:rsidRPr="00423784">
              <w:rPr>
                <w:sz w:val="18"/>
                <w:szCs w:val="18"/>
              </w:rPr>
              <w:t>1.</w:t>
            </w:r>
          </w:p>
          <w:p w:rsidR="00423784" w:rsidRPr="00423784" w:rsidRDefault="00423784" w:rsidP="008E4330">
            <w:pPr>
              <w:tabs>
                <w:tab w:val="left" w:pos="3976"/>
              </w:tabs>
              <w:ind w:left="-142" w:right="-136" w:firstLine="284"/>
              <w:rPr>
                <w:sz w:val="18"/>
                <w:szCs w:val="18"/>
              </w:rPr>
            </w:pPr>
          </w:p>
        </w:tc>
        <w:tc>
          <w:tcPr>
            <w:tcW w:w="1073" w:type="dxa"/>
            <w:shd w:val="clear" w:color="auto" w:fill="FFFFFF"/>
          </w:tcPr>
          <w:p w:rsidR="00423784" w:rsidRPr="00423784" w:rsidRDefault="00423784" w:rsidP="008E4330">
            <w:pPr>
              <w:tabs>
                <w:tab w:val="left" w:pos="3976"/>
              </w:tabs>
              <w:ind w:left="-142" w:right="-136" w:firstLine="284"/>
              <w:rPr>
                <w:sz w:val="18"/>
                <w:szCs w:val="18"/>
              </w:rPr>
            </w:pPr>
          </w:p>
        </w:tc>
      </w:tr>
      <w:tr w:rsidR="00423784" w:rsidRPr="00423784" w:rsidTr="00423784">
        <w:trPr>
          <w:trHeight w:hRule="exact" w:val="738"/>
          <w:jc w:val="center"/>
        </w:trPr>
        <w:tc>
          <w:tcPr>
            <w:tcW w:w="337" w:type="dxa"/>
            <w:tcBorders>
              <w:top w:val="single" w:sz="4" w:space="0" w:color="auto"/>
              <w:bottom w:val="single" w:sz="4" w:space="0" w:color="auto"/>
            </w:tcBorders>
            <w:shd w:val="clear" w:color="auto" w:fill="FFFFFF"/>
          </w:tcPr>
          <w:p w:rsidR="00423784" w:rsidRPr="00423784" w:rsidRDefault="00423784" w:rsidP="008E4330">
            <w:pPr>
              <w:tabs>
                <w:tab w:val="left" w:pos="3976"/>
              </w:tabs>
              <w:ind w:left="-142" w:right="-136" w:firstLine="284"/>
              <w:rPr>
                <w:sz w:val="18"/>
                <w:szCs w:val="18"/>
              </w:rPr>
            </w:pPr>
          </w:p>
          <w:p w:rsidR="00423784" w:rsidRPr="00423784" w:rsidRDefault="00423784" w:rsidP="008E4330">
            <w:pPr>
              <w:tabs>
                <w:tab w:val="left" w:pos="3976"/>
              </w:tabs>
              <w:ind w:left="-142" w:right="-136" w:firstLine="284"/>
              <w:rPr>
                <w:sz w:val="18"/>
                <w:szCs w:val="18"/>
              </w:rPr>
            </w:pPr>
          </w:p>
          <w:p w:rsidR="00423784" w:rsidRPr="00423784" w:rsidRDefault="00423784" w:rsidP="008E4330">
            <w:pPr>
              <w:tabs>
                <w:tab w:val="left" w:pos="3976"/>
              </w:tabs>
              <w:ind w:left="-142" w:right="-136" w:firstLine="284"/>
              <w:rPr>
                <w:sz w:val="18"/>
                <w:szCs w:val="18"/>
              </w:rPr>
            </w:pPr>
            <w:r w:rsidRPr="00423784">
              <w:rPr>
                <w:sz w:val="18"/>
                <w:szCs w:val="18"/>
              </w:rPr>
              <w:t>2.</w:t>
            </w:r>
          </w:p>
        </w:tc>
        <w:tc>
          <w:tcPr>
            <w:tcW w:w="8088" w:type="dxa"/>
            <w:tcBorders>
              <w:top w:val="single" w:sz="4" w:space="0" w:color="auto"/>
              <w:bottom w:val="single" w:sz="4" w:space="0" w:color="auto"/>
            </w:tcBorders>
            <w:shd w:val="clear" w:color="auto" w:fill="FFFFFF"/>
          </w:tcPr>
          <w:p w:rsidR="00423784" w:rsidRPr="00423784" w:rsidRDefault="00423784" w:rsidP="008E4330">
            <w:pPr>
              <w:tabs>
                <w:tab w:val="left" w:pos="3976"/>
              </w:tabs>
              <w:ind w:left="-142" w:right="-136" w:firstLine="284"/>
              <w:rPr>
                <w:sz w:val="18"/>
                <w:szCs w:val="18"/>
              </w:rPr>
            </w:pPr>
            <w:r w:rsidRPr="00423784">
              <w:rPr>
                <w:sz w:val="18"/>
                <w:szCs w:val="18"/>
              </w:rPr>
              <w:t>(фамилия, имя, отчество (при наличии), дата рождения, данные документа, удостоверяющего личность)</w:t>
            </w:r>
          </w:p>
        </w:tc>
        <w:tc>
          <w:tcPr>
            <w:tcW w:w="1073" w:type="dxa"/>
            <w:tcBorders>
              <w:top w:val="single" w:sz="4" w:space="0" w:color="auto"/>
              <w:bottom w:val="single" w:sz="4" w:space="0" w:color="auto"/>
            </w:tcBorders>
            <w:shd w:val="clear" w:color="auto" w:fill="FFFFFF"/>
          </w:tcPr>
          <w:p w:rsidR="00423784" w:rsidRPr="00423784" w:rsidRDefault="00423784" w:rsidP="008E4330">
            <w:pPr>
              <w:tabs>
                <w:tab w:val="left" w:pos="3976"/>
              </w:tabs>
              <w:ind w:left="-142" w:right="-136" w:firstLine="284"/>
              <w:rPr>
                <w:sz w:val="18"/>
                <w:szCs w:val="18"/>
              </w:rPr>
            </w:pPr>
          </w:p>
        </w:tc>
      </w:tr>
    </w:tbl>
    <w:p w:rsidR="00423784" w:rsidRPr="00423784" w:rsidRDefault="00423784" w:rsidP="008E4330">
      <w:pPr>
        <w:tabs>
          <w:tab w:val="left" w:pos="3976"/>
        </w:tabs>
        <w:ind w:left="-142" w:right="-136" w:firstLine="284"/>
        <w:rPr>
          <w:sz w:val="18"/>
          <w:szCs w:val="18"/>
        </w:rPr>
      </w:pPr>
      <w:r w:rsidRPr="00423784">
        <w:rPr>
          <w:sz w:val="18"/>
          <w:szCs w:val="18"/>
        </w:rPr>
        <w:t>(фамилия, имя, отчество (при наличии), дата рождения, данные документа, удостоверяющего личность)</w:t>
      </w:r>
    </w:p>
    <w:p w:rsidR="00423784" w:rsidRPr="00423784" w:rsidRDefault="00423784" w:rsidP="008E4330">
      <w:pPr>
        <w:tabs>
          <w:tab w:val="left" w:pos="3976"/>
        </w:tabs>
        <w:ind w:left="-142" w:right="-136" w:firstLine="284"/>
        <w:rPr>
          <w:sz w:val="18"/>
          <w:szCs w:val="18"/>
        </w:rPr>
      </w:pPr>
    </w:p>
    <w:p w:rsidR="00423784" w:rsidRPr="00423784" w:rsidRDefault="00423784" w:rsidP="008E4330">
      <w:pPr>
        <w:tabs>
          <w:tab w:val="left" w:pos="3976"/>
        </w:tabs>
        <w:ind w:left="-142" w:right="-136" w:firstLine="284"/>
        <w:rPr>
          <w:sz w:val="18"/>
          <w:szCs w:val="18"/>
        </w:rPr>
      </w:pPr>
      <w:r w:rsidRPr="00423784">
        <w:rPr>
          <w:sz w:val="18"/>
          <w:szCs w:val="18"/>
        </w:rPr>
        <w:t>_____________________________________________________________________________________________</w:t>
      </w:r>
    </w:p>
    <w:p w:rsidR="00423784" w:rsidRPr="00423784" w:rsidRDefault="00423784" w:rsidP="008E4330">
      <w:pPr>
        <w:tabs>
          <w:tab w:val="left" w:pos="3976"/>
        </w:tabs>
        <w:ind w:left="-142" w:right="-136" w:firstLine="284"/>
        <w:rPr>
          <w:sz w:val="18"/>
          <w:szCs w:val="18"/>
        </w:rPr>
      </w:pPr>
      <w:r w:rsidRPr="00423784">
        <w:rPr>
          <w:sz w:val="18"/>
          <w:szCs w:val="18"/>
        </w:rPr>
        <w:t>(указывается способ выплаты: через кредитные организации или через организации почтовой связи)</w:t>
      </w:r>
    </w:p>
    <w:p w:rsidR="00423784" w:rsidRPr="00423784" w:rsidRDefault="00423784" w:rsidP="008E4330">
      <w:pPr>
        <w:tabs>
          <w:tab w:val="left" w:pos="3976"/>
        </w:tabs>
        <w:ind w:left="-142" w:right="-136" w:firstLine="284"/>
        <w:rPr>
          <w:bCs/>
          <w:sz w:val="18"/>
          <w:szCs w:val="18"/>
        </w:rPr>
      </w:pPr>
    </w:p>
    <w:p w:rsidR="00423784" w:rsidRPr="00423784" w:rsidRDefault="00423784" w:rsidP="008E4330">
      <w:pPr>
        <w:tabs>
          <w:tab w:val="left" w:pos="3976"/>
        </w:tabs>
        <w:ind w:left="-142" w:right="-136" w:firstLine="284"/>
        <w:rPr>
          <w:bCs/>
          <w:sz w:val="18"/>
          <w:szCs w:val="18"/>
        </w:rPr>
      </w:pPr>
      <w:r w:rsidRPr="00423784">
        <w:rPr>
          <w:bCs/>
          <w:sz w:val="18"/>
          <w:szCs w:val="18"/>
        </w:rPr>
        <w:t>Контактные данные заявителя:</w:t>
      </w:r>
    </w:p>
    <w:p w:rsidR="00423784" w:rsidRPr="00423784" w:rsidRDefault="00423784" w:rsidP="008E4330">
      <w:pPr>
        <w:tabs>
          <w:tab w:val="left" w:pos="3976"/>
        </w:tabs>
        <w:ind w:left="-142" w:right="-136" w:firstLine="284"/>
        <w:rPr>
          <w:bCs/>
          <w:sz w:val="18"/>
          <w:szCs w:val="18"/>
        </w:rPr>
      </w:pPr>
    </w:p>
    <w:p w:rsidR="00423784" w:rsidRPr="00423784" w:rsidRDefault="00423784" w:rsidP="008E4330">
      <w:pPr>
        <w:tabs>
          <w:tab w:val="left" w:pos="3976"/>
        </w:tabs>
        <w:ind w:left="-142" w:right="-136" w:firstLine="284"/>
        <w:rPr>
          <w:bCs/>
          <w:sz w:val="18"/>
          <w:szCs w:val="18"/>
        </w:rPr>
      </w:pPr>
      <w:r w:rsidRPr="00423784">
        <w:rPr>
          <w:bCs/>
          <w:sz w:val="18"/>
          <w:szCs w:val="18"/>
        </w:rPr>
        <w:t>Телефон:</w:t>
      </w:r>
      <w:r w:rsidRPr="00423784">
        <w:rPr>
          <w:bCs/>
          <w:sz w:val="18"/>
          <w:szCs w:val="18"/>
        </w:rPr>
        <w:tab/>
      </w:r>
    </w:p>
    <w:p w:rsidR="00423784" w:rsidRPr="00423784" w:rsidRDefault="00423784" w:rsidP="008E4330">
      <w:pPr>
        <w:tabs>
          <w:tab w:val="left" w:pos="3976"/>
        </w:tabs>
        <w:ind w:left="-142" w:right="-136" w:firstLine="284"/>
        <w:rPr>
          <w:bCs/>
          <w:sz w:val="18"/>
          <w:szCs w:val="18"/>
        </w:rPr>
      </w:pPr>
      <w:r w:rsidRPr="00423784">
        <w:rPr>
          <w:bCs/>
          <w:sz w:val="18"/>
          <w:szCs w:val="18"/>
        </w:rPr>
        <w:t>Банковские реквизиты для выплаты:</w:t>
      </w:r>
    </w:p>
    <w:p w:rsidR="00423784" w:rsidRPr="00423784" w:rsidRDefault="00423784" w:rsidP="008E4330">
      <w:pPr>
        <w:tabs>
          <w:tab w:val="left" w:pos="3976"/>
        </w:tabs>
        <w:ind w:left="-142" w:right="-136" w:firstLine="284"/>
        <w:rPr>
          <w:bCs/>
          <w:sz w:val="18"/>
          <w:szCs w:val="18"/>
        </w:rPr>
      </w:pPr>
      <w:r w:rsidRPr="00423784">
        <w:rPr>
          <w:bCs/>
          <w:sz w:val="18"/>
          <w:szCs w:val="18"/>
        </w:rPr>
        <w:t>Лицевой счет:</w:t>
      </w:r>
      <w:r w:rsidRPr="00423784">
        <w:rPr>
          <w:bCs/>
          <w:sz w:val="18"/>
          <w:szCs w:val="18"/>
        </w:rPr>
        <w:tab/>
      </w:r>
    </w:p>
    <w:p w:rsidR="00423784" w:rsidRPr="00423784" w:rsidRDefault="00423784" w:rsidP="008E4330">
      <w:pPr>
        <w:tabs>
          <w:tab w:val="left" w:pos="3976"/>
        </w:tabs>
        <w:ind w:left="-142" w:right="-136" w:firstLine="284"/>
        <w:rPr>
          <w:bCs/>
          <w:sz w:val="18"/>
          <w:szCs w:val="18"/>
        </w:rPr>
      </w:pPr>
      <w:r w:rsidRPr="00423784">
        <w:rPr>
          <w:bCs/>
          <w:sz w:val="18"/>
          <w:szCs w:val="18"/>
        </w:rPr>
        <w:t>Расчетный счет:</w:t>
      </w:r>
      <w:r w:rsidRPr="00423784">
        <w:rPr>
          <w:bCs/>
          <w:sz w:val="18"/>
          <w:szCs w:val="18"/>
        </w:rPr>
        <w:tab/>
      </w:r>
    </w:p>
    <w:p w:rsidR="00423784" w:rsidRPr="00423784" w:rsidRDefault="00423784" w:rsidP="008E4330">
      <w:pPr>
        <w:tabs>
          <w:tab w:val="left" w:pos="3976"/>
        </w:tabs>
        <w:ind w:left="-142" w:right="-136" w:firstLine="284"/>
        <w:rPr>
          <w:bCs/>
          <w:sz w:val="18"/>
          <w:szCs w:val="18"/>
        </w:rPr>
      </w:pPr>
      <w:r w:rsidRPr="00423784">
        <w:rPr>
          <w:bCs/>
          <w:sz w:val="18"/>
          <w:szCs w:val="18"/>
        </w:rPr>
        <w:lastRenderedPageBreak/>
        <w:t>Наименование банка:</w:t>
      </w:r>
      <w:r w:rsidRPr="00423784">
        <w:rPr>
          <w:bCs/>
          <w:sz w:val="18"/>
          <w:szCs w:val="18"/>
        </w:rPr>
        <w:tab/>
      </w:r>
    </w:p>
    <w:p w:rsidR="00423784" w:rsidRPr="00423784" w:rsidRDefault="00423784" w:rsidP="008E4330">
      <w:pPr>
        <w:tabs>
          <w:tab w:val="left" w:pos="3976"/>
        </w:tabs>
        <w:ind w:left="-142" w:right="-136" w:firstLine="284"/>
        <w:rPr>
          <w:bCs/>
          <w:sz w:val="18"/>
          <w:szCs w:val="18"/>
        </w:rPr>
      </w:pPr>
      <w:r w:rsidRPr="00423784">
        <w:rPr>
          <w:bCs/>
          <w:sz w:val="18"/>
          <w:szCs w:val="18"/>
        </w:rPr>
        <w:t>БИК</w:t>
      </w:r>
      <w:r w:rsidRPr="00423784">
        <w:rPr>
          <w:bCs/>
          <w:sz w:val="18"/>
          <w:szCs w:val="18"/>
        </w:rPr>
        <w:tab/>
      </w:r>
    </w:p>
    <w:p w:rsidR="00423784" w:rsidRPr="00423784" w:rsidRDefault="00423784" w:rsidP="008E4330">
      <w:pPr>
        <w:tabs>
          <w:tab w:val="left" w:pos="3976"/>
        </w:tabs>
        <w:ind w:left="-142" w:right="-136" w:firstLine="284"/>
        <w:rPr>
          <w:bCs/>
          <w:sz w:val="18"/>
          <w:szCs w:val="18"/>
        </w:rPr>
      </w:pPr>
      <w:r w:rsidRPr="00423784">
        <w:rPr>
          <w:bCs/>
          <w:sz w:val="18"/>
          <w:szCs w:val="18"/>
        </w:rPr>
        <w:t>ИНН</w:t>
      </w:r>
      <w:r w:rsidRPr="00423784">
        <w:rPr>
          <w:bCs/>
          <w:sz w:val="18"/>
          <w:szCs w:val="18"/>
        </w:rPr>
        <w:tab/>
      </w:r>
    </w:p>
    <w:p w:rsidR="00423784" w:rsidRPr="00423784" w:rsidRDefault="00423784" w:rsidP="008E4330">
      <w:pPr>
        <w:tabs>
          <w:tab w:val="left" w:pos="3976"/>
        </w:tabs>
        <w:ind w:left="-142" w:right="-136" w:firstLine="284"/>
        <w:rPr>
          <w:bCs/>
          <w:sz w:val="18"/>
          <w:szCs w:val="18"/>
        </w:rPr>
      </w:pPr>
      <w:r w:rsidRPr="00423784">
        <w:rPr>
          <w:bCs/>
          <w:sz w:val="18"/>
          <w:szCs w:val="18"/>
        </w:rPr>
        <w:t>КПП</w:t>
      </w:r>
      <w:r w:rsidRPr="00423784">
        <w:rPr>
          <w:bCs/>
          <w:sz w:val="18"/>
          <w:szCs w:val="18"/>
        </w:rPr>
        <w:tab/>
      </w:r>
    </w:p>
    <w:p w:rsidR="00423784" w:rsidRPr="00423784" w:rsidRDefault="00423784" w:rsidP="008E4330">
      <w:pPr>
        <w:tabs>
          <w:tab w:val="left" w:pos="3976"/>
        </w:tabs>
        <w:ind w:left="-142" w:right="-136" w:firstLine="284"/>
        <w:rPr>
          <w:bCs/>
          <w:sz w:val="18"/>
          <w:szCs w:val="18"/>
        </w:rPr>
      </w:pPr>
      <w:r w:rsidRPr="00423784">
        <w:rPr>
          <w:bCs/>
          <w:sz w:val="18"/>
          <w:szCs w:val="18"/>
        </w:rPr>
        <w:t>Номер банковской карты</w:t>
      </w:r>
      <w:r w:rsidRPr="00423784">
        <w:rPr>
          <w:bCs/>
          <w:sz w:val="18"/>
          <w:szCs w:val="18"/>
        </w:rPr>
        <w:tab/>
      </w:r>
    </w:p>
    <w:p w:rsidR="00423784" w:rsidRPr="00423784" w:rsidRDefault="00423784" w:rsidP="008E4330">
      <w:pPr>
        <w:tabs>
          <w:tab w:val="left" w:pos="3976"/>
        </w:tabs>
        <w:ind w:left="-142" w:right="-136" w:firstLine="284"/>
        <w:rPr>
          <w:bCs/>
          <w:sz w:val="18"/>
          <w:szCs w:val="18"/>
        </w:rPr>
      </w:pPr>
    </w:p>
    <w:p w:rsidR="00423784" w:rsidRPr="00423784" w:rsidRDefault="00423784" w:rsidP="008E4330">
      <w:pPr>
        <w:tabs>
          <w:tab w:val="left" w:pos="3976"/>
        </w:tabs>
        <w:ind w:left="-142" w:right="-136" w:firstLine="284"/>
        <w:rPr>
          <w:bCs/>
          <w:sz w:val="18"/>
          <w:szCs w:val="18"/>
          <w:u w:val="single"/>
        </w:rPr>
      </w:pPr>
      <w:r w:rsidRPr="00423784">
        <w:rPr>
          <w:bCs/>
          <w:sz w:val="18"/>
          <w:szCs w:val="18"/>
        </w:rPr>
        <w:t xml:space="preserve"> «____» ____________г. </w:t>
      </w:r>
      <w:r w:rsidRPr="00423784">
        <w:rPr>
          <w:bCs/>
          <w:sz w:val="18"/>
          <w:szCs w:val="18"/>
        </w:rPr>
        <w:tab/>
        <w:t xml:space="preserve"> </w:t>
      </w:r>
      <w:r w:rsidRPr="00423784">
        <w:rPr>
          <w:bCs/>
          <w:sz w:val="18"/>
          <w:szCs w:val="18"/>
        </w:rPr>
        <w:tab/>
        <w:t xml:space="preserve">                               _________________________________</w:t>
      </w:r>
    </w:p>
    <w:p w:rsidR="00423784" w:rsidRPr="00423784" w:rsidRDefault="00423784" w:rsidP="008E4330">
      <w:pPr>
        <w:tabs>
          <w:tab w:val="left" w:pos="3976"/>
        </w:tabs>
        <w:ind w:left="-142" w:right="-136" w:firstLine="284"/>
        <w:rPr>
          <w:sz w:val="18"/>
          <w:szCs w:val="18"/>
        </w:rPr>
      </w:pPr>
      <w:r w:rsidRPr="00423784">
        <w:rPr>
          <w:sz w:val="18"/>
          <w:szCs w:val="18"/>
        </w:rPr>
        <w:t xml:space="preserve">                  (дата)                                      (подпись)</w:t>
      </w:r>
      <w:r w:rsidRPr="00423784">
        <w:rPr>
          <w:sz w:val="18"/>
          <w:szCs w:val="18"/>
        </w:rPr>
        <w:tab/>
        <w:t xml:space="preserve">                                                                                           (фамилия, инициалы)</w:t>
      </w:r>
    </w:p>
    <w:p w:rsidR="00423784" w:rsidRPr="00423784" w:rsidRDefault="00423784" w:rsidP="008E4330">
      <w:pPr>
        <w:tabs>
          <w:tab w:val="left" w:pos="3976"/>
        </w:tabs>
        <w:ind w:left="-142" w:right="-136" w:firstLine="284"/>
        <w:rPr>
          <w:bCs/>
          <w:sz w:val="18"/>
          <w:szCs w:val="18"/>
        </w:rPr>
      </w:pPr>
      <w:r w:rsidRPr="00423784">
        <w:rPr>
          <w:bCs/>
          <w:sz w:val="18"/>
          <w:szCs w:val="18"/>
        </w:rPr>
        <w:t>В соответствии с Федеральным законом от 27 июля 2006 г. № 152-ФЗ «О персональных данных» даю согласие на обработку (сбор, систематизацию, накопление, хранение, уточнение, использование, распространение (в том числе передачу), обезличивание, блокирование, уничтожение) сведений, указанных в настоящем заявлении и прилагаемых документах. Мне разъяснено, что данное согласие может быть отозвано мною.</w:t>
      </w:r>
    </w:p>
    <w:p w:rsidR="00423784" w:rsidRPr="00423784" w:rsidRDefault="00423784" w:rsidP="008E4330">
      <w:pPr>
        <w:tabs>
          <w:tab w:val="left" w:pos="3976"/>
        </w:tabs>
        <w:ind w:left="-142" w:right="-136" w:firstLine="284"/>
        <w:rPr>
          <w:bCs/>
          <w:sz w:val="18"/>
          <w:szCs w:val="18"/>
          <w:u w:val="single"/>
        </w:rPr>
      </w:pPr>
      <w:r w:rsidRPr="00423784">
        <w:rPr>
          <w:bCs/>
          <w:sz w:val="18"/>
          <w:szCs w:val="18"/>
        </w:rPr>
        <w:t xml:space="preserve">«____» ____________г. </w:t>
      </w:r>
      <w:r w:rsidRPr="00423784">
        <w:rPr>
          <w:bCs/>
          <w:sz w:val="18"/>
          <w:szCs w:val="18"/>
        </w:rPr>
        <w:tab/>
        <w:t xml:space="preserve"> </w:t>
      </w:r>
      <w:r w:rsidRPr="00423784">
        <w:rPr>
          <w:bCs/>
          <w:sz w:val="18"/>
          <w:szCs w:val="18"/>
        </w:rPr>
        <w:tab/>
        <w:t xml:space="preserve">                               _________________________________</w:t>
      </w:r>
    </w:p>
    <w:p w:rsidR="00423784" w:rsidRDefault="00423784" w:rsidP="008E4330">
      <w:pPr>
        <w:tabs>
          <w:tab w:val="left" w:pos="3976"/>
        </w:tabs>
        <w:ind w:left="-142" w:right="-136" w:firstLine="284"/>
        <w:rPr>
          <w:sz w:val="18"/>
          <w:szCs w:val="18"/>
        </w:rPr>
      </w:pPr>
      <w:r w:rsidRPr="00423784">
        <w:rPr>
          <w:sz w:val="18"/>
          <w:szCs w:val="18"/>
        </w:rPr>
        <w:t xml:space="preserve">                  (дата)                                      (подпись)</w:t>
      </w:r>
      <w:r w:rsidRPr="00423784">
        <w:rPr>
          <w:sz w:val="18"/>
          <w:szCs w:val="18"/>
        </w:rPr>
        <w:tab/>
        <w:t xml:space="preserve">                                                                                           (фамилия, инициалы)</w:t>
      </w:r>
    </w:p>
    <w:p w:rsidR="00E15397" w:rsidRDefault="00E15397" w:rsidP="008E4330">
      <w:pPr>
        <w:tabs>
          <w:tab w:val="left" w:pos="3976"/>
        </w:tabs>
        <w:ind w:left="-142" w:right="-136" w:firstLine="284"/>
        <w:jc w:val="right"/>
        <w:rPr>
          <w:bCs/>
          <w:i/>
          <w:sz w:val="18"/>
          <w:szCs w:val="18"/>
        </w:rPr>
      </w:pPr>
    </w:p>
    <w:p w:rsidR="00E15397" w:rsidRDefault="00E15397" w:rsidP="008E4330">
      <w:pPr>
        <w:tabs>
          <w:tab w:val="left" w:pos="3976"/>
        </w:tabs>
        <w:ind w:left="-142" w:right="-136" w:firstLine="284"/>
        <w:jc w:val="right"/>
        <w:rPr>
          <w:bCs/>
          <w:i/>
          <w:sz w:val="18"/>
          <w:szCs w:val="18"/>
        </w:rPr>
      </w:pPr>
    </w:p>
    <w:p w:rsidR="00E15397" w:rsidRDefault="00E15397" w:rsidP="008E4330">
      <w:pPr>
        <w:tabs>
          <w:tab w:val="left" w:pos="3976"/>
        </w:tabs>
        <w:ind w:left="-142" w:right="-136" w:firstLine="284"/>
        <w:jc w:val="right"/>
        <w:rPr>
          <w:bCs/>
          <w:i/>
          <w:sz w:val="18"/>
          <w:szCs w:val="18"/>
        </w:rPr>
      </w:pPr>
    </w:p>
    <w:p w:rsidR="00423784" w:rsidRPr="00423784" w:rsidRDefault="00423784" w:rsidP="008E4330">
      <w:pPr>
        <w:tabs>
          <w:tab w:val="left" w:pos="3976"/>
        </w:tabs>
        <w:ind w:left="-142" w:right="-136" w:firstLine="284"/>
        <w:jc w:val="right"/>
        <w:rPr>
          <w:bCs/>
          <w:i/>
          <w:sz w:val="18"/>
          <w:szCs w:val="18"/>
        </w:rPr>
      </w:pPr>
      <w:r w:rsidRPr="00423784">
        <w:rPr>
          <w:bCs/>
          <w:i/>
          <w:sz w:val="18"/>
          <w:szCs w:val="18"/>
        </w:rPr>
        <w:t xml:space="preserve">Приложение  № 3 </w:t>
      </w:r>
    </w:p>
    <w:p w:rsidR="00423784" w:rsidRPr="00423784" w:rsidRDefault="00423784" w:rsidP="008E4330">
      <w:pPr>
        <w:tabs>
          <w:tab w:val="left" w:pos="3976"/>
        </w:tabs>
        <w:ind w:left="-142" w:right="-136" w:firstLine="284"/>
        <w:jc w:val="right"/>
        <w:rPr>
          <w:bCs/>
          <w:i/>
          <w:sz w:val="18"/>
          <w:szCs w:val="18"/>
        </w:rPr>
      </w:pPr>
      <w:r w:rsidRPr="00423784">
        <w:rPr>
          <w:bCs/>
          <w:i/>
          <w:sz w:val="18"/>
          <w:szCs w:val="18"/>
        </w:rPr>
        <w:t xml:space="preserve">к  Порядку  подготовки списков граждан, нуждающихся в получении </w:t>
      </w:r>
    </w:p>
    <w:p w:rsidR="00423784" w:rsidRPr="00423784" w:rsidRDefault="00423784" w:rsidP="008E4330">
      <w:pPr>
        <w:tabs>
          <w:tab w:val="left" w:pos="3976"/>
        </w:tabs>
        <w:ind w:left="-142" w:right="-136" w:firstLine="284"/>
        <w:jc w:val="right"/>
        <w:rPr>
          <w:bCs/>
          <w:i/>
          <w:sz w:val="18"/>
          <w:szCs w:val="18"/>
        </w:rPr>
      </w:pPr>
      <w:r w:rsidRPr="00423784">
        <w:rPr>
          <w:bCs/>
          <w:i/>
          <w:sz w:val="18"/>
          <w:szCs w:val="18"/>
        </w:rPr>
        <w:t xml:space="preserve">единовременной материальной помощи, финансовой помощи в связи с утратой </w:t>
      </w:r>
    </w:p>
    <w:p w:rsidR="00423784" w:rsidRPr="00423784" w:rsidRDefault="00423784" w:rsidP="008E4330">
      <w:pPr>
        <w:tabs>
          <w:tab w:val="left" w:pos="3976"/>
        </w:tabs>
        <w:ind w:left="-142" w:right="-136" w:firstLine="284"/>
        <w:jc w:val="right"/>
        <w:rPr>
          <w:bCs/>
          <w:i/>
          <w:sz w:val="18"/>
          <w:szCs w:val="18"/>
        </w:rPr>
      </w:pPr>
      <w:r w:rsidRPr="00423784">
        <w:rPr>
          <w:bCs/>
          <w:i/>
          <w:sz w:val="18"/>
          <w:szCs w:val="18"/>
        </w:rPr>
        <w:t xml:space="preserve">ими имущества первой необходимости, единовременного пособия в связи </w:t>
      </w:r>
    </w:p>
    <w:p w:rsidR="00423784" w:rsidRPr="00423784" w:rsidRDefault="00423784" w:rsidP="008E4330">
      <w:pPr>
        <w:tabs>
          <w:tab w:val="left" w:pos="3976"/>
        </w:tabs>
        <w:ind w:left="-142" w:right="-136" w:firstLine="284"/>
        <w:jc w:val="right"/>
        <w:rPr>
          <w:bCs/>
          <w:i/>
          <w:sz w:val="18"/>
          <w:szCs w:val="18"/>
        </w:rPr>
      </w:pPr>
      <w:r w:rsidRPr="00423784">
        <w:rPr>
          <w:bCs/>
          <w:i/>
          <w:sz w:val="18"/>
          <w:szCs w:val="18"/>
        </w:rPr>
        <w:t>с  гибелью (смертью) члена  семьи (включая пособие на погребение  погибшего</w:t>
      </w:r>
    </w:p>
    <w:p w:rsidR="00423784" w:rsidRPr="00423784" w:rsidRDefault="00423784" w:rsidP="008E4330">
      <w:pPr>
        <w:tabs>
          <w:tab w:val="left" w:pos="3976"/>
        </w:tabs>
        <w:ind w:left="-142" w:right="-136" w:firstLine="284"/>
        <w:jc w:val="right"/>
        <w:rPr>
          <w:bCs/>
          <w:i/>
          <w:sz w:val="18"/>
          <w:szCs w:val="18"/>
        </w:rPr>
      </w:pPr>
      <w:r w:rsidRPr="00423784">
        <w:rPr>
          <w:bCs/>
          <w:i/>
          <w:sz w:val="18"/>
          <w:szCs w:val="18"/>
        </w:rPr>
        <w:t xml:space="preserve"> (умершего) члена семьи) и единовременного пособия в связи с получением </w:t>
      </w:r>
    </w:p>
    <w:p w:rsidR="00423784" w:rsidRPr="00423784" w:rsidRDefault="00423784" w:rsidP="008E4330">
      <w:pPr>
        <w:tabs>
          <w:tab w:val="left" w:pos="3976"/>
        </w:tabs>
        <w:ind w:left="-142" w:right="-136" w:firstLine="284"/>
        <w:jc w:val="right"/>
        <w:rPr>
          <w:bCs/>
          <w:i/>
          <w:sz w:val="18"/>
          <w:szCs w:val="18"/>
        </w:rPr>
      </w:pPr>
      <w:r w:rsidRPr="00423784">
        <w:rPr>
          <w:bCs/>
          <w:i/>
          <w:sz w:val="18"/>
          <w:szCs w:val="18"/>
        </w:rPr>
        <w:t xml:space="preserve">вреда здоровью при ликвидации последствий  чрезвычайных ситуаций </w:t>
      </w:r>
    </w:p>
    <w:p w:rsidR="00423784" w:rsidRPr="00423784" w:rsidRDefault="00423784" w:rsidP="008E4330">
      <w:pPr>
        <w:tabs>
          <w:tab w:val="left" w:pos="3976"/>
        </w:tabs>
        <w:ind w:left="-142" w:right="-136" w:firstLine="284"/>
        <w:jc w:val="right"/>
        <w:rPr>
          <w:i/>
          <w:sz w:val="18"/>
          <w:szCs w:val="18"/>
        </w:rPr>
      </w:pPr>
      <w:r w:rsidRPr="00423784">
        <w:rPr>
          <w:i/>
          <w:sz w:val="18"/>
          <w:szCs w:val="18"/>
        </w:rPr>
        <w:t>природного и техногенного характера</w:t>
      </w:r>
    </w:p>
    <w:p w:rsidR="00423784" w:rsidRPr="00423784" w:rsidRDefault="00423784" w:rsidP="008E4330">
      <w:pPr>
        <w:tabs>
          <w:tab w:val="left" w:pos="3976"/>
        </w:tabs>
        <w:ind w:left="-142" w:right="-136" w:firstLine="284"/>
        <w:rPr>
          <w:sz w:val="18"/>
          <w:szCs w:val="18"/>
        </w:rPr>
      </w:pPr>
    </w:p>
    <w:p w:rsidR="00423784" w:rsidRPr="00423784" w:rsidRDefault="00423784" w:rsidP="008E4330">
      <w:pPr>
        <w:tabs>
          <w:tab w:val="left" w:pos="3976"/>
        </w:tabs>
        <w:ind w:left="-142" w:right="-136" w:firstLine="284"/>
        <w:jc w:val="right"/>
        <w:rPr>
          <w:bCs/>
          <w:sz w:val="18"/>
          <w:szCs w:val="18"/>
        </w:rPr>
      </w:pPr>
      <w:r w:rsidRPr="00423784">
        <w:rPr>
          <w:b/>
          <w:bCs/>
          <w:sz w:val="18"/>
          <w:szCs w:val="18"/>
        </w:rPr>
        <w:t xml:space="preserve">                                                                                                                                </w:t>
      </w:r>
      <w:r w:rsidRPr="00423784">
        <w:rPr>
          <w:bCs/>
          <w:sz w:val="18"/>
          <w:szCs w:val="18"/>
        </w:rPr>
        <w:t>УТВЕРЖДАЮ</w:t>
      </w:r>
    </w:p>
    <w:p w:rsidR="00423784" w:rsidRPr="00423784" w:rsidRDefault="00423784" w:rsidP="008E4330">
      <w:pPr>
        <w:tabs>
          <w:tab w:val="left" w:pos="3976"/>
        </w:tabs>
        <w:ind w:left="-142" w:right="-136" w:firstLine="284"/>
        <w:jc w:val="right"/>
        <w:rPr>
          <w:bCs/>
          <w:sz w:val="18"/>
          <w:szCs w:val="18"/>
        </w:rPr>
      </w:pPr>
      <w:r w:rsidRPr="00423784">
        <w:rPr>
          <w:bCs/>
          <w:sz w:val="18"/>
          <w:szCs w:val="18"/>
        </w:rPr>
        <w:t xml:space="preserve"> Глава администрации Хомутовского муниципального образования </w:t>
      </w:r>
    </w:p>
    <w:p w:rsidR="00423784" w:rsidRPr="00423784" w:rsidRDefault="00423784" w:rsidP="008E4330">
      <w:pPr>
        <w:tabs>
          <w:tab w:val="left" w:pos="3976"/>
        </w:tabs>
        <w:ind w:left="-142" w:right="-136" w:firstLine="284"/>
        <w:jc w:val="right"/>
        <w:rPr>
          <w:bCs/>
          <w:sz w:val="18"/>
          <w:szCs w:val="18"/>
        </w:rPr>
      </w:pPr>
      <w:r w:rsidRPr="00423784">
        <w:rPr>
          <w:bCs/>
          <w:sz w:val="18"/>
          <w:szCs w:val="18"/>
        </w:rPr>
        <w:t>________________________________</w:t>
      </w:r>
    </w:p>
    <w:p w:rsidR="00423784" w:rsidRPr="00423784" w:rsidRDefault="00423784" w:rsidP="008E4330">
      <w:pPr>
        <w:tabs>
          <w:tab w:val="left" w:pos="3976"/>
        </w:tabs>
        <w:ind w:left="-142" w:right="-136" w:firstLine="284"/>
        <w:jc w:val="right"/>
        <w:rPr>
          <w:bCs/>
          <w:sz w:val="18"/>
          <w:szCs w:val="18"/>
        </w:rPr>
      </w:pPr>
      <w:r w:rsidRPr="00423784">
        <w:rPr>
          <w:bCs/>
          <w:sz w:val="18"/>
          <w:szCs w:val="18"/>
        </w:rPr>
        <w:t xml:space="preserve">                                                                                                                                                                                                   (подпись, фамилия, инициалы)</w:t>
      </w:r>
    </w:p>
    <w:p w:rsidR="00423784" w:rsidRPr="00423784" w:rsidRDefault="00423784" w:rsidP="008E4330">
      <w:pPr>
        <w:tabs>
          <w:tab w:val="left" w:pos="3976"/>
        </w:tabs>
        <w:ind w:left="-142" w:right="-136" w:firstLine="284"/>
        <w:jc w:val="right"/>
        <w:rPr>
          <w:bCs/>
          <w:sz w:val="18"/>
          <w:szCs w:val="18"/>
        </w:rPr>
      </w:pPr>
      <w:r w:rsidRPr="00423784">
        <w:rPr>
          <w:bCs/>
          <w:sz w:val="18"/>
          <w:szCs w:val="18"/>
        </w:rPr>
        <w:t xml:space="preserve">  «____»_________________20__г.</w:t>
      </w:r>
    </w:p>
    <w:p w:rsidR="00423784" w:rsidRPr="00423784" w:rsidRDefault="00423784" w:rsidP="008E4330">
      <w:pPr>
        <w:tabs>
          <w:tab w:val="left" w:pos="3976"/>
        </w:tabs>
        <w:ind w:left="-142" w:right="-136" w:firstLine="284"/>
        <w:jc w:val="right"/>
        <w:rPr>
          <w:bCs/>
          <w:sz w:val="18"/>
          <w:szCs w:val="18"/>
        </w:rPr>
      </w:pPr>
      <w:r w:rsidRPr="00423784">
        <w:rPr>
          <w:bCs/>
          <w:sz w:val="18"/>
          <w:szCs w:val="18"/>
        </w:rPr>
        <w:t xml:space="preserve">                                                                                                           М.П.</w:t>
      </w:r>
    </w:p>
    <w:p w:rsidR="00423784" w:rsidRPr="00423784" w:rsidRDefault="00423784" w:rsidP="008E4330">
      <w:pPr>
        <w:tabs>
          <w:tab w:val="left" w:pos="3976"/>
        </w:tabs>
        <w:ind w:left="-142" w:right="-136" w:firstLine="284"/>
        <w:jc w:val="center"/>
        <w:rPr>
          <w:b/>
          <w:sz w:val="18"/>
          <w:szCs w:val="18"/>
        </w:rPr>
      </w:pPr>
      <w:r w:rsidRPr="00423784">
        <w:rPr>
          <w:b/>
          <w:sz w:val="18"/>
          <w:szCs w:val="18"/>
        </w:rPr>
        <w:t>ЗАКЛЮЧЕНИЕ</w:t>
      </w:r>
    </w:p>
    <w:p w:rsidR="00423784" w:rsidRPr="00423784" w:rsidRDefault="00423784" w:rsidP="008E4330">
      <w:pPr>
        <w:tabs>
          <w:tab w:val="left" w:pos="3976"/>
        </w:tabs>
        <w:ind w:left="-142" w:right="-136" w:firstLine="284"/>
        <w:jc w:val="center"/>
        <w:rPr>
          <w:b/>
          <w:bCs/>
          <w:sz w:val="18"/>
          <w:szCs w:val="18"/>
        </w:rPr>
      </w:pPr>
      <w:r w:rsidRPr="00423784">
        <w:rPr>
          <w:b/>
          <w:bCs/>
          <w:sz w:val="18"/>
          <w:szCs w:val="18"/>
        </w:rPr>
        <w:t>об установлении факта проживания в жилом помещении,</w:t>
      </w:r>
    </w:p>
    <w:p w:rsidR="00423784" w:rsidRPr="00423784" w:rsidRDefault="00423784" w:rsidP="008E4330">
      <w:pPr>
        <w:tabs>
          <w:tab w:val="left" w:pos="3976"/>
        </w:tabs>
        <w:ind w:left="-142" w:right="-136" w:firstLine="284"/>
        <w:jc w:val="center"/>
        <w:rPr>
          <w:b/>
          <w:bCs/>
          <w:sz w:val="18"/>
          <w:szCs w:val="18"/>
        </w:rPr>
      </w:pPr>
      <w:r w:rsidRPr="00423784">
        <w:rPr>
          <w:b/>
          <w:bCs/>
          <w:sz w:val="18"/>
          <w:szCs w:val="18"/>
        </w:rPr>
        <w:t>находящемся в зоне чрезвычайной ситуации,</w:t>
      </w:r>
    </w:p>
    <w:p w:rsidR="00423784" w:rsidRPr="00423784" w:rsidRDefault="00423784" w:rsidP="008E4330">
      <w:pPr>
        <w:tabs>
          <w:tab w:val="left" w:pos="3976"/>
        </w:tabs>
        <w:ind w:left="-142" w:right="-136" w:firstLine="284"/>
        <w:jc w:val="center"/>
        <w:rPr>
          <w:b/>
          <w:bCs/>
          <w:sz w:val="18"/>
          <w:szCs w:val="18"/>
        </w:rPr>
      </w:pPr>
      <w:r w:rsidRPr="00423784">
        <w:rPr>
          <w:b/>
          <w:bCs/>
          <w:sz w:val="18"/>
          <w:szCs w:val="18"/>
        </w:rPr>
        <w:t>и факта нарушения условий жизнедеятельности заявителя</w:t>
      </w:r>
    </w:p>
    <w:p w:rsidR="00423784" w:rsidRPr="00423784" w:rsidRDefault="00423784" w:rsidP="008E4330">
      <w:pPr>
        <w:tabs>
          <w:tab w:val="left" w:pos="3976"/>
        </w:tabs>
        <w:ind w:left="-142" w:right="-136" w:firstLine="284"/>
        <w:jc w:val="center"/>
        <w:rPr>
          <w:b/>
          <w:bCs/>
          <w:sz w:val="18"/>
          <w:szCs w:val="18"/>
        </w:rPr>
      </w:pPr>
      <w:r w:rsidRPr="00423784">
        <w:rPr>
          <w:b/>
          <w:bCs/>
          <w:sz w:val="18"/>
          <w:szCs w:val="18"/>
        </w:rPr>
        <w:t>в результате чрезвычайной ситуации</w:t>
      </w:r>
    </w:p>
    <w:p w:rsidR="00423784" w:rsidRPr="00423784" w:rsidRDefault="00423784" w:rsidP="008E4330">
      <w:pPr>
        <w:tabs>
          <w:tab w:val="left" w:pos="3976"/>
        </w:tabs>
        <w:ind w:left="-142" w:right="-136" w:firstLine="284"/>
        <w:rPr>
          <w:b/>
          <w:bCs/>
          <w:sz w:val="18"/>
          <w:szCs w:val="18"/>
        </w:rPr>
      </w:pPr>
      <w:r w:rsidRPr="00423784">
        <w:rPr>
          <w:b/>
          <w:bCs/>
          <w:sz w:val="18"/>
          <w:szCs w:val="18"/>
        </w:rPr>
        <w:t>_________________________________________________________________</w:t>
      </w:r>
    </w:p>
    <w:p w:rsidR="00423784" w:rsidRPr="00423784" w:rsidRDefault="00423784" w:rsidP="008E4330">
      <w:pPr>
        <w:tabs>
          <w:tab w:val="left" w:pos="3976"/>
        </w:tabs>
        <w:ind w:left="-142" w:right="-136" w:firstLine="284"/>
        <w:rPr>
          <w:sz w:val="18"/>
          <w:szCs w:val="18"/>
        </w:rPr>
      </w:pPr>
      <w:r w:rsidRPr="00423784">
        <w:rPr>
          <w:sz w:val="18"/>
          <w:szCs w:val="18"/>
        </w:rPr>
        <w:t>(реквизиты нормативного правового акта Самарской области</w:t>
      </w:r>
    </w:p>
    <w:p w:rsidR="00423784" w:rsidRPr="00423784" w:rsidRDefault="00423784" w:rsidP="008E4330">
      <w:pPr>
        <w:tabs>
          <w:tab w:val="left" w:pos="3976"/>
        </w:tabs>
        <w:ind w:left="-142" w:right="-136" w:firstLine="284"/>
        <w:rPr>
          <w:sz w:val="18"/>
          <w:szCs w:val="18"/>
        </w:rPr>
      </w:pPr>
      <w:r w:rsidRPr="00423784">
        <w:rPr>
          <w:sz w:val="18"/>
          <w:szCs w:val="18"/>
        </w:rPr>
        <w:t xml:space="preserve"> об отнесении сложившейся ситуации к чрезвычайной)</w:t>
      </w:r>
    </w:p>
    <w:p w:rsidR="00423784" w:rsidRPr="00423784" w:rsidRDefault="00423784" w:rsidP="008E4330">
      <w:pPr>
        <w:tabs>
          <w:tab w:val="left" w:pos="3976"/>
        </w:tabs>
        <w:ind w:left="-142" w:right="-136" w:firstLine="284"/>
        <w:rPr>
          <w:b/>
          <w:bCs/>
          <w:sz w:val="18"/>
          <w:szCs w:val="18"/>
        </w:rPr>
      </w:pPr>
    </w:p>
    <w:p w:rsidR="00423784" w:rsidRPr="00423784" w:rsidRDefault="00423784" w:rsidP="008E4330">
      <w:pPr>
        <w:tabs>
          <w:tab w:val="left" w:pos="3976"/>
        </w:tabs>
        <w:ind w:left="-142" w:right="-136" w:firstLine="284"/>
        <w:rPr>
          <w:bCs/>
          <w:sz w:val="18"/>
          <w:szCs w:val="18"/>
        </w:rPr>
      </w:pPr>
      <w:r w:rsidRPr="00423784">
        <w:rPr>
          <w:bCs/>
          <w:sz w:val="18"/>
          <w:szCs w:val="18"/>
        </w:rPr>
        <w:t xml:space="preserve">          Комиссия, действующая на основании_________________________________________, в составе:</w:t>
      </w:r>
    </w:p>
    <w:p w:rsidR="00423784" w:rsidRPr="00423784" w:rsidRDefault="00423784" w:rsidP="008E4330">
      <w:pPr>
        <w:tabs>
          <w:tab w:val="left" w:pos="3976"/>
        </w:tabs>
        <w:ind w:left="-142" w:right="-136" w:firstLine="284"/>
        <w:rPr>
          <w:bCs/>
          <w:sz w:val="18"/>
          <w:szCs w:val="18"/>
        </w:rPr>
      </w:pPr>
    </w:p>
    <w:p w:rsidR="00423784" w:rsidRPr="00423784" w:rsidRDefault="00423784" w:rsidP="008E4330">
      <w:pPr>
        <w:tabs>
          <w:tab w:val="left" w:pos="3976"/>
        </w:tabs>
        <w:ind w:left="-142" w:right="-136" w:firstLine="284"/>
        <w:rPr>
          <w:bCs/>
          <w:sz w:val="18"/>
          <w:szCs w:val="18"/>
        </w:rPr>
      </w:pPr>
      <w:r w:rsidRPr="00423784">
        <w:rPr>
          <w:bCs/>
          <w:sz w:val="18"/>
          <w:szCs w:val="18"/>
        </w:rPr>
        <w:t>Председатель комиссии:_________________________________________________________________</w:t>
      </w:r>
    </w:p>
    <w:p w:rsidR="00423784" w:rsidRPr="00423784" w:rsidRDefault="00423784" w:rsidP="008E4330">
      <w:pPr>
        <w:tabs>
          <w:tab w:val="left" w:pos="3976"/>
        </w:tabs>
        <w:ind w:left="-142" w:right="-136" w:firstLine="284"/>
        <w:rPr>
          <w:bCs/>
          <w:sz w:val="18"/>
          <w:szCs w:val="18"/>
        </w:rPr>
      </w:pPr>
      <w:r w:rsidRPr="00423784">
        <w:rPr>
          <w:bCs/>
          <w:sz w:val="18"/>
          <w:szCs w:val="18"/>
        </w:rPr>
        <w:t>Члены комиссии:_______________________________________________________________________</w:t>
      </w:r>
    </w:p>
    <w:p w:rsidR="00423784" w:rsidRPr="00423784" w:rsidRDefault="00423784" w:rsidP="008E4330">
      <w:pPr>
        <w:tabs>
          <w:tab w:val="left" w:pos="3976"/>
        </w:tabs>
        <w:ind w:left="-142" w:right="-136" w:firstLine="284"/>
        <w:rPr>
          <w:bCs/>
          <w:sz w:val="18"/>
          <w:szCs w:val="18"/>
        </w:rPr>
      </w:pPr>
    </w:p>
    <w:p w:rsidR="00423784" w:rsidRPr="00423784" w:rsidRDefault="00423784" w:rsidP="008E4330">
      <w:pPr>
        <w:tabs>
          <w:tab w:val="left" w:pos="3976"/>
        </w:tabs>
        <w:ind w:left="-142" w:right="-136" w:firstLine="284"/>
        <w:rPr>
          <w:bCs/>
          <w:sz w:val="18"/>
          <w:szCs w:val="18"/>
        </w:rPr>
      </w:pPr>
      <w:r w:rsidRPr="00423784">
        <w:rPr>
          <w:bCs/>
          <w:sz w:val="18"/>
          <w:szCs w:val="18"/>
        </w:rPr>
        <w:t>__________________________________________________________________________________________</w:t>
      </w:r>
    </w:p>
    <w:p w:rsidR="00423784" w:rsidRPr="00423784" w:rsidRDefault="00423784" w:rsidP="008E4330">
      <w:pPr>
        <w:tabs>
          <w:tab w:val="left" w:pos="3976"/>
        </w:tabs>
        <w:ind w:left="-142" w:right="-136" w:firstLine="284"/>
        <w:rPr>
          <w:bCs/>
          <w:sz w:val="18"/>
          <w:szCs w:val="18"/>
        </w:rPr>
      </w:pPr>
    </w:p>
    <w:p w:rsidR="00423784" w:rsidRPr="00423784" w:rsidRDefault="00423784" w:rsidP="008E4330">
      <w:pPr>
        <w:tabs>
          <w:tab w:val="left" w:pos="3976"/>
        </w:tabs>
        <w:ind w:left="-142" w:right="-136" w:firstLine="284"/>
        <w:rPr>
          <w:bCs/>
          <w:sz w:val="18"/>
          <w:szCs w:val="18"/>
        </w:rPr>
      </w:pPr>
      <w:r w:rsidRPr="00423784">
        <w:rPr>
          <w:bCs/>
          <w:sz w:val="18"/>
          <w:szCs w:val="18"/>
        </w:rPr>
        <w:t>______________________________________________________________________________________</w:t>
      </w:r>
    </w:p>
    <w:p w:rsidR="00423784" w:rsidRPr="00423784" w:rsidRDefault="00423784" w:rsidP="008E4330">
      <w:pPr>
        <w:tabs>
          <w:tab w:val="left" w:pos="3976"/>
        </w:tabs>
        <w:ind w:left="-142" w:right="-136" w:firstLine="284"/>
        <w:rPr>
          <w:bCs/>
          <w:sz w:val="18"/>
          <w:szCs w:val="18"/>
        </w:rPr>
      </w:pPr>
    </w:p>
    <w:p w:rsidR="00423784" w:rsidRPr="00423784" w:rsidRDefault="00423784" w:rsidP="008E4330">
      <w:pPr>
        <w:tabs>
          <w:tab w:val="left" w:pos="3976"/>
        </w:tabs>
        <w:ind w:left="-142" w:right="-136" w:firstLine="284"/>
        <w:rPr>
          <w:bCs/>
          <w:sz w:val="18"/>
          <w:szCs w:val="18"/>
        </w:rPr>
      </w:pPr>
      <w:r w:rsidRPr="00423784">
        <w:rPr>
          <w:bCs/>
          <w:sz w:val="18"/>
          <w:szCs w:val="18"/>
        </w:rPr>
        <w:t>______________________________________________________________________________________</w:t>
      </w:r>
    </w:p>
    <w:p w:rsidR="00423784" w:rsidRPr="00423784" w:rsidRDefault="00423784" w:rsidP="008E4330">
      <w:pPr>
        <w:tabs>
          <w:tab w:val="left" w:pos="3976"/>
        </w:tabs>
        <w:ind w:left="-142" w:right="-136" w:firstLine="284"/>
        <w:rPr>
          <w:bCs/>
          <w:sz w:val="18"/>
          <w:szCs w:val="18"/>
        </w:rPr>
      </w:pPr>
    </w:p>
    <w:p w:rsidR="00423784" w:rsidRPr="00423784" w:rsidRDefault="00423784" w:rsidP="008E4330">
      <w:pPr>
        <w:tabs>
          <w:tab w:val="left" w:pos="3976"/>
        </w:tabs>
        <w:ind w:left="-142" w:right="-136" w:firstLine="284"/>
        <w:rPr>
          <w:bCs/>
          <w:sz w:val="18"/>
          <w:szCs w:val="18"/>
        </w:rPr>
      </w:pPr>
      <w:r w:rsidRPr="00423784">
        <w:rPr>
          <w:bCs/>
          <w:sz w:val="18"/>
          <w:szCs w:val="18"/>
        </w:rPr>
        <w:t>____________________________________________________________________________________</w:t>
      </w:r>
    </w:p>
    <w:p w:rsidR="00423784" w:rsidRPr="00423784" w:rsidRDefault="00423784" w:rsidP="008E4330">
      <w:pPr>
        <w:tabs>
          <w:tab w:val="left" w:pos="3976"/>
        </w:tabs>
        <w:ind w:left="-142" w:right="-136" w:firstLine="284"/>
        <w:rPr>
          <w:bCs/>
          <w:sz w:val="18"/>
          <w:szCs w:val="18"/>
        </w:rPr>
      </w:pPr>
    </w:p>
    <w:p w:rsidR="00423784" w:rsidRPr="00423784" w:rsidRDefault="00423784" w:rsidP="008E4330">
      <w:pPr>
        <w:tabs>
          <w:tab w:val="left" w:pos="3976"/>
        </w:tabs>
        <w:ind w:left="-142" w:right="-136" w:firstLine="284"/>
        <w:rPr>
          <w:bCs/>
          <w:sz w:val="18"/>
          <w:szCs w:val="18"/>
        </w:rPr>
      </w:pPr>
      <w:r w:rsidRPr="00423784">
        <w:rPr>
          <w:bCs/>
          <w:sz w:val="18"/>
          <w:szCs w:val="18"/>
        </w:rPr>
        <w:t>провела</w:t>
      </w:r>
      <w:r w:rsidRPr="00423784">
        <w:rPr>
          <w:bCs/>
          <w:sz w:val="18"/>
          <w:szCs w:val="18"/>
        </w:rPr>
        <w:tab/>
        <w:t>обследование условий жизнедеятельности заявителя:</w:t>
      </w:r>
    </w:p>
    <w:p w:rsidR="00423784" w:rsidRPr="00423784" w:rsidRDefault="00423784" w:rsidP="008E4330">
      <w:pPr>
        <w:tabs>
          <w:tab w:val="left" w:pos="3976"/>
        </w:tabs>
        <w:ind w:left="-142" w:right="-136" w:firstLine="284"/>
        <w:rPr>
          <w:sz w:val="18"/>
          <w:szCs w:val="18"/>
        </w:rPr>
      </w:pPr>
      <w:r w:rsidRPr="00423784">
        <w:rPr>
          <w:sz w:val="18"/>
          <w:szCs w:val="18"/>
        </w:rPr>
        <w:t xml:space="preserve">     (дата)</w:t>
      </w:r>
    </w:p>
    <w:p w:rsidR="00423784" w:rsidRPr="00423784" w:rsidRDefault="00423784" w:rsidP="008E4330">
      <w:pPr>
        <w:tabs>
          <w:tab w:val="left" w:pos="3976"/>
        </w:tabs>
        <w:ind w:left="-142" w:right="-136" w:firstLine="284"/>
        <w:rPr>
          <w:bCs/>
          <w:sz w:val="18"/>
          <w:szCs w:val="18"/>
        </w:rPr>
      </w:pPr>
      <w:r w:rsidRPr="00423784">
        <w:rPr>
          <w:bCs/>
          <w:sz w:val="18"/>
          <w:szCs w:val="18"/>
        </w:rPr>
        <w:t>Ф.И.О. заявителя:_______________________________________________________________________</w:t>
      </w:r>
    </w:p>
    <w:p w:rsidR="00423784" w:rsidRPr="00423784" w:rsidRDefault="00423784" w:rsidP="008E4330">
      <w:pPr>
        <w:tabs>
          <w:tab w:val="left" w:pos="3976"/>
        </w:tabs>
        <w:ind w:left="-142" w:right="-136" w:firstLine="284"/>
        <w:rPr>
          <w:bCs/>
          <w:sz w:val="18"/>
          <w:szCs w:val="18"/>
        </w:rPr>
      </w:pPr>
    </w:p>
    <w:p w:rsidR="00423784" w:rsidRPr="00423784" w:rsidRDefault="00423784" w:rsidP="008E4330">
      <w:pPr>
        <w:tabs>
          <w:tab w:val="left" w:pos="3976"/>
        </w:tabs>
        <w:ind w:left="-142" w:right="-136" w:firstLine="284"/>
        <w:rPr>
          <w:bCs/>
          <w:sz w:val="18"/>
          <w:szCs w:val="18"/>
        </w:rPr>
      </w:pPr>
      <w:r w:rsidRPr="00423784">
        <w:rPr>
          <w:bCs/>
          <w:sz w:val="18"/>
          <w:szCs w:val="18"/>
        </w:rPr>
        <w:t>Адрес места жительства:_________________________________________________________________</w:t>
      </w:r>
    </w:p>
    <w:p w:rsidR="00423784" w:rsidRPr="00423784" w:rsidRDefault="00423784" w:rsidP="008E4330">
      <w:pPr>
        <w:tabs>
          <w:tab w:val="left" w:pos="3976"/>
        </w:tabs>
        <w:ind w:left="-142" w:right="-136" w:firstLine="284"/>
        <w:rPr>
          <w:bCs/>
          <w:sz w:val="18"/>
          <w:szCs w:val="18"/>
        </w:rPr>
      </w:pPr>
    </w:p>
    <w:p w:rsidR="00423784" w:rsidRPr="00423784" w:rsidRDefault="00423784" w:rsidP="008E4330">
      <w:pPr>
        <w:tabs>
          <w:tab w:val="left" w:pos="3976"/>
        </w:tabs>
        <w:ind w:left="-142" w:right="-136" w:firstLine="284"/>
        <w:rPr>
          <w:bCs/>
          <w:sz w:val="18"/>
          <w:szCs w:val="18"/>
        </w:rPr>
      </w:pPr>
      <w:r w:rsidRPr="00423784">
        <w:rPr>
          <w:bCs/>
          <w:sz w:val="18"/>
          <w:szCs w:val="18"/>
        </w:rPr>
        <w:t>Факт проживания в жилом помещении______________________________________________________</w:t>
      </w:r>
    </w:p>
    <w:p w:rsidR="00423784" w:rsidRPr="00423784" w:rsidRDefault="00423784" w:rsidP="008E4330">
      <w:pPr>
        <w:tabs>
          <w:tab w:val="left" w:pos="3976"/>
        </w:tabs>
        <w:ind w:left="-142" w:right="-136" w:firstLine="284"/>
        <w:rPr>
          <w:sz w:val="18"/>
          <w:szCs w:val="18"/>
        </w:rPr>
      </w:pPr>
      <w:r w:rsidRPr="00423784">
        <w:rPr>
          <w:sz w:val="18"/>
          <w:szCs w:val="18"/>
        </w:rPr>
        <w:t>(Ф.И.О. заявителя)</w:t>
      </w:r>
    </w:p>
    <w:p w:rsidR="00423784" w:rsidRPr="00423784" w:rsidRDefault="00423784" w:rsidP="008E4330">
      <w:pPr>
        <w:tabs>
          <w:tab w:val="left" w:pos="3976"/>
        </w:tabs>
        <w:ind w:left="-142" w:right="-136" w:firstLine="284"/>
        <w:rPr>
          <w:bCs/>
          <w:sz w:val="18"/>
          <w:szCs w:val="18"/>
        </w:rPr>
      </w:pPr>
      <w:r w:rsidRPr="00423784">
        <w:rPr>
          <w:bCs/>
          <w:sz w:val="18"/>
          <w:szCs w:val="18"/>
        </w:rPr>
        <w:t>установлен/не установлен на основании____________________________________________________</w:t>
      </w:r>
    </w:p>
    <w:p w:rsidR="00423784" w:rsidRPr="00423784" w:rsidRDefault="00423784" w:rsidP="008E4330">
      <w:pPr>
        <w:tabs>
          <w:tab w:val="left" w:pos="3976"/>
        </w:tabs>
        <w:ind w:left="-142" w:right="-136" w:firstLine="284"/>
        <w:rPr>
          <w:sz w:val="18"/>
          <w:szCs w:val="18"/>
        </w:rPr>
      </w:pPr>
      <w:r w:rsidRPr="00423784">
        <w:rPr>
          <w:sz w:val="18"/>
          <w:szCs w:val="18"/>
        </w:rPr>
        <w:t xml:space="preserve">                 (нужное подчеркнуть)</w:t>
      </w:r>
      <w:r w:rsidRPr="00423784">
        <w:rPr>
          <w:sz w:val="18"/>
          <w:szCs w:val="18"/>
        </w:rPr>
        <w:tab/>
        <w:t>(указать, если факт проживания установлен)</w:t>
      </w:r>
    </w:p>
    <w:p w:rsidR="00423784" w:rsidRPr="00423784" w:rsidRDefault="00423784" w:rsidP="008E4330">
      <w:pPr>
        <w:tabs>
          <w:tab w:val="left" w:pos="3976"/>
        </w:tabs>
        <w:ind w:left="-142" w:right="-136" w:firstLine="284"/>
        <w:rPr>
          <w:bCs/>
          <w:sz w:val="18"/>
          <w:szCs w:val="18"/>
          <w:u w:val="single"/>
        </w:rPr>
      </w:pPr>
      <w:r w:rsidRPr="00423784">
        <w:rPr>
          <w:bCs/>
          <w:sz w:val="18"/>
          <w:szCs w:val="18"/>
        </w:rPr>
        <w:t>Дата начала нарушения условий жизнедеятельности:__________________________________________</w:t>
      </w:r>
    </w:p>
    <w:p w:rsidR="00423784" w:rsidRDefault="00423784" w:rsidP="008E4330">
      <w:pPr>
        <w:tabs>
          <w:tab w:val="left" w:pos="3976"/>
        </w:tabs>
        <w:ind w:left="-142" w:right="-136" w:firstLine="284"/>
        <w:rPr>
          <w:bCs/>
          <w:sz w:val="18"/>
          <w:szCs w:val="18"/>
        </w:rPr>
      </w:pPr>
    </w:p>
    <w:p w:rsidR="00D647FB" w:rsidRPr="00423784" w:rsidRDefault="001C65DD" w:rsidP="008E4330">
      <w:pPr>
        <w:tabs>
          <w:tab w:val="left" w:pos="3976"/>
        </w:tabs>
        <w:ind w:left="-142" w:right="-136" w:firstLine="284"/>
        <w:jc w:val="center"/>
        <w:rPr>
          <w:bCs/>
          <w:sz w:val="18"/>
          <w:szCs w:val="18"/>
        </w:rPr>
      </w:pPr>
      <w:r w:rsidRPr="001C65DD">
        <w:rPr>
          <w:bCs/>
          <w:sz w:val="18"/>
          <w:szCs w:val="18"/>
        </w:rPr>
        <w:t>Характер нарушения условий жизнедеятельности:</w:t>
      </w:r>
    </w:p>
    <w:p w:rsidR="00423784" w:rsidRPr="00423784" w:rsidRDefault="00423784" w:rsidP="008E4330">
      <w:pPr>
        <w:tabs>
          <w:tab w:val="left" w:pos="3976"/>
        </w:tabs>
        <w:ind w:left="-142" w:right="-136" w:firstLine="284"/>
        <w:rPr>
          <w:bCs/>
          <w:sz w:val="18"/>
          <w:szCs w:val="18"/>
        </w:rPr>
      </w:pPr>
    </w:p>
    <w:tbl>
      <w:tblPr>
        <w:tblW w:w="10216" w:type="dxa"/>
        <w:tblLayout w:type="fixed"/>
        <w:tblCellMar>
          <w:left w:w="10" w:type="dxa"/>
          <w:right w:w="10" w:type="dxa"/>
        </w:tblCellMar>
        <w:tblLook w:val="0000" w:firstRow="0" w:lastRow="0" w:firstColumn="0" w:lastColumn="0" w:noHBand="0" w:noVBand="0"/>
      </w:tblPr>
      <w:tblGrid>
        <w:gridCol w:w="2783"/>
        <w:gridCol w:w="3464"/>
        <w:gridCol w:w="3969"/>
      </w:tblGrid>
      <w:tr w:rsidR="001C65DD" w:rsidRPr="00C84FCA" w:rsidTr="00C84FCA">
        <w:trPr>
          <w:trHeight w:hRule="exact" w:val="551"/>
          <w:tblHeader/>
        </w:trPr>
        <w:tc>
          <w:tcPr>
            <w:tcW w:w="2783" w:type="dxa"/>
            <w:tcBorders>
              <w:top w:val="single" w:sz="4" w:space="0" w:color="auto"/>
              <w:left w:val="single" w:sz="4" w:space="0" w:color="auto"/>
              <w:bottom w:val="single" w:sz="4" w:space="0" w:color="auto"/>
            </w:tcBorders>
            <w:shd w:val="clear" w:color="auto" w:fill="FFFFFF"/>
          </w:tcPr>
          <w:p w:rsidR="001C65DD" w:rsidRPr="00C84FCA" w:rsidRDefault="001C65DD" w:rsidP="008E4330">
            <w:pPr>
              <w:widowControl w:val="0"/>
              <w:spacing w:line="234" w:lineRule="exact"/>
              <w:ind w:left="-142" w:right="-136" w:firstLine="0"/>
              <w:jc w:val="center"/>
              <w:rPr>
                <w:sz w:val="18"/>
                <w:szCs w:val="18"/>
                <w:lang w:eastAsia="en-US"/>
              </w:rPr>
            </w:pPr>
            <w:r w:rsidRPr="00C84FCA">
              <w:rPr>
                <w:color w:val="000000"/>
                <w:sz w:val="18"/>
                <w:szCs w:val="18"/>
                <w:shd w:val="clear" w:color="auto" w:fill="FFFFFF"/>
                <w:lang w:eastAsia="en-US"/>
              </w:rPr>
              <w:lastRenderedPageBreak/>
              <w:t>Критерии нарушения условий жизнедеятельности</w:t>
            </w:r>
          </w:p>
        </w:tc>
        <w:tc>
          <w:tcPr>
            <w:tcW w:w="3464" w:type="dxa"/>
            <w:tcBorders>
              <w:top w:val="single" w:sz="4" w:space="0" w:color="auto"/>
              <w:left w:val="single" w:sz="4" w:space="0" w:color="auto"/>
              <w:bottom w:val="single" w:sz="4" w:space="0" w:color="auto"/>
            </w:tcBorders>
            <w:shd w:val="clear" w:color="auto" w:fill="FFFFFF"/>
          </w:tcPr>
          <w:p w:rsidR="001C65DD" w:rsidRPr="00C84FCA" w:rsidRDefault="001C65DD" w:rsidP="00925CCD">
            <w:pPr>
              <w:widowControl w:val="0"/>
              <w:spacing w:line="230" w:lineRule="exact"/>
              <w:ind w:left="52" w:right="131" w:firstLine="0"/>
              <w:jc w:val="center"/>
              <w:rPr>
                <w:sz w:val="18"/>
                <w:szCs w:val="18"/>
                <w:lang w:eastAsia="en-US"/>
              </w:rPr>
            </w:pPr>
            <w:r w:rsidRPr="00C84FCA">
              <w:rPr>
                <w:color w:val="000000"/>
                <w:sz w:val="18"/>
                <w:szCs w:val="18"/>
                <w:shd w:val="clear" w:color="auto" w:fill="FFFFFF"/>
                <w:lang w:eastAsia="en-US"/>
              </w:rPr>
              <w:t>Показатели критериев нарушения условий жизнедеятельности</w:t>
            </w:r>
          </w:p>
        </w:tc>
        <w:tc>
          <w:tcPr>
            <w:tcW w:w="3969" w:type="dxa"/>
            <w:tcBorders>
              <w:top w:val="single" w:sz="4" w:space="0" w:color="auto"/>
              <w:left w:val="single" w:sz="4" w:space="0" w:color="auto"/>
              <w:bottom w:val="single" w:sz="4" w:space="0" w:color="auto"/>
              <w:right w:val="single" w:sz="4" w:space="0" w:color="auto"/>
            </w:tcBorders>
            <w:shd w:val="clear" w:color="auto" w:fill="FFFFFF"/>
          </w:tcPr>
          <w:p w:rsidR="001C65DD" w:rsidRPr="00C84FCA" w:rsidRDefault="001C65DD" w:rsidP="00925CCD">
            <w:pPr>
              <w:widowControl w:val="0"/>
              <w:spacing w:line="200" w:lineRule="exact"/>
              <w:ind w:left="274" w:right="273" w:firstLine="0"/>
              <w:jc w:val="center"/>
              <w:rPr>
                <w:sz w:val="18"/>
                <w:szCs w:val="18"/>
                <w:lang w:eastAsia="en-US"/>
              </w:rPr>
            </w:pPr>
            <w:r w:rsidRPr="00C84FCA">
              <w:rPr>
                <w:color w:val="000000"/>
                <w:sz w:val="18"/>
                <w:szCs w:val="18"/>
                <w:shd w:val="clear" w:color="auto" w:fill="FFFFFF"/>
                <w:lang w:eastAsia="en-US"/>
              </w:rPr>
              <w:t>Состояние</w:t>
            </w:r>
          </w:p>
        </w:tc>
      </w:tr>
      <w:tr w:rsidR="001C65DD" w:rsidRPr="00C84FCA" w:rsidTr="00C84FCA">
        <w:trPr>
          <w:trHeight w:hRule="exact" w:val="443"/>
        </w:trPr>
        <w:tc>
          <w:tcPr>
            <w:tcW w:w="2783" w:type="dxa"/>
            <w:vMerge w:val="restart"/>
            <w:tcBorders>
              <w:top w:val="single" w:sz="4" w:space="0" w:color="auto"/>
              <w:left w:val="single" w:sz="4" w:space="0" w:color="auto"/>
              <w:bottom w:val="single" w:sz="4" w:space="0" w:color="auto"/>
              <w:right w:val="single" w:sz="4" w:space="0" w:color="auto"/>
            </w:tcBorders>
            <w:shd w:val="clear" w:color="auto" w:fill="FFFFFF"/>
          </w:tcPr>
          <w:p w:rsidR="001C65DD" w:rsidRPr="00C84FCA" w:rsidRDefault="001C65DD" w:rsidP="008E4330">
            <w:pPr>
              <w:widowControl w:val="0"/>
              <w:spacing w:line="200" w:lineRule="exact"/>
              <w:ind w:left="-142" w:right="-136" w:firstLine="0"/>
              <w:jc w:val="center"/>
              <w:rPr>
                <w:color w:val="000000"/>
                <w:sz w:val="18"/>
                <w:szCs w:val="18"/>
                <w:shd w:val="clear" w:color="auto" w:fill="FFFFFF"/>
                <w:lang w:eastAsia="en-US"/>
              </w:rPr>
            </w:pPr>
            <w:r w:rsidRPr="00C84FCA">
              <w:rPr>
                <w:color w:val="000000"/>
                <w:sz w:val="18"/>
                <w:szCs w:val="18"/>
                <w:shd w:val="clear" w:color="auto" w:fill="FFFFFF"/>
                <w:lang w:eastAsia="en-US"/>
              </w:rPr>
              <w:t>Невозможность проживания</w:t>
            </w:r>
          </w:p>
          <w:p w:rsidR="001C65DD" w:rsidRPr="00C84FCA" w:rsidRDefault="001C65DD" w:rsidP="008E4330">
            <w:pPr>
              <w:widowControl w:val="0"/>
              <w:spacing w:line="200" w:lineRule="exact"/>
              <w:ind w:left="-142" w:right="-136" w:firstLine="0"/>
              <w:jc w:val="center"/>
              <w:rPr>
                <w:sz w:val="18"/>
                <w:szCs w:val="18"/>
                <w:lang w:eastAsia="en-US"/>
              </w:rPr>
            </w:pPr>
            <w:r w:rsidRPr="00C84FCA">
              <w:rPr>
                <w:color w:val="000000"/>
                <w:sz w:val="18"/>
                <w:szCs w:val="18"/>
                <w:shd w:val="clear" w:color="auto" w:fill="FFFFFF"/>
                <w:lang w:eastAsia="en-US"/>
              </w:rPr>
              <w:t>заявителя в жилом помещении</w:t>
            </w:r>
          </w:p>
        </w:tc>
        <w:tc>
          <w:tcPr>
            <w:tcW w:w="3464" w:type="dxa"/>
            <w:tcBorders>
              <w:top w:val="single" w:sz="4" w:space="0" w:color="auto"/>
              <w:left w:val="single" w:sz="4" w:space="0" w:color="auto"/>
              <w:bottom w:val="single" w:sz="4" w:space="0" w:color="auto"/>
              <w:right w:val="single" w:sz="4" w:space="0" w:color="auto"/>
            </w:tcBorders>
            <w:shd w:val="clear" w:color="auto" w:fill="FFFFFF"/>
          </w:tcPr>
          <w:p w:rsidR="001C65DD" w:rsidRPr="00C84FCA" w:rsidRDefault="001C65DD" w:rsidP="00925CCD">
            <w:pPr>
              <w:widowControl w:val="0"/>
              <w:spacing w:line="200" w:lineRule="exact"/>
              <w:ind w:left="52" w:right="131" w:firstLine="0"/>
              <w:jc w:val="left"/>
              <w:rPr>
                <w:sz w:val="18"/>
                <w:szCs w:val="18"/>
                <w:lang w:eastAsia="en-US"/>
              </w:rPr>
            </w:pPr>
            <w:r w:rsidRPr="00C84FCA">
              <w:rPr>
                <w:color w:val="000000"/>
                <w:sz w:val="18"/>
                <w:szCs w:val="18"/>
                <w:shd w:val="clear" w:color="auto" w:fill="FFFFFF"/>
                <w:lang w:eastAsia="en-US"/>
              </w:rPr>
              <w:t>1) здание (жилое помещение):</w:t>
            </w:r>
          </w:p>
        </w:tc>
        <w:tc>
          <w:tcPr>
            <w:tcW w:w="3969" w:type="dxa"/>
            <w:tcBorders>
              <w:top w:val="single" w:sz="4" w:space="0" w:color="auto"/>
              <w:left w:val="single" w:sz="4" w:space="0" w:color="auto"/>
              <w:bottom w:val="single" w:sz="4" w:space="0" w:color="auto"/>
              <w:right w:val="single" w:sz="4" w:space="0" w:color="auto"/>
            </w:tcBorders>
            <w:shd w:val="clear" w:color="auto" w:fill="FFFFFF"/>
          </w:tcPr>
          <w:p w:rsidR="001C65DD" w:rsidRPr="00C84FCA" w:rsidRDefault="001C65DD" w:rsidP="00925CCD">
            <w:pPr>
              <w:widowControl w:val="0"/>
              <w:ind w:left="274" w:right="273" w:firstLine="0"/>
              <w:jc w:val="left"/>
              <w:rPr>
                <w:rFonts w:ascii="Courier New" w:eastAsia="Courier New" w:hAnsi="Courier New" w:cs="Courier New"/>
                <w:color w:val="000000"/>
                <w:sz w:val="18"/>
                <w:szCs w:val="18"/>
              </w:rPr>
            </w:pPr>
          </w:p>
        </w:tc>
      </w:tr>
      <w:tr w:rsidR="001C65DD" w:rsidRPr="00C84FCA" w:rsidTr="00C84FCA">
        <w:trPr>
          <w:trHeight w:hRule="exact" w:val="539"/>
        </w:trPr>
        <w:tc>
          <w:tcPr>
            <w:tcW w:w="2783" w:type="dxa"/>
            <w:vMerge/>
            <w:tcBorders>
              <w:top w:val="single" w:sz="4" w:space="0" w:color="auto"/>
              <w:left w:val="single" w:sz="4" w:space="0" w:color="auto"/>
              <w:bottom w:val="single" w:sz="4" w:space="0" w:color="auto"/>
              <w:right w:val="single" w:sz="4" w:space="0" w:color="auto"/>
            </w:tcBorders>
            <w:shd w:val="clear" w:color="auto" w:fill="FFFFFF"/>
          </w:tcPr>
          <w:p w:rsidR="001C65DD" w:rsidRPr="00C84FCA" w:rsidRDefault="001C65DD" w:rsidP="008E4330">
            <w:pPr>
              <w:widowControl w:val="0"/>
              <w:spacing w:line="200" w:lineRule="exact"/>
              <w:ind w:left="-142" w:right="-136" w:firstLine="0"/>
              <w:jc w:val="center"/>
              <w:rPr>
                <w:sz w:val="18"/>
                <w:szCs w:val="18"/>
                <w:lang w:eastAsia="en-US"/>
              </w:rPr>
            </w:pPr>
          </w:p>
        </w:tc>
        <w:tc>
          <w:tcPr>
            <w:tcW w:w="3464" w:type="dxa"/>
            <w:tcBorders>
              <w:top w:val="single" w:sz="4" w:space="0" w:color="auto"/>
              <w:left w:val="single" w:sz="4" w:space="0" w:color="auto"/>
              <w:bottom w:val="single" w:sz="4" w:space="0" w:color="auto"/>
              <w:right w:val="single" w:sz="4" w:space="0" w:color="auto"/>
            </w:tcBorders>
            <w:shd w:val="clear" w:color="auto" w:fill="FFFFFF"/>
          </w:tcPr>
          <w:p w:rsidR="001C65DD" w:rsidRPr="00C84FCA" w:rsidRDefault="001C65DD" w:rsidP="00925CCD">
            <w:pPr>
              <w:widowControl w:val="0"/>
              <w:spacing w:line="200" w:lineRule="exact"/>
              <w:ind w:left="52" w:right="131" w:firstLine="0"/>
              <w:rPr>
                <w:sz w:val="18"/>
                <w:szCs w:val="18"/>
                <w:lang w:eastAsia="en-US"/>
              </w:rPr>
            </w:pPr>
            <w:r w:rsidRPr="00C84FCA">
              <w:rPr>
                <w:color w:val="000000"/>
                <w:sz w:val="18"/>
                <w:szCs w:val="18"/>
                <w:shd w:val="clear" w:color="auto" w:fill="FFFFFF"/>
                <w:lang w:eastAsia="en-US"/>
              </w:rPr>
              <w:t>фундамент</w:t>
            </w:r>
          </w:p>
        </w:tc>
        <w:tc>
          <w:tcPr>
            <w:tcW w:w="3969" w:type="dxa"/>
            <w:tcBorders>
              <w:top w:val="single" w:sz="4" w:space="0" w:color="auto"/>
              <w:left w:val="single" w:sz="4" w:space="0" w:color="auto"/>
              <w:bottom w:val="single" w:sz="4" w:space="0" w:color="auto"/>
              <w:right w:val="single" w:sz="4" w:space="0" w:color="auto"/>
            </w:tcBorders>
            <w:shd w:val="clear" w:color="auto" w:fill="FFFFFF"/>
          </w:tcPr>
          <w:p w:rsidR="001C65DD" w:rsidRPr="00C84FCA" w:rsidRDefault="001C65DD" w:rsidP="00925CCD">
            <w:pPr>
              <w:widowControl w:val="0"/>
              <w:spacing w:line="223" w:lineRule="exact"/>
              <w:ind w:left="274" w:right="273" w:firstLine="0"/>
              <w:jc w:val="left"/>
              <w:rPr>
                <w:sz w:val="18"/>
                <w:szCs w:val="18"/>
                <w:lang w:eastAsia="en-US"/>
              </w:rPr>
            </w:pPr>
            <w:r w:rsidRPr="00C84FCA">
              <w:rPr>
                <w:color w:val="000000"/>
                <w:sz w:val="18"/>
                <w:szCs w:val="18"/>
                <w:shd w:val="clear" w:color="auto" w:fill="FFFFFF"/>
                <w:lang w:eastAsia="en-US"/>
              </w:rPr>
              <w:t>Поврежден (частично разрушен)/ не поврежден (частично не разрушен)</w:t>
            </w:r>
          </w:p>
        </w:tc>
      </w:tr>
      <w:tr w:rsidR="001C65DD" w:rsidRPr="00C84FCA" w:rsidTr="00C84FCA">
        <w:trPr>
          <w:trHeight w:hRule="exact" w:val="717"/>
        </w:trPr>
        <w:tc>
          <w:tcPr>
            <w:tcW w:w="2783" w:type="dxa"/>
            <w:vMerge/>
            <w:tcBorders>
              <w:top w:val="single" w:sz="4" w:space="0" w:color="auto"/>
              <w:left w:val="single" w:sz="4" w:space="0" w:color="auto"/>
              <w:bottom w:val="single" w:sz="4" w:space="0" w:color="auto"/>
              <w:right w:val="single" w:sz="4" w:space="0" w:color="auto"/>
            </w:tcBorders>
            <w:shd w:val="clear" w:color="auto" w:fill="FFFFFF"/>
          </w:tcPr>
          <w:p w:rsidR="001C65DD" w:rsidRPr="00C84FCA" w:rsidRDefault="001C65DD" w:rsidP="008E4330">
            <w:pPr>
              <w:widowControl w:val="0"/>
              <w:ind w:left="-142" w:right="-136" w:firstLine="0"/>
              <w:jc w:val="left"/>
              <w:rPr>
                <w:rFonts w:ascii="Courier New" w:eastAsia="Courier New" w:hAnsi="Courier New" w:cs="Courier New"/>
                <w:color w:val="000000"/>
                <w:sz w:val="18"/>
                <w:szCs w:val="18"/>
              </w:rPr>
            </w:pPr>
          </w:p>
        </w:tc>
        <w:tc>
          <w:tcPr>
            <w:tcW w:w="3464" w:type="dxa"/>
            <w:tcBorders>
              <w:top w:val="single" w:sz="4" w:space="0" w:color="auto"/>
              <w:left w:val="single" w:sz="4" w:space="0" w:color="auto"/>
              <w:bottom w:val="single" w:sz="4" w:space="0" w:color="auto"/>
              <w:right w:val="single" w:sz="4" w:space="0" w:color="auto"/>
            </w:tcBorders>
            <w:shd w:val="clear" w:color="auto" w:fill="FFFFFF"/>
          </w:tcPr>
          <w:p w:rsidR="001C65DD" w:rsidRPr="00C84FCA" w:rsidRDefault="001C65DD" w:rsidP="00925CCD">
            <w:pPr>
              <w:widowControl w:val="0"/>
              <w:spacing w:line="200" w:lineRule="exact"/>
              <w:ind w:left="52" w:right="131" w:firstLine="0"/>
              <w:rPr>
                <w:sz w:val="18"/>
                <w:szCs w:val="18"/>
                <w:lang w:eastAsia="en-US"/>
              </w:rPr>
            </w:pPr>
            <w:r w:rsidRPr="00C84FCA">
              <w:rPr>
                <w:color w:val="000000"/>
                <w:sz w:val="18"/>
                <w:szCs w:val="18"/>
                <w:shd w:val="clear" w:color="auto" w:fill="FFFFFF"/>
                <w:lang w:eastAsia="en-US"/>
              </w:rPr>
              <w:t>стены</w:t>
            </w:r>
          </w:p>
        </w:tc>
        <w:tc>
          <w:tcPr>
            <w:tcW w:w="3969" w:type="dxa"/>
            <w:tcBorders>
              <w:top w:val="single" w:sz="4" w:space="0" w:color="auto"/>
              <w:left w:val="single" w:sz="4" w:space="0" w:color="auto"/>
              <w:bottom w:val="single" w:sz="4" w:space="0" w:color="auto"/>
              <w:right w:val="single" w:sz="4" w:space="0" w:color="auto"/>
            </w:tcBorders>
            <w:shd w:val="clear" w:color="auto" w:fill="FFFFFF"/>
          </w:tcPr>
          <w:p w:rsidR="001C65DD" w:rsidRPr="00C84FCA" w:rsidRDefault="001C65DD" w:rsidP="00925CCD">
            <w:pPr>
              <w:widowControl w:val="0"/>
              <w:spacing w:line="230" w:lineRule="exact"/>
              <w:ind w:left="274" w:right="273" w:firstLine="0"/>
              <w:jc w:val="left"/>
              <w:rPr>
                <w:sz w:val="18"/>
                <w:szCs w:val="18"/>
                <w:lang w:eastAsia="en-US"/>
              </w:rPr>
            </w:pPr>
            <w:r w:rsidRPr="00C84FCA">
              <w:rPr>
                <w:color w:val="000000"/>
                <w:sz w:val="18"/>
                <w:szCs w:val="18"/>
                <w:shd w:val="clear" w:color="auto" w:fill="FFFFFF"/>
                <w:lang w:eastAsia="en-US"/>
              </w:rPr>
              <w:t>Повреждены (частично разрушены)/ не повреждены (частично не разрушены)</w:t>
            </w:r>
          </w:p>
        </w:tc>
      </w:tr>
      <w:tr w:rsidR="001C65DD" w:rsidRPr="00C84FCA" w:rsidTr="00C84FCA">
        <w:trPr>
          <w:trHeight w:hRule="exact" w:val="756"/>
        </w:trPr>
        <w:tc>
          <w:tcPr>
            <w:tcW w:w="2783" w:type="dxa"/>
            <w:vMerge/>
            <w:tcBorders>
              <w:top w:val="single" w:sz="4" w:space="0" w:color="auto"/>
              <w:left w:val="single" w:sz="4" w:space="0" w:color="auto"/>
              <w:right w:val="single" w:sz="4" w:space="0" w:color="auto"/>
            </w:tcBorders>
            <w:shd w:val="clear" w:color="auto" w:fill="FFFFFF"/>
          </w:tcPr>
          <w:p w:rsidR="001C65DD" w:rsidRPr="00C84FCA" w:rsidRDefault="001C65DD" w:rsidP="008E4330">
            <w:pPr>
              <w:widowControl w:val="0"/>
              <w:ind w:left="-142" w:right="-136" w:firstLine="0"/>
              <w:jc w:val="left"/>
              <w:rPr>
                <w:rFonts w:ascii="Courier New" w:eastAsia="Courier New" w:hAnsi="Courier New" w:cs="Courier New"/>
                <w:color w:val="000000"/>
                <w:sz w:val="18"/>
                <w:szCs w:val="18"/>
              </w:rPr>
            </w:pPr>
          </w:p>
        </w:tc>
        <w:tc>
          <w:tcPr>
            <w:tcW w:w="3464" w:type="dxa"/>
            <w:tcBorders>
              <w:top w:val="single" w:sz="4" w:space="0" w:color="auto"/>
              <w:left w:val="single" w:sz="4" w:space="0" w:color="auto"/>
              <w:bottom w:val="single" w:sz="4" w:space="0" w:color="auto"/>
            </w:tcBorders>
            <w:shd w:val="clear" w:color="auto" w:fill="FFFFFF"/>
          </w:tcPr>
          <w:p w:rsidR="001C65DD" w:rsidRPr="00C84FCA" w:rsidRDefault="001C65DD" w:rsidP="00925CCD">
            <w:pPr>
              <w:widowControl w:val="0"/>
              <w:spacing w:line="200" w:lineRule="exact"/>
              <w:ind w:left="52" w:right="131" w:firstLine="0"/>
              <w:rPr>
                <w:sz w:val="18"/>
                <w:szCs w:val="18"/>
                <w:lang w:eastAsia="en-US"/>
              </w:rPr>
            </w:pPr>
            <w:r w:rsidRPr="00C84FCA">
              <w:rPr>
                <w:color w:val="000000"/>
                <w:sz w:val="18"/>
                <w:szCs w:val="18"/>
                <w:shd w:val="clear" w:color="auto" w:fill="FFFFFF"/>
                <w:lang w:eastAsia="en-US"/>
              </w:rPr>
              <w:t>перегородки</w:t>
            </w:r>
          </w:p>
        </w:tc>
        <w:tc>
          <w:tcPr>
            <w:tcW w:w="3969" w:type="dxa"/>
            <w:tcBorders>
              <w:top w:val="single" w:sz="4" w:space="0" w:color="auto"/>
              <w:left w:val="single" w:sz="4" w:space="0" w:color="auto"/>
              <w:right w:val="single" w:sz="4" w:space="0" w:color="auto"/>
            </w:tcBorders>
            <w:shd w:val="clear" w:color="auto" w:fill="FFFFFF"/>
          </w:tcPr>
          <w:p w:rsidR="001C65DD" w:rsidRPr="00C84FCA" w:rsidRDefault="001C65DD" w:rsidP="00925CCD">
            <w:pPr>
              <w:widowControl w:val="0"/>
              <w:spacing w:line="223" w:lineRule="exact"/>
              <w:ind w:left="274" w:right="273" w:firstLine="0"/>
              <w:jc w:val="left"/>
              <w:rPr>
                <w:sz w:val="18"/>
                <w:szCs w:val="18"/>
                <w:lang w:eastAsia="en-US"/>
              </w:rPr>
            </w:pPr>
            <w:r w:rsidRPr="00C84FCA">
              <w:rPr>
                <w:color w:val="000000"/>
                <w:sz w:val="18"/>
                <w:szCs w:val="18"/>
                <w:shd w:val="clear" w:color="auto" w:fill="FFFFFF"/>
                <w:lang w:eastAsia="en-US"/>
              </w:rPr>
              <w:t>Повреждены (частично разрушены)/ не повреждены (частично не разрушены)</w:t>
            </w:r>
          </w:p>
        </w:tc>
      </w:tr>
      <w:tr w:rsidR="001C65DD" w:rsidRPr="00C84FCA" w:rsidTr="00C84FCA">
        <w:trPr>
          <w:trHeight w:hRule="exact" w:val="710"/>
        </w:trPr>
        <w:tc>
          <w:tcPr>
            <w:tcW w:w="2783" w:type="dxa"/>
            <w:vMerge/>
            <w:tcBorders>
              <w:left w:val="single" w:sz="4" w:space="0" w:color="auto"/>
              <w:right w:val="single" w:sz="4" w:space="0" w:color="auto"/>
            </w:tcBorders>
            <w:shd w:val="clear" w:color="auto" w:fill="FFFFFF"/>
          </w:tcPr>
          <w:p w:rsidR="001C65DD" w:rsidRPr="00C84FCA" w:rsidRDefault="001C65DD" w:rsidP="008E4330">
            <w:pPr>
              <w:widowControl w:val="0"/>
              <w:ind w:left="-142" w:right="-136" w:firstLine="0"/>
              <w:jc w:val="left"/>
              <w:rPr>
                <w:rFonts w:ascii="Courier New" w:eastAsia="Courier New" w:hAnsi="Courier New" w:cs="Courier New"/>
                <w:color w:val="000000"/>
                <w:sz w:val="18"/>
                <w:szCs w:val="18"/>
              </w:rPr>
            </w:pPr>
          </w:p>
        </w:tc>
        <w:tc>
          <w:tcPr>
            <w:tcW w:w="3464" w:type="dxa"/>
            <w:tcBorders>
              <w:top w:val="single" w:sz="4" w:space="0" w:color="auto"/>
              <w:left w:val="single" w:sz="4" w:space="0" w:color="auto"/>
            </w:tcBorders>
            <w:shd w:val="clear" w:color="auto" w:fill="FFFFFF"/>
          </w:tcPr>
          <w:p w:rsidR="001C65DD" w:rsidRPr="00C84FCA" w:rsidRDefault="001C65DD" w:rsidP="00925CCD">
            <w:pPr>
              <w:widowControl w:val="0"/>
              <w:spacing w:line="200" w:lineRule="exact"/>
              <w:ind w:left="52" w:right="131" w:firstLine="0"/>
              <w:rPr>
                <w:sz w:val="18"/>
                <w:szCs w:val="18"/>
                <w:lang w:eastAsia="en-US"/>
              </w:rPr>
            </w:pPr>
            <w:r w:rsidRPr="00C84FCA">
              <w:rPr>
                <w:color w:val="000000"/>
                <w:sz w:val="18"/>
                <w:szCs w:val="18"/>
                <w:shd w:val="clear" w:color="auto" w:fill="FFFFFF"/>
                <w:lang w:eastAsia="en-US"/>
              </w:rPr>
              <w:t>перекрытия</w:t>
            </w:r>
          </w:p>
        </w:tc>
        <w:tc>
          <w:tcPr>
            <w:tcW w:w="3969" w:type="dxa"/>
            <w:tcBorders>
              <w:top w:val="single" w:sz="4" w:space="0" w:color="auto"/>
              <w:left w:val="single" w:sz="4" w:space="0" w:color="auto"/>
              <w:right w:val="single" w:sz="4" w:space="0" w:color="auto"/>
            </w:tcBorders>
            <w:shd w:val="clear" w:color="auto" w:fill="FFFFFF"/>
          </w:tcPr>
          <w:p w:rsidR="001C65DD" w:rsidRPr="00C84FCA" w:rsidRDefault="001C65DD" w:rsidP="00925CCD">
            <w:pPr>
              <w:widowControl w:val="0"/>
              <w:spacing w:line="227" w:lineRule="exact"/>
              <w:ind w:left="274" w:right="273" w:firstLine="0"/>
              <w:jc w:val="left"/>
              <w:rPr>
                <w:sz w:val="18"/>
                <w:szCs w:val="18"/>
                <w:lang w:eastAsia="en-US"/>
              </w:rPr>
            </w:pPr>
            <w:r w:rsidRPr="00C84FCA">
              <w:rPr>
                <w:color w:val="000000"/>
                <w:sz w:val="18"/>
                <w:szCs w:val="18"/>
                <w:shd w:val="clear" w:color="auto" w:fill="FFFFFF"/>
                <w:lang w:eastAsia="en-US"/>
              </w:rPr>
              <w:t>Повреждены (частично разрушены)/ не повреждены (частично не разрушены)</w:t>
            </w:r>
          </w:p>
        </w:tc>
      </w:tr>
      <w:tr w:rsidR="001C65DD" w:rsidRPr="00C84FCA" w:rsidTr="00C84FCA">
        <w:trPr>
          <w:trHeight w:hRule="exact" w:val="667"/>
        </w:trPr>
        <w:tc>
          <w:tcPr>
            <w:tcW w:w="2783" w:type="dxa"/>
            <w:tcBorders>
              <w:left w:val="single" w:sz="4" w:space="0" w:color="auto"/>
            </w:tcBorders>
            <w:shd w:val="clear" w:color="auto" w:fill="FFFFFF"/>
          </w:tcPr>
          <w:p w:rsidR="001C65DD" w:rsidRPr="00C84FCA" w:rsidRDefault="001C65DD" w:rsidP="008E4330">
            <w:pPr>
              <w:widowControl w:val="0"/>
              <w:ind w:left="-142" w:right="-136" w:firstLine="0"/>
              <w:jc w:val="left"/>
              <w:rPr>
                <w:rFonts w:ascii="Courier New" w:eastAsia="Courier New" w:hAnsi="Courier New" w:cs="Courier New"/>
                <w:color w:val="000000"/>
                <w:sz w:val="18"/>
                <w:szCs w:val="18"/>
              </w:rPr>
            </w:pPr>
          </w:p>
        </w:tc>
        <w:tc>
          <w:tcPr>
            <w:tcW w:w="3464" w:type="dxa"/>
            <w:tcBorders>
              <w:top w:val="single" w:sz="4" w:space="0" w:color="auto"/>
              <w:left w:val="single" w:sz="4" w:space="0" w:color="auto"/>
            </w:tcBorders>
            <w:shd w:val="clear" w:color="auto" w:fill="FFFFFF"/>
          </w:tcPr>
          <w:p w:rsidR="001C65DD" w:rsidRPr="00C84FCA" w:rsidRDefault="001C65DD" w:rsidP="00925CCD">
            <w:pPr>
              <w:widowControl w:val="0"/>
              <w:spacing w:line="200" w:lineRule="exact"/>
              <w:ind w:left="52" w:right="131" w:firstLine="0"/>
              <w:rPr>
                <w:sz w:val="18"/>
                <w:szCs w:val="18"/>
                <w:lang w:eastAsia="en-US"/>
              </w:rPr>
            </w:pPr>
            <w:r w:rsidRPr="00C84FCA">
              <w:rPr>
                <w:color w:val="000000"/>
                <w:sz w:val="18"/>
                <w:szCs w:val="18"/>
                <w:shd w:val="clear" w:color="auto" w:fill="FFFFFF"/>
                <w:lang w:eastAsia="en-US"/>
              </w:rPr>
              <w:t>полы</w:t>
            </w:r>
          </w:p>
        </w:tc>
        <w:tc>
          <w:tcPr>
            <w:tcW w:w="3969" w:type="dxa"/>
            <w:tcBorders>
              <w:top w:val="single" w:sz="4" w:space="0" w:color="auto"/>
              <w:left w:val="single" w:sz="4" w:space="0" w:color="auto"/>
              <w:right w:val="single" w:sz="4" w:space="0" w:color="auto"/>
            </w:tcBorders>
            <w:shd w:val="clear" w:color="auto" w:fill="FFFFFF"/>
          </w:tcPr>
          <w:p w:rsidR="001C65DD" w:rsidRPr="00C84FCA" w:rsidRDefault="001C65DD" w:rsidP="00925CCD">
            <w:pPr>
              <w:widowControl w:val="0"/>
              <w:spacing w:line="230" w:lineRule="exact"/>
              <w:ind w:left="274" w:right="273" w:firstLine="0"/>
              <w:jc w:val="left"/>
              <w:rPr>
                <w:sz w:val="18"/>
                <w:szCs w:val="18"/>
                <w:lang w:eastAsia="en-US"/>
              </w:rPr>
            </w:pPr>
            <w:r w:rsidRPr="00C84FCA">
              <w:rPr>
                <w:color w:val="000000"/>
                <w:sz w:val="18"/>
                <w:szCs w:val="18"/>
                <w:shd w:val="clear" w:color="auto" w:fill="FFFFFF"/>
                <w:lang w:eastAsia="en-US"/>
              </w:rPr>
              <w:t>Повреждены (частично разрушены)/ не повреждены (частично не разрушены)</w:t>
            </w:r>
          </w:p>
        </w:tc>
      </w:tr>
      <w:tr w:rsidR="001C65DD" w:rsidRPr="00C84FCA" w:rsidTr="00C84FCA">
        <w:trPr>
          <w:trHeight w:hRule="exact" w:val="742"/>
        </w:trPr>
        <w:tc>
          <w:tcPr>
            <w:tcW w:w="2783" w:type="dxa"/>
            <w:tcBorders>
              <w:left w:val="single" w:sz="4" w:space="0" w:color="auto"/>
            </w:tcBorders>
            <w:shd w:val="clear" w:color="auto" w:fill="FFFFFF"/>
          </w:tcPr>
          <w:p w:rsidR="001C65DD" w:rsidRPr="00C84FCA" w:rsidRDefault="001C65DD" w:rsidP="008E4330">
            <w:pPr>
              <w:widowControl w:val="0"/>
              <w:ind w:left="-142" w:right="-136" w:firstLine="0"/>
              <w:jc w:val="left"/>
              <w:rPr>
                <w:rFonts w:ascii="Courier New" w:eastAsia="Courier New" w:hAnsi="Courier New" w:cs="Courier New"/>
                <w:color w:val="000000"/>
                <w:sz w:val="18"/>
                <w:szCs w:val="18"/>
              </w:rPr>
            </w:pPr>
          </w:p>
        </w:tc>
        <w:tc>
          <w:tcPr>
            <w:tcW w:w="3464" w:type="dxa"/>
            <w:tcBorders>
              <w:top w:val="single" w:sz="4" w:space="0" w:color="auto"/>
              <w:left w:val="single" w:sz="4" w:space="0" w:color="auto"/>
            </w:tcBorders>
            <w:shd w:val="clear" w:color="auto" w:fill="FFFFFF"/>
          </w:tcPr>
          <w:p w:rsidR="001C65DD" w:rsidRPr="00C84FCA" w:rsidRDefault="001C65DD" w:rsidP="00925CCD">
            <w:pPr>
              <w:widowControl w:val="0"/>
              <w:spacing w:line="200" w:lineRule="exact"/>
              <w:ind w:left="52" w:right="131" w:firstLine="0"/>
              <w:rPr>
                <w:sz w:val="18"/>
                <w:szCs w:val="18"/>
                <w:lang w:eastAsia="en-US"/>
              </w:rPr>
            </w:pPr>
            <w:r w:rsidRPr="00C84FCA">
              <w:rPr>
                <w:color w:val="000000"/>
                <w:sz w:val="18"/>
                <w:szCs w:val="18"/>
                <w:shd w:val="clear" w:color="auto" w:fill="FFFFFF"/>
                <w:lang w:eastAsia="en-US"/>
              </w:rPr>
              <w:t>крыша</w:t>
            </w:r>
          </w:p>
        </w:tc>
        <w:tc>
          <w:tcPr>
            <w:tcW w:w="3969" w:type="dxa"/>
            <w:tcBorders>
              <w:top w:val="single" w:sz="4" w:space="0" w:color="auto"/>
              <w:left w:val="single" w:sz="4" w:space="0" w:color="auto"/>
              <w:right w:val="single" w:sz="4" w:space="0" w:color="auto"/>
            </w:tcBorders>
            <w:shd w:val="clear" w:color="auto" w:fill="FFFFFF"/>
          </w:tcPr>
          <w:p w:rsidR="001C65DD" w:rsidRPr="00C84FCA" w:rsidRDefault="001C65DD" w:rsidP="00925CCD">
            <w:pPr>
              <w:widowControl w:val="0"/>
              <w:spacing w:line="223" w:lineRule="exact"/>
              <w:ind w:left="274" w:right="273" w:firstLine="0"/>
              <w:jc w:val="left"/>
              <w:rPr>
                <w:sz w:val="18"/>
                <w:szCs w:val="18"/>
                <w:lang w:eastAsia="en-US"/>
              </w:rPr>
            </w:pPr>
            <w:r w:rsidRPr="00C84FCA">
              <w:rPr>
                <w:color w:val="000000"/>
                <w:sz w:val="18"/>
                <w:szCs w:val="18"/>
                <w:shd w:val="clear" w:color="auto" w:fill="FFFFFF"/>
                <w:lang w:eastAsia="en-US"/>
              </w:rPr>
              <w:t>Повреждена (частично разрушена)/ не повреждена (частично не разрушена)</w:t>
            </w:r>
          </w:p>
        </w:tc>
      </w:tr>
      <w:tr w:rsidR="001C65DD" w:rsidRPr="00C84FCA" w:rsidTr="00C84FCA">
        <w:trPr>
          <w:trHeight w:hRule="exact" w:val="745"/>
        </w:trPr>
        <w:tc>
          <w:tcPr>
            <w:tcW w:w="2783" w:type="dxa"/>
            <w:tcBorders>
              <w:left w:val="single" w:sz="4" w:space="0" w:color="auto"/>
            </w:tcBorders>
            <w:shd w:val="clear" w:color="auto" w:fill="FFFFFF"/>
          </w:tcPr>
          <w:p w:rsidR="001C65DD" w:rsidRPr="00C84FCA" w:rsidRDefault="001C65DD" w:rsidP="008E4330">
            <w:pPr>
              <w:widowControl w:val="0"/>
              <w:ind w:left="-142" w:right="-136" w:firstLine="0"/>
              <w:jc w:val="left"/>
              <w:rPr>
                <w:rFonts w:ascii="Courier New" w:eastAsia="Courier New" w:hAnsi="Courier New" w:cs="Courier New"/>
                <w:color w:val="000000"/>
                <w:sz w:val="18"/>
                <w:szCs w:val="18"/>
              </w:rPr>
            </w:pPr>
          </w:p>
        </w:tc>
        <w:tc>
          <w:tcPr>
            <w:tcW w:w="3464" w:type="dxa"/>
            <w:tcBorders>
              <w:top w:val="single" w:sz="4" w:space="0" w:color="auto"/>
              <w:left w:val="single" w:sz="4" w:space="0" w:color="auto"/>
            </w:tcBorders>
            <w:shd w:val="clear" w:color="auto" w:fill="FFFFFF"/>
          </w:tcPr>
          <w:p w:rsidR="001C65DD" w:rsidRPr="00C84FCA" w:rsidRDefault="001C65DD" w:rsidP="00925CCD">
            <w:pPr>
              <w:widowControl w:val="0"/>
              <w:spacing w:line="200" w:lineRule="exact"/>
              <w:ind w:left="52" w:right="131" w:firstLine="0"/>
              <w:rPr>
                <w:sz w:val="18"/>
                <w:szCs w:val="18"/>
                <w:lang w:eastAsia="en-US"/>
              </w:rPr>
            </w:pPr>
            <w:r w:rsidRPr="00C84FCA">
              <w:rPr>
                <w:color w:val="000000"/>
                <w:sz w:val="18"/>
                <w:szCs w:val="18"/>
                <w:shd w:val="clear" w:color="auto" w:fill="FFFFFF"/>
                <w:lang w:eastAsia="en-US"/>
              </w:rPr>
              <w:t>окна и двери</w:t>
            </w:r>
          </w:p>
        </w:tc>
        <w:tc>
          <w:tcPr>
            <w:tcW w:w="3969" w:type="dxa"/>
            <w:tcBorders>
              <w:top w:val="single" w:sz="4" w:space="0" w:color="auto"/>
              <w:left w:val="single" w:sz="4" w:space="0" w:color="auto"/>
              <w:right w:val="single" w:sz="4" w:space="0" w:color="auto"/>
            </w:tcBorders>
            <w:shd w:val="clear" w:color="auto" w:fill="FFFFFF"/>
          </w:tcPr>
          <w:p w:rsidR="001C65DD" w:rsidRPr="00C84FCA" w:rsidRDefault="001C65DD" w:rsidP="00925CCD">
            <w:pPr>
              <w:widowControl w:val="0"/>
              <w:spacing w:line="223" w:lineRule="exact"/>
              <w:ind w:left="274" w:right="273" w:firstLine="0"/>
              <w:jc w:val="left"/>
              <w:rPr>
                <w:sz w:val="18"/>
                <w:szCs w:val="18"/>
                <w:lang w:eastAsia="en-US"/>
              </w:rPr>
            </w:pPr>
            <w:r w:rsidRPr="00C84FCA">
              <w:rPr>
                <w:color w:val="000000"/>
                <w:sz w:val="18"/>
                <w:szCs w:val="18"/>
                <w:shd w:val="clear" w:color="auto" w:fill="FFFFFF"/>
                <w:lang w:eastAsia="en-US"/>
              </w:rPr>
              <w:t>Повреждены (частично разрушены)/ не повреждены (частично не разрушены)</w:t>
            </w:r>
          </w:p>
        </w:tc>
      </w:tr>
      <w:tr w:rsidR="001C65DD" w:rsidRPr="00C84FCA" w:rsidTr="00C84FCA">
        <w:trPr>
          <w:trHeight w:hRule="exact" w:val="713"/>
        </w:trPr>
        <w:tc>
          <w:tcPr>
            <w:tcW w:w="2783" w:type="dxa"/>
            <w:tcBorders>
              <w:left w:val="single" w:sz="4" w:space="0" w:color="auto"/>
            </w:tcBorders>
            <w:shd w:val="clear" w:color="auto" w:fill="FFFFFF"/>
          </w:tcPr>
          <w:p w:rsidR="001C65DD" w:rsidRPr="00C84FCA" w:rsidRDefault="001C65DD" w:rsidP="008E4330">
            <w:pPr>
              <w:widowControl w:val="0"/>
              <w:ind w:left="-142" w:right="-136" w:firstLine="0"/>
              <w:jc w:val="left"/>
              <w:rPr>
                <w:rFonts w:ascii="Courier New" w:eastAsia="Courier New" w:hAnsi="Courier New" w:cs="Courier New"/>
                <w:color w:val="000000"/>
                <w:sz w:val="18"/>
                <w:szCs w:val="18"/>
              </w:rPr>
            </w:pPr>
          </w:p>
        </w:tc>
        <w:tc>
          <w:tcPr>
            <w:tcW w:w="3464" w:type="dxa"/>
            <w:tcBorders>
              <w:top w:val="single" w:sz="4" w:space="0" w:color="auto"/>
              <w:left w:val="single" w:sz="4" w:space="0" w:color="auto"/>
            </w:tcBorders>
            <w:shd w:val="clear" w:color="auto" w:fill="FFFFFF"/>
          </w:tcPr>
          <w:p w:rsidR="001C65DD" w:rsidRPr="00C84FCA" w:rsidRDefault="001C65DD" w:rsidP="00925CCD">
            <w:pPr>
              <w:widowControl w:val="0"/>
              <w:spacing w:line="200" w:lineRule="exact"/>
              <w:ind w:left="52" w:right="131" w:firstLine="0"/>
              <w:rPr>
                <w:sz w:val="18"/>
                <w:szCs w:val="18"/>
                <w:lang w:eastAsia="en-US"/>
              </w:rPr>
            </w:pPr>
            <w:r w:rsidRPr="00C84FCA">
              <w:rPr>
                <w:color w:val="000000"/>
                <w:sz w:val="18"/>
                <w:szCs w:val="18"/>
                <w:shd w:val="clear" w:color="auto" w:fill="FFFFFF"/>
                <w:lang w:eastAsia="en-US"/>
              </w:rPr>
              <w:t>отделочные работы</w:t>
            </w:r>
          </w:p>
        </w:tc>
        <w:tc>
          <w:tcPr>
            <w:tcW w:w="3969" w:type="dxa"/>
            <w:tcBorders>
              <w:top w:val="single" w:sz="4" w:space="0" w:color="auto"/>
              <w:left w:val="single" w:sz="4" w:space="0" w:color="auto"/>
              <w:right w:val="single" w:sz="4" w:space="0" w:color="auto"/>
            </w:tcBorders>
            <w:shd w:val="clear" w:color="auto" w:fill="FFFFFF"/>
          </w:tcPr>
          <w:p w:rsidR="001C65DD" w:rsidRPr="00C84FCA" w:rsidRDefault="001C65DD" w:rsidP="00925CCD">
            <w:pPr>
              <w:widowControl w:val="0"/>
              <w:spacing w:line="230" w:lineRule="exact"/>
              <w:ind w:left="274" w:right="273" w:firstLine="0"/>
              <w:jc w:val="left"/>
              <w:rPr>
                <w:sz w:val="18"/>
                <w:szCs w:val="18"/>
                <w:lang w:eastAsia="en-US"/>
              </w:rPr>
            </w:pPr>
            <w:r w:rsidRPr="00C84FCA">
              <w:rPr>
                <w:color w:val="000000"/>
                <w:sz w:val="18"/>
                <w:szCs w:val="18"/>
                <w:shd w:val="clear" w:color="auto" w:fill="FFFFFF"/>
                <w:lang w:eastAsia="en-US"/>
              </w:rPr>
              <w:t>Повреждены (частично разрушены)/ не повреждены (частично не разрушены)</w:t>
            </w:r>
          </w:p>
        </w:tc>
      </w:tr>
      <w:tr w:rsidR="001C65DD" w:rsidRPr="00C84FCA" w:rsidTr="00C84FCA">
        <w:trPr>
          <w:trHeight w:hRule="exact" w:val="709"/>
        </w:trPr>
        <w:tc>
          <w:tcPr>
            <w:tcW w:w="2783" w:type="dxa"/>
            <w:tcBorders>
              <w:left w:val="single" w:sz="4" w:space="0" w:color="auto"/>
            </w:tcBorders>
            <w:shd w:val="clear" w:color="auto" w:fill="FFFFFF"/>
          </w:tcPr>
          <w:p w:rsidR="001C65DD" w:rsidRPr="00C84FCA" w:rsidRDefault="001C65DD" w:rsidP="008E4330">
            <w:pPr>
              <w:widowControl w:val="0"/>
              <w:ind w:left="-142" w:right="-136" w:firstLine="0"/>
              <w:jc w:val="left"/>
              <w:rPr>
                <w:rFonts w:ascii="Courier New" w:eastAsia="Courier New" w:hAnsi="Courier New" w:cs="Courier New"/>
                <w:color w:val="000000"/>
                <w:sz w:val="18"/>
                <w:szCs w:val="18"/>
              </w:rPr>
            </w:pPr>
          </w:p>
        </w:tc>
        <w:tc>
          <w:tcPr>
            <w:tcW w:w="3464" w:type="dxa"/>
            <w:tcBorders>
              <w:top w:val="single" w:sz="4" w:space="0" w:color="auto"/>
              <w:left w:val="single" w:sz="4" w:space="0" w:color="auto"/>
            </w:tcBorders>
            <w:shd w:val="clear" w:color="auto" w:fill="FFFFFF"/>
          </w:tcPr>
          <w:p w:rsidR="001C65DD" w:rsidRPr="00C84FCA" w:rsidRDefault="001C65DD" w:rsidP="00925CCD">
            <w:pPr>
              <w:widowControl w:val="0"/>
              <w:spacing w:line="200" w:lineRule="exact"/>
              <w:ind w:left="52" w:right="131" w:firstLine="0"/>
              <w:rPr>
                <w:sz w:val="18"/>
                <w:szCs w:val="18"/>
                <w:lang w:eastAsia="en-US"/>
              </w:rPr>
            </w:pPr>
            <w:r w:rsidRPr="00C84FCA">
              <w:rPr>
                <w:color w:val="000000"/>
                <w:sz w:val="18"/>
                <w:szCs w:val="18"/>
                <w:shd w:val="clear" w:color="auto" w:fill="FFFFFF"/>
                <w:lang w:eastAsia="en-US"/>
              </w:rPr>
              <w:t>печное отопление</w:t>
            </w:r>
          </w:p>
        </w:tc>
        <w:tc>
          <w:tcPr>
            <w:tcW w:w="3969" w:type="dxa"/>
            <w:tcBorders>
              <w:top w:val="single" w:sz="4" w:space="0" w:color="auto"/>
              <w:left w:val="single" w:sz="4" w:space="0" w:color="auto"/>
              <w:right w:val="single" w:sz="4" w:space="0" w:color="auto"/>
            </w:tcBorders>
            <w:shd w:val="clear" w:color="auto" w:fill="FFFFFF"/>
          </w:tcPr>
          <w:p w:rsidR="001C65DD" w:rsidRPr="00C84FCA" w:rsidRDefault="001C65DD" w:rsidP="00925CCD">
            <w:pPr>
              <w:widowControl w:val="0"/>
              <w:spacing w:line="230" w:lineRule="exact"/>
              <w:ind w:left="274" w:right="273" w:firstLine="0"/>
              <w:jc w:val="left"/>
              <w:rPr>
                <w:sz w:val="18"/>
                <w:szCs w:val="18"/>
                <w:lang w:eastAsia="en-US"/>
              </w:rPr>
            </w:pPr>
            <w:r w:rsidRPr="00C84FCA">
              <w:rPr>
                <w:color w:val="000000"/>
                <w:sz w:val="18"/>
                <w:szCs w:val="18"/>
                <w:shd w:val="clear" w:color="auto" w:fill="FFFFFF"/>
                <w:lang w:eastAsia="en-US"/>
              </w:rPr>
              <w:t>Повреждено (частично разрушено)/ не повреждено (частично не разрушено)</w:t>
            </w:r>
          </w:p>
        </w:tc>
      </w:tr>
      <w:tr w:rsidR="001C65DD" w:rsidRPr="00C84FCA" w:rsidTr="00C84FCA">
        <w:trPr>
          <w:trHeight w:hRule="exact" w:val="705"/>
        </w:trPr>
        <w:tc>
          <w:tcPr>
            <w:tcW w:w="2783" w:type="dxa"/>
            <w:tcBorders>
              <w:left w:val="single" w:sz="4" w:space="0" w:color="auto"/>
            </w:tcBorders>
            <w:shd w:val="clear" w:color="auto" w:fill="FFFFFF"/>
          </w:tcPr>
          <w:p w:rsidR="001C65DD" w:rsidRPr="00C84FCA" w:rsidRDefault="001C65DD" w:rsidP="008E4330">
            <w:pPr>
              <w:widowControl w:val="0"/>
              <w:ind w:left="-142" w:right="-136" w:firstLine="0"/>
              <w:jc w:val="left"/>
              <w:rPr>
                <w:rFonts w:ascii="Courier New" w:eastAsia="Courier New" w:hAnsi="Courier New" w:cs="Courier New"/>
                <w:color w:val="000000"/>
                <w:sz w:val="18"/>
                <w:szCs w:val="18"/>
              </w:rPr>
            </w:pPr>
          </w:p>
        </w:tc>
        <w:tc>
          <w:tcPr>
            <w:tcW w:w="3464" w:type="dxa"/>
            <w:tcBorders>
              <w:top w:val="single" w:sz="4" w:space="0" w:color="auto"/>
              <w:left w:val="single" w:sz="4" w:space="0" w:color="auto"/>
            </w:tcBorders>
            <w:shd w:val="clear" w:color="auto" w:fill="FFFFFF"/>
          </w:tcPr>
          <w:p w:rsidR="001C65DD" w:rsidRPr="00C84FCA" w:rsidRDefault="001C65DD" w:rsidP="00925CCD">
            <w:pPr>
              <w:widowControl w:val="0"/>
              <w:spacing w:line="200" w:lineRule="exact"/>
              <w:ind w:left="52" w:right="131" w:firstLine="0"/>
              <w:rPr>
                <w:sz w:val="18"/>
                <w:szCs w:val="18"/>
                <w:lang w:eastAsia="en-US"/>
              </w:rPr>
            </w:pPr>
            <w:r w:rsidRPr="00C84FCA">
              <w:rPr>
                <w:color w:val="000000"/>
                <w:sz w:val="18"/>
                <w:szCs w:val="18"/>
                <w:shd w:val="clear" w:color="auto" w:fill="FFFFFF"/>
                <w:lang w:eastAsia="en-US"/>
              </w:rPr>
              <w:t>электроосвещение</w:t>
            </w:r>
          </w:p>
        </w:tc>
        <w:tc>
          <w:tcPr>
            <w:tcW w:w="3969" w:type="dxa"/>
            <w:tcBorders>
              <w:top w:val="single" w:sz="4" w:space="0" w:color="auto"/>
              <w:left w:val="single" w:sz="4" w:space="0" w:color="auto"/>
              <w:right w:val="single" w:sz="4" w:space="0" w:color="auto"/>
            </w:tcBorders>
            <w:shd w:val="clear" w:color="auto" w:fill="FFFFFF"/>
          </w:tcPr>
          <w:p w:rsidR="001C65DD" w:rsidRPr="00C84FCA" w:rsidRDefault="001C65DD" w:rsidP="00925CCD">
            <w:pPr>
              <w:widowControl w:val="0"/>
              <w:spacing w:line="223" w:lineRule="exact"/>
              <w:ind w:left="274" w:right="273" w:firstLine="0"/>
              <w:jc w:val="left"/>
              <w:rPr>
                <w:sz w:val="18"/>
                <w:szCs w:val="18"/>
                <w:lang w:eastAsia="en-US"/>
              </w:rPr>
            </w:pPr>
            <w:r w:rsidRPr="00C84FCA">
              <w:rPr>
                <w:color w:val="000000"/>
                <w:sz w:val="18"/>
                <w:szCs w:val="18"/>
                <w:shd w:val="clear" w:color="auto" w:fill="FFFFFF"/>
                <w:lang w:eastAsia="en-US"/>
              </w:rPr>
              <w:t>Повреждено (частично разрушено)/ не повреждено (частично не разрушено)</w:t>
            </w:r>
          </w:p>
        </w:tc>
      </w:tr>
      <w:tr w:rsidR="001C65DD" w:rsidRPr="00C84FCA" w:rsidTr="00C84FCA">
        <w:trPr>
          <w:trHeight w:hRule="exact" w:val="681"/>
        </w:trPr>
        <w:tc>
          <w:tcPr>
            <w:tcW w:w="2783" w:type="dxa"/>
            <w:tcBorders>
              <w:left w:val="single" w:sz="4" w:space="0" w:color="auto"/>
            </w:tcBorders>
            <w:shd w:val="clear" w:color="auto" w:fill="FFFFFF"/>
          </w:tcPr>
          <w:p w:rsidR="001C65DD" w:rsidRPr="00C84FCA" w:rsidRDefault="001C65DD" w:rsidP="008E4330">
            <w:pPr>
              <w:widowControl w:val="0"/>
              <w:ind w:left="-142" w:right="-136" w:firstLine="0"/>
              <w:jc w:val="left"/>
              <w:rPr>
                <w:rFonts w:ascii="Courier New" w:eastAsia="Courier New" w:hAnsi="Courier New" w:cs="Courier New"/>
                <w:color w:val="000000"/>
                <w:sz w:val="18"/>
                <w:szCs w:val="18"/>
              </w:rPr>
            </w:pPr>
          </w:p>
        </w:tc>
        <w:tc>
          <w:tcPr>
            <w:tcW w:w="3464" w:type="dxa"/>
            <w:tcBorders>
              <w:top w:val="single" w:sz="4" w:space="0" w:color="auto"/>
              <w:left w:val="single" w:sz="4" w:space="0" w:color="auto"/>
            </w:tcBorders>
            <w:shd w:val="clear" w:color="auto" w:fill="FFFFFF"/>
          </w:tcPr>
          <w:p w:rsidR="001C65DD" w:rsidRPr="00C84FCA" w:rsidRDefault="001C65DD" w:rsidP="00925CCD">
            <w:pPr>
              <w:widowControl w:val="0"/>
              <w:spacing w:line="200" w:lineRule="exact"/>
              <w:ind w:left="52" w:right="131" w:firstLine="0"/>
              <w:rPr>
                <w:sz w:val="18"/>
                <w:szCs w:val="18"/>
                <w:lang w:eastAsia="en-US"/>
              </w:rPr>
            </w:pPr>
            <w:r w:rsidRPr="00C84FCA">
              <w:rPr>
                <w:color w:val="000000"/>
                <w:sz w:val="18"/>
                <w:szCs w:val="18"/>
                <w:shd w:val="clear" w:color="auto" w:fill="FFFFFF"/>
                <w:lang w:eastAsia="en-US"/>
              </w:rPr>
              <w:t>прочие</w:t>
            </w:r>
          </w:p>
        </w:tc>
        <w:tc>
          <w:tcPr>
            <w:tcW w:w="3969" w:type="dxa"/>
            <w:tcBorders>
              <w:top w:val="single" w:sz="4" w:space="0" w:color="auto"/>
              <w:left w:val="single" w:sz="4" w:space="0" w:color="auto"/>
              <w:right w:val="single" w:sz="4" w:space="0" w:color="auto"/>
            </w:tcBorders>
            <w:shd w:val="clear" w:color="auto" w:fill="FFFFFF"/>
          </w:tcPr>
          <w:p w:rsidR="001C65DD" w:rsidRPr="00C84FCA" w:rsidRDefault="001C65DD" w:rsidP="00925CCD">
            <w:pPr>
              <w:widowControl w:val="0"/>
              <w:spacing w:line="227" w:lineRule="exact"/>
              <w:ind w:left="274" w:right="273" w:firstLine="0"/>
              <w:jc w:val="left"/>
              <w:rPr>
                <w:sz w:val="18"/>
                <w:szCs w:val="18"/>
                <w:lang w:eastAsia="en-US"/>
              </w:rPr>
            </w:pPr>
            <w:r w:rsidRPr="00C84FCA">
              <w:rPr>
                <w:color w:val="000000"/>
                <w:sz w:val="18"/>
                <w:szCs w:val="18"/>
                <w:shd w:val="clear" w:color="auto" w:fill="FFFFFF"/>
                <w:lang w:eastAsia="en-US"/>
              </w:rPr>
              <w:t>Повреждены (частично разрушены)/ не повреждены (частично не разрушены)</w:t>
            </w:r>
          </w:p>
        </w:tc>
      </w:tr>
      <w:tr w:rsidR="001C65DD" w:rsidRPr="00C84FCA" w:rsidTr="00C84FCA">
        <w:trPr>
          <w:trHeight w:hRule="exact" w:val="563"/>
        </w:trPr>
        <w:tc>
          <w:tcPr>
            <w:tcW w:w="2783" w:type="dxa"/>
            <w:tcBorders>
              <w:left w:val="single" w:sz="4" w:space="0" w:color="auto"/>
            </w:tcBorders>
            <w:shd w:val="clear" w:color="auto" w:fill="FFFFFF"/>
          </w:tcPr>
          <w:p w:rsidR="001C65DD" w:rsidRPr="00C84FCA" w:rsidRDefault="001C65DD" w:rsidP="008E4330">
            <w:pPr>
              <w:widowControl w:val="0"/>
              <w:ind w:left="-142" w:right="-136" w:firstLine="0"/>
              <w:jc w:val="left"/>
              <w:rPr>
                <w:rFonts w:ascii="Courier New" w:eastAsia="Courier New" w:hAnsi="Courier New" w:cs="Courier New"/>
                <w:color w:val="000000"/>
                <w:sz w:val="18"/>
                <w:szCs w:val="18"/>
              </w:rPr>
            </w:pPr>
          </w:p>
        </w:tc>
        <w:tc>
          <w:tcPr>
            <w:tcW w:w="3464" w:type="dxa"/>
            <w:tcBorders>
              <w:top w:val="single" w:sz="4" w:space="0" w:color="auto"/>
              <w:left w:val="single" w:sz="4" w:space="0" w:color="auto"/>
            </w:tcBorders>
            <w:shd w:val="clear" w:color="auto" w:fill="FFFFFF"/>
          </w:tcPr>
          <w:p w:rsidR="001C65DD" w:rsidRPr="00C84FCA" w:rsidRDefault="001C65DD" w:rsidP="00925CCD">
            <w:pPr>
              <w:widowControl w:val="0"/>
              <w:spacing w:line="220" w:lineRule="exact"/>
              <w:ind w:left="52" w:right="131" w:firstLine="0"/>
              <w:jc w:val="left"/>
              <w:rPr>
                <w:color w:val="000000"/>
                <w:sz w:val="18"/>
                <w:szCs w:val="18"/>
                <w:shd w:val="clear" w:color="auto" w:fill="FFFFFF"/>
                <w:lang w:eastAsia="en-US"/>
              </w:rPr>
            </w:pPr>
            <w:r w:rsidRPr="00C84FCA">
              <w:rPr>
                <w:color w:val="000000"/>
                <w:sz w:val="18"/>
                <w:szCs w:val="18"/>
                <w:shd w:val="clear" w:color="auto" w:fill="FFFFFF"/>
                <w:lang w:eastAsia="en-US"/>
              </w:rPr>
              <w:t>2) теплоснабжение здания (жилого помещения)</w:t>
            </w:r>
          </w:p>
          <w:p w:rsidR="001C65DD" w:rsidRPr="00C84FCA" w:rsidRDefault="001C65DD" w:rsidP="00925CCD">
            <w:pPr>
              <w:widowControl w:val="0"/>
              <w:spacing w:line="220" w:lineRule="exact"/>
              <w:ind w:left="52" w:right="131" w:firstLine="0"/>
              <w:jc w:val="left"/>
              <w:rPr>
                <w:color w:val="000000"/>
                <w:sz w:val="18"/>
                <w:szCs w:val="18"/>
                <w:shd w:val="clear" w:color="auto" w:fill="FFFFFF"/>
                <w:lang w:eastAsia="en-US"/>
              </w:rPr>
            </w:pPr>
          </w:p>
          <w:p w:rsidR="001C65DD" w:rsidRPr="00C84FCA" w:rsidRDefault="001C65DD" w:rsidP="00925CCD">
            <w:pPr>
              <w:widowControl w:val="0"/>
              <w:spacing w:line="220" w:lineRule="exact"/>
              <w:ind w:left="52" w:right="131" w:firstLine="0"/>
              <w:jc w:val="left"/>
              <w:rPr>
                <w:color w:val="000000"/>
                <w:sz w:val="18"/>
                <w:szCs w:val="18"/>
                <w:shd w:val="clear" w:color="auto" w:fill="FFFFFF"/>
                <w:lang w:eastAsia="en-US"/>
              </w:rPr>
            </w:pPr>
          </w:p>
          <w:p w:rsidR="001C65DD" w:rsidRPr="00C84FCA" w:rsidRDefault="001C65DD" w:rsidP="00925CCD">
            <w:pPr>
              <w:widowControl w:val="0"/>
              <w:spacing w:line="220" w:lineRule="exact"/>
              <w:ind w:left="52" w:right="131" w:firstLine="0"/>
              <w:jc w:val="left"/>
              <w:rPr>
                <w:sz w:val="18"/>
                <w:szCs w:val="18"/>
                <w:lang w:eastAsia="en-US"/>
              </w:rPr>
            </w:pPr>
          </w:p>
        </w:tc>
        <w:tc>
          <w:tcPr>
            <w:tcW w:w="3969" w:type="dxa"/>
            <w:tcBorders>
              <w:top w:val="single" w:sz="4" w:space="0" w:color="auto"/>
              <w:left w:val="single" w:sz="4" w:space="0" w:color="auto"/>
              <w:right w:val="single" w:sz="4" w:space="0" w:color="auto"/>
            </w:tcBorders>
            <w:shd w:val="clear" w:color="auto" w:fill="FFFFFF"/>
          </w:tcPr>
          <w:p w:rsidR="001C65DD" w:rsidRPr="00C84FCA" w:rsidRDefault="001C65DD" w:rsidP="00925CCD">
            <w:pPr>
              <w:widowControl w:val="0"/>
              <w:spacing w:line="200" w:lineRule="exact"/>
              <w:ind w:left="274" w:right="273" w:firstLine="0"/>
              <w:jc w:val="left"/>
              <w:rPr>
                <w:sz w:val="18"/>
                <w:szCs w:val="18"/>
                <w:lang w:eastAsia="en-US"/>
              </w:rPr>
            </w:pPr>
            <w:r w:rsidRPr="00C84FCA">
              <w:rPr>
                <w:color w:val="000000"/>
                <w:sz w:val="18"/>
                <w:szCs w:val="18"/>
                <w:shd w:val="clear" w:color="auto" w:fill="FFFFFF"/>
                <w:lang w:eastAsia="en-US"/>
              </w:rPr>
              <w:t>Нарушено/не нарушено</w:t>
            </w:r>
          </w:p>
        </w:tc>
      </w:tr>
      <w:tr w:rsidR="001C65DD" w:rsidRPr="00C84FCA" w:rsidTr="00C84FCA">
        <w:trPr>
          <w:trHeight w:hRule="exact" w:val="571"/>
        </w:trPr>
        <w:tc>
          <w:tcPr>
            <w:tcW w:w="2783" w:type="dxa"/>
            <w:tcBorders>
              <w:left w:val="single" w:sz="4" w:space="0" w:color="auto"/>
            </w:tcBorders>
            <w:shd w:val="clear" w:color="auto" w:fill="FFFFFF"/>
          </w:tcPr>
          <w:p w:rsidR="001C65DD" w:rsidRPr="00C84FCA" w:rsidRDefault="001C65DD" w:rsidP="008E4330">
            <w:pPr>
              <w:widowControl w:val="0"/>
              <w:ind w:left="-142" w:right="-136" w:firstLine="0"/>
              <w:jc w:val="left"/>
              <w:rPr>
                <w:rFonts w:ascii="Courier New" w:eastAsia="Courier New" w:hAnsi="Courier New" w:cs="Courier New"/>
                <w:color w:val="000000"/>
                <w:sz w:val="18"/>
                <w:szCs w:val="18"/>
              </w:rPr>
            </w:pPr>
          </w:p>
        </w:tc>
        <w:tc>
          <w:tcPr>
            <w:tcW w:w="3464" w:type="dxa"/>
            <w:tcBorders>
              <w:top w:val="single" w:sz="4" w:space="0" w:color="auto"/>
              <w:left w:val="single" w:sz="4" w:space="0" w:color="auto"/>
            </w:tcBorders>
            <w:shd w:val="clear" w:color="auto" w:fill="FFFFFF"/>
          </w:tcPr>
          <w:p w:rsidR="001C65DD" w:rsidRPr="00C84FCA" w:rsidRDefault="001C65DD" w:rsidP="00925CCD">
            <w:pPr>
              <w:widowControl w:val="0"/>
              <w:spacing w:line="223" w:lineRule="exact"/>
              <w:ind w:left="52" w:right="131" w:firstLine="0"/>
              <w:jc w:val="left"/>
              <w:rPr>
                <w:sz w:val="18"/>
                <w:szCs w:val="18"/>
                <w:lang w:eastAsia="en-US"/>
              </w:rPr>
            </w:pPr>
            <w:r w:rsidRPr="00C84FCA">
              <w:rPr>
                <w:color w:val="000000"/>
                <w:sz w:val="18"/>
                <w:szCs w:val="18"/>
                <w:shd w:val="clear" w:color="auto" w:fill="FFFFFF"/>
                <w:lang w:eastAsia="en-US"/>
              </w:rPr>
              <w:t>3) водоснабжение здания (жилого помещения)</w:t>
            </w:r>
          </w:p>
        </w:tc>
        <w:tc>
          <w:tcPr>
            <w:tcW w:w="3969" w:type="dxa"/>
            <w:tcBorders>
              <w:top w:val="single" w:sz="4" w:space="0" w:color="auto"/>
              <w:left w:val="single" w:sz="4" w:space="0" w:color="auto"/>
              <w:right w:val="single" w:sz="4" w:space="0" w:color="auto"/>
            </w:tcBorders>
            <w:shd w:val="clear" w:color="auto" w:fill="FFFFFF"/>
          </w:tcPr>
          <w:p w:rsidR="001C65DD" w:rsidRPr="00C84FCA" w:rsidRDefault="001C65DD" w:rsidP="00925CCD">
            <w:pPr>
              <w:widowControl w:val="0"/>
              <w:spacing w:line="200" w:lineRule="exact"/>
              <w:ind w:left="274" w:right="273" w:firstLine="0"/>
              <w:jc w:val="left"/>
              <w:rPr>
                <w:sz w:val="18"/>
                <w:szCs w:val="18"/>
                <w:lang w:eastAsia="en-US"/>
              </w:rPr>
            </w:pPr>
            <w:r w:rsidRPr="00C84FCA">
              <w:rPr>
                <w:color w:val="000000"/>
                <w:sz w:val="18"/>
                <w:szCs w:val="18"/>
                <w:shd w:val="clear" w:color="auto" w:fill="FFFFFF"/>
                <w:lang w:eastAsia="en-US"/>
              </w:rPr>
              <w:t>Нарушено/не нарушено</w:t>
            </w:r>
          </w:p>
        </w:tc>
      </w:tr>
      <w:tr w:rsidR="001C65DD" w:rsidRPr="00C84FCA" w:rsidTr="00C84FCA">
        <w:trPr>
          <w:trHeight w:hRule="exact" w:val="565"/>
        </w:trPr>
        <w:tc>
          <w:tcPr>
            <w:tcW w:w="2783" w:type="dxa"/>
            <w:tcBorders>
              <w:left w:val="single" w:sz="4" w:space="0" w:color="auto"/>
            </w:tcBorders>
            <w:shd w:val="clear" w:color="auto" w:fill="FFFFFF"/>
          </w:tcPr>
          <w:p w:rsidR="001C65DD" w:rsidRPr="00C84FCA" w:rsidRDefault="001C65DD" w:rsidP="008E4330">
            <w:pPr>
              <w:widowControl w:val="0"/>
              <w:ind w:left="-142" w:right="-136" w:firstLine="0"/>
              <w:jc w:val="left"/>
              <w:rPr>
                <w:rFonts w:ascii="Courier New" w:eastAsia="Courier New" w:hAnsi="Courier New" w:cs="Courier New"/>
                <w:color w:val="000000"/>
                <w:sz w:val="18"/>
                <w:szCs w:val="18"/>
              </w:rPr>
            </w:pPr>
          </w:p>
        </w:tc>
        <w:tc>
          <w:tcPr>
            <w:tcW w:w="3464" w:type="dxa"/>
            <w:tcBorders>
              <w:top w:val="single" w:sz="4" w:space="0" w:color="auto"/>
              <w:left w:val="single" w:sz="4" w:space="0" w:color="auto"/>
            </w:tcBorders>
            <w:shd w:val="clear" w:color="auto" w:fill="FFFFFF"/>
          </w:tcPr>
          <w:p w:rsidR="001C65DD" w:rsidRPr="00C84FCA" w:rsidRDefault="001C65DD" w:rsidP="00925CCD">
            <w:pPr>
              <w:widowControl w:val="0"/>
              <w:spacing w:line="234" w:lineRule="exact"/>
              <w:ind w:left="52" w:right="131" w:firstLine="0"/>
              <w:jc w:val="left"/>
              <w:rPr>
                <w:sz w:val="18"/>
                <w:szCs w:val="18"/>
                <w:lang w:eastAsia="en-US"/>
              </w:rPr>
            </w:pPr>
            <w:r w:rsidRPr="00C84FCA">
              <w:rPr>
                <w:color w:val="000000"/>
                <w:sz w:val="18"/>
                <w:szCs w:val="18"/>
                <w:shd w:val="clear" w:color="auto" w:fill="FFFFFF"/>
                <w:lang w:eastAsia="en-US"/>
              </w:rPr>
              <w:t>4) электроснабжение здания (жилого помещения)</w:t>
            </w:r>
          </w:p>
        </w:tc>
        <w:tc>
          <w:tcPr>
            <w:tcW w:w="3969" w:type="dxa"/>
            <w:tcBorders>
              <w:top w:val="single" w:sz="4" w:space="0" w:color="auto"/>
              <w:left w:val="single" w:sz="4" w:space="0" w:color="auto"/>
              <w:right w:val="single" w:sz="4" w:space="0" w:color="auto"/>
            </w:tcBorders>
            <w:shd w:val="clear" w:color="auto" w:fill="FFFFFF"/>
          </w:tcPr>
          <w:p w:rsidR="001C65DD" w:rsidRPr="00C84FCA" w:rsidRDefault="001C65DD" w:rsidP="00925CCD">
            <w:pPr>
              <w:widowControl w:val="0"/>
              <w:spacing w:line="200" w:lineRule="exact"/>
              <w:ind w:left="274" w:right="273" w:firstLine="0"/>
              <w:jc w:val="left"/>
              <w:rPr>
                <w:sz w:val="18"/>
                <w:szCs w:val="18"/>
                <w:lang w:eastAsia="en-US"/>
              </w:rPr>
            </w:pPr>
            <w:r w:rsidRPr="00C84FCA">
              <w:rPr>
                <w:color w:val="000000"/>
                <w:sz w:val="18"/>
                <w:szCs w:val="18"/>
                <w:shd w:val="clear" w:color="auto" w:fill="FFFFFF"/>
                <w:lang w:eastAsia="en-US"/>
              </w:rPr>
              <w:t>Нарушено/не нарушено</w:t>
            </w:r>
          </w:p>
        </w:tc>
      </w:tr>
      <w:tr w:rsidR="001C65DD" w:rsidRPr="00C84FCA" w:rsidTr="00C84FCA">
        <w:trPr>
          <w:trHeight w:hRule="exact" w:val="275"/>
        </w:trPr>
        <w:tc>
          <w:tcPr>
            <w:tcW w:w="2783" w:type="dxa"/>
            <w:tcBorders>
              <w:left w:val="single" w:sz="4" w:space="0" w:color="auto"/>
              <w:bottom w:val="single" w:sz="4" w:space="0" w:color="auto"/>
            </w:tcBorders>
            <w:shd w:val="clear" w:color="auto" w:fill="FFFFFF"/>
          </w:tcPr>
          <w:p w:rsidR="001C65DD" w:rsidRPr="00C84FCA" w:rsidRDefault="001C65DD" w:rsidP="008E4330">
            <w:pPr>
              <w:widowControl w:val="0"/>
              <w:ind w:left="-142" w:right="-136" w:firstLine="0"/>
              <w:jc w:val="left"/>
              <w:rPr>
                <w:rFonts w:ascii="Courier New" w:eastAsia="Courier New" w:hAnsi="Courier New" w:cs="Courier New"/>
                <w:color w:val="000000"/>
                <w:sz w:val="18"/>
                <w:szCs w:val="18"/>
              </w:rPr>
            </w:pPr>
          </w:p>
        </w:tc>
        <w:tc>
          <w:tcPr>
            <w:tcW w:w="3464" w:type="dxa"/>
            <w:tcBorders>
              <w:top w:val="single" w:sz="4" w:space="0" w:color="auto"/>
              <w:left w:val="single" w:sz="4" w:space="0" w:color="auto"/>
              <w:bottom w:val="single" w:sz="4" w:space="0" w:color="auto"/>
            </w:tcBorders>
            <w:shd w:val="clear" w:color="auto" w:fill="FFFFFF"/>
          </w:tcPr>
          <w:p w:rsidR="001C65DD" w:rsidRPr="00C84FCA" w:rsidRDefault="001C65DD" w:rsidP="00925CCD">
            <w:pPr>
              <w:widowControl w:val="0"/>
              <w:spacing w:line="200" w:lineRule="exact"/>
              <w:ind w:left="52" w:right="131" w:firstLine="0"/>
              <w:jc w:val="center"/>
              <w:rPr>
                <w:sz w:val="18"/>
                <w:szCs w:val="18"/>
                <w:lang w:eastAsia="en-US"/>
              </w:rPr>
            </w:pPr>
            <w:r w:rsidRPr="00C84FCA">
              <w:rPr>
                <w:color w:val="000000"/>
                <w:sz w:val="18"/>
                <w:szCs w:val="18"/>
                <w:shd w:val="clear" w:color="auto" w:fill="FFFFFF"/>
                <w:lang w:eastAsia="en-US"/>
              </w:rPr>
              <w:t>5) возможность использования лифта</w:t>
            </w:r>
          </w:p>
        </w:tc>
        <w:tc>
          <w:tcPr>
            <w:tcW w:w="3969" w:type="dxa"/>
            <w:tcBorders>
              <w:top w:val="single" w:sz="4" w:space="0" w:color="auto"/>
              <w:left w:val="single" w:sz="4" w:space="0" w:color="auto"/>
              <w:bottom w:val="single" w:sz="4" w:space="0" w:color="auto"/>
              <w:right w:val="single" w:sz="4" w:space="0" w:color="auto"/>
            </w:tcBorders>
            <w:shd w:val="clear" w:color="auto" w:fill="FFFFFF"/>
          </w:tcPr>
          <w:p w:rsidR="001C65DD" w:rsidRPr="00C84FCA" w:rsidRDefault="001C65DD" w:rsidP="00925CCD">
            <w:pPr>
              <w:widowControl w:val="0"/>
              <w:spacing w:line="200" w:lineRule="exact"/>
              <w:ind w:left="274" w:right="273" w:firstLine="0"/>
              <w:jc w:val="left"/>
              <w:rPr>
                <w:sz w:val="18"/>
                <w:szCs w:val="18"/>
                <w:lang w:eastAsia="en-US"/>
              </w:rPr>
            </w:pPr>
            <w:r w:rsidRPr="00C84FCA">
              <w:rPr>
                <w:color w:val="000000"/>
                <w:sz w:val="18"/>
                <w:szCs w:val="18"/>
                <w:shd w:val="clear" w:color="auto" w:fill="FFFFFF"/>
                <w:lang w:eastAsia="en-US"/>
              </w:rPr>
              <w:t>Возможно/невозможно</w:t>
            </w:r>
          </w:p>
        </w:tc>
      </w:tr>
      <w:tr w:rsidR="001C65DD" w:rsidRPr="00C84FCA" w:rsidTr="00C84FCA">
        <w:trPr>
          <w:trHeight w:hRule="exact" w:val="705"/>
        </w:trPr>
        <w:tc>
          <w:tcPr>
            <w:tcW w:w="2783" w:type="dxa"/>
            <w:vMerge w:val="restart"/>
            <w:tcBorders>
              <w:top w:val="single" w:sz="4" w:space="0" w:color="auto"/>
              <w:left w:val="single" w:sz="4" w:space="0" w:color="auto"/>
            </w:tcBorders>
            <w:shd w:val="clear" w:color="auto" w:fill="FFFFFF"/>
          </w:tcPr>
          <w:p w:rsidR="001C65DD" w:rsidRPr="00C84FCA" w:rsidRDefault="001C65DD" w:rsidP="008E4330">
            <w:pPr>
              <w:widowControl w:val="0"/>
              <w:ind w:left="-142" w:right="-136" w:firstLine="0"/>
              <w:jc w:val="left"/>
              <w:rPr>
                <w:rFonts w:eastAsia="Courier New"/>
                <w:color w:val="000000"/>
                <w:sz w:val="18"/>
                <w:szCs w:val="18"/>
                <w:shd w:val="clear" w:color="auto" w:fill="FFFFFF"/>
              </w:rPr>
            </w:pPr>
            <w:r w:rsidRPr="00C84FCA">
              <w:rPr>
                <w:rFonts w:eastAsia="Courier New"/>
                <w:color w:val="000000"/>
                <w:sz w:val="18"/>
                <w:szCs w:val="18"/>
                <w:shd w:val="clear" w:color="auto" w:fill="FFFFFF"/>
              </w:rPr>
              <w:t>Невозможность осуществления транспортного сообщения между территорией проживания заявителя и иными территориями, где условия жизнедеятельности не были нарушены:</w:t>
            </w:r>
          </w:p>
        </w:tc>
        <w:tc>
          <w:tcPr>
            <w:tcW w:w="3464" w:type="dxa"/>
            <w:tcBorders>
              <w:top w:val="single" w:sz="4" w:space="0" w:color="auto"/>
              <w:left w:val="single" w:sz="4" w:space="0" w:color="auto"/>
              <w:bottom w:val="single" w:sz="4" w:space="0" w:color="auto"/>
            </w:tcBorders>
            <w:shd w:val="clear" w:color="auto" w:fill="FFFFFF"/>
          </w:tcPr>
          <w:p w:rsidR="001C65DD" w:rsidRPr="00C84FCA" w:rsidRDefault="001C65DD" w:rsidP="00925CCD">
            <w:pPr>
              <w:widowControl w:val="0"/>
              <w:spacing w:line="200" w:lineRule="exact"/>
              <w:ind w:left="52" w:right="131" w:firstLine="0"/>
              <w:rPr>
                <w:color w:val="000000"/>
                <w:sz w:val="18"/>
                <w:szCs w:val="18"/>
                <w:shd w:val="clear" w:color="auto" w:fill="FFFFFF"/>
                <w:lang w:eastAsia="en-US"/>
              </w:rPr>
            </w:pPr>
            <w:r w:rsidRPr="00C84FCA">
              <w:rPr>
                <w:color w:val="000000"/>
                <w:sz w:val="18"/>
                <w:szCs w:val="18"/>
                <w:shd w:val="clear" w:color="auto" w:fill="FFFFFF"/>
                <w:lang w:eastAsia="en-US"/>
              </w:rPr>
              <w:t xml:space="preserve"> 1) наличие и состав общественного транспорта в районе проживания заявителя</w:t>
            </w:r>
          </w:p>
          <w:p w:rsidR="001C65DD" w:rsidRPr="00C84FCA" w:rsidRDefault="001C65DD" w:rsidP="00925CCD">
            <w:pPr>
              <w:widowControl w:val="0"/>
              <w:spacing w:line="200" w:lineRule="exact"/>
              <w:ind w:left="52" w:right="131" w:firstLine="0"/>
              <w:jc w:val="center"/>
              <w:rPr>
                <w:color w:val="000000"/>
                <w:sz w:val="18"/>
                <w:szCs w:val="18"/>
                <w:shd w:val="clear" w:color="auto" w:fill="FFFFFF"/>
                <w:lang w:eastAsia="en-US"/>
              </w:rPr>
            </w:pPr>
          </w:p>
          <w:p w:rsidR="001C65DD" w:rsidRPr="00C84FCA" w:rsidRDefault="001C65DD" w:rsidP="00925CCD">
            <w:pPr>
              <w:widowControl w:val="0"/>
              <w:spacing w:line="200" w:lineRule="exact"/>
              <w:ind w:left="52" w:right="131" w:firstLine="0"/>
              <w:jc w:val="center"/>
              <w:rPr>
                <w:color w:val="000000"/>
                <w:sz w:val="18"/>
                <w:szCs w:val="18"/>
                <w:shd w:val="clear" w:color="auto" w:fill="FFFFFF"/>
                <w:lang w:eastAsia="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Pr>
          <w:p w:rsidR="001C65DD" w:rsidRPr="00C84FCA" w:rsidRDefault="001C65DD" w:rsidP="00925CCD">
            <w:pPr>
              <w:widowControl w:val="0"/>
              <w:spacing w:line="200" w:lineRule="exact"/>
              <w:ind w:left="274" w:right="273" w:firstLine="0"/>
              <w:jc w:val="left"/>
              <w:rPr>
                <w:color w:val="000000"/>
                <w:sz w:val="18"/>
                <w:szCs w:val="18"/>
                <w:shd w:val="clear" w:color="auto" w:fill="FFFFFF"/>
                <w:lang w:eastAsia="en-US"/>
              </w:rPr>
            </w:pPr>
            <w:r w:rsidRPr="00C84FCA">
              <w:rPr>
                <w:color w:val="000000"/>
                <w:sz w:val="18"/>
                <w:szCs w:val="18"/>
                <w:shd w:val="clear" w:color="auto" w:fill="FFFFFF"/>
                <w:lang w:eastAsia="en-US"/>
              </w:rPr>
              <w:t>Доступно/недоступно</w:t>
            </w:r>
          </w:p>
        </w:tc>
      </w:tr>
      <w:tr w:rsidR="001C65DD" w:rsidRPr="00C84FCA" w:rsidTr="00C84FCA">
        <w:trPr>
          <w:trHeight w:hRule="exact" w:val="981"/>
        </w:trPr>
        <w:tc>
          <w:tcPr>
            <w:tcW w:w="2783" w:type="dxa"/>
            <w:vMerge/>
            <w:tcBorders>
              <w:left w:val="single" w:sz="4" w:space="0" w:color="auto"/>
              <w:bottom w:val="single" w:sz="4" w:space="0" w:color="auto"/>
            </w:tcBorders>
            <w:shd w:val="clear" w:color="auto" w:fill="FFFFFF"/>
          </w:tcPr>
          <w:p w:rsidR="001C65DD" w:rsidRPr="00C84FCA" w:rsidRDefault="001C65DD" w:rsidP="008E4330">
            <w:pPr>
              <w:widowControl w:val="0"/>
              <w:ind w:left="-142" w:right="-136" w:firstLine="0"/>
              <w:jc w:val="left"/>
              <w:rPr>
                <w:rFonts w:ascii="Courier New" w:eastAsia="Courier New" w:hAnsi="Courier New" w:cs="Courier New"/>
                <w:color w:val="000000"/>
                <w:sz w:val="18"/>
                <w:szCs w:val="18"/>
              </w:rPr>
            </w:pPr>
          </w:p>
        </w:tc>
        <w:tc>
          <w:tcPr>
            <w:tcW w:w="3464" w:type="dxa"/>
            <w:tcBorders>
              <w:top w:val="single" w:sz="4" w:space="0" w:color="auto"/>
              <w:left w:val="single" w:sz="4" w:space="0" w:color="auto"/>
              <w:bottom w:val="single" w:sz="4" w:space="0" w:color="auto"/>
            </w:tcBorders>
            <w:shd w:val="clear" w:color="auto" w:fill="FFFFFF"/>
          </w:tcPr>
          <w:p w:rsidR="001C65DD" w:rsidRPr="00C84FCA" w:rsidRDefault="001C65DD" w:rsidP="00925CCD">
            <w:pPr>
              <w:widowControl w:val="0"/>
              <w:tabs>
                <w:tab w:val="left" w:pos="3288"/>
              </w:tabs>
              <w:spacing w:line="200" w:lineRule="exact"/>
              <w:ind w:left="52" w:right="131" w:firstLine="0"/>
              <w:rPr>
                <w:color w:val="000000"/>
                <w:sz w:val="18"/>
                <w:szCs w:val="18"/>
                <w:shd w:val="clear" w:color="auto" w:fill="FFFFFF"/>
                <w:lang w:eastAsia="en-US"/>
              </w:rPr>
            </w:pPr>
            <w:r w:rsidRPr="00C84FCA">
              <w:rPr>
                <w:color w:val="000000"/>
                <w:sz w:val="18"/>
                <w:szCs w:val="18"/>
                <w:shd w:val="clear" w:color="auto" w:fill="FFFFFF"/>
                <w:lang w:eastAsia="en-US"/>
              </w:rPr>
              <w:t xml:space="preserve"> 2) функционирование общественного транспорта от ближайшего к заявителю остановочного пункта</w:t>
            </w:r>
          </w:p>
        </w:tc>
        <w:tc>
          <w:tcPr>
            <w:tcW w:w="3969" w:type="dxa"/>
            <w:tcBorders>
              <w:top w:val="single" w:sz="4" w:space="0" w:color="auto"/>
              <w:left w:val="single" w:sz="4" w:space="0" w:color="auto"/>
              <w:bottom w:val="single" w:sz="4" w:space="0" w:color="auto"/>
              <w:right w:val="single" w:sz="4" w:space="0" w:color="auto"/>
            </w:tcBorders>
            <w:shd w:val="clear" w:color="auto" w:fill="FFFFFF"/>
          </w:tcPr>
          <w:p w:rsidR="001C65DD" w:rsidRPr="00C84FCA" w:rsidRDefault="001C65DD" w:rsidP="00925CCD">
            <w:pPr>
              <w:widowControl w:val="0"/>
              <w:spacing w:line="200" w:lineRule="exact"/>
              <w:ind w:left="274" w:right="273" w:firstLine="0"/>
              <w:jc w:val="left"/>
              <w:rPr>
                <w:color w:val="000000"/>
                <w:sz w:val="18"/>
                <w:szCs w:val="18"/>
                <w:shd w:val="clear" w:color="auto" w:fill="FFFFFF"/>
                <w:lang w:eastAsia="en-US"/>
              </w:rPr>
            </w:pPr>
            <w:r w:rsidRPr="00C84FCA">
              <w:rPr>
                <w:color w:val="000000"/>
                <w:sz w:val="18"/>
                <w:szCs w:val="18"/>
                <w:shd w:val="clear" w:color="auto" w:fill="FFFFFF"/>
                <w:lang w:eastAsia="en-US"/>
              </w:rPr>
              <w:t>Возможно/невозможно</w:t>
            </w:r>
          </w:p>
        </w:tc>
      </w:tr>
      <w:tr w:rsidR="001C65DD" w:rsidRPr="00C84FCA" w:rsidTr="00C84FCA">
        <w:trPr>
          <w:trHeight w:hRule="exact" w:val="792"/>
        </w:trPr>
        <w:tc>
          <w:tcPr>
            <w:tcW w:w="2783" w:type="dxa"/>
            <w:tcBorders>
              <w:top w:val="single" w:sz="4" w:space="0" w:color="auto"/>
              <w:left w:val="single" w:sz="4" w:space="0" w:color="auto"/>
              <w:bottom w:val="single" w:sz="4" w:space="0" w:color="auto"/>
            </w:tcBorders>
            <w:shd w:val="clear" w:color="auto" w:fill="FFFFFF"/>
          </w:tcPr>
          <w:p w:rsidR="001C65DD" w:rsidRPr="00C84FCA" w:rsidRDefault="001C65DD" w:rsidP="008E4330">
            <w:pPr>
              <w:widowControl w:val="0"/>
              <w:ind w:left="-142" w:right="-136" w:firstLine="0"/>
              <w:jc w:val="left"/>
              <w:rPr>
                <w:rFonts w:eastAsia="Courier New"/>
                <w:color w:val="000000"/>
                <w:sz w:val="18"/>
                <w:szCs w:val="18"/>
              </w:rPr>
            </w:pPr>
            <w:r w:rsidRPr="00C84FCA">
              <w:rPr>
                <w:rFonts w:eastAsia="Courier New"/>
                <w:color w:val="000000"/>
                <w:sz w:val="18"/>
                <w:szCs w:val="18"/>
              </w:rPr>
              <w:t>Нарушение санитарно-эпидемиологического благополучия населения</w:t>
            </w:r>
          </w:p>
        </w:tc>
        <w:tc>
          <w:tcPr>
            <w:tcW w:w="3464" w:type="dxa"/>
            <w:tcBorders>
              <w:top w:val="single" w:sz="4" w:space="0" w:color="auto"/>
              <w:left w:val="single" w:sz="4" w:space="0" w:color="auto"/>
              <w:bottom w:val="single" w:sz="4" w:space="0" w:color="auto"/>
            </w:tcBorders>
            <w:shd w:val="clear" w:color="auto" w:fill="FFFFFF"/>
          </w:tcPr>
          <w:p w:rsidR="001C65DD" w:rsidRPr="00C84FCA" w:rsidRDefault="001C65DD" w:rsidP="00925CCD">
            <w:pPr>
              <w:widowControl w:val="0"/>
              <w:spacing w:line="200" w:lineRule="exact"/>
              <w:ind w:left="52" w:right="131" w:firstLine="0"/>
              <w:jc w:val="center"/>
              <w:rPr>
                <w:color w:val="000000"/>
                <w:sz w:val="18"/>
                <w:szCs w:val="18"/>
                <w:shd w:val="clear" w:color="auto" w:fill="FFFFFF"/>
                <w:lang w:eastAsia="en-US"/>
              </w:rPr>
            </w:pPr>
          </w:p>
        </w:tc>
        <w:tc>
          <w:tcPr>
            <w:tcW w:w="3969" w:type="dxa"/>
            <w:tcBorders>
              <w:top w:val="single" w:sz="4" w:space="0" w:color="auto"/>
              <w:left w:val="single" w:sz="4" w:space="0" w:color="auto"/>
              <w:bottom w:val="single" w:sz="4" w:space="0" w:color="auto"/>
              <w:right w:val="single" w:sz="4" w:space="0" w:color="auto"/>
            </w:tcBorders>
            <w:shd w:val="clear" w:color="auto" w:fill="FFFFFF"/>
          </w:tcPr>
          <w:p w:rsidR="001C65DD" w:rsidRPr="00C84FCA" w:rsidRDefault="001C65DD" w:rsidP="00925CCD">
            <w:pPr>
              <w:widowControl w:val="0"/>
              <w:spacing w:line="200" w:lineRule="exact"/>
              <w:ind w:left="274" w:right="273" w:firstLine="0"/>
              <w:jc w:val="left"/>
              <w:rPr>
                <w:color w:val="000000"/>
                <w:sz w:val="18"/>
                <w:szCs w:val="18"/>
                <w:shd w:val="clear" w:color="auto" w:fill="FFFFFF"/>
                <w:lang w:eastAsia="en-US"/>
              </w:rPr>
            </w:pPr>
            <w:r w:rsidRPr="00C84FCA">
              <w:rPr>
                <w:color w:val="000000"/>
                <w:sz w:val="18"/>
                <w:szCs w:val="18"/>
                <w:shd w:val="clear" w:color="auto" w:fill="FFFFFF"/>
                <w:lang w:eastAsia="en-US"/>
              </w:rPr>
              <w:t>Нарушено/не нарушено</w:t>
            </w:r>
          </w:p>
        </w:tc>
      </w:tr>
    </w:tbl>
    <w:p w:rsidR="00423784" w:rsidRPr="00423784" w:rsidRDefault="00423784" w:rsidP="008E4330">
      <w:pPr>
        <w:tabs>
          <w:tab w:val="left" w:pos="3976"/>
        </w:tabs>
        <w:ind w:left="-142" w:right="-136" w:firstLine="284"/>
        <w:rPr>
          <w:bCs/>
          <w:sz w:val="18"/>
          <w:szCs w:val="18"/>
        </w:rPr>
      </w:pPr>
    </w:p>
    <w:p w:rsidR="00C84FCA" w:rsidRPr="00C84FCA" w:rsidRDefault="00C84FCA" w:rsidP="008E4330">
      <w:pPr>
        <w:tabs>
          <w:tab w:val="left" w:pos="3976"/>
        </w:tabs>
        <w:ind w:left="-142" w:right="-136" w:firstLine="284"/>
        <w:rPr>
          <w:bCs/>
          <w:sz w:val="18"/>
          <w:szCs w:val="18"/>
        </w:rPr>
      </w:pPr>
      <w:r w:rsidRPr="00C84FCA">
        <w:rPr>
          <w:bCs/>
          <w:sz w:val="18"/>
          <w:szCs w:val="18"/>
        </w:rPr>
        <w:t>Факт нарушения условий жизнедеятельности при чрезвычайной ситуации устанавливается по состоянию хотя бы одного из показателей указанных критериев, характеризующему невозможность проживания заявителя в жилом помещении.</w:t>
      </w:r>
    </w:p>
    <w:p w:rsidR="00C84FCA" w:rsidRPr="00C84FCA" w:rsidRDefault="00C84FCA" w:rsidP="008E4330">
      <w:pPr>
        <w:tabs>
          <w:tab w:val="left" w:pos="3976"/>
        </w:tabs>
        <w:ind w:left="-142" w:right="-136" w:firstLine="284"/>
        <w:rPr>
          <w:bCs/>
          <w:sz w:val="18"/>
          <w:szCs w:val="18"/>
        </w:rPr>
      </w:pPr>
      <w:r w:rsidRPr="00C84FCA">
        <w:rPr>
          <w:bCs/>
          <w:sz w:val="18"/>
          <w:szCs w:val="18"/>
        </w:rPr>
        <w:t>Факт нарушения условий жизнедеятельности</w:t>
      </w:r>
      <w:r w:rsidRPr="00C84FCA">
        <w:rPr>
          <w:bCs/>
          <w:sz w:val="18"/>
          <w:szCs w:val="18"/>
        </w:rPr>
        <w:tab/>
      </w:r>
    </w:p>
    <w:p w:rsidR="00C84FCA" w:rsidRPr="00C84FCA" w:rsidRDefault="00C84FCA" w:rsidP="008E4330">
      <w:pPr>
        <w:tabs>
          <w:tab w:val="left" w:pos="3976"/>
        </w:tabs>
        <w:ind w:left="-142" w:right="-136" w:firstLine="284"/>
        <w:rPr>
          <w:bCs/>
          <w:sz w:val="18"/>
          <w:szCs w:val="18"/>
        </w:rPr>
      </w:pPr>
      <w:r w:rsidRPr="00C84FCA">
        <w:rPr>
          <w:bCs/>
          <w:sz w:val="18"/>
          <w:szCs w:val="18"/>
        </w:rPr>
        <w:t>(Ф.И.О. заявителя)</w:t>
      </w:r>
    </w:p>
    <w:p w:rsidR="00C84FCA" w:rsidRPr="00C84FCA" w:rsidRDefault="00C84FCA" w:rsidP="008E4330">
      <w:pPr>
        <w:tabs>
          <w:tab w:val="left" w:pos="3976"/>
        </w:tabs>
        <w:ind w:left="-142" w:right="-136" w:firstLine="284"/>
        <w:rPr>
          <w:bCs/>
          <w:sz w:val="18"/>
          <w:szCs w:val="18"/>
        </w:rPr>
      </w:pPr>
      <w:r w:rsidRPr="00C84FCA">
        <w:rPr>
          <w:bCs/>
          <w:sz w:val="18"/>
          <w:szCs w:val="18"/>
        </w:rPr>
        <w:lastRenderedPageBreak/>
        <w:t>в результате чрезвычайной ситуации установлен/не установлен.</w:t>
      </w:r>
    </w:p>
    <w:p w:rsidR="00C84FCA" w:rsidRPr="00C84FCA" w:rsidRDefault="00C84FCA" w:rsidP="008E4330">
      <w:pPr>
        <w:tabs>
          <w:tab w:val="left" w:pos="3976"/>
        </w:tabs>
        <w:ind w:left="-142" w:right="-136" w:firstLine="284"/>
        <w:rPr>
          <w:bCs/>
          <w:sz w:val="18"/>
          <w:szCs w:val="18"/>
        </w:rPr>
      </w:pPr>
      <w:r w:rsidRPr="00C84FCA">
        <w:rPr>
          <w:bCs/>
          <w:sz w:val="18"/>
          <w:szCs w:val="18"/>
        </w:rPr>
        <w:t xml:space="preserve">                                                                                             (нужное подчеркнуть)</w:t>
      </w:r>
    </w:p>
    <w:p w:rsidR="00C84FCA" w:rsidRPr="00C84FCA" w:rsidRDefault="00C84FCA" w:rsidP="008E4330">
      <w:pPr>
        <w:tabs>
          <w:tab w:val="left" w:pos="3976"/>
        </w:tabs>
        <w:ind w:left="-142" w:right="-136" w:firstLine="284"/>
        <w:rPr>
          <w:bCs/>
          <w:sz w:val="18"/>
          <w:szCs w:val="18"/>
        </w:rPr>
      </w:pPr>
      <w:r w:rsidRPr="00C84FCA">
        <w:rPr>
          <w:bCs/>
          <w:sz w:val="18"/>
          <w:szCs w:val="18"/>
        </w:rPr>
        <w:t>Председатель комиссии:</w:t>
      </w:r>
    </w:p>
    <w:p w:rsidR="00C84FCA" w:rsidRPr="00C84FCA" w:rsidRDefault="00C84FCA" w:rsidP="00D53D26">
      <w:pPr>
        <w:tabs>
          <w:tab w:val="left" w:pos="3976"/>
        </w:tabs>
        <w:ind w:left="-142" w:right="-136" w:firstLine="284"/>
        <w:jc w:val="center"/>
        <w:rPr>
          <w:bCs/>
          <w:sz w:val="18"/>
          <w:szCs w:val="18"/>
        </w:rPr>
      </w:pPr>
      <w:r w:rsidRPr="00C84FCA">
        <w:rPr>
          <w:bCs/>
          <w:sz w:val="18"/>
          <w:szCs w:val="18"/>
        </w:rPr>
        <w:t>________________________________________________________________________________________</w:t>
      </w:r>
    </w:p>
    <w:p w:rsidR="00C84FCA" w:rsidRPr="00C84FCA" w:rsidRDefault="00C84FCA" w:rsidP="00D53D26">
      <w:pPr>
        <w:tabs>
          <w:tab w:val="left" w:pos="3976"/>
        </w:tabs>
        <w:ind w:left="-142" w:right="-136" w:firstLine="284"/>
        <w:jc w:val="center"/>
        <w:rPr>
          <w:bCs/>
          <w:sz w:val="18"/>
          <w:szCs w:val="18"/>
        </w:rPr>
      </w:pPr>
      <w:r w:rsidRPr="00C84FCA">
        <w:rPr>
          <w:bCs/>
          <w:sz w:val="18"/>
          <w:szCs w:val="18"/>
        </w:rPr>
        <w:t>(должность, подпись, фамилия, инициалы)</w:t>
      </w:r>
    </w:p>
    <w:p w:rsidR="00C84FCA" w:rsidRPr="00C84FCA" w:rsidRDefault="00C84FCA" w:rsidP="008E4330">
      <w:pPr>
        <w:tabs>
          <w:tab w:val="left" w:pos="3976"/>
        </w:tabs>
        <w:ind w:left="-142" w:right="-136" w:firstLine="284"/>
        <w:rPr>
          <w:bCs/>
          <w:sz w:val="18"/>
          <w:szCs w:val="18"/>
        </w:rPr>
      </w:pPr>
      <w:r w:rsidRPr="00C84FCA">
        <w:rPr>
          <w:bCs/>
          <w:sz w:val="18"/>
          <w:szCs w:val="18"/>
        </w:rPr>
        <w:t>Члены комиссии:</w:t>
      </w:r>
    </w:p>
    <w:p w:rsidR="00C84FCA" w:rsidRPr="00C84FCA" w:rsidRDefault="00C84FCA" w:rsidP="008E4330">
      <w:pPr>
        <w:tabs>
          <w:tab w:val="left" w:pos="3976"/>
        </w:tabs>
        <w:ind w:left="-142" w:right="-136" w:firstLine="284"/>
        <w:rPr>
          <w:bCs/>
          <w:sz w:val="18"/>
          <w:szCs w:val="18"/>
        </w:rPr>
      </w:pPr>
      <w:r w:rsidRPr="00C84FCA">
        <w:rPr>
          <w:bCs/>
          <w:sz w:val="18"/>
          <w:szCs w:val="18"/>
        </w:rPr>
        <w:t>________________________________________________________________________________________</w:t>
      </w:r>
    </w:p>
    <w:p w:rsidR="00C84FCA" w:rsidRPr="00C84FCA" w:rsidRDefault="00C84FCA" w:rsidP="00D53D26">
      <w:pPr>
        <w:tabs>
          <w:tab w:val="left" w:pos="3976"/>
        </w:tabs>
        <w:ind w:left="-142" w:right="-136" w:firstLine="284"/>
        <w:jc w:val="center"/>
        <w:rPr>
          <w:bCs/>
          <w:sz w:val="18"/>
          <w:szCs w:val="18"/>
        </w:rPr>
      </w:pPr>
      <w:r w:rsidRPr="00C84FCA">
        <w:rPr>
          <w:bCs/>
          <w:sz w:val="18"/>
          <w:szCs w:val="18"/>
        </w:rPr>
        <w:t>(должность, подпись, фамилия, инициалы)</w:t>
      </w:r>
    </w:p>
    <w:p w:rsidR="00C84FCA" w:rsidRPr="00C84FCA" w:rsidRDefault="00C84FCA" w:rsidP="00D53D26">
      <w:pPr>
        <w:tabs>
          <w:tab w:val="left" w:pos="3976"/>
        </w:tabs>
        <w:ind w:left="-142" w:right="-136" w:firstLine="284"/>
        <w:jc w:val="center"/>
        <w:rPr>
          <w:bCs/>
          <w:sz w:val="18"/>
          <w:szCs w:val="18"/>
        </w:rPr>
      </w:pPr>
    </w:p>
    <w:p w:rsidR="00C84FCA" w:rsidRPr="00C84FCA" w:rsidRDefault="00C84FCA" w:rsidP="00D53D26">
      <w:pPr>
        <w:tabs>
          <w:tab w:val="left" w:pos="3976"/>
        </w:tabs>
        <w:ind w:left="-142" w:right="-136" w:firstLine="284"/>
        <w:jc w:val="center"/>
        <w:rPr>
          <w:bCs/>
          <w:sz w:val="18"/>
          <w:szCs w:val="18"/>
        </w:rPr>
      </w:pPr>
      <w:r w:rsidRPr="00C84FCA">
        <w:rPr>
          <w:bCs/>
          <w:sz w:val="18"/>
          <w:szCs w:val="18"/>
        </w:rPr>
        <w:t>___________________________________________________________________________________________</w:t>
      </w:r>
    </w:p>
    <w:p w:rsidR="00C84FCA" w:rsidRPr="00C84FCA" w:rsidRDefault="00C84FCA" w:rsidP="00D53D26">
      <w:pPr>
        <w:tabs>
          <w:tab w:val="left" w:pos="3976"/>
        </w:tabs>
        <w:ind w:left="-142" w:right="-136" w:firstLine="284"/>
        <w:jc w:val="center"/>
        <w:rPr>
          <w:bCs/>
          <w:sz w:val="18"/>
          <w:szCs w:val="18"/>
        </w:rPr>
      </w:pPr>
      <w:r w:rsidRPr="00C84FCA">
        <w:rPr>
          <w:bCs/>
          <w:sz w:val="18"/>
          <w:szCs w:val="18"/>
        </w:rPr>
        <w:t>(должность, подпись, фамилия, инициалы)</w:t>
      </w:r>
    </w:p>
    <w:p w:rsidR="00C84FCA" w:rsidRPr="00C84FCA" w:rsidRDefault="00C84FCA" w:rsidP="00D53D26">
      <w:pPr>
        <w:tabs>
          <w:tab w:val="left" w:pos="3976"/>
        </w:tabs>
        <w:ind w:left="-142" w:right="-136" w:firstLine="284"/>
        <w:jc w:val="center"/>
        <w:rPr>
          <w:bCs/>
          <w:sz w:val="18"/>
          <w:szCs w:val="18"/>
        </w:rPr>
      </w:pPr>
    </w:p>
    <w:p w:rsidR="00C84FCA" w:rsidRPr="00C84FCA" w:rsidRDefault="00C84FCA" w:rsidP="00D53D26">
      <w:pPr>
        <w:tabs>
          <w:tab w:val="left" w:pos="3976"/>
        </w:tabs>
        <w:ind w:left="-142" w:right="-136" w:firstLine="284"/>
        <w:jc w:val="center"/>
        <w:rPr>
          <w:bCs/>
          <w:sz w:val="18"/>
          <w:szCs w:val="18"/>
        </w:rPr>
      </w:pPr>
      <w:r w:rsidRPr="00C84FCA">
        <w:rPr>
          <w:bCs/>
          <w:sz w:val="18"/>
          <w:szCs w:val="18"/>
        </w:rPr>
        <w:t>___________________________________________________________________________________________</w:t>
      </w:r>
    </w:p>
    <w:p w:rsidR="00C84FCA" w:rsidRPr="00C84FCA" w:rsidRDefault="00C84FCA" w:rsidP="00D53D26">
      <w:pPr>
        <w:tabs>
          <w:tab w:val="left" w:pos="3976"/>
        </w:tabs>
        <w:ind w:left="-142" w:right="-136" w:firstLine="284"/>
        <w:jc w:val="center"/>
        <w:rPr>
          <w:bCs/>
          <w:sz w:val="18"/>
          <w:szCs w:val="18"/>
        </w:rPr>
      </w:pPr>
      <w:r w:rsidRPr="00C84FCA">
        <w:rPr>
          <w:bCs/>
          <w:sz w:val="18"/>
          <w:szCs w:val="18"/>
        </w:rPr>
        <w:t>(должность, подпись, фамилия, инициалы)</w:t>
      </w:r>
    </w:p>
    <w:p w:rsidR="00C84FCA" w:rsidRPr="00C84FCA" w:rsidRDefault="00C84FCA" w:rsidP="00D53D26">
      <w:pPr>
        <w:tabs>
          <w:tab w:val="left" w:pos="3976"/>
        </w:tabs>
        <w:ind w:left="-142" w:right="-136" w:firstLine="284"/>
        <w:jc w:val="center"/>
        <w:rPr>
          <w:bCs/>
          <w:sz w:val="18"/>
          <w:szCs w:val="18"/>
        </w:rPr>
      </w:pPr>
    </w:p>
    <w:p w:rsidR="00C84FCA" w:rsidRPr="00C84FCA" w:rsidRDefault="00C84FCA" w:rsidP="00D53D26">
      <w:pPr>
        <w:tabs>
          <w:tab w:val="left" w:pos="3976"/>
        </w:tabs>
        <w:ind w:left="-142" w:right="-136" w:firstLine="284"/>
        <w:jc w:val="center"/>
        <w:rPr>
          <w:bCs/>
          <w:sz w:val="18"/>
          <w:szCs w:val="18"/>
        </w:rPr>
      </w:pPr>
      <w:r w:rsidRPr="00C84FCA">
        <w:rPr>
          <w:bCs/>
          <w:sz w:val="18"/>
          <w:szCs w:val="18"/>
        </w:rPr>
        <w:t>________________________________________________________________________________________</w:t>
      </w:r>
    </w:p>
    <w:p w:rsidR="00C84FCA" w:rsidRPr="00C84FCA" w:rsidRDefault="00C84FCA" w:rsidP="00D53D26">
      <w:pPr>
        <w:tabs>
          <w:tab w:val="left" w:pos="3976"/>
        </w:tabs>
        <w:ind w:left="-142" w:right="-136" w:firstLine="284"/>
        <w:jc w:val="center"/>
        <w:rPr>
          <w:bCs/>
          <w:sz w:val="18"/>
          <w:szCs w:val="18"/>
        </w:rPr>
      </w:pPr>
      <w:r w:rsidRPr="00C84FCA">
        <w:rPr>
          <w:bCs/>
          <w:sz w:val="18"/>
          <w:szCs w:val="18"/>
        </w:rPr>
        <w:t>(должность, подпись, фамилия, инициалы)</w:t>
      </w:r>
    </w:p>
    <w:p w:rsidR="00C84FCA" w:rsidRPr="00C84FCA" w:rsidRDefault="00C84FCA" w:rsidP="00D53D26">
      <w:pPr>
        <w:tabs>
          <w:tab w:val="left" w:pos="3976"/>
        </w:tabs>
        <w:ind w:left="-142" w:right="-136" w:firstLine="284"/>
        <w:jc w:val="center"/>
        <w:rPr>
          <w:bCs/>
          <w:sz w:val="18"/>
          <w:szCs w:val="18"/>
        </w:rPr>
      </w:pPr>
    </w:p>
    <w:p w:rsidR="00C84FCA" w:rsidRPr="00C84FCA" w:rsidRDefault="00C84FCA" w:rsidP="00D53D26">
      <w:pPr>
        <w:tabs>
          <w:tab w:val="left" w:pos="3976"/>
        </w:tabs>
        <w:ind w:left="-142" w:right="-136" w:firstLine="284"/>
        <w:jc w:val="center"/>
        <w:rPr>
          <w:bCs/>
          <w:sz w:val="18"/>
          <w:szCs w:val="18"/>
        </w:rPr>
      </w:pPr>
      <w:r w:rsidRPr="00C84FCA">
        <w:rPr>
          <w:bCs/>
          <w:sz w:val="18"/>
          <w:szCs w:val="18"/>
        </w:rPr>
        <w:t>________________________________________________________________________________________</w:t>
      </w:r>
    </w:p>
    <w:p w:rsidR="00C84FCA" w:rsidRPr="00C84FCA" w:rsidRDefault="00C84FCA" w:rsidP="00D53D26">
      <w:pPr>
        <w:tabs>
          <w:tab w:val="left" w:pos="3976"/>
        </w:tabs>
        <w:ind w:left="-142" w:right="-136" w:firstLine="284"/>
        <w:jc w:val="center"/>
        <w:rPr>
          <w:bCs/>
          <w:sz w:val="18"/>
          <w:szCs w:val="18"/>
        </w:rPr>
      </w:pPr>
      <w:r w:rsidRPr="00C84FCA">
        <w:rPr>
          <w:bCs/>
          <w:sz w:val="18"/>
          <w:szCs w:val="18"/>
        </w:rPr>
        <w:t>(должность, подпись, фамилия, инициалы)</w:t>
      </w:r>
    </w:p>
    <w:p w:rsidR="00C84FCA" w:rsidRPr="00C84FCA" w:rsidRDefault="00C84FCA" w:rsidP="00D53D26">
      <w:pPr>
        <w:tabs>
          <w:tab w:val="left" w:pos="3976"/>
        </w:tabs>
        <w:ind w:left="-142" w:right="-136" w:firstLine="284"/>
        <w:jc w:val="center"/>
        <w:rPr>
          <w:bCs/>
          <w:sz w:val="18"/>
          <w:szCs w:val="18"/>
        </w:rPr>
      </w:pPr>
    </w:p>
    <w:p w:rsidR="00C84FCA" w:rsidRPr="00C84FCA" w:rsidRDefault="00C84FCA" w:rsidP="00D53D26">
      <w:pPr>
        <w:tabs>
          <w:tab w:val="left" w:pos="3976"/>
        </w:tabs>
        <w:ind w:left="-142" w:right="-136" w:firstLine="284"/>
        <w:jc w:val="center"/>
        <w:rPr>
          <w:bCs/>
          <w:sz w:val="18"/>
          <w:szCs w:val="18"/>
        </w:rPr>
      </w:pPr>
      <w:r w:rsidRPr="00C84FCA">
        <w:rPr>
          <w:bCs/>
          <w:sz w:val="18"/>
          <w:szCs w:val="18"/>
        </w:rPr>
        <w:t>________________________________________________________________________________________</w:t>
      </w:r>
    </w:p>
    <w:p w:rsidR="00C84FCA" w:rsidRPr="00C84FCA" w:rsidRDefault="00C84FCA" w:rsidP="00D53D26">
      <w:pPr>
        <w:tabs>
          <w:tab w:val="left" w:pos="3976"/>
        </w:tabs>
        <w:ind w:left="-142" w:right="-136" w:firstLine="284"/>
        <w:jc w:val="center"/>
        <w:rPr>
          <w:bCs/>
          <w:sz w:val="18"/>
          <w:szCs w:val="18"/>
        </w:rPr>
      </w:pPr>
      <w:r w:rsidRPr="00C84FCA">
        <w:rPr>
          <w:bCs/>
          <w:sz w:val="18"/>
          <w:szCs w:val="18"/>
        </w:rPr>
        <w:t>(должность, подпись, фамилия, инициалы)</w:t>
      </w:r>
    </w:p>
    <w:p w:rsidR="00C84FCA" w:rsidRPr="00C84FCA" w:rsidRDefault="00C84FCA" w:rsidP="00D53D26">
      <w:pPr>
        <w:tabs>
          <w:tab w:val="left" w:pos="3976"/>
        </w:tabs>
        <w:ind w:left="-142" w:right="-136" w:firstLine="284"/>
        <w:jc w:val="center"/>
        <w:rPr>
          <w:bCs/>
          <w:sz w:val="18"/>
          <w:szCs w:val="18"/>
        </w:rPr>
      </w:pPr>
    </w:p>
    <w:p w:rsidR="00C84FCA" w:rsidRPr="00C84FCA" w:rsidRDefault="00C84FCA" w:rsidP="00D53D26">
      <w:pPr>
        <w:tabs>
          <w:tab w:val="left" w:pos="3976"/>
        </w:tabs>
        <w:ind w:left="-142" w:right="-136" w:firstLine="284"/>
        <w:jc w:val="center"/>
        <w:rPr>
          <w:bCs/>
          <w:sz w:val="18"/>
          <w:szCs w:val="18"/>
        </w:rPr>
      </w:pPr>
      <w:r w:rsidRPr="00C84FCA">
        <w:rPr>
          <w:bCs/>
          <w:sz w:val="18"/>
          <w:szCs w:val="18"/>
        </w:rPr>
        <w:t>________________________________________________________________________________________</w:t>
      </w:r>
    </w:p>
    <w:p w:rsidR="00C84FCA" w:rsidRPr="00C84FCA" w:rsidRDefault="00C84FCA" w:rsidP="00D53D26">
      <w:pPr>
        <w:tabs>
          <w:tab w:val="left" w:pos="3976"/>
        </w:tabs>
        <w:ind w:left="-142" w:right="-136" w:firstLine="284"/>
        <w:jc w:val="center"/>
        <w:rPr>
          <w:bCs/>
          <w:sz w:val="18"/>
          <w:szCs w:val="18"/>
        </w:rPr>
      </w:pPr>
      <w:r w:rsidRPr="00C84FCA">
        <w:rPr>
          <w:bCs/>
          <w:sz w:val="18"/>
          <w:szCs w:val="18"/>
        </w:rPr>
        <w:t>(должность, подпись, фамилия, инициалы)</w:t>
      </w:r>
    </w:p>
    <w:p w:rsidR="00C84FCA" w:rsidRPr="00C84FCA" w:rsidRDefault="00C84FCA" w:rsidP="00D53D26">
      <w:pPr>
        <w:tabs>
          <w:tab w:val="left" w:pos="3976"/>
        </w:tabs>
        <w:ind w:left="-142" w:right="-136" w:firstLine="284"/>
        <w:jc w:val="center"/>
        <w:rPr>
          <w:bCs/>
          <w:sz w:val="18"/>
          <w:szCs w:val="18"/>
        </w:rPr>
      </w:pPr>
    </w:p>
    <w:p w:rsidR="00C84FCA" w:rsidRPr="00C84FCA" w:rsidRDefault="00C84FCA" w:rsidP="008E4330">
      <w:pPr>
        <w:tabs>
          <w:tab w:val="left" w:pos="3976"/>
        </w:tabs>
        <w:ind w:left="-142" w:right="-136" w:firstLine="284"/>
        <w:rPr>
          <w:bCs/>
          <w:sz w:val="18"/>
          <w:szCs w:val="18"/>
        </w:rPr>
      </w:pPr>
      <w:r w:rsidRPr="00C84FCA">
        <w:rPr>
          <w:bCs/>
          <w:sz w:val="18"/>
          <w:szCs w:val="18"/>
        </w:rPr>
        <w:t xml:space="preserve">С заключением комиссии ознакомлен: </w:t>
      </w:r>
    </w:p>
    <w:p w:rsidR="00C84FCA" w:rsidRPr="00C84FCA" w:rsidRDefault="00C84FCA" w:rsidP="008E4330">
      <w:pPr>
        <w:tabs>
          <w:tab w:val="left" w:pos="3976"/>
        </w:tabs>
        <w:ind w:left="-142" w:right="-136" w:firstLine="284"/>
        <w:rPr>
          <w:bCs/>
          <w:sz w:val="18"/>
          <w:szCs w:val="18"/>
        </w:rPr>
      </w:pPr>
    </w:p>
    <w:p w:rsidR="00C84FCA" w:rsidRPr="00C84FCA" w:rsidRDefault="00C84FCA" w:rsidP="008E4330">
      <w:pPr>
        <w:tabs>
          <w:tab w:val="left" w:pos="3976"/>
        </w:tabs>
        <w:ind w:left="-142" w:right="-136" w:firstLine="284"/>
        <w:rPr>
          <w:bCs/>
          <w:sz w:val="18"/>
          <w:szCs w:val="18"/>
        </w:rPr>
      </w:pPr>
      <w:r w:rsidRPr="00C84FCA">
        <w:rPr>
          <w:bCs/>
          <w:sz w:val="18"/>
          <w:szCs w:val="18"/>
        </w:rPr>
        <w:t>заявитель________________________________________________________________________________</w:t>
      </w:r>
    </w:p>
    <w:p w:rsidR="00423784" w:rsidRDefault="00C84FCA" w:rsidP="008E4330">
      <w:pPr>
        <w:tabs>
          <w:tab w:val="left" w:pos="3976"/>
        </w:tabs>
        <w:ind w:left="-142" w:right="-136" w:firstLine="284"/>
        <w:rPr>
          <w:bCs/>
          <w:sz w:val="18"/>
          <w:szCs w:val="18"/>
        </w:rPr>
      </w:pPr>
      <w:r w:rsidRPr="00C84FCA">
        <w:rPr>
          <w:bCs/>
          <w:sz w:val="18"/>
          <w:szCs w:val="18"/>
        </w:rPr>
        <w:t>(подпись, фамилия, инициалы)</w:t>
      </w:r>
    </w:p>
    <w:p w:rsidR="007625EE" w:rsidRDefault="007625EE" w:rsidP="008E4330">
      <w:pPr>
        <w:tabs>
          <w:tab w:val="left" w:pos="3976"/>
        </w:tabs>
        <w:ind w:left="-142" w:right="-136" w:firstLine="284"/>
        <w:rPr>
          <w:bCs/>
          <w:sz w:val="18"/>
          <w:szCs w:val="18"/>
        </w:rPr>
      </w:pPr>
    </w:p>
    <w:p w:rsidR="007625EE" w:rsidRPr="007625EE" w:rsidRDefault="007625EE" w:rsidP="008E4330">
      <w:pPr>
        <w:tabs>
          <w:tab w:val="left" w:pos="3976"/>
        </w:tabs>
        <w:ind w:left="-142" w:right="-136" w:firstLine="284"/>
        <w:jc w:val="right"/>
        <w:rPr>
          <w:bCs/>
          <w:i/>
          <w:sz w:val="18"/>
          <w:szCs w:val="18"/>
        </w:rPr>
      </w:pPr>
      <w:r w:rsidRPr="007625EE">
        <w:rPr>
          <w:bCs/>
          <w:i/>
          <w:sz w:val="18"/>
          <w:szCs w:val="18"/>
        </w:rPr>
        <w:t xml:space="preserve">Приложение  № 4 </w:t>
      </w:r>
    </w:p>
    <w:p w:rsidR="007625EE" w:rsidRPr="007625EE" w:rsidRDefault="007625EE" w:rsidP="008E4330">
      <w:pPr>
        <w:tabs>
          <w:tab w:val="left" w:pos="3976"/>
        </w:tabs>
        <w:ind w:left="-142" w:right="-136" w:firstLine="284"/>
        <w:jc w:val="right"/>
        <w:rPr>
          <w:bCs/>
          <w:i/>
          <w:sz w:val="18"/>
          <w:szCs w:val="18"/>
        </w:rPr>
      </w:pPr>
      <w:r w:rsidRPr="007625EE">
        <w:rPr>
          <w:bCs/>
          <w:i/>
          <w:sz w:val="18"/>
          <w:szCs w:val="18"/>
        </w:rPr>
        <w:t xml:space="preserve">к  Порядку  подготовки списков граждан, нуждающихся в получении </w:t>
      </w:r>
    </w:p>
    <w:p w:rsidR="007625EE" w:rsidRPr="007625EE" w:rsidRDefault="007625EE" w:rsidP="008E4330">
      <w:pPr>
        <w:tabs>
          <w:tab w:val="left" w:pos="3976"/>
        </w:tabs>
        <w:ind w:left="-142" w:right="-136" w:firstLine="284"/>
        <w:jc w:val="right"/>
        <w:rPr>
          <w:bCs/>
          <w:i/>
          <w:sz w:val="18"/>
          <w:szCs w:val="18"/>
        </w:rPr>
      </w:pPr>
      <w:r w:rsidRPr="007625EE">
        <w:rPr>
          <w:bCs/>
          <w:i/>
          <w:sz w:val="18"/>
          <w:szCs w:val="18"/>
        </w:rPr>
        <w:t xml:space="preserve">единовременной материальной помощи, финансовой помощи в связи с утратой </w:t>
      </w:r>
    </w:p>
    <w:p w:rsidR="007625EE" w:rsidRPr="007625EE" w:rsidRDefault="007625EE" w:rsidP="008E4330">
      <w:pPr>
        <w:tabs>
          <w:tab w:val="left" w:pos="3976"/>
        </w:tabs>
        <w:ind w:left="-142" w:right="-136" w:firstLine="284"/>
        <w:jc w:val="right"/>
        <w:rPr>
          <w:bCs/>
          <w:i/>
          <w:sz w:val="18"/>
          <w:szCs w:val="18"/>
        </w:rPr>
      </w:pPr>
      <w:r w:rsidRPr="007625EE">
        <w:rPr>
          <w:bCs/>
          <w:i/>
          <w:sz w:val="18"/>
          <w:szCs w:val="18"/>
        </w:rPr>
        <w:t xml:space="preserve">ими имущества первой необходимости, единовременного пособия в связи </w:t>
      </w:r>
    </w:p>
    <w:p w:rsidR="007625EE" w:rsidRPr="007625EE" w:rsidRDefault="007625EE" w:rsidP="008E4330">
      <w:pPr>
        <w:tabs>
          <w:tab w:val="left" w:pos="3976"/>
        </w:tabs>
        <w:ind w:left="-142" w:right="-136" w:firstLine="284"/>
        <w:jc w:val="right"/>
        <w:rPr>
          <w:bCs/>
          <w:i/>
          <w:sz w:val="18"/>
          <w:szCs w:val="18"/>
        </w:rPr>
      </w:pPr>
      <w:r w:rsidRPr="007625EE">
        <w:rPr>
          <w:bCs/>
          <w:i/>
          <w:sz w:val="18"/>
          <w:szCs w:val="18"/>
        </w:rPr>
        <w:t>с  гибелью (смертью) члена  семьи (включая пособие на погребение  погибшего</w:t>
      </w:r>
    </w:p>
    <w:p w:rsidR="007625EE" w:rsidRPr="007625EE" w:rsidRDefault="007625EE" w:rsidP="008E4330">
      <w:pPr>
        <w:tabs>
          <w:tab w:val="left" w:pos="3976"/>
        </w:tabs>
        <w:ind w:left="-142" w:right="-136" w:firstLine="284"/>
        <w:jc w:val="right"/>
        <w:rPr>
          <w:bCs/>
          <w:i/>
          <w:sz w:val="18"/>
          <w:szCs w:val="18"/>
        </w:rPr>
      </w:pPr>
      <w:r w:rsidRPr="007625EE">
        <w:rPr>
          <w:bCs/>
          <w:i/>
          <w:sz w:val="18"/>
          <w:szCs w:val="18"/>
        </w:rPr>
        <w:t xml:space="preserve"> (умершего) члена семьи) и единовременного пособия в связи с получением </w:t>
      </w:r>
    </w:p>
    <w:p w:rsidR="007625EE" w:rsidRPr="007625EE" w:rsidRDefault="007625EE" w:rsidP="008E4330">
      <w:pPr>
        <w:tabs>
          <w:tab w:val="left" w:pos="3976"/>
        </w:tabs>
        <w:ind w:left="-142" w:right="-136" w:firstLine="284"/>
        <w:jc w:val="right"/>
        <w:rPr>
          <w:bCs/>
          <w:i/>
          <w:sz w:val="18"/>
          <w:szCs w:val="18"/>
        </w:rPr>
      </w:pPr>
      <w:r w:rsidRPr="007625EE">
        <w:rPr>
          <w:bCs/>
          <w:i/>
          <w:sz w:val="18"/>
          <w:szCs w:val="18"/>
        </w:rPr>
        <w:t xml:space="preserve">вреда здоровью при ликвидации последствий  чрезвычайных ситуаций </w:t>
      </w:r>
    </w:p>
    <w:p w:rsidR="007625EE" w:rsidRPr="007625EE" w:rsidRDefault="007625EE" w:rsidP="008E4330">
      <w:pPr>
        <w:tabs>
          <w:tab w:val="left" w:pos="3976"/>
        </w:tabs>
        <w:ind w:left="-142" w:right="-136" w:firstLine="284"/>
        <w:jc w:val="right"/>
        <w:rPr>
          <w:bCs/>
          <w:i/>
          <w:sz w:val="18"/>
          <w:szCs w:val="18"/>
        </w:rPr>
      </w:pPr>
      <w:r w:rsidRPr="007625EE">
        <w:rPr>
          <w:bCs/>
          <w:i/>
          <w:sz w:val="18"/>
          <w:szCs w:val="18"/>
        </w:rPr>
        <w:t>природного и техногенного характера</w:t>
      </w:r>
    </w:p>
    <w:p w:rsidR="007625EE" w:rsidRPr="007625EE" w:rsidRDefault="007625EE" w:rsidP="008E4330">
      <w:pPr>
        <w:tabs>
          <w:tab w:val="left" w:pos="3976"/>
        </w:tabs>
        <w:ind w:left="-142" w:right="-136" w:firstLine="284"/>
        <w:rPr>
          <w:bCs/>
          <w:i/>
          <w:sz w:val="18"/>
          <w:szCs w:val="18"/>
        </w:rPr>
      </w:pPr>
    </w:p>
    <w:p w:rsidR="007625EE" w:rsidRPr="007625EE" w:rsidRDefault="007625EE" w:rsidP="008E4330">
      <w:pPr>
        <w:tabs>
          <w:tab w:val="left" w:pos="3976"/>
        </w:tabs>
        <w:ind w:left="-142" w:right="-136" w:firstLine="284"/>
        <w:rPr>
          <w:bCs/>
          <w:i/>
          <w:sz w:val="18"/>
          <w:szCs w:val="18"/>
        </w:rPr>
      </w:pPr>
    </w:p>
    <w:p w:rsidR="007625EE" w:rsidRPr="007625EE" w:rsidRDefault="007625EE" w:rsidP="008E4330">
      <w:pPr>
        <w:tabs>
          <w:tab w:val="left" w:pos="3976"/>
        </w:tabs>
        <w:ind w:left="-142" w:right="-136" w:firstLine="284"/>
        <w:jc w:val="right"/>
        <w:rPr>
          <w:bCs/>
          <w:sz w:val="18"/>
          <w:szCs w:val="18"/>
        </w:rPr>
      </w:pPr>
      <w:r w:rsidRPr="007625EE">
        <w:rPr>
          <w:bCs/>
          <w:sz w:val="18"/>
          <w:szCs w:val="18"/>
        </w:rPr>
        <w:t>Руководителю  уполномоченного  органа</w:t>
      </w:r>
    </w:p>
    <w:p w:rsidR="007625EE" w:rsidRPr="007625EE" w:rsidRDefault="007625EE" w:rsidP="008E4330">
      <w:pPr>
        <w:tabs>
          <w:tab w:val="left" w:pos="3976"/>
        </w:tabs>
        <w:ind w:left="-142" w:right="-136" w:firstLine="284"/>
        <w:rPr>
          <w:b/>
          <w:bCs/>
          <w:sz w:val="18"/>
          <w:szCs w:val="18"/>
        </w:rPr>
      </w:pPr>
    </w:p>
    <w:p w:rsidR="007625EE" w:rsidRPr="007625EE" w:rsidRDefault="007625EE" w:rsidP="008E4330">
      <w:pPr>
        <w:tabs>
          <w:tab w:val="left" w:pos="3976"/>
        </w:tabs>
        <w:ind w:left="-142" w:right="-136" w:firstLine="284"/>
        <w:jc w:val="center"/>
        <w:rPr>
          <w:b/>
          <w:bCs/>
          <w:sz w:val="18"/>
          <w:szCs w:val="18"/>
        </w:rPr>
      </w:pPr>
      <w:r w:rsidRPr="007625EE">
        <w:rPr>
          <w:b/>
          <w:bCs/>
          <w:sz w:val="18"/>
          <w:szCs w:val="18"/>
        </w:rPr>
        <w:t>ЗАЯВЛЕНИЕ</w:t>
      </w:r>
    </w:p>
    <w:p w:rsidR="007625EE" w:rsidRPr="007625EE" w:rsidRDefault="007625EE" w:rsidP="008E4330">
      <w:pPr>
        <w:tabs>
          <w:tab w:val="left" w:pos="3976"/>
        </w:tabs>
        <w:ind w:left="-142" w:right="-136" w:firstLine="284"/>
        <w:rPr>
          <w:bCs/>
          <w:sz w:val="18"/>
          <w:szCs w:val="18"/>
        </w:rPr>
      </w:pPr>
    </w:p>
    <w:p w:rsidR="007625EE" w:rsidRPr="007625EE" w:rsidRDefault="007625EE" w:rsidP="008E4330">
      <w:pPr>
        <w:tabs>
          <w:tab w:val="left" w:pos="3976"/>
        </w:tabs>
        <w:ind w:left="-142" w:right="-136" w:firstLine="284"/>
        <w:rPr>
          <w:bCs/>
          <w:sz w:val="18"/>
          <w:szCs w:val="18"/>
        </w:rPr>
      </w:pPr>
      <w:r w:rsidRPr="007625EE">
        <w:rPr>
          <w:b/>
          <w:bCs/>
          <w:sz w:val="18"/>
          <w:szCs w:val="18"/>
        </w:rPr>
        <w:t>Прошу назначить мне,</w:t>
      </w:r>
      <w:r w:rsidRPr="007625EE">
        <w:rPr>
          <w:bCs/>
          <w:sz w:val="18"/>
          <w:szCs w:val="18"/>
        </w:rPr>
        <w:t xml:space="preserve"> ______________________________________________________________</w:t>
      </w:r>
    </w:p>
    <w:p w:rsidR="007625EE" w:rsidRPr="007625EE" w:rsidRDefault="007625EE" w:rsidP="008E4330">
      <w:pPr>
        <w:tabs>
          <w:tab w:val="left" w:pos="3976"/>
        </w:tabs>
        <w:ind w:left="-142" w:right="-136" w:firstLine="284"/>
        <w:rPr>
          <w:bCs/>
          <w:sz w:val="18"/>
          <w:szCs w:val="18"/>
        </w:rPr>
      </w:pPr>
      <w:r w:rsidRPr="007625EE">
        <w:rPr>
          <w:bCs/>
          <w:sz w:val="18"/>
          <w:szCs w:val="18"/>
        </w:rPr>
        <w:t>____________________________________________________________________________________</w:t>
      </w:r>
    </w:p>
    <w:p w:rsidR="007625EE" w:rsidRPr="007625EE" w:rsidRDefault="007625EE" w:rsidP="008E4330">
      <w:pPr>
        <w:tabs>
          <w:tab w:val="left" w:pos="3976"/>
        </w:tabs>
        <w:ind w:left="-142" w:right="-136" w:firstLine="284"/>
        <w:rPr>
          <w:bCs/>
          <w:sz w:val="18"/>
          <w:szCs w:val="18"/>
        </w:rPr>
      </w:pPr>
      <w:r w:rsidRPr="007625EE">
        <w:rPr>
          <w:bCs/>
          <w:sz w:val="18"/>
          <w:szCs w:val="18"/>
        </w:rPr>
        <w:t xml:space="preserve">(фамилия, имя, отчество (при наличии), дата рождения, данные документа, </w:t>
      </w:r>
    </w:p>
    <w:p w:rsidR="007625EE" w:rsidRPr="007625EE" w:rsidRDefault="007625EE" w:rsidP="008E4330">
      <w:pPr>
        <w:tabs>
          <w:tab w:val="left" w:pos="3976"/>
        </w:tabs>
        <w:ind w:left="-142" w:right="-136" w:firstLine="284"/>
        <w:rPr>
          <w:bCs/>
          <w:sz w:val="18"/>
          <w:szCs w:val="18"/>
        </w:rPr>
      </w:pPr>
      <w:r w:rsidRPr="007625EE">
        <w:rPr>
          <w:bCs/>
          <w:sz w:val="18"/>
          <w:szCs w:val="18"/>
        </w:rPr>
        <w:t>удостоверяющего личность, адрес места жительства)</w:t>
      </w:r>
    </w:p>
    <w:p w:rsidR="007625EE" w:rsidRPr="007625EE" w:rsidRDefault="007625EE" w:rsidP="008E4330">
      <w:pPr>
        <w:tabs>
          <w:tab w:val="left" w:pos="3976"/>
        </w:tabs>
        <w:ind w:left="-142" w:right="-136" w:firstLine="284"/>
        <w:rPr>
          <w:bCs/>
          <w:sz w:val="18"/>
          <w:szCs w:val="18"/>
        </w:rPr>
      </w:pPr>
      <w:r w:rsidRPr="007625EE">
        <w:rPr>
          <w:b/>
          <w:bCs/>
          <w:sz w:val="18"/>
          <w:szCs w:val="18"/>
        </w:rPr>
        <w:t>выплату финансовой помощи в связи с утратой имущества первой необходимости</w:t>
      </w:r>
      <w:r w:rsidRPr="007625EE">
        <w:rPr>
          <w:bCs/>
          <w:sz w:val="18"/>
          <w:szCs w:val="18"/>
        </w:rPr>
        <w:t>__________________________________________________________________________</w:t>
      </w:r>
    </w:p>
    <w:p w:rsidR="007625EE" w:rsidRPr="007625EE" w:rsidRDefault="007625EE" w:rsidP="008E4330">
      <w:pPr>
        <w:tabs>
          <w:tab w:val="left" w:pos="3976"/>
        </w:tabs>
        <w:ind w:left="-142" w:right="-136" w:firstLine="284"/>
        <w:rPr>
          <w:bCs/>
          <w:sz w:val="18"/>
          <w:szCs w:val="18"/>
        </w:rPr>
      </w:pPr>
      <w:r w:rsidRPr="007625EE">
        <w:rPr>
          <w:bCs/>
          <w:sz w:val="18"/>
          <w:szCs w:val="18"/>
        </w:rPr>
        <w:t>(причина  утраты)</w:t>
      </w:r>
    </w:p>
    <w:p w:rsidR="007625EE" w:rsidRPr="007625EE" w:rsidRDefault="007625EE" w:rsidP="008E4330">
      <w:pPr>
        <w:tabs>
          <w:tab w:val="left" w:pos="3976"/>
        </w:tabs>
        <w:ind w:left="-142" w:right="-136" w:firstLine="284"/>
        <w:rPr>
          <w:bCs/>
          <w:sz w:val="18"/>
          <w:szCs w:val="18"/>
        </w:rPr>
      </w:pPr>
      <w:r w:rsidRPr="007625EE">
        <w:rPr>
          <w:bCs/>
          <w:sz w:val="18"/>
          <w:szCs w:val="18"/>
        </w:rPr>
        <w:t>________________________________________________________________________________________</w:t>
      </w:r>
    </w:p>
    <w:p w:rsidR="007625EE" w:rsidRPr="007625EE" w:rsidRDefault="007625EE" w:rsidP="008E4330">
      <w:pPr>
        <w:tabs>
          <w:tab w:val="left" w:pos="3976"/>
        </w:tabs>
        <w:ind w:left="-142" w:right="-136" w:firstLine="284"/>
        <w:rPr>
          <w:bCs/>
          <w:sz w:val="18"/>
          <w:szCs w:val="18"/>
        </w:rPr>
      </w:pPr>
      <w:r w:rsidRPr="007625EE">
        <w:rPr>
          <w:bCs/>
          <w:sz w:val="18"/>
          <w:szCs w:val="18"/>
        </w:rPr>
        <w:t>(дата утраты)</w:t>
      </w:r>
    </w:p>
    <w:p w:rsidR="007625EE" w:rsidRPr="007625EE" w:rsidRDefault="007625EE" w:rsidP="008E4330">
      <w:pPr>
        <w:tabs>
          <w:tab w:val="left" w:pos="3976"/>
        </w:tabs>
        <w:ind w:left="-142" w:right="-136" w:firstLine="284"/>
        <w:rPr>
          <w:bCs/>
          <w:sz w:val="18"/>
          <w:szCs w:val="18"/>
        </w:rPr>
      </w:pPr>
      <w:r w:rsidRPr="007625EE">
        <w:rPr>
          <w:bCs/>
          <w:sz w:val="18"/>
          <w:szCs w:val="18"/>
        </w:rPr>
        <w:t>_____________________________________________________________________________________________________________________________________</w:t>
      </w:r>
    </w:p>
    <w:p w:rsidR="007625EE" w:rsidRPr="007625EE" w:rsidRDefault="007625EE" w:rsidP="008E4330">
      <w:pPr>
        <w:tabs>
          <w:tab w:val="left" w:pos="3976"/>
        </w:tabs>
        <w:ind w:left="-142" w:right="-136" w:firstLine="284"/>
        <w:rPr>
          <w:bCs/>
          <w:sz w:val="18"/>
          <w:szCs w:val="18"/>
        </w:rPr>
      </w:pPr>
      <w:r w:rsidRPr="007625EE">
        <w:rPr>
          <w:bCs/>
          <w:sz w:val="18"/>
          <w:szCs w:val="18"/>
        </w:rPr>
        <w:t xml:space="preserve"> (указывается способ выплаты: через кредитные организации или через организации почтовой связи)</w:t>
      </w:r>
    </w:p>
    <w:p w:rsidR="007625EE" w:rsidRPr="007625EE" w:rsidRDefault="007625EE" w:rsidP="008E4330">
      <w:pPr>
        <w:tabs>
          <w:tab w:val="left" w:pos="3976"/>
        </w:tabs>
        <w:ind w:left="-142" w:right="-136" w:firstLine="284"/>
        <w:rPr>
          <w:bCs/>
          <w:sz w:val="18"/>
          <w:szCs w:val="18"/>
        </w:rPr>
      </w:pPr>
    </w:p>
    <w:p w:rsidR="007625EE" w:rsidRPr="007625EE" w:rsidRDefault="007625EE" w:rsidP="008E4330">
      <w:pPr>
        <w:tabs>
          <w:tab w:val="left" w:pos="3976"/>
        </w:tabs>
        <w:ind w:left="-142" w:right="-136" w:firstLine="284"/>
        <w:rPr>
          <w:bCs/>
          <w:sz w:val="18"/>
          <w:szCs w:val="18"/>
        </w:rPr>
      </w:pPr>
    </w:p>
    <w:p w:rsidR="007625EE" w:rsidRPr="007625EE" w:rsidRDefault="007625EE" w:rsidP="008E4330">
      <w:pPr>
        <w:tabs>
          <w:tab w:val="left" w:pos="3976"/>
        </w:tabs>
        <w:ind w:left="-142" w:right="-136" w:firstLine="284"/>
        <w:rPr>
          <w:bCs/>
          <w:sz w:val="18"/>
          <w:szCs w:val="18"/>
        </w:rPr>
      </w:pPr>
    </w:p>
    <w:p w:rsidR="007625EE" w:rsidRPr="007625EE" w:rsidRDefault="007625EE" w:rsidP="008E4330">
      <w:pPr>
        <w:tabs>
          <w:tab w:val="left" w:pos="3976"/>
        </w:tabs>
        <w:ind w:left="-142" w:right="-136" w:firstLine="284"/>
        <w:rPr>
          <w:bCs/>
          <w:sz w:val="18"/>
          <w:szCs w:val="18"/>
        </w:rPr>
      </w:pPr>
      <w:r w:rsidRPr="007625EE">
        <w:rPr>
          <w:bCs/>
          <w:sz w:val="18"/>
          <w:szCs w:val="18"/>
        </w:rPr>
        <w:t>Контактные данные заявителя:</w:t>
      </w:r>
    </w:p>
    <w:p w:rsidR="007625EE" w:rsidRPr="007625EE" w:rsidRDefault="007625EE" w:rsidP="008E4330">
      <w:pPr>
        <w:tabs>
          <w:tab w:val="left" w:pos="3976"/>
        </w:tabs>
        <w:ind w:left="-142" w:right="-136" w:firstLine="284"/>
        <w:rPr>
          <w:bCs/>
          <w:sz w:val="18"/>
          <w:szCs w:val="18"/>
        </w:rPr>
      </w:pPr>
      <w:r w:rsidRPr="007625EE">
        <w:rPr>
          <w:bCs/>
          <w:sz w:val="18"/>
          <w:szCs w:val="18"/>
        </w:rPr>
        <w:t>Телефон:</w:t>
      </w:r>
      <w:r w:rsidRPr="007625EE">
        <w:rPr>
          <w:bCs/>
          <w:sz w:val="18"/>
          <w:szCs w:val="18"/>
        </w:rPr>
        <w:tab/>
      </w:r>
    </w:p>
    <w:p w:rsidR="007625EE" w:rsidRPr="007625EE" w:rsidRDefault="007625EE" w:rsidP="008E4330">
      <w:pPr>
        <w:tabs>
          <w:tab w:val="left" w:pos="3976"/>
        </w:tabs>
        <w:ind w:left="-142" w:right="-136" w:firstLine="284"/>
        <w:rPr>
          <w:bCs/>
          <w:sz w:val="18"/>
          <w:szCs w:val="18"/>
        </w:rPr>
      </w:pPr>
      <w:r w:rsidRPr="007625EE">
        <w:rPr>
          <w:bCs/>
          <w:sz w:val="18"/>
          <w:szCs w:val="18"/>
        </w:rPr>
        <w:t>Банковские реквизиты для выплаты:</w:t>
      </w:r>
    </w:p>
    <w:p w:rsidR="007625EE" w:rsidRPr="007625EE" w:rsidRDefault="007625EE" w:rsidP="008E4330">
      <w:pPr>
        <w:tabs>
          <w:tab w:val="left" w:pos="3976"/>
        </w:tabs>
        <w:ind w:left="-142" w:right="-136" w:firstLine="284"/>
        <w:rPr>
          <w:bCs/>
          <w:sz w:val="18"/>
          <w:szCs w:val="18"/>
        </w:rPr>
      </w:pPr>
      <w:r w:rsidRPr="007625EE">
        <w:rPr>
          <w:bCs/>
          <w:sz w:val="18"/>
          <w:szCs w:val="18"/>
        </w:rPr>
        <w:t>Лицевой счет:</w:t>
      </w:r>
      <w:r w:rsidRPr="007625EE">
        <w:rPr>
          <w:bCs/>
          <w:sz w:val="18"/>
          <w:szCs w:val="18"/>
        </w:rPr>
        <w:tab/>
      </w:r>
    </w:p>
    <w:p w:rsidR="007625EE" w:rsidRPr="007625EE" w:rsidRDefault="007625EE" w:rsidP="008E4330">
      <w:pPr>
        <w:tabs>
          <w:tab w:val="left" w:pos="3976"/>
        </w:tabs>
        <w:ind w:left="-142" w:right="-136" w:firstLine="284"/>
        <w:rPr>
          <w:bCs/>
          <w:sz w:val="18"/>
          <w:szCs w:val="18"/>
        </w:rPr>
      </w:pPr>
      <w:r w:rsidRPr="007625EE">
        <w:rPr>
          <w:bCs/>
          <w:sz w:val="18"/>
          <w:szCs w:val="18"/>
        </w:rPr>
        <w:t>Расчетный счет:</w:t>
      </w:r>
      <w:r w:rsidRPr="007625EE">
        <w:rPr>
          <w:bCs/>
          <w:sz w:val="18"/>
          <w:szCs w:val="18"/>
        </w:rPr>
        <w:tab/>
      </w:r>
    </w:p>
    <w:p w:rsidR="007625EE" w:rsidRPr="007625EE" w:rsidRDefault="007625EE" w:rsidP="008E4330">
      <w:pPr>
        <w:tabs>
          <w:tab w:val="left" w:pos="3976"/>
        </w:tabs>
        <w:ind w:left="-142" w:right="-136" w:firstLine="284"/>
        <w:rPr>
          <w:bCs/>
          <w:sz w:val="18"/>
          <w:szCs w:val="18"/>
        </w:rPr>
      </w:pPr>
      <w:r w:rsidRPr="007625EE">
        <w:rPr>
          <w:bCs/>
          <w:sz w:val="18"/>
          <w:szCs w:val="18"/>
        </w:rPr>
        <w:t>Наименование банка:</w:t>
      </w:r>
      <w:r w:rsidRPr="007625EE">
        <w:rPr>
          <w:bCs/>
          <w:sz w:val="18"/>
          <w:szCs w:val="18"/>
        </w:rPr>
        <w:tab/>
      </w:r>
    </w:p>
    <w:p w:rsidR="007625EE" w:rsidRPr="007625EE" w:rsidRDefault="007625EE" w:rsidP="008E4330">
      <w:pPr>
        <w:tabs>
          <w:tab w:val="left" w:pos="3976"/>
        </w:tabs>
        <w:ind w:left="-142" w:right="-136" w:firstLine="284"/>
        <w:rPr>
          <w:bCs/>
          <w:sz w:val="18"/>
          <w:szCs w:val="18"/>
        </w:rPr>
      </w:pPr>
      <w:r w:rsidRPr="007625EE">
        <w:rPr>
          <w:bCs/>
          <w:sz w:val="18"/>
          <w:szCs w:val="18"/>
        </w:rPr>
        <w:t>БИК</w:t>
      </w:r>
      <w:r w:rsidRPr="007625EE">
        <w:rPr>
          <w:bCs/>
          <w:sz w:val="18"/>
          <w:szCs w:val="18"/>
        </w:rPr>
        <w:tab/>
      </w:r>
    </w:p>
    <w:p w:rsidR="007625EE" w:rsidRPr="007625EE" w:rsidRDefault="007625EE" w:rsidP="008E4330">
      <w:pPr>
        <w:tabs>
          <w:tab w:val="left" w:pos="3976"/>
        </w:tabs>
        <w:ind w:left="-142" w:right="-136" w:firstLine="284"/>
        <w:rPr>
          <w:bCs/>
          <w:sz w:val="18"/>
          <w:szCs w:val="18"/>
        </w:rPr>
      </w:pPr>
      <w:r w:rsidRPr="007625EE">
        <w:rPr>
          <w:bCs/>
          <w:sz w:val="18"/>
          <w:szCs w:val="18"/>
        </w:rPr>
        <w:t>ИНН</w:t>
      </w:r>
      <w:r w:rsidRPr="007625EE">
        <w:rPr>
          <w:bCs/>
          <w:sz w:val="18"/>
          <w:szCs w:val="18"/>
        </w:rPr>
        <w:tab/>
      </w:r>
    </w:p>
    <w:p w:rsidR="007625EE" w:rsidRPr="007625EE" w:rsidRDefault="007625EE" w:rsidP="008E4330">
      <w:pPr>
        <w:tabs>
          <w:tab w:val="left" w:pos="3976"/>
        </w:tabs>
        <w:ind w:left="-142" w:right="-136" w:firstLine="284"/>
        <w:rPr>
          <w:bCs/>
          <w:sz w:val="18"/>
          <w:szCs w:val="18"/>
        </w:rPr>
      </w:pPr>
      <w:r w:rsidRPr="007625EE">
        <w:rPr>
          <w:bCs/>
          <w:sz w:val="18"/>
          <w:szCs w:val="18"/>
        </w:rPr>
        <w:lastRenderedPageBreak/>
        <w:t>КПП</w:t>
      </w:r>
      <w:r w:rsidRPr="007625EE">
        <w:rPr>
          <w:bCs/>
          <w:sz w:val="18"/>
          <w:szCs w:val="18"/>
        </w:rPr>
        <w:tab/>
      </w:r>
    </w:p>
    <w:p w:rsidR="007625EE" w:rsidRPr="007625EE" w:rsidRDefault="007625EE" w:rsidP="008E4330">
      <w:pPr>
        <w:tabs>
          <w:tab w:val="left" w:pos="3976"/>
        </w:tabs>
        <w:ind w:left="-142" w:right="-136" w:firstLine="284"/>
        <w:rPr>
          <w:bCs/>
          <w:sz w:val="18"/>
          <w:szCs w:val="18"/>
        </w:rPr>
      </w:pPr>
      <w:r w:rsidRPr="007625EE">
        <w:rPr>
          <w:bCs/>
          <w:sz w:val="18"/>
          <w:szCs w:val="18"/>
        </w:rPr>
        <w:t>Номер банковской карты</w:t>
      </w:r>
      <w:r w:rsidRPr="007625EE">
        <w:rPr>
          <w:bCs/>
          <w:sz w:val="18"/>
          <w:szCs w:val="18"/>
        </w:rPr>
        <w:tab/>
      </w:r>
    </w:p>
    <w:p w:rsidR="007625EE" w:rsidRPr="007625EE" w:rsidRDefault="007625EE" w:rsidP="008E4330">
      <w:pPr>
        <w:tabs>
          <w:tab w:val="left" w:pos="3976"/>
        </w:tabs>
        <w:ind w:left="-142" w:right="-136" w:firstLine="284"/>
        <w:rPr>
          <w:bCs/>
          <w:sz w:val="18"/>
          <w:szCs w:val="18"/>
        </w:rPr>
      </w:pPr>
      <w:r w:rsidRPr="007625EE">
        <w:rPr>
          <w:bCs/>
          <w:sz w:val="18"/>
          <w:szCs w:val="18"/>
        </w:rPr>
        <w:t>Номер банковской карты</w:t>
      </w:r>
      <w:r w:rsidRPr="007625EE">
        <w:rPr>
          <w:bCs/>
          <w:sz w:val="18"/>
          <w:szCs w:val="18"/>
        </w:rPr>
        <w:tab/>
      </w:r>
    </w:p>
    <w:p w:rsidR="007625EE" w:rsidRPr="007625EE" w:rsidRDefault="007625EE" w:rsidP="008E4330">
      <w:pPr>
        <w:tabs>
          <w:tab w:val="left" w:pos="3976"/>
        </w:tabs>
        <w:ind w:left="-142" w:right="-136" w:firstLine="284"/>
        <w:rPr>
          <w:bCs/>
          <w:sz w:val="18"/>
          <w:szCs w:val="18"/>
        </w:rPr>
      </w:pPr>
    </w:p>
    <w:p w:rsidR="007625EE" w:rsidRPr="007625EE" w:rsidRDefault="007625EE" w:rsidP="008E4330">
      <w:pPr>
        <w:tabs>
          <w:tab w:val="left" w:pos="3976"/>
        </w:tabs>
        <w:ind w:left="-142" w:right="-136" w:firstLine="284"/>
        <w:rPr>
          <w:bCs/>
          <w:sz w:val="18"/>
          <w:szCs w:val="18"/>
          <w:u w:val="single"/>
        </w:rPr>
      </w:pPr>
      <w:r w:rsidRPr="007625EE">
        <w:rPr>
          <w:bCs/>
          <w:sz w:val="18"/>
          <w:szCs w:val="18"/>
        </w:rPr>
        <w:t xml:space="preserve">«____» ____________г. </w:t>
      </w:r>
      <w:r w:rsidRPr="007625EE">
        <w:rPr>
          <w:bCs/>
          <w:sz w:val="18"/>
          <w:szCs w:val="18"/>
        </w:rPr>
        <w:tab/>
        <w:t xml:space="preserve"> </w:t>
      </w:r>
      <w:r w:rsidRPr="007625EE">
        <w:rPr>
          <w:bCs/>
          <w:sz w:val="18"/>
          <w:szCs w:val="18"/>
        </w:rPr>
        <w:tab/>
        <w:t xml:space="preserve">                               _________________________________</w:t>
      </w:r>
    </w:p>
    <w:p w:rsidR="007625EE" w:rsidRPr="007625EE" w:rsidRDefault="007625EE" w:rsidP="008E4330">
      <w:pPr>
        <w:tabs>
          <w:tab w:val="left" w:pos="3976"/>
        </w:tabs>
        <w:ind w:left="-142" w:right="-136" w:firstLine="284"/>
        <w:rPr>
          <w:bCs/>
          <w:sz w:val="18"/>
          <w:szCs w:val="18"/>
        </w:rPr>
      </w:pPr>
      <w:r w:rsidRPr="007625EE">
        <w:rPr>
          <w:bCs/>
          <w:sz w:val="18"/>
          <w:szCs w:val="18"/>
        </w:rPr>
        <w:t xml:space="preserve">                  (дата)                                      (подпись)</w:t>
      </w:r>
      <w:r w:rsidRPr="007625EE">
        <w:rPr>
          <w:bCs/>
          <w:sz w:val="18"/>
          <w:szCs w:val="18"/>
        </w:rPr>
        <w:tab/>
        <w:t xml:space="preserve">                                                                                           (фамилия, инициалы)</w:t>
      </w:r>
    </w:p>
    <w:p w:rsidR="007625EE" w:rsidRPr="007625EE" w:rsidRDefault="007625EE" w:rsidP="008E4330">
      <w:pPr>
        <w:tabs>
          <w:tab w:val="left" w:pos="3976"/>
        </w:tabs>
        <w:ind w:left="-142" w:right="-136" w:firstLine="284"/>
        <w:rPr>
          <w:bCs/>
          <w:sz w:val="18"/>
          <w:szCs w:val="18"/>
        </w:rPr>
      </w:pPr>
      <w:r w:rsidRPr="007625EE">
        <w:rPr>
          <w:bCs/>
          <w:sz w:val="18"/>
          <w:szCs w:val="18"/>
        </w:rPr>
        <w:t>В соответствии с Федеральным законом от 27 июля 2006 г. № 152-ФЗ «О персональных данных» даю согласие на обработку (сбор, систематизацию, накопление, хранение, уточнение, использование, распространение (в том числе передачу), обезличивание, блокирование, уничтожение) сведений, указанных в настоящем заявлении и прилагаемых документах. Мне разъяснено, что данное согласие может быть отозвано мною.</w:t>
      </w:r>
    </w:p>
    <w:p w:rsidR="007625EE" w:rsidRPr="007625EE" w:rsidRDefault="007625EE" w:rsidP="008E4330">
      <w:pPr>
        <w:tabs>
          <w:tab w:val="left" w:pos="3976"/>
        </w:tabs>
        <w:ind w:left="-142" w:right="-136" w:firstLine="284"/>
        <w:rPr>
          <w:bCs/>
          <w:sz w:val="18"/>
          <w:szCs w:val="18"/>
          <w:u w:val="single"/>
        </w:rPr>
      </w:pPr>
      <w:r w:rsidRPr="007625EE">
        <w:rPr>
          <w:bCs/>
          <w:sz w:val="18"/>
          <w:szCs w:val="18"/>
        </w:rPr>
        <w:t xml:space="preserve">«____» ____________г. </w:t>
      </w:r>
      <w:r w:rsidRPr="007625EE">
        <w:rPr>
          <w:bCs/>
          <w:sz w:val="18"/>
          <w:szCs w:val="18"/>
        </w:rPr>
        <w:tab/>
        <w:t xml:space="preserve"> </w:t>
      </w:r>
      <w:r w:rsidRPr="007625EE">
        <w:rPr>
          <w:bCs/>
          <w:sz w:val="18"/>
          <w:szCs w:val="18"/>
        </w:rPr>
        <w:tab/>
        <w:t xml:space="preserve">                               _________________________________</w:t>
      </w:r>
    </w:p>
    <w:p w:rsidR="007625EE" w:rsidRPr="007625EE" w:rsidRDefault="007625EE" w:rsidP="008E4330">
      <w:pPr>
        <w:tabs>
          <w:tab w:val="left" w:pos="3976"/>
        </w:tabs>
        <w:ind w:left="-142" w:right="-136" w:firstLine="284"/>
        <w:rPr>
          <w:bCs/>
          <w:sz w:val="18"/>
          <w:szCs w:val="18"/>
        </w:rPr>
      </w:pPr>
      <w:r w:rsidRPr="007625EE">
        <w:rPr>
          <w:bCs/>
          <w:sz w:val="18"/>
          <w:szCs w:val="18"/>
        </w:rPr>
        <w:t xml:space="preserve">                  (дата)                                      (подпись)</w:t>
      </w:r>
      <w:r w:rsidRPr="007625EE">
        <w:rPr>
          <w:bCs/>
          <w:sz w:val="18"/>
          <w:szCs w:val="18"/>
        </w:rPr>
        <w:tab/>
        <w:t xml:space="preserve">                                                                                           (фамилия, инициалы)</w:t>
      </w:r>
    </w:p>
    <w:p w:rsidR="00D53D26" w:rsidRDefault="00D53D26" w:rsidP="008E4330">
      <w:pPr>
        <w:tabs>
          <w:tab w:val="left" w:pos="3976"/>
        </w:tabs>
        <w:ind w:left="-142" w:right="-136" w:firstLine="284"/>
        <w:jc w:val="right"/>
        <w:rPr>
          <w:bCs/>
          <w:i/>
          <w:sz w:val="18"/>
          <w:szCs w:val="18"/>
        </w:rPr>
      </w:pPr>
    </w:p>
    <w:p w:rsidR="00D53D26" w:rsidRDefault="00D53D26" w:rsidP="008E4330">
      <w:pPr>
        <w:tabs>
          <w:tab w:val="left" w:pos="3976"/>
        </w:tabs>
        <w:ind w:left="-142" w:right="-136" w:firstLine="284"/>
        <w:jc w:val="right"/>
        <w:rPr>
          <w:bCs/>
          <w:i/>
          <w:sz w:val="18"/>
          <w:szCs w:val="18"/>
        </w:rPr>
      </w:pPr>
    </w:p>
    <w:p w:rsidR="007625EE" w:rsidRPr="007625EE" w:rsidRDefault="007625EE" w:rsidP="008E4330">
      <w:pPr>
        <w:tabs>
          <w:tab w:val="left" w:pos="3976"/>
        </w:tabs>
        <w:ind w:left="-142" w:right="-136" w:firstLine="284"/>
        <w:jc w:val="right"/>
        <w:rPr>
          <w:bCs/>
          <w:i/>
          <w:sz w:val="18"/>
          <w:szCs w:val="18"/>
        </w:rPr>
      </w:pPr>
      <w:r w:rsidRPr="007625EE">
        <w:rPr>
          <w:bCs/>
          <w:i/>
          <w:sz w:val="18"/>
          <w:szCs w:val="18"/>
        </w:rPr>
        <w:t>Приложение  № 5</w:t>
      </w:r>
    </w:p>
    <w:p w:rsidR="007625EE" w:rsidRPr="007625EE" w:rsidRDefault="007625EE" w:rsidP="008E4330">
      <w:pPr>
        <w:tabs>
          <w:tab w:val="left" w:pos="3976"/>
        </w:tabs>
        <w:ind w:left="-142" w:right="-136" w:firstLine="284"/>
        <w:jc w:val="right"/>
        <w:rPr>
          <w:bCs/>
          <w:i/>
          <w:sz w:val="18"/>
          <w:szCs w:val="18"/>
        </w:rPr>
      </w:pPr>
      <w:r w:rsidRPr="007625EE">
        <w:rPr>
          <w:bCs/>
          <w:i/>
          <w:sz w:val="18"/>
          <w:szCs w:val="18"/>
        </w:rPr>
        <w:t xml:space="preserve">к  Порядку  подготовки списков граждан, нуждающихся в получении </w:t>
      </w:r>
    </w:p>
    <w:p w:rsidR="007625EE" w:rsidRPr="007625EE" w:rsidRDefault="007625EE" w:rsidP="008E4330">
      <w:pPr>
        <w:tabs>
          <w:tab w:val="left" w:pos="3976"/>
        </w:tabs>
        <w:ind w:left="-142" w:right="-136" w:firstLine="284"/>
        <w:jc w:val="right"/>
        <w:rPr>
          <w:bCs/>
          <w:i/>
          <w:sz w:val="18"/>
          <w:szCs w:val="18"/>
        </w:rPr>
      </w:pPr>
      <w:r w:rsidRPr="007625EE">
        <w:rPr>
          <w:bCs/>
          <w:i/>
          <w:sz w:val="18"/>
          <w:szCs w:val="18"/>
        </w:rPr>
        <w:t xml:space="preserve">единовременной материальной помощи, финансовой помощи в связи с утратой </w:t>
      </w:r>
    </w:p>
    <w:p w:rsidR="007625EE" w:rsidRPr="007625EE" w:rsidRDefault="007625EE" w:rsidP="008E4330">
      <w:pPr>
        <w:tabs>
          <w:tab w:val="left" w:pos="3976"/>
        </w:tabs>
        <w:ind w:left="-142" w:right="-136" w:firstLine="284"/>
        <w:jc w:val="right"/>
        <w:rPr>
          <w:bCs/>
          <w:i/>
          <w:sz w:val="18"/>
          <w:szCs w:val="18"/>
        </w:rPr>
      </w:pPr>
      <w:r w:rsidRPr="007625EE">
        <w:rPr>
          <w:bCs/>
          <w:i/>
          <w:sz w:val="18"/>
          <w:szCs w:val="18"/>
        </w:rPr>
        <w:t xml:space="preserve">ими имущества первой необходимости, единовременного пособия в связи </w:t>
      </w:r>
    </w:p>
    <w:p w:rsidR="007625EE" w:rsidRPr="007625EE" w:rsidRDefault="007625EE" w:rsidP="008E4330">
      <w:pPr>
        <w:tabs>
          <w:tab w:val="left" w:pos="3976"/>
        </w:tabs>
        <w:ind w:left="-142" w:right="-136" w:firstLine="284"/>
        <w:jc w:val="right"/>
        <w:rPr>
          <w:bCs/>
          <w:i/>
          <w:sz w:val="18"/>
          <w:szCs w:val="18"/>
        </w:rPr>
      </w:pPr>
      <w:r w:rsidRPr="007625EE">
        <w:rPr>
          <w:bCs/>
          <w:i/>
          <w:sz w:val="18"/>
          <w:szCs w:val="18"/>
        </w:rPr>
        <w:t>с  гибелью (смертью) члена  семьи (включая пособие на погребение  погибшего</w:t>
      </w:r>
    </w:p>
    <w:p w:rsidR="007625EE" w:rsidRPr="007625EE" w:rsidRDefault="007625EE" w:rsidP="008E4330">
      <w:pPr>
        <w:tabs>
          <w:tab w:val="left" w:pos="3976"/>
        </w:tabs>
        <w:ind w:left="-142" w:right="-136" w:firstLine="284"/>
        <w:jc w:val="right"/>
        <w:rPr>
          <w:bCs/>
          <w:i/>
          <w:sz w:val="18"/>
          <w:szCs w:val="18"/>
        </w:rPr>
      </w:pPr>
      <w:r w:rsidRPr="007625EE">
        <w:rPr>
          <w:bCs/>
          <w:i/>
          <w:sz w:val="18"/>
          <w:szCs w:val="18"/>
        </w:rPr>
        <w:t xml:space="preserve"> (умершего) члена семьи) и единовременного пособия в связи с получением </w:t>
      </w:r>
    </w:p>
    <w:p w:rsidR="007625EE" w:rsidRPr="007625EE" w:rsidRDefault="007625EE" w:rsidP="008E4330">
      <w:pPr>
        <w:tabs>
          <w:tab w:val="left" w:pos="3976"/>
        </w:tabs>
        <w:ind w:left="-142" w:right="-136" w:firstLine="284"/>
        <w:jc w:val="right"/>
        <w:rPr>
          <w:bCs/>
          <w:i/>
          <w:sz w:val="18"/>
          <w:szCs w:val="18"/>
        </w:rPr>
      </w:pPr>
      <w:r w:rsidRPr="007625EE">
        <w:rPr>
          <w:bCs/>
          <w:i/>
          <w:sz w:val="18"/>
          <w:szCs w:val="18"/>
        </w:rPr>
        <w:t xml:space="preserve">вреда здоровью при ликвидации последствий  чрезвычайных ситуаций </w:t>
      </w:r>
    </w:p>
    <w:p w:rsidR="007625EE" w:rsidRPr="007625EE" w:rsidRDefault="007625EE" w:rsidP="008E4330">
      <w:pPr>
        <w:tabs>
          <w:tab w:val="left" w:pos="3976"/>
        </w:tabs>
        <w:ind w:left="-142" w:right="-136" w:firstLine="284"/>
        <w:jc w:val="right"/>
        <w:rPr>
          <w:bCs/>
          <w:i/>
          <w:sz w:val="18"/>
          <w:szCs w:val="18"/>
        </w:rPr>
      </w:pPr>
      <w:r w:rsidRPr="007625EE">
        <w:rPr>
          <w:bCs/>
          <w:i/>
          <w:sz w:val="18"/>
          <w:szCs w:val="18"/>
        </w:rPr>
        <w:t>природного и техногенного характера</w:t>
      </w:r>
    </w:p>
    <w:p w:rsidR="007625EE" w:rsidRPr="007625EE" w:rsidRDefault="007625EE" w:rsidP="008E4330">
      <w:pPr>
        <w:tabs>
          <w:tab w:val="left" w:pos="3976"/>
        </w:tabs>
        <w:ind w:left="-142" w:right="-136" w:firstLine="284"/>
        <w:jc w:val="right"/>
        <w:rPr>
          <w:bCs/>
          <w:i/>
          <w:sz w:val="18"/>
          <w:szCs w:val="18"/>
        </w:rPr>
      </w:pPr>
    </w:p>
    <w:p w:rsidR="007625EE" w:rsidRPr="007625EE" w:rsidRDefault="007625EE" w:rsidP="008E4330">
      <w:pPr>
        <w:tabs>
          <w:tab w:val="left" w:pos="3976"/>
        </w:tabs>
        <w:ind w:left="-142" w:right="-136" w:firstLine="284"/>
        <w:jc w:val="right"/>
        <w:rPr>
          <w:bCs/>
          <w:i/>
          <w:sz w:val="18"/>
          <w:szCs w:val="18"/>
        </w:rPr>
      </w:pPr>
    </w:p>
    <w:p w:rsidR="007625EE" w:rsidRPr="007625EE" w:rsidRDefault="007625EE" w:rsidP="008E4330">
      <w:pPr>
        <w:tabs>
          <w:tab w:val="left" w:pos="3976"/>
        </w:tabs>
        <w:ind w:left="-142" w:right="-136" w:firstLine="284"/>
        <w:jc w:val="right"/>
        <w:rPr>
          <w:bCs/>
          <w:sz w:val="18"/>
          <w:szCs w:val="18"/>
        </w:rPr>
      </w:pPr>
      <w:r w:rsidRPr="007625EE">
        <w:rPr>
          <w:bCs/>
          <w:sz w:val="18"/>
          <w:szCs w:val="18"/>
        </w:rPr>
        <w:t>Руководителю  уполномоченного  органа</w:t>
      </w:r>
    </w:p>
    <w:p w:rsidR="007625EE" w:rsidRPr="007625EE" w:rsidRDefault="007625EE" w:rsidP="008E4330">
      <w:pPr>
        <w:tabs>
          <w:tab w:val="left" w:pos="3976"/>
        </w:tabs>
        <w:ind w:left="-142" w:right="-136" w:firstLine="284"/>
        <w:jc w:val="right"/>
        <w:rPr>
          <w:bCs/>
          <w:sz w:val="18"/>
          <w:szCs w:val="18"/>
        </w:rPr>
      </w:pPr>
    </w:p>
    <w:p w:rsidR="007625EE" w:rsidRPr="007625EE" w:rsidRDefault="007625EE" w:rsidP="008E4330">
      <w:pPr>
        <w:tabs>
          <w:tab w:val="left" w:pos="3976"/>
        </w:tabs>
        <w:ind w:left="-142" w:right="-136" w:firstLine="284"/>
        <w:rPr>
          <w:bCs/>
          <w:sz w:val="18"/>
          <w:szCs w:val="18"/>
        </w:rPr>
      </w:pPr>
    </w:p>
    <w:p w:rsidR="007625EE" w:rsidRPr="007625EE" w:rsidRDefault="007625EE" w:rsidP="008E4330">
      <w:pPr>
        <w:tabs>
          <w:tab w:val="left" w:pos="3976"/>
        </w:tabs>
        <w:ind w:left="-142" w:right="-136" w:firstLine="284"/>
        <w:jc w:val="center"/>
        <w:rPr>
          <w:b/>
          <w:bCs/>
          <w:sz w:val="18"/>
          <w:szCs w:val="18"/>
        </w:rPr>
      </w:pPr>
      <w:r w:rsidRPr="007625EE">
        <w:rPr>
          <w:b/>
          <w:bCs/>
          <w:sz w:val="18"/>
          <w:szCs w:val="18"/>
        </w:rPr>
        <w:t>ЗАЯВЛЕНИЕ</w:t>
      </w:r>
    </w:p>
    <w:p w:rsidR="007625EE" w:rsidRPr="007625EE" w:rsidRDefault="007625EE" w:rsidP="008E4330">
      <w:pPr>
        <w:tabs>
          <w:tab w:val="left" w:pos="3976"/>
        </w:tabs>
        <w:ind w:left="-142" w:right="-136" w:firstLine="284"/>
        <w:rPr>
          <w:b/>
          <w:bCs/>
          <w:sz w:val="18"/>
          <w:szCs w:val="18"/>
        </w:rPr>
      </w:pPr>
    </w:p>
    <w:p w:rsidR="007625EE" w:rsidRPr="007625EE" w:rsidRDefault="007625EE" w:rsidP="008E4330">
      <w:pPr>
        <w:tabs>
          <w:tab w:val="left" w:pos="3976"/>
        </w:tabs>
        <w:ind w:left="-142" w:right="-136" w:firstLine="284"/>
        <w:rPr>
          <w:bCs/>
          <w:sz w:val="18"/>
          <w:szCs w:val="18"/>
        </w:rPr>
      </w:pPr>
      <w:r w:rsidRPr="007625EE">
        <w:rPr>
          <w:b/>
          <w:bCs/>
          <w:sz w:val="18"/>
          <w:szCs w:val="18"/>
        </w:rPr>
        <w:t xml:space="preserve">Прошу  назначить мне, представителю и (или) законному представителю несовершеннолетнего или недееспособного лица, </w:t>
      </w:r>
      <w:r w:rsidRPr="007625EE">
        <w:rPr>
          <w:bCs/>
          <w:sz w:val="18"/>
          <w:szCs w:val="18"/>
        </w:rPr>
        <w:t>___________________________________________</w:t>
      </w:r>
    </w:p>
    <w:p w:rsidR="007625EE" w:rsidRPr="007625EE" w:rsidRDefault="007625EE" w:rsidP="008E4330">
      <w:pPr>
        <w:tabs>
          <w:tab w:val="left" w:pos="3976"/>
        </w:tabs>
        <w:ind w:left="-142" w:right="-136" w:firstLine="284"/>
        <w:rPr>
          <w:bCs/>
          <w:sz w:val="18"/>
          <w:szCs w:val="18"/>
        </w:rPr>
      </w:pPr>
      <w:r w:rsidRPr="007625EE">
        <w:rPr>
          <w:bCs/>
          <w:sz w:val="18"/>
          <w:szCs w:val="18"/>
        </w:rPr>
        <w:t xml:space="preserve">                                                                                                                                             (фамилия, имя, отчество (при наличии0</w:t>
      </w:r>
    </w:p>
    <w:p w:rsidR="007625EE" w:rsidRPr="007625EE" w:rsidRDefault="007625EE" w:rsidP="008E4330">
      <w:pPr>
        <w:tabs>
          <w:tab w:val="left" w:pos="3976"/>
        </w:tabs>
        <w:ind w:left="-142" w:right="-136" w:firstLine="284"/>
        <w:rPr>
          <w:bCs/>
          <w:sz w:val="18"/>
          <w:szCs w:val="18"/>
        </w:rPr>
      </w:pPr>
      <w:r w:rsidRPr="007625EE">
        <w:rPr>
          <w:bCs/>
          <w:sz w:val="18"/>
          <w:szCs w:val="18"/>
        </w:rPr>
        <w:t>_______________________________________________________________________________________</w:t>
      </w:r>
    </w:p>
    <w:p w:rsidR="007625EE" w:rsidRPr="007625EE" w:rsidRDefault="007625EE" w:rsidP="008E4330">
      <w:pPr>
        <w:tabs>
          <w:tab w:val="left" w:pos="3976"/>
        </w:tabs>
        <w:ind w:left="-142" w:right="-136" w:firstLine="284"/>
        <w:rPr>
          <w:bCs/>
          <w:sz w:val="18"/>
          <w:szCs w:val="18"/>
        </w:rPr>
      </w:pPr>
      <w:r w:rsidRPr="007625EE">
        <w:rPr>
          <w:bCs/>
          <w:sz w:val="18"/>
          <w:szCs w:val="18"/>
        </w:rPr>
        <w:t>(дата  рождения, данные  документа, удостоверяющего личность, адрес места  жительства,  данные документа, подтверждающие полномочия представителя)</w:t>
      </w:r>
    </w:p>
    <w:p w:rsidR="007625EE" w:rsidRPr="007625EE" w:rsidRDefault="007625EE" w:rsidP="008E4330">
      <w:pPr>
        <w:tabs>
          <w:tab w:val="left" w:pos="3976"/>
        </w:tabs>
        <w:ind w:left="-142" w:right="-136" w:firstLine="284"/>
        <w:rPr>
          <w:bCs/>
          <w:sz w:val="18"/>
          <w:szCs w:val="18"/>
        </w:rPr>
      </w:pPr>
    </w:p>
    <w:p w:rsidR="007625EE" w:rsidRPr="007625EE" w:rsidRDefault="007625EE" w:rsidP="008E4330">
      <w:pPr>
        <w:tabs>
          <w:tab w:val="left" w:pos="3976"/>
        </w:tabs>
        <w:ind w:left="-142" w:right="-136" w:firstLine="284"/>
        <w:rPr>
          <w:bCs/>
          <w:sz w:val="18"/>
          <w:szCs w:val="18"/>
        </w:rPr>
      </w:pPr>
      <w:r w:rsidRPr="007625EE">
        <w:rPr>
          <w:bCs/>
          <w:sz w:val="18"/>
          <w:szCs w:val="18"/>
        </w:rPr>
        <w:t>_______________________________________________________________________________________</w:t>
      </w:r>
    </w:p>
    <w:p w:rsidR="007625EE" w:rsidRPr="007625EE" w:rsidRDefault="007625EE" w:rsidP="008E4330">
      <w:pPr>
        <w:tabs>
          <w:tab w:val="left" w:pos="3976"/>
        </w:tabs>
        <w:ind w:left="-142" w:right="-136" w:firstLine="284"/>
        <w:rPr>
          <w:bCs/>
          <w:sz w:val="18"/>
          <w:szCs w:val="18"/>
        </w:rPr>
      </w:pPr>
    </w:p>
    <w:p w:rsidR="007625EE" w:rsidRPr="007625EE" w:rsidRDefault="007625EE" w:rsidP="008E4330">
      <w:pPr>
        <w:tabs>
          <w:tab w:val="left" w:pos="3976"/>
        </w:tabs>
        <w:ind w:left="-142" w:right="-136" w:firstLine="284"/>
        <w:rPr>
          <w:bCs/>
          <w:sz w:val="18"/>
          <w:szCs w:val="18"/>
        </w:rPr>
      </w:pPr>
      <w:r w:rsidRPr="007625EE">
        <w:rPr>
          <w:bCs/>
          <w:sz w:val="18"/>
          <w:szCs w:val="18"/>
        </w:rPr>
        <w:t>_______________________________________________________________________________________</w:t>
      </w:r>
    </w:p>
    <w:p w:rsidR="007625EE" w:rsidRPr="007625EE" w:rsidRDefault="007625EE" w:rsidP="008E4330">
      <w:pPr>
        <w:tabs>
          <w:tab w:val="left" w:pos="3976"/>
        </w:tabs>
        <w:ind w:left="-142" w:right="-136" w:firstLine="284"/>
        <w:rPr>
          <w:bCs/>
          <w:sz w:val="18"/>
          <w:szCs w:val="18"/>
        </w:rPr>
      </w:pPr>
    </w:p>
    <w:p w:rsidR="007625EE" w:rsidRPr="007625EE" w:rsidRDefault="007625EE" w:rsidP="008E4330">
      <w:pPr>
        <w:tabs>
          <w:tab w:val="left" w:pos="3976"/>
        </w:tabs>
        <w:ind w:left="-142" w:right="-136" w:firstLine="284"/>
        <w:rPr>
          <w:bCs/>
          <w:sz w:val="18"/>
          <w:szCs w:val="18"/>
        </w:rPr>
      </w:pPr>
      <w:r w:rsidRPr="007625EE">
        <w:rPr>
          <w:b/>
          <w:bCs/>
          <w:sz w:val="18"/>
          <w:szCs w:val="18"/>
        </w:rPr>
        <w:t>выплату финансовой помощи в связи с утратой имущества первой необходимости:</w:t>
      </w:r>
      <w:r w:rsidRPr="007625EE">
        <w:rPr>
          <w:bCs/>
          <w:sz w:val="18"/>
          <w:szCs w:val="18"/>
        </w:rPr>
        <w:t>_________________________________________________________________________</w:t>
      </w:r>
    </w:p>
    <w:p w:rsidR="007625EE" w:rsidRPr="007625EE" w:rsidRDefault="007625EE" w:rsidP="008E4330">
      <w:pPr>
        <w:tabs>
          <w:tab w:val="left" w:pos="3976"/>
        </w:tabs>
        <w:ind w:left="-142" w:right="-136" w:firstLine="284"/>
        <w:rPr>
          <w:bCs/>
          <w:sz w:val="18"/>
          <w:szCs w:val="18"/>
        </w:rPr>
      </w:pPr>
      <w:r w:rsidRPr="007625EE">
        <w:rPr>
          <w:bCs/>
          <w:sz w:val="18"/>
          <w:szCs w:val="18"/>
        </w:rPr>
        <w:t>(причина утраты)</w:t>
      </w:r>
    </w:p>
    <w:p w:rsidR="007625EE" w:rsidRPr="007625EE" w:rsidRDefault="007625EE" w:rsidP="008E4330">
      <w:pPr>
        <w:tabs>
          <w:tab w:val="left" w:pos="3976"/>
        </w:tabs>
        <w:ind w:left="-142" w:right="-136" w:firstLine="284"/>
        <w:rPr>
          <w:bCs/>
          <w:sz w:val="18"/>
          <w:szCs w:val="18"/>
        </w:rPr>
      </w:pPr>
      <w:r w:rsidRPr="007625EE">
        <w:rPr>
          <w:bCs/>
          <w:sz w:val="18"/>
          <w:szCs w:val="18"/>
        </w:rPr>
        <w:t>___________________________________________________________________________________________________________________________________</w:t>
      </w:r>
    </w:p>
    <w:p w:rsidR="007625EE" w:rsidRPr="007625EE" w:rsidRDefault="007625EE" w:rsidP="008E4330">
      <w:pPr>
        <w:tabs>
          <w:tab w:val="left" w:pos="3976"/>
        </w:tabs>
        <w:ind w:left="-142" w:right="-136" w:firstLine="284"/>
        <w:rPr>
          <w:bCs/>
          <w:sz w:val="18"/>
          <w:szCs w:val="18"/>
        </w:rPr>
      </w:pPr>
      <w:r w:rsidRPr="007625EE">
        <w:rPr>
          <w:bCs/>
          <w:sz w:val="18"/>
          <w:szCs w:val="18"/>
        </w:rPr>
        <w:t>(дата утраты)</w:t>
      </w:r>
    </w:p>
    <w:p w:rsidR="007625EE" w:rsidRPr="007625EE" w:rsidRDefault="007625EE" w:rsidP="008E4330">
      <w:pPr>
        <w:tabs>
          <w:tab w:val="left" w:pos="3976"/>
        </w:tabs>
        <w:ind w:left="-142" w:right="-136" w:firstLine="284"/>
        <w:rPr>
          <w:bCs/>
          <w:sz w:val="18"/>
          <w:szCs w:val="18"/>
        </w:rPr>
      </w:pPr>
    </w:p>
    <w:p w:rsidR="007625EE" w:rsidRPr="007625EE" w:rsidRDefault="007625EE" w:rsidP="008E4330">
      <w:pPr>
        <w:tabs>
          <w:tab w:val="left" w:pos="3976"/>
        </w:tabs>
        <w:ind w:left="-142" w:right="-136" w:firstLine="284"/>
        <w:rPr>
          <w:bCs/>
          <w:sz w:val="18"/>
          <w:szCs w:val="18"/>
        </w:rPr>
      </w:pPr>
      <w:r w:rsidRPr="007625EE">
        <w:rPr>
          <w:bCs/>
          <w:sz w:val="18"/>
          <w:szCs w:val="18"/>
        </w:rPr>
        <w:t>на моих несовершеннолетних детей:</w:t>
      </w:r>
    </w:p>
    <w:p w:rsidR="007625EE" w:rsidRPr="007625EE" w:rsidRDefault="007625EE" w:rsidP="008E4330">
      <w:pPr>
        <w:tabs>
          <w:tab w:val="left" w:pos="3976"/>
        </w:tabs>
        <w:ind w:left="-142" w:right="-136" w:firstLine="284"/>
        <w:rPr>
          <w:bCs/>
          <w:sz w:val="18"/>
          <w:szCs w:val="18"/>
        </w:rPr>
      </w:pPr>
      <w:r w:rsidRPr="007625EE">
        <w:rPr>
          <w:bCs/>
          <w:sz w:val="18"/>
          <w:szCs w:val="18"/>
        </w:rPr>
        <w:t>1._______________________________________________________________________________________</w:t>
      </w:r>
    </w:p>
    <w:p w:rsidR="007625EE" w:rsidRPr="007625EE" w:rsidRDefault="007625EE" w:rsidP="008E4330">
      <w:pPr>
        <w:tabs>
          <w:tab w:val="left" w:pos="3976"/>
        </w:tabs>
        <w:ind w:left="-142" w:right="-136" w:firstLine="284"/>
        <w:rPr>
          <w:bCs/>
          <w:sz w:val="18"/>
          <w:szCs w:val="18"/>
        </w:rPr>
      </w:pPr>
      <w:r w:rsidRPr="007625EE">
        <w:rPr>
          <w:b/>
          <w:bCs/>
          <w:sz w:val="18"/>
          <w:szCs w:val="18"/>
        </w:rPr>
        <w:t>(</w:t>
      </w:r>
      <w:r w:rsidRPr="007625EE">
        <w:rPr>
          <w:bCs/>
          <w:sz w:val="18"/>
          <w:szCs w:val="18"/>
        </w:rPr>
        <w:t>фамилия, имя, отчество (при наличии), дата рождения, свидетельство о рождении (серия, номер, дата), дата и номер записи акта о рождении или реквизиты документа о рождении, выданного компетентным органом иностранного государства)</w:t>
      </w:r>
    </w:p>
    <w:p w:rsidR="007625EE" w:rsidRPr="007625EE" w:rsidRDefault="007625EE" w:rsidP="008E4330">
      <w:pPr>
        <w:tabs>
          <w:tab w:val="left" w:pos="3976"/>
        </w:tabs>
        <w:ind w:left="-142" w:right="-136" w:firstLine="284"/>
        <w:rPr>
          <w:bCs/>
          <w:sz w:val="18"/>
          <w:szCs w:val="18"/>
        </w:rPr>
      </w:pPr>
    </w:p>
    <w:p w:rsidR="007625EE" w:rsidRPr="007625EE" w:rsidRDefault="007625EE" w:rsidP="008E4330">
      <w:pPr>
        <w:tabs>
          <w:tab w:val="left" w:pos="3976"/>
        </w:tabs>
        <w:ind w:left="-142" w:right="-136" w:firstLine="284"/>
        <w:rPr>
          <w:bCs/>
          <w:sz w:val="18"/>
          <w:szCs w:val="18"/>
        </w:rPr>
      </w:pPr>
      <w:r w:rsidRPr="007625EE">
        <w:rPr>
          <w:bCs/>
          <w:sz w:val="18"/>
          <w:szCs w:val="18"/>
        </w:rPr>
        <w:t>2._______________________________________________________________________________</w:t>
      </w:r>
    </w:p>
    <w:p w:rsidR="007625EE" w:rsidRPr="007625EE" w:rsidRDefault="007625EE" w:rsidP="008E4330">
      <w:pPr>
        <w:tabs>
          <w:tab w:val="left" w:pos="3976"/>
        </w:tabs>
        <w:ind w:left="-142" w:right="-136" w:firstLine="284"/>
        <w:rPr>
          <w:bCs/>
          <w:sz w:val="18"/>
          <w:szCs w:val="18"/>
        </w:rPr>
      </w:pPr>
      <w:r w:rsidRPr="007625EE">
        <w:rPr>
          <w:b/>
          <w:bCs/>
          <w:sz w:val="18"/>
          <w:szCs w:val="18"/>
        </w:rPr>
        <w:t>(</w:t>
      </w:r>
      <w:r w:rsidRPr="007625EE">
        <w:rPr>
          <w:bCs/>
          <w:sz w:val="18"/>
          <w:szCs w:val="18"/>
        </w:rPr>
        <w:t>фамилия, имя, отчество (при наличии), дата рождения, свидетельство о рождении (серия, номер, дата), дата и номер записи акта о рождении или реквизиты документа о рождении, выданного компетентным органом иностранного государства)</w:t>
      </w:r>
    </w:p>
    <w:p w:rsidR="007625EE" w:rsidRPr="007625EE" w:rsidRDefault="007625EE" w:rsidP="008E4330">
      <w:pPr>
        <w:tabs>
          <w:tab w:val="left" w:pos="3976"/>
        </w:tabs>
        <w:ind w:left="-142" w:right="-136" w:firstLine="284"/>
        <w:rPr>
          <w:bCs/>
          <w:sz w:val="18"/>
          <w:szCs w:val="18"/>
        </w:rPr>
      </w:pPr>
    </w:p>
    <w:p w:rsidR="007625EE" w:rsidRPr="007625EE" w:rsidRDefault="007625EE" w:rsidP="008E4330">
      <w:pPr>
        <w:tabs>
          <w:tab w:val="left" w:pos="3976"/>
        </w:tabs>
        <w:ind w:left="-142" w:right="-136" w:firstLine="284"/>
        <w:rPr>
          <w:bCs/>
          <w:sz w:val="18"/>
          <w:szCs w:val="18"/>
        </w:rPr>
      </w:pPr>
    </w:p>
    <w:tbl>
      <w:tblPr>
        <w:tblOverlap w:val="never"/>
        <w:tblW w:w="9498" w:type="dxa"/>
        <w:jc w:val="center"/>
        <w:tblLayout w:type="fixed"/>
        <w:tblCellMar>
          <w:left w:w="10" w:type="dxa"/>
          <w:right w:w="10" w:type="dxa"/>
        </w:tblCellMar>
        <w:tblLook w:val="0000" w:firstRow="0" w:lastRow="0" w:firstColumn="0" w:lastColumn="0" w:noHBand="0" w:noVBand="0"/>
      </w:tblPr>
      <w:tblGrid>
        <w:gridCol w:w="874"/>
        <w:gridCol w:w="7551"/>
        <w:gridCol w:w="1073"/>
      </w:tblGrid>
      <w:tr w:rsidR="007625EE" w:rsidRPr="007625EE" w:rsidTr="007625EE">
        <w:trPr>
          <w:trHeight w:hRule="exact" w:val="592"/>
          <w:jc w:val="center"/>
        </w:trPr>
        <w:tc>
          <w:tcPr>
            <w:tcW w:w="8425" w:type="dxa"/>
            <w:gridSpan w:val="2"/>
            <w:shd w:val="clear" w:color="auto" w:fill="FFFFFF"/>
          </w:tcPr>
          <w:p w:rsidR="007625EE" w:rsidRPr="007625EE" w:rsidRDefault="007625EE" w:rsidP="008E4330">
            <w:pPr>
              <w:tabs>
                <w:tab w:val="left" w:pos="3976"/>
              </w:tabs>
              <w:ind w:left="-142" w:right="-136" w:firstLine="284"/>
              <w:rPr>
                <w:bCs/>
                <w:sz w:val="18"/>
                <w:szCs w:val="18"/>
              </w:rPr>
            </w:pPr>
            <w:r w:rsidRPr="007625EE">
              <w:rPr>
                <w:b/>
                <w:bCs/>
                <w:sz w:val="18"/>
                <w:szCs w:val="18"/>
              </w:rPr>
              <w:t>иных лиц, представителем и (или) законным представителем которых я являюсь:</w:t>
            </w:r>
          </w:p>
          <w:p w:rsidR="007625EE" w:rsidRPr="007625EE" w:rsidRDefault="007625EE" w:rsidP="008E4330">
            <w:pPr>
              <w:tabs>
                <w:tab w:val="left" w:pos="3976"/>
              </w:tabs>
              <w:ind w:left="-142" w:right="-136" w:firstLine="284"/>
              <w:rPr>
                <w:bCs/>
                <w:sz w:val="18"/>
                <w:szCs w:val="18"/>
              </w:rPr>
            </w:pPr>
            <w:r w:rsidRPr="007625EE">
              <w:rPr>
                <w:bCs/>
                <w:sz w:val="18"/>
                <w:szCs w:val="18"/>
              </w:rPr>
              <w:t>1.</w:t>
            </w:r>
          </w:p>
          <w:p w:rsidR="007625EE" w:rsidRPr="007625EE" w:rsidRDefault="007625EE" w:rsidP="008E4330">
            <w:pPr>
              <w:tabs>
                <w:tab w:val="left" w:pos="3976"/>
              </w:tabs>
              <w:ind w:left="-142" w:right="-136" w:firstLine="284"/>
              <w:rPr>
                <w:bCs/>
                <w:sz w:val="18"/>
                <w:szCs w:val="18"/>
              </w:rPr>
            </w:pPr>
          </w:p>
        </w:tc>
        <w:tc>
          <w:tcPr>
            <w:tcW w:w="1073" w:type="dxa"/>
            <w:shd w:val="clear" w:color="auto" w:fill="FFFFFF"/>
          </w:tcPr>
          <w:p w:rsidR="007625EE" w:rsidRPr="007625EE" w:rsidRDefault="007625EE" w:rsidP="008E4330">
            <w:pPr>
              <w:tabs>
                <w:tab w:val="left" w:pos="3976"/>
              </w:tabs>
              <w:ind w:left="-142" w:right="-136" w:firstLine="284"/>
              <w:rPr>
                <w:bCs/>
                <w:sz w:val="18"/>
                <w:szCs w:val="18"/>
              </w:rPr>
            </w:pPr>
          </w:p>
        </w:tc>
      </w:tr>
      <w:tr w:rsidR="007625EE" w:rsidRPr="007625EE" w:rsidTr="007625EE">
        <w:trPr>
          <w:trHeight w:hRule="exact" w:val="738"/>
          <w:jc w:val="center"/>
        </w:trPr>
        <w:tc>
          <w:tcPr>
            <w:tcW w:w="874" w:type="dxa"/>
            <w:tcBorders>
              <w:top w:val="single" w:sz="4" w:space="0" w:color="auto"/>
              <w:bottom w:val="single" w:sz="4" w:space="0" w:color="auto"/>
            </w:tcBorders>
            <w:shd w:val="clear" w:color="auto" w:fill="FFFFFF"/>
          </w:tcPr>
          <w:p w:rsidR="007625EE" w:rsidRPr="007625EE" w:rsidRDefault="007625EE" w:rsidP="008E4330">
            <w:pPr>
              <w:tabs>
                <w:tab w:val="left" w:pos="3976"/>
              </w:tabs>
              <w:ind w:left="-142" w:right="-136" w:firstLine="284"/>
              <w:rPr>
                <w:bCs/>
                <w:sz w:val="18"/>
                <w:szCs w:val="18"/>
              </w:rPr>
            </w:pPr>
          </w:p>
          <w:p w:rsidR="007625EE" w:rsidRPr="007625EE" w:rsidRDefault="007625EE" w:rsidP="008E4330">
            <w:pPr>
              <w:tabs>
                <w:tab w:val="left" w:pos="3976"/>
              </w:tabs>
              <w:ind w:left="-142" w:right="-136" w:firstLine="284"/>
              <w:rPr>
                <w:bCs/>
                <w:sz w:val="18"/>
                <w:szCs w:val="18"/>
              </w:rPr>
            </w:pPr>
          </w:p>
          <w:p w:rsidR="007625EE" w:rsidRPr="007625EE" w:rsidRDefault="007625EE" w:rsidP="008E4330">
            <w:pPr>
              <w:tabs>
                <w:tab w:val="left" w:pos="3976"/>
              </w:tabs>
              <w:ind w:left="-142" w:right="-136" w:firstLine="284"/>
              <w:rPr>
                <w:bCs/>
                <w:sz w:val="18"/>
                <w:szCs w:val="18"/>
              </w:rPr>
            </w:pPr>
            <w:r w:rsidRPr="007625EE">
              <w:rPr>
                <w:bCs/>
                <w:sz w:val="18"/>
                <w:szCs w:val="18"/>
              </w:rPr>
              <w:t>2.</w:t>
            </w:r>
          </w:p>
        </w:tc>
        <w:tc>
          <w:tcPr>
            <w:tcW w:w="7551" w:type="dxa"/>
            <w:tcBorders>
              <w:top w:val="single" w:sz="4" w:space="0" w:color="auto"/>
              <w:bottom w:val="single" w:sz="4" w:space="0" w:color="auto"/>
            </w:tcBorders>
            <w:shd w:val="clear" w:color="auto" w:fill="FFFFFF"/>
          </w:tcPr>
          <w:p w:rsidR="007625EE" w:rsidRPr="007625EE" w:rsidRDefault="007625EE" w:rsidP="008E4330">
            <w:pPr>
              <w:tabs>
                <w:tab w:val="left" w:pos="3976"/>
              </w:tabs>
              <w:ind w:left="-142" w:right="-136" w:firstLine="284"/>
              <w:rPr>
                <w:bCs/>
                <w:sz w:val="18"/>
                <w:szCs w:val="18"/>
              </w:rPr>
            </w:pPr>
            <w:r w:rsidRPr="007625EE">
              <w:rPr>
                <w:bCs/>
                <w:sz w:val="18"/>
                <w:szCs w:val="18"/>
              </w:rPr>
              <w:t>(фамилия, имя, отчество (при наличии), дата рождения, данные документа, удостоверяющего личность)</w:t>
            </w:r>
          </w:p>
        </w:tc>
        <w:tc>
          <w:tcPr>
            <w:tcW w:w="1073" w:type="dxa"/>
            <w:tcBorders>
              <w:top w:val="single" w:sz="4" w:space="0" w:color="auto"/>
              <w:bottom w:val="single" w:sz="4" w:space="0" w:color="auto"/>
            </w:tcBorders>
            <w:shd w:val="clear" w:color="auto" w:fill="FFFFFF"/>
          </w:tcPr>
          <w:p w:rsidR="007625EE" w:rsidRPr="007625EE" w:rsidRDefault="007625EE" w:rsidP="008E4330">
            <w:pPr>
              <w:tabs>
                <w:tab w:val="left" w:pos="3976"/>
              </w:tabs>
              <w:ind w:left="-142" w:right="-136" w:firstLine="284"/>
              <w:rPr>
                <w:bCs/>
                <w:sz w:val="18"/>
                <w:szCs w:val="18"/>
              </w:rPr>
            </w:pPr>
          </w:p>
        </w:tc>
      </w:tr>
    </w:tbl>
    <w:p w:rsidR="007625EE" w:rsidRPr="007625EE" w:rsidRDefault="007625EE" w:rsidP="008E4330">
      <w:pPr>
        <w:tabs>
          <w:tab w:val="left" w:pos="3976"/>
        </w:tabs>
        <w:ind w:left="-142" w:right="-136" w:firstLine="284"/>
        <w:rPr>
          <w:bCs/>
          <w:sz w:val="18"/>
          <w:szCs w:val="18"/>
        </w:rPr>
      </w:pPr>
      <w:r w:rsidRPr="007625EE">
        <w:rPr>
          <w:bCs/>
          <w:sz w:val="18"/>
          <w:szCs w:val="18"/>
        </w:rPr>
        <w:t>(фамилия, имя, отчество (при наличии), дата рождения, данные документа, удостоверяющего личность)</w:t>
      </w:r>
    </w:p>
    <w:p w:rsidR="007625EE" w:rsidRPr="007625EE" w:rsidRDefault="007625EE" w:rsidP="008E4330">
      <w:pPr>
        <w:tabs>
          <w:tab w:val="left" w:pos="3976"/>
        </w:tabs>
        <w:ind w:left="-142" w:right="-136" w:firstLine="284"/>
        <w:rPr>
          <w:bCs/>
          <w:sz w:val="18"/>
          <w:szCs w:val="18"/>
        </w:rPr>
      </w:pPr>
    </w:p>
    <w:p w:rsidR="007625EE" w:rsidRPr="007625EE" w:rsidRDefault="007625EE" w:rsidP="008E4330">
      <w:pPr>
        <w:tabs>
          <w:tab w:val="left" w:pos="3976"/>
        </w:tabs>
        <w:ind w:left="-142" w:right="-136" w:firstLine="284"/>
        <w:rPr>
          <w:bCs/>
          <w:sz w:val="18"/>
          <w:szCs w:val="18"/>
        </w:rPr>
      </w:pPr>
    </w:p>
    <w:p w:rsidR="007625EE" w:rsidRPr="007625EE" w:rsidRDefault="007625EE" w:rsidP="008E4330">
      <w:pPr>
        <w:tabs>
          <w:tab w:val="left" w:pos="3976"/>
        </w:tabs>
        <w:ind w:left="-142" w:right="-136" w:firstLine="284"/>
        <w:rPr>
          <w:bCs/>
          <w:sz w:val="18"/>
          <w:szCs w:val="18"/>
        </w:rPr>
      </w:pPr>
      <w:r w:rsidRPr="007625EE">
        <w:rPr>
          <w:bCs/>
          <w:sz w:val="18"/>
          <w:szCs w:val="18"/>
        </w:rPr>
        <w:t>_____________________________________________________________________________________________</w:t>
      </w:r>
    </w:p>
    <w:p w:rsidR="007625EE" w:rsidRPr="007625EE" w:rsidRDefault="007625EE" w:rsidP="008E4330">
      <w:pPr>
        <w:tabs>
          <w:tab w:val="left" w:pos="3976"/>
        </w:tabs>
        <w:ind w:left="-142" w:right="-136" w:firstLine="284"/>
        <w:rPr>
          <w:bCs/>
          <w:sz w:val="18"/>
          <w:szCs w:val="18"/>
        </w:rPr>
      </w:pPr>
      <w:r w:rsidRPr="007625EE">
        <w:rPr>
          <w:bCs/>
          <w:sz w:val="18"/>
          <w:szCs w:val="18"/>
        </w:rPr>
        <w:t>(указывается способ выплаты: через кредитные организации или через организации почтовой связи)</w:t>
      </w:r>
    </w:p>
    <w:p w:rsidR="007625EE" w:rsidRPr="007625EE" w:rsidRDefault="007625EE" w:rsidP="008E4330">
      <w:pPr>
        <w:tabs>
          <w:tab w:val="left" w:pos="3976"/>
        </w:tabs>
        <w:ind w:left="-142" w:right="-136" w:firstLine="284"/>
        <w:rPr>
          <w:bCs/>
          <w:sz w:val="18"/>
          <w:szCs w:val="18"/>
        </w:rPr>
      </w:pPr>
    </w:p>
    <w:p w:rsidR="007625EE" w:rsidRPr="007625EE" w:rsidRDefault="007625EE" w:rsidP="008E4330">
      <w:pPr>
        <w:tabs>
          <w:tab w:val="left" w:pos="3976"/>
        </w:tabs>
        <w:ind w:left="-142" w:right="-136" w:firstLine="284"/>
        <w:rPr>
          <w:bCs/>
          <w:sz w:val="18"/>
          <w:szCs w:val="18"/>
        </w:rPr>
      </w:pPr>
    </w:p>
    <w:p w:rsidR="007625EE" w:rsidRPr="007625EE" w:rsidRDefault="007625EE" w:rsidP="008E4330">
      <w:pPr>
        <w:tabs>
          <w:tab w:val="left" w:pos="3976"/>
        </w:tabs>
        <w:ind w:left="-142" w:right="-136" w:firstLine="284"/>
        <w:rPr>
          <w:bCs/>
          <w:sz w:val="18"/>
          <w:szCs w:val="18"/>
        </w:rPr>
      </w:pPr>
      <w:r w:rsidRPr="007625EE">
        <w:rPr>
          <w:bCs/>
          <w:sz w:val="18"/>
          <w:szCs w:val="18"/>
        </w:rPr>
        <w:t>Контактные данные заявителя:</w:t>
      </w:r>
    </w:p>
    <w:p w:rsidR="007625EE" w:rsidRPr="007625EE" w:rsidRDefault="007625EE" w:rsidP="008E4330">
      <w:pPr>
        <w:tabs>
          <w:tab w:val="left" w:pos="3976"/>
        </w:tabs>
        <w:ind w:left="-142" w:right="-136" w:firstLine="284"/>
        <w:rPr>
          <w:bCs/>
          <w:sz w:val="18"/>
          <w:szCs w:val="18"/>
        </w:rPr>
      </w:pPr>
    </w:p>
    <w:p w:rsidR="007625EE" w:rsidRPr="007625EE" w:rsidRDefault="007625EE" w:rsidP="008E4330">
      <w:pPr>
        <w:tabs>
          <w:tab w:val="left" w:pos="3976"/>
        </w:tabs>
        <w:ind w:left="-142" w:right="-136" w:firstLine="284"/>
        <w:rPr>
          <w:bCs/>
          <w:sz w:val="18"/>
          <w:szCs w:val="18"/>
        </w:rPr>
      </w:pPr>
      <w:r w:rsidRPr="007625EE">
        <w:rPr>
          <w:bCs/>
          <w:sz w:val="18"/>
          <w:szCs w:val="18"/>
        </w:rPr>
        <w:t>Телефон:</w:t>
      </w:r>
      <w:r w:rsidRPr="007625EE">
        <w:rPr>
          <w:bCs/>
          <w:sz w:val="18"/>
          <w:szCs w:val="18"/>
        </w:rPr>
        <w:tab/>
      </w:r>
    </w:p>
    <w:p w:rsidR="007625EE" w:rsidRPr="007625EE" w:rsidRDefault="007625EE" w:rsidP="008E4330">
      <w:pPr>
        <w:tabs>
          <w:tab w:val="left" w:pos="3976"/>
        </w:tabs>
        <w:ind w:left="-142" w:right="-136" w:firstLine="284"/>
        <w:rPr>
          <w:bCs/>
          <w:sz w:val="18"/>
          <w:szCs w:val="18"/>
        </w:rPr>
      </w:pPr>
    </w:p>
    <w:p w:rsidR="007625EE" w:rsidRPr="007625EE" w:rsidRDefault="007625EE" w:rsidP="008E4330">
      <w:pPr>
        <w:tabs>
          <w:tab w:val="left" w:pos="3976"/>
        </w:tabs>
        <w:ind w:left="-142" w:right="-136" w:firstLine="284"/>
        <w:rPr>
          <w:bCs/>
          <w:sz w:val="18"/>
          <w:szCs w:val="18"/>
        </w:rPr>
      </w:pPr>
      <w:r w:rsidRPr="007625EE">
        <w:rPr>
          <w:bCs/>
          <w:sz w:val="18"/>
          <w:szCs w:val="18"/>
        </w:rPr>
        <w:t>Банковские реквизиты для выплаты:</w:t>
      </w:r>
    </w:p>
    <w:p w:rsidR="007625EE" w:rsidRPr="007625EE" w:rsidRDefault="007625EE" w:rsidP="008E4330">
      <w:pPr>
        <w:tabs>
          <w:tab w:val="left" w:pos="3976"/>
        </w:tabs>
        <w:ind w:left="-142" w:right="-136" w:firstLine="284"/>
        <w:rPr>
          <w:bCs/>
          <w:sz w:val="18"/>
          <w:szCs w:val="18"/>
        </w:rPr>
      </w:pPr>
      <w:r w:rsidRPr="007625EE">
        <w:rPr>
          <w:bCs/>
          <w:sz w:val="18"/>
          <w:szCs w:val="18"/>
        </w:rPr>
        <w:t>Лицевой счет:</w:t>
      </w:r>
      <w:r w:rsidRPr="007625EE">
        <w:rPr>
          <w:bCs/>
          <w:sz w:val="18"/>
          <w:szCs w:val="18"/>
        </w:rPr>
        <w:tab/>
      </w:r>
    </w:p>
    <w:p w:rsidR="007625EE" w:rsidRPr="007625EE" w:rsidRDefault="007625EE" w:rsidP="008E4330">
      <w:pPr>
        <w:tabs>
          <w:tab w:val="left" w:pos="3976"/>
        </w:tabs>
        <w:ind w:left="-142" w:right="-136" w:firstLine="284"/>
        <w:rPr>
          <w:bCs/>
          <w:sz w:val="18"/>
          <w:szCs w:val="18"/>
        </w:rPr>
      </w:pPr>
      <w:r w:rsidRPr="007625EE">
        <w:rPr>
          <w:bCs/>
          <w:sz w:val="18"/>
          <w:szCs w:val="18"/>
        </w:rPr>
        <w:t>Расчетный счет:</w:t>
      </w:r>
      <w:r w:rsidRPr="007625EE">
        <w:rPr>
          <w:bCs/>
          <w:sz w:val="18"/>
          <w:szCs w:val="18"/>
        </w:rPr>
        <w:tab/>
      </w:r>
    </w:p>
    <w:p w:rsidR="007625EE" w:rsidRPr="007625EE" w:rsidRDefault="007625EE" w:rsidP="008E4330">
      <w:pPr>
        <w:tabs>
          <w:tab w:val="left" w:pos="3976"/>
        </w:tabs>
        <w:ind w:left="-142" w:right="-136" w:firstLine="284"/>
        <w:rPr>
          <w:bCs/>
          <w:sz w:val="18"/>
          <w:szCs w:val="18"/>
        </w:rPr>
      </w:pPr>
      <w:r w:rsidRPr="007625EE">
        <w:rPr>
          <w:bCs/>
          <w:sz w:val="18"/>
          <w:szCs w:val="18"/>
        </w:rPr>
        <w:t>Наименование банка:</w:t>
      </w:r>
      <w:r w:rsidRPr="007625EE">
        <w:rPr>
          <w:bCs/>
          <w:sz w:val="18"/>
          <w:szCs w:val="18"/>
        </w:rPr>
        <w:tab/>
      </w:r>
    </w:p>
    <w:p w:rsidR="007625EE" w:rsidRPr="007625EE" w:rsidRDefault="007625EE" w:rsidP="008E4330">
      <w:pPr>
        <w:tabs>
          <w:tab w:val="left" w:pos="3976"/>
        </w:tabs>
        <w:ind w:left="-142" w:right="-136" w:firstLine="284"/>
        <w:rPr>
          <w:bCs/>
          <w:sz w:val="18"/>
          <w:szCs w:val="18"/>
        </w:rPr>
      </w:pPr>
      <w:r w:rsidRPr="007625EE">
        <w:rPr>
          <w:bCs/>
          <w:sz w:val="18"/>
          <w:szCs w:val="18"/>
        </w:rPr>
        <w:t>БИК</w:t>
      </w:r>
      <w:r w:rsidRPr="007625EE">
        <w:rPr>
          <w:bCs/>
          <w:sz w:val="18"/>
          <w:szCs w:val="18"/>
        </w:rPr>
        <w:tab/>
      </w:r>
    </w:p>
    <w:p w:rsidR="007625EE" w:rsidRPr="007625EE" w:rsidRDefault="007625EE" w:rsidP="008E4330">
      <w:pPr>
        <w:tabs>
          <w:tab w:val="left" w:pos="3976"/>
        </w:tabs>
        <w:ind w:left="-142" w:right="-136" w:firstLine="284"/>
        <w:rPr>
          <w:bCs/>
          <w:sz w:val="18"/>
          <w:szCs w:val="18"/>
        </w:rPr>
      </w:pPr>
      <w:r w:rsidRPr="007625EE">
        <w:rPr>
          <w:bCs/>
          <w:sz w:val="18"/>
          <w:szCs w:val="18"/>
        </w:rPr>
        <w:t>ИНН</w:t>
      </w:r>
      <w:r w:rsidRPr="007625EE">
        <w:rPr>
          <w:bCs/>
          <w:sz w:val="18"/>
          <w:szCs w:val="18"/>
        </w:rPr>
        <w:tab/>
      </w:r>
    </w:p>
    <w:p w:rsidR="007625EE" w:rsidRPr="007625EE" w:rsidRDefault="007625EE" w:rsidP="008E4330">
      <w:pPr>
        <w:tabs>
          <w:tab w:val="left" w:pos="3976"/>
        </w:tabs>
        <w:ind w:left="-142" w:right="-136" w:firstLine="284"/>
        <w:rPr>
          <w:bCs/>
          <w:sz w:val="18"/>
          <w:szCs w:val="18"/>
        </w:rPr>
      </w:pPr>
      <w:r w:rsidRPr="007625EE">
        <w:rPr>
          <w:bCs/>
          <w:sz w:val="18"/>
          <w:szCs w:val="18"/>
        </w:rPr>
        <w:t>КПП</w:t>
      </w:r>
      <w:r w:rsidRPr="007625EE">
        <w:rPr>
          <w:bCs/>
          <w:sz w:val="18"/>
          <w:szCs w:val="18"/>
        </w:rPr>
        <w:tab/>
      </w:r>
    </w:p>
    <w:p w:rsidR="007625EE" w:rsidRPr="007625EE" w:rsidRDefault="007625EE" w:rsidP="008E4330">
      <w:pPr>
        <w:tabs>
          <w:tab w:val="left" w:pos="3976"/>
        </w:tabs>
        <w:ind w:left="-142" w:right="-136" w:firstLine="284"/>
        <w:rPr>
          <w:bCs/>
          <w:sz w:val="18"/>
          <w:szCs w:val="18"/>
        </w:rPr>
      </w:pPr>
      <w:r w:rsidRPr="007625EE">
        <w:rPr>
          <w:bCs/>
          <w:sz w:val="18"/>
          <w:szCs w:val="18"/>
        </w:rPr>
        <w:t>Номер банковской карты</w:t>
      </w:r>
      <w:r w:rsidRPr="007625EE">
        <w:rPr>
          <w:bCs/>
          <w:sz w:val="18"/>
          <w:szCs w:val="18"/>
        </w:rPr>
        <w:tab/>
      </w:r>
    </w:p>
    <w:p w:rsidR="007625EE" w:rsidRPr="007625EE" w:rsidRDefault="007625EE" w:rsidP="008E4330">
      <w:pPr>
        <w:tabs>
          <w:tab w:val="left" w:pos="3976"/>
        </w:tabs>
        <w:ind w:left="-142" w:right="-136" w:firstLine="284"/>
        <w:rPr>
          <w:bCs/>
          <w:sz w:val="18"/>
          <w:szCs w:val="18"/>
        </w:rPr>
      </w:pPr>
    </w:p>
    <w:p w:rsidR="007625EE" w:rsidRPr="007625EE" w:rsidRDefault="007625EE" w:rsidP="008E4330">
      <w:pPr>
        <w:tabs>
          <w:tab w:val="left" w:pos="3976"/>
        </w:tabs>
        <w:ind w:left="-142" w:right="-136" w:firstLine="284"/>
        <w:rPr>
          <w:bCs/>
          <w:sz w:val="18"/>
          <w:szCs w:val="18"/>
          <w:u w:val="single"/>
        </w:rPr>
      </w:pPr>
      <w:r w:rsidRPr="007625EE">
        <w:rPr>
          <w:bCs/>
          <w:sz w:val="18"/>
          <w:szCs w:val="18"/>
        </w:rPr>
        <w:t xml:space="preserve">«____» ____________г. </w:t>
      </w:r>
      <w:r w:rsidRPr="007625EE">
        <w:rPr>
          <w:bCs/>
          <w:sz w:val="18"/>
          <w:szCs w:val="18"/>
        </w:rPr>
        <w:tab/>
        <w:t xml:space="preserve"> </w:t>
      </w:r>
      <w:r w:rsidRPr="007625EE">
        <w:rPr>
          <w:bCs/>
          <w:sz w:val="18"/>
          <w:szCs w:val="18"/>
        </w:rPr>
        <w:tab/>
        <w:t xml:space="preserve">                               _________________________________</w:t>
      </w:r>
    </w:p>
    <w:p w:rsidR="007625EE" w:rsidRPr="007625EE" w:rsidRDefault="007625EE" w:rsidP="008E4330">
      <w:pPr>
        <w:tabs>
          <w:tab w:val="left" w:pos="3976"/>
        </w:tabs>
        <w:ind w:left="-142" w:right="-136" w:firstLine="284"/>
        <w:rPr>
          <w:bCs/>
          <w:sz w:val="18"/>
          <w:szCs w:val="18"/>
        </w:rPr>
      </w:pPr>
      <w:r w:rsidRPr="007625EE">
        <w:rPr>
          <w:bCs/>
          <w:sz w:val="18"/>
          <w:szCs w:val="18"/>
        </w:rPr>
        <w:t xml:space="preserve">                  (дата)                                      (подпись)</w:t>
      </w:r>
      <w:r w:rsidRPr="007625EE">
        <w:rPr>
          <w:bCs/>
          <w:sz w:val="18"/>
          <w:szCs w:val="18"/>
        </w:rPr>
        <w:tab/>
        <w:t xml:space="preserve">                                                                                           (фамилия, инициалы)</w:t>
      </w:r>
    </w:p>
    <w:p w:rsidR="007625EE" w:rsidRPr="007625EE" w:rsidRDefault="007625EE" w:rsidP="008E4330">
      <w:pPr>
        <w:tabs>
          <w:tab w:val="left" w:pos="3976"/>
        </w:tabs>
        <w:ind w:left="-142" w:right="-136" w:firstLine="284"/>
        <w:rPr>
          <w:bCs/>
          <w:sz w:val="18"/>
          <w:szCs w:val="18"/>
        </w:rPr>
      </w:pPr>
      <w:r w:rsidRPr="007625EE">
        <w:rPr>
          <w:bCs/>
          <w:sz w:val="18"/>
          <w:szCs w:val="18"/>
        </w:rPr>
        <w:t>В соответствии с Федеральным законом от 27 июля 2006 г. № 152-ФЗ «О персональных данных» даю согласие на обработку (сбор, систематизацию, накопление, хранение, уточнение, использование, распространение (в том числе передачу), обезличивание, блокирование, уничтожение) сведений, указанных в настоящем заявлении и прилагаемых документах. Мне разъяснено, что данное согласие может быть отозвано мною.</w:t>
      </w:r>
    </w:p>
    <w:p w:rsidR="007625EE" w:rsidRPr="007625EE" w:rsidRDefault="007625EE" w:rsidP="008E4330">
      <w:pPr>
        <w:tabs>
          <w:tab w:val="left" w:pos="3976"/>
        </w:tabs>
        <w:ind w:left="-142" w:right="-136" w:firstLine="284"/>
        <w:rPr>
          <w:bCs/>
          <w:sz w:val="18"/>
          <w:szCs w:val="18"/>
          <w:u w:val="single"/>
        </w:rPr>
      </w:pPr>
      <w:r w:rsidRPr="007625EE">
        <w:rPr>
          <w:bCs/>
          <w:sz w:val="18"/>
          <w:szCs w:val="18"/>
        </w:rPr>
        <w:t xml:space="preserve">«____» ____________г. </w:t>
      </w:r>
      <w:r w:rsidRPr="007625EE">
        <w:rPr>
          <w:bCs/>
          <w:sz w:val="18"/>
          <w:szCs w:val="18"/>
        </w:rPr>
        <w:tab/>
        <w:t xml:space="preserve"> </w:t>
      </w:r>
      <w:r w:rsidRPr="007625EE">
        <w:rPr>
          <w:bCs/>
          <w:sz w:val="18"/>
          <w:szCs w:val="18"/>
        </w:rPr>
        <w:tab/>
        <w:t xml:space="preserve">                               _________________________________</w:t>
      </w:r>
    </w:p>
    <w:p w:rsidR="007625EE" w:rsidRPr="007625EE" w:rsidRDefault="007625EE" w:rsidP="008E4330">
      <w:pPr>
        <w:tabs>
          <w:tab w:val="left" w:pos="3976"/>
        </w:tabs>
        <w:ind w:left="-142" w:right="-136" w:firstLine="284"/>
        <w:rPr>
          <w:bCs/>
          <w:sz w:val="18"/>
          <w:szCs w:val="18"/>
        </w:rPr>
      </w:pPr>
      <w:r w:rsidRPr="007625EE">
        <w:rPr>
          <w:bCs/>
          <w:sz w:val="18"/>
          <w:szCs w:val="18"/>
        </w:rPr>
        <w:t xml:space="preserve">                  (дата)                                      (подпись)</w:t>
      </w:r>
      <w:r w:rsidRPr="007625EE">
        <w:rPr>
          <w:bCs/>
          <w:sz w:val="18"/>
          <w:szCs w:val="18"/>
        </w:rPr>
        <w:tab/>
        <w:t xml:space="preserve">                                                                                           (фамилия, инициалы)</w:t>
      </w:r>
    </w:p>
    <w:p w:rsidR="007625EE" w:rsidRDefault="007625EE" w:rsidP="008E4330">
      <w:pPr>
        <w:tabs>
          <w:tab w:val="left" w:pos="3976"/>
        </w:tabs>
        <w:ind w:left="-142" w:right="-136" w:firstLine="284"/>
        <w:rPr>
          <w:b/>
          <w:bCs/>
          <w:sz w:val="18"/>
          <w:szCs w:val="18"/>
        </w:rPr>
      </w:pPr>
    </w:p>
    <w:p w:rsidR="001D3472" w:rsidRDefault="001D3472" w:rsidP="008E4330">
      <w:pPr>
        <w:tabs>
          <w:tab w:val="left" w:pos="3976"/>
        </w:tabs>
        <w:ind w:left="-142" w:right="-136" w:firstLine="284"/>
        <w:rPr>
          <w:b/>
          <w:bCs/>
          <w:sz w:val="18"/>
          <w:szCs w:val="18"/>
        </w:rPr>
      </w:pPr>
    </w:p>
    <w:p w:rsidR="001D3472" w:rsidRPr="007625EE" w:rsidRDefault="001D3472" w:rsidP="008E4330">
      <w:pPr>
        <w:tabs>
          <w:tab w:val="left" w:pos="3976"/>
        </w:tabs>
        <w:ind w:left="-142" w:right="-136" w:firstLine="284"/>
        <w:rPr>
          <w:b/>
          <w:bCs/>
          <w:sz w:val="18"/>
          <w:szCs w:val="18"/>
        </w:rPr>
      </w:pPr>
    </w:p>
    <w:p w:rsidR="007625EE" w:rsidRPr="007625EE" w:rsidRDefault="007625EE" w:rsidP="008E4330">
      <w:pPr>
        <w:tabs>
          <w:tab w:val="left" w:pos="3976"/>
        </w:tabs>
        <w:ind w:left="-142" w:right="-136" w:firstLine="284"/>
        <w:jc w:val="right"/>
        <w:rPr>
          <w:bCs/>
          <w:i/>
          <w:sz w:val="18"/>
          <w:szCs w:val="18"/>
        </w:rPr>
      </w:pPr>
      <w:r w:rsidRPr="007625EE">
        <w:rPr>
          <w:bCs/>
          <w:i/>
          <w:sz w:val="18"/>
          <w:szCs w:val="18"/>
        </w:rPr>
        <w:t>Приложение  № 6</w:t>
      </w:r>
    </w:p>
    <w:p w:rsidR="007625EE" w:rsidRPr="007625EE" w:rsidRDefault="007625EE" w:rsidP="008E4330">
      <w:pPr>
        <w:tabs>
          <w:tab w:val="left" w:pos="3976"/>
        </w:tabs>
        <w:ind w:left="-142" w:right="-136" w:firstLine="284"/>
        <w:jc w:val="right"/>
        <w:rPr>
          <w:bCs/>
          <w:i/>
          <w:sz w:val="18"/>
          <w:szCs w:val="18"/>
        </w:rPr>
      </w:pPr>
      <w:r w:rsidRPr="007625EE">
        <w:rPr>
          <w:bCs/>
          <w:i/>
          <w:sz w:val="18"/>
          <w:szCs w:val="18"/>
        </w:rPr>
        <w:t xml:space="preserve">к  Порядку  подготовки списков граждан, нуждающихся в получении </w:t>
      </w:r>
    </w:p>
    <w:p w:rsidR="007625EE" w:rsidRPr="007625EE" w:rsidRDefault="007625EE" w:rsidP="008E4330">
      <w:pPr>
        <w:tabs>
          <w:tab w:val="left" w:pos="3976"/>
        </w:tabs>
        <w:ind w:left="-142" w:right="-136" w:firstLine="284"/>
        <w:jc w:val="right"/>
        <w:rPr>
          <w:bCs/>
          <w:i/>
          <w:sz w:val="18"/>
          <w:szCs w:val="18"/>
        </w:rPr>
      </w:pPr>
      <w:r w:rsidRPr="007625EE">
        <w:rPr>
          <w:bCs/>
          <w:i/>
          <w:sz w:val="18"/>
          <w:szCs w:val="18"/>
        </w:rPr>
        <w:t xml:space="preserve">единовременной материальной помощи, финансовой помощи в связи с утратой </w:t>
      </w:r>
    </w:p>
    <w:p w:rsidR="007625EE" w:rsidRPr="007625EE" w:rsidRDefault="007625EE" w:rsidP="008E4330">
      <w:pPr>
        <w:tabs>
          <w:tab w:val="left" w:pos="3976"/>
        </w:tabs>
        <w:ind w:left="-142" w:right="-136" w:firstLine="284"/>
        <w:jc w:val="right"/>
        <w:rPr>
          <w:bCs/>
          <w:i/>
          <w:sz w:val="18"/>
          <w:szCs w:val="18"/>
        </w:rPr>
      </w:pPr>
      <w:r w:rsidRPr="007625EE">
        <w:rPr>
          <w:bCs/>
          <w:i/>
          <w:sz w:val="18"/>
          <w:szCs w:val="18"/>
        </w:rPr>
        <w:t xml:space="preserve">ими имущества первой необходимости, единовременного пособия в связи </w:t>
      </w:r>
    </w:p>
    <w:p w:rsidR="007625EE" w:rsidRPr="007625EE" w:rsidRDefault="007625EE" w:rsidP="008E4330">
      <w:pPr>
        <w:tabs>
          <w:tab w:val="left" w:pos="3976"/>
        </w:tabs>
        <w:ind w:left="-142" w:right="-136" w:firstLine="284"/>
        <w:jc w:val="right"/>
        <w:rPr>
          <w:bCs/>
          <w:i/>
          <w:sz w:val="18"/>
          <w:szCs w:val="18"/>
        </w:rPr>
      </w:pPr>
      <w:r w:rsidRPr="007625EE">
        <w:rPr>
          <w:bCs/>
          <w:i/>
          <w:sz w:val="18"/>
          <w:szCs w:val="18"/>
        </w:rPr>
        <w:t>с  гибелью (смертью) члена  семьи (включая пособие на погребение  погибшего</w:t>
      </w:r>
    </w:p>
    <w:p w:rsidR="007625EE" w:rsidRPr="007625EE" w:rsidRDefault="007625EE" w:rsidP="008E4330">
      <w:pPr>
        <w:tabs>
          <w:tab w:val="left" w:pos="3976"/>
        </w:tabs>
        <w:ind w:left="-142" w:right="-136" w:firstLine="284"/>
        <w:jc w:val="right"/>
        <w:rPr>
          <w:bCs/>
          <w:i/>
          <w:sz w:val="18"/>
          <w:szCs w:val="18"/>
        </w:rPr>
      </w:pPr>
      <w:r w:rsidRPr="007625EE">
        <w:rPr>
          <w:bCs/>
          <w:i/>
          <w:sz w:val="18"/>
          <w:szCs w:val="18"/>
        </w:rPr>
        <w:t xml:space="preserve"> (умершего) члена семьи) и единовременного пособия в связи с получением </w:t>
      </w:r>
    </w:p>
    <w:p w:rsidR="007625EE" w:rsidRPr="007625EE" w:rsidRDefault="007625EE" w:rsidP="008E4330">
      <w:pPr>
        <w:tabs>
          <w:tab w:val="left" w:pos="3976"/>
        </w:tabs>
        <w:ind w:left="-142" w:right="-136" w:firstLine="284"/>
        <w:jc w:val="right"/>
        <w:rPr>
          <w:bCs/>
          <w:i/>
          <w:sz w:val="18"/>
          <w:szCs w:val="18"/>
        </w:rPr>
      </w:pPr>
      <w:r w:rsidRPr="007625EE">
        <w:rPr>
          <w:bCs/>
          <w:i/>
          <w:sz w:val="18"/>
          <w:szCs w:val="18"/>
        </w:rPr>
        <w:t xml:space="preserve">вреда здоровью при ликвидации последствий  чрезвычайных ситуаций </w:t>
      </w:r>
    </w:p>
    <w:p w:rsidR="007625EE" w:rsidRPr="007625EE" w:rsidRDefault="007625EE" w:rsidP="008E4330">
      <w:pPr>
        <w:tabs>
          <w:tab w:val="left" w:pos="3976"/>
        </w:tabs>
        <w:ind w:left="-142" w:right="-136" w:firstLine="284"/>
        <w:jc w:val="right"/>
        <w:rPr>
          <w:bCs/>
          <w:i/>
          <w:sz w:val="18"/>
          <w:szCs w:val="18"/>
        </w:rPr>
      </w:pPr>
      <w:r w:rsidRPr="007625EE">
        <w:rPr>
          <w:bCs/>
          <w:i/>
          <w:sz w:val="18"/>
          <w:szCs w:val="18"/>
        </w:rPr>
        <w:t>природного и техногенного характера</w:t>
      </w:r>
    </w:p>
    <w:p w:rsidR="007625EE" w:rsidRPr="007625EE" w:rsidRDefault="007625EE" w:rsidP="008E4330">
      <w:pPr>
        <w:tabs>
          <w:tab w:val="left" w:pos="3976"/>
        </w:tabs>
        <w:ind w:left="-142" w:right="-136" w:firstLine="284"/>
        <w:rPr>
          <w:b/>
          <w:bCs/>
          <w:sz w:val="18"/>
          <w:szCs w:val="18"/>
        </w:rPr>
      </w:pPr>
    </w:p>
    <w:p w:rsidR="007625EE" w:rsidRPr="007625EE" w:rsidRDefault="007625EE" w:rsidP="008E4330">
      <w:pPr>
        <w:tabs>
          <w:tab w:val="left" w:pos="3976"/>
        </w:tabs>
        <w:ind w:left="-142" w:right="-136" w:firstLine="284"/>
        <w:rPr>
          <w:b/>
          <w:bCs/>
          <w:sz w:val="18"/>
          <w:szCs w:val="18"/>
        </w:rPr>
      </w:pPr>
    </w:p>
    <w:p w:rsidR="007625EE" w:rsidRPr="007625EE" w:rsidRDefault="007625EE" w:rsidP="008E4330">
      <w:pPr>
        <w:tabs>
          <w:tab w:val="left" w:pos="3976"/>
        </w:tabs>
        <w:ind w:left="-142" w:right="-136" w:firstLine="284"/>
        <w:jc w:val="right"/>
        <w:rPr>
          <w:bCs/>
          <w:sz w:val="18"/>
          <w:szCs w:val="18"/>
        </w:rPr>
      </w:pPr>
      <w:r w:rsidRPr="007625EE">
        <w:rPr>
          <w:bCs/>
          <w:sz w:val="18"/>
          <w:szCs w:val="18"/>
        </w:rPr>
        <w:t xml:space="preserve">                                                                                                                                     УТВЕРЖДАЮ</w:t>
      </w:r>
    </w:p>
    <w:p w:rsidR="007625EE" w:rsidRPr="007625EE" w:rsidRDefault="007625EE" w:rsidP="008E4330">
      <w:pPr>
        <w:tabs>
          <w:tab w:val="left" w:pos="3976"/>
        </w:tabs>
        <w:ind w:left="-142" w:right="-136" w:firstLine="284"/>
        <w:jc w:val="right"/>
        <w:rPr>
          <w:bCs/>
          <w:sz w:val="18"/>
          <w:szCs w:val="18"/>
        </w:rPr>
      </w:pPr>
      <w:r w:rsidRPr="007625EE">
        <w:rPr>
          <w:bCs/>
          <w:sz w:val="18"/>
          <w:szCs w:val="18"/>
        </w:rPr>
        <w:t xml:space="preserve"> Глава администрации Хомутовского муниципального образования</w:t>
      </w:r>
    </w:p>
    <w:p w:rsidR="007625EE" w:rsidRPr="007625EE" w:rsidRDefault="007625EE" w:rsidP="008E4330">
      <w:pPr>
        <w:tabs>
          <w:tab w:val="left" w:pos="3976"/>
        </w:tabs>
        <w:ind w:left="-142" w:right="-136" w:firstLine="284"/>
        <w:jc w:val="right"/>
        <w:rPr>
          <w:bCs/>
          <w:sz w:val="18"/>
          <w:szCs w:val="18"/>
        </w:rPr>
      </w:pPr>
      <w:r w:rsidRPr="007625EE">
        <w:rPr>
          <w:bCs/>
          <w:sz w:val="18"/>
          <w:szCs w:val="18"/>
        </w:rPr>
        <w:t>________________________________</w:t>
      </w:r>
    </w:p>
    <w:p w:rsidR="007625EE" w:rsidRPr="007625EE" w:rsidRDefault="007625EE" w:rsidP="008E4330">
      <w:pPr>
        <w:tabs>
          <w:tab w:val="left" w:pos="3976"/>
        </w:tabs>
        <w:ind w:left="-142" w:right="-136" w:firstLine="284"/>
        <w:jc w:val="right"/>
        <w:rPr>
          <w:bCs/>
          <w:sz w:val="18"/>
          <w:szCs w:val="18"/>
        </w:rPr>
      </w:pPr>
      <w:r w:rsidRPr="007625EE">
        <w:rPr>
          <w:bCs/>
          <w:sz w:val="18"/>
          <w:szCs w:val="18"/>
        </w:rPr>
        <w:t xml:space="preserve">                                                                                                                                                          (подпись, фамилия, инициалы)</w:t>
      </w:r>
    </w:p>
    <w:p w:rsidR="007625EE" w:rsidRPr="007625EE" w:rsidRDefault="007625EE" w:rsidP="008E4330">
      <w:pPr>
        <w:tabs>
          <w:tab w:val="left" w:pos="3976"/>
        </w:tabs>
        <w:ind w:left="-142" w:right="-136" w:firstLine="284"/>
        <w:jc w:val="right"/>
        <w:rPr>
          <w:bCs/>
          <w:sz w:val="18"/>
          <w:szCs w:val="18"/>
        </w:rPr>
      </w:pPr>
      <w:r w:rsidRPr="007625EE">
        <w:rPr>
          <w:bCs/>
          <w:sz w:val="18"/>
          <w:szCs w:val="18"/>
        </w:rPr>
        <w:t>«____»</w:t>
      </w:r>
      <w:r w:rsidRPr="007625EE">
        <w:rPr>
          <w:bCs/>
          <w:sz w:val="18"/>
          <w:szCs w:val="18"/>
        </w:rPr>
        <w:tab/>
        <w:t>20</w:t>
      </w:r>
      <w:r w:rsidRPr="007625EE">
        <w:rPr>
          <w:bCs/>
          <w:sz w:val="18"/>
          <w:szCs w:val="18"/>
        </w:rPr>
        <w:tab/>
        <w:t>г.</w:t>
      </w:r>
    </w:p>
    <w:p w:rsidR="007625EE" w:rsidRPr="007625EE" w:rsidRDefault="007625EE" w:rsidP="008E4330">
      <w:pPr>
        <w:tabs>
          <w:tab w:val="left" w:pos="3976"/>
        </w:tabs>
        <w:ind w:left="-142" w:right="-136" w:firstLine="284"/>
        <w:jc w:val="right"/>
        <w:rPr>
          <w:bCs/>
          <w:sz w:val="18"/>
          <w:szCs w:val="18"/>
        </w:rPr>
      </w:pPr>
      <w:r w:rsidRPr="007625EE">
        <w:rPr>
          <w:bCs/>
          <w:sz w:val="18"/>
          <w:szCs w:val="18"/>
        </w:rPr>
        <w:t xml:space="preserve">                                                                                                           М.П.</w:t>
      </w:r>
    </w:p>
    <w:p w:rsidR="007625EE" w:rsidRPr="007625EE" w:rsidRDefault="007625EE" w:rsidP="008E4330">
      <w:pPr>
        <w:tabs>
          <w:tab w:val="left" w:pos="3976"/>
        </w:tabs>
        <w:ind w:left="-142" w:right="-136" w:firstLine="284"/>
        <w:jc w:val="center"/>
        <w:rPr>
          <w:b/>
          <w:bCs/>
          <w:sz w:val="18"/>
          <w:szCs w:val="18"/>
        </w:rPr>
      </w:pPr>
      <w:r w:rsidRPr="007625EE">
        <w:rPr>
          <w:b/>
          <w:bCs/>
          <w:sz w:val="18"/>
          <w:szCs w:val="18"/>
        </w:rPr>
        <w:t>ЗАКЛЮЧЕНИЕ</w:t>
      </w:r>
    </w:p>
    <w:p w:rsidR="007625EE" w:rsidRPr="007625EE" w:rsidRDefault="007625EE" w:rsidP="008E4330">
      <w:pPr>
        <w:tabs>
          <w:tab w:val="left" w:pos="3976"/>
        </w:tabs>
        <w:ind w:left="-142" w:right="-136" w:firstLine="284"/>
        <w:jc w:val="center"/>
        <w:rPr>
          <w:b/>
          <w:bCs/>
          <w:sz w:val="18"/>
          <w:szCs w:val="18"/>
        </w:rPr>
      </w:pPr>
      <w:r w:rsidRPr="007625EE">
        <w:rPr>
          <w:b/>
          <w:bCs/>
          <w:sz w:val="18"/>
          <w:szCs w:val="18"/>
        </w:rPr>
        <w:t>об установлении факта проживания в жилом помещении, находящемся в зоне чрезвычайной ситуации, и факта утраты заявителем имущества первой необходимости в результате чрезвычайной ситуации</w:t>
      </w:r>
    </w:p>
    <w:p w:rsidR="007625EE" w:rsidRPr="007625EE" w:rsidRDefault="007625EE" w:rsidP="008E4330">
      <w:pPr>
        <w:tabs>
          <w:tab w:val="left" w:pos="3976"/>
        </w:tabs>
        <w:ind w:left="-142" w:right="-136" w:firstLine="284"/>
        <w:rPr>
          <w:bCs/>
          <w:sz w:val="18"/>
          <w:szCs w:val="18"/>
        </w:rPr>
      </w:pPr>
      <w:r w:rsidRPr="007625EE">
        <w:rPr>
          <w:bCs/>
          <w:sz w:val="18"/>
          <w:szCs w:val="18"/>
        </w:rPr>
        <w:t>________________________________________________________________________</w:t>
      </w:r>
    </w:p>
    <w:p w:rsidR="007625EE" w:rsidRPr="007625EE" w:rsidRDefault="007625EE" w:rsidP="008E4330">
      <w:pPr>
        <w:tabs>
          <w:tab w:val="left" w:pos="3976"/>
        </w:tabs>
        <w:ind w:left="-142" w:right="-136" w:firstLine="284"/>
        <w:rPr>
          <w:bCs/>
          <w:sz w:val="18"/>
          <w:szCs w:val="18"/>
        </w:rPr>
      </w:pPr>
      <w:r w:rsidRPr="007625EE">
        <w:rPr>
          <w:bCs/>
          <w:sz w:val="18"/>
          <w:szCs w:val="18"/>
        </w:rPr>
        <w:t>(реквизиты нормативного правового акта субъекта Российской Федерации</w:t>
      </w:r>
    </w:p>
    <w:p w:rsidR="007625EE" w:rsidRPr="007625EE" w:rsidRDefault="007625EE" w:rsidP="008E4330">
      <w:pPr>
        <w:tabs>
          <w:tab w:val="left" w:pos="3976"/>
        </w:tabs>
        <w:ind w:left="-142" w:right="-136" w:firstLine="284"/>
        <w:rPr>
          <w:bCs/>
          <w:sz w:val="18"/>
          <w:szCs w:val="18"/>
        </w:rPr>
      </w:pPr>
      <w:r w:rsidRPr="007625EE">
        <w:rPr>
          <w:bCs/>
          <w:sz w:val="18"/>
          <w:szCs w:val="18"/>
        </w:rPr>
        <w:t>об отнесении сложившейся ситуации к чрезвычайной)</w:t>
      </w:r>
    </w:p>
    <w:p w:rsidR="007625EE" w:rsidRPr="007625EE" w:rsidRDefault="007625EE" w:rsidP="008E4330">
      <w:pPr>
        <w:tabs>
          <w:tab w:val="left" w:pos="3976"/>
        </w:tabs>
        <w:ind w:left="-142" w:right="-136" w:firstLine="284"/>
        <w:rPr>
          <w:bCs/>
          <w:sz w:val="18"/>
          <w:szCs w:val="18"/>
        </w:rPr>
      </w:pPr>
      <w:r w:rsidRPr="007625EE">
        <w:rPr>
          <w:bCs/>
          <w:sz w:val="18"/>
          <w:szCs w:val="18"/>
        </w:rPr>
        <w:t>Комиссия, действующая на основании</w:t>
      </w:r>
      <w:r w:rsidRPr="007625EE">
        <w:rPr>
          <w:bCs/>
          <w:sz w:val="18"/>
          <w:szCs w:val="18"/>
        </w:rPr>
        <w:tab/>
        <w:t>, в составе:</w:t>
      </w:r>
    </w:p>
    <w:p w:rsidR="007625EE" w:rsidRPr="007625EE" w:rsidRDefault="007625EE" w:rsidP="008E4330">
      <w:pPr>
        <w:tabs>
          <w:tab w:val="left" w:pos="3976"/>
        </w:tabs>
        <w:ind w:left="-142" w:right="-136" w:firstLine="284"/>
        <w:rPr>
          <w:bCs/>
          <w:sz w:val="18"/>
          <w:szCs w:val="18"/>
        </w:rPr>
      </w:pPr>
    </w:p>
    <w:p w:rsidR="007625EE" w:rsidRPr="007625EE" w:rsidRDefault="007625EE" w:rsidP="008E4330">
      <w:pPr>
        <w:tabs>
          <w:tab w:val="left" w:pos="3976"/>
        </w:tabs>
        <w:ind w:left="-142" w:right="-136" w:firstLine="284"/>
        <w:rPr>
          <w:bCs/>
          <w:sz w:val="18"/>
          <w:szCs w:val="18"/>
        </w:rPr>
      </w:pPr>
      <w:r w:rsidRPr="007625EE">
        <w:rPr>
          <w:bCs/>
          <w:sz w:val="18"/>
          <w:szCs w:val="18"/>
        </w:rPr>
        <w:t>Председатель  комиссии:_________________________________________________________________</w:t>
      </w:r>
    </w:p>
    <w:p w:rsidR="007625EE" w:rsidRPr="007625EE" w:rsidRDefault="007625EE" w:rsidP="008E4330">
      <w:pPr>
        <w:tabs>
          <w:tab w:val="left" w:pos="3976"/>
        </w:tabs>
        <w:ind w:left="-142" w:right="-136" w:firstLine="284"/>
        <w:rPr>
          <w:bCs/>
          <w:sz w:val="18"/>
          <w:szCs w:val="18"/>
        </w:rPr>
      </w:pPr>
      <w:r w:rsidRPr="007625EE">
        <w:rPr>
          <w:bCs/>
          <w:sz w:val="18"/>
          <w:szCs w:val="18"/>
        </w:rPr>
        <w:t>Члены комиссии:_________________________________________________________________________</w:t>
      </w:r>
    </w:p>
    <w:p w:rsidR="007625EE" w:rsidRPr="007625EE" w:rsidRDefault="007625EE" w:rsidP="008E4330">
      <w:pPr>
        <w:tabs>
          <w:tab w:val="left" w:pos="3976"/>
        </w:tabs>
        <w:ind w:left="-142" w:right="-136" w:firstLine="284"/>
        <w:rPr>
          <w:bCs/>
          <w:sz w:val="18"/>
          <w:szCs w:val="18"/>
        </w:rPr>
      </w:pPr>
    </w:p>
    <w:p w:rsidR="007625EE" w:rsidRPr="007625EE" w:rsidRDefault="007625EE" w:rsidP="008E4330">
      <w:pPr>
        <w:tabs>
          <w:tab w:val="left" w:pos="3976"/>
        </w:tabs>
        <w:ind w:left="-142" w:right="-136" w:firstLine="284"/>
        <w:rPr>
          <w:bCs/>
          <w:sz w:val="18"/>
          <w:szCs w:val="18"/>
        </w:rPr>
      </w:pPr>
      <w:r w:rsidRPr="007625EE">
        <w:rPr>
          <w:bCs/>
          <w:sz w:val="18"/>
          <w:szCs w:val="18"/>
        </w:rPr>
        <w:t>______________________________________________________________________________________</w:t>
      </w:r>
    </w:p>
    <w:p w:rsidR="007625EE" w:rsidRPr="007625EE" w:rsidRDefault="007625EE" w:rsidP="008E4330">
      <w:pPr>
        <w:tabs>
          <w:tab w:val="left" w:pos="3976"/>
        </w:tabs>
        <w:ind w:left="-142" w:right="-136" w:firstLine="284"/>
        <w:rPr>
          <w:bCs/>
          <w:sz w:val="18"/>
          <w:szCs w:val="18"/>
        </w:rPr>
      </w:pPr>
    </w:p>
    <w:p w:rsidR="007625EE" w:rsidRPr="007625EE" w:rsidRDefault="007625EE" w:rsidP="008E4330">
      <w:pPr>
        <w:tabs>
          <w:tab w:val="left" w:pos="3976"/>
        </w:tabs>
        <w:ind w:left="-142" w:right="-136" w:firstLine="284"/>
        <w:rPr>
          <w:bCs/>
          <w:sz w:val="18"/>
          <w:szCs w:val="18"/>
        </w:rPr>
      </w:pPr>
      <w:r w:rsidRPr="007625EE">
        <w:rPr>
          <w:bCs/>
          <w:sz w:val="18"/>
          <w:szCs w:val="18"/>
        </w:rPr>
        <w:t>______________________________________________________________________________________</w:t>
      </w:r>
    </w:p>
    <w:p w:rsidR="007625EE" w:rsidRPr="007625EE" w:rsidRDefault="007625EE" w:rsidP="008E4330">
      <w:pPr>
        <w:tabs>
          <w:tab w:val="left" w:pos="3976"/>
        </w:tabs>
        <w:ind w:left="-142" w:right="-136" w:firstLine="284"/>
        <w:rPr>
          <w:bCs/>
          <w:sz w:val="18"/>
          <w:szCs w:val="18"/>
        </w:rPr>
      </w:pPr>
    </w:p>
    <w:p w:rsidR="007625EE" w:rsidRPr="007625EE" w:rsidRDefault="007625EE" w:rsidP="008E4330">
      <w:pPr>
        <w:tabs>
          <w:tab w:val="left" w:pos="3976"/>
        </w:tabs>
        <w:ind w:left="-142" w:right="-136" w:firstLine="284"/>
        <w:rPr>
          <w:bCs/>
          <w:sz w:val="18"/>
          <w:szCs w:val="18"/>
        </w:rPr>
      </w:pPr>
      <w:r w:rsidRPr="007625EE">
        <w:rPr>
          <w:bCs/>
          <w:sz w:val="18"/>
          <w:szCs w:val="18"/>
        </w:rPr>
        <w:t>______________________________________________________________________________________</w:t>
      </w:r>
    </w:p>
    <w:p w:rsidR="007625EE" w:rsidRPr="007625EE" w:rsidRDefault="007625EE" w:rsidP="008E4330">
      <w:pPr>
        <w:tabs>
          <w:tab w:val="left" w:pos="3976"/>
        </w:tabs>
        <w:ind w:left="-142" w:right="-136" w:firstLine="284"/>
        <w:rPr>
          <w:bCs/>
          <w:sz w:val="18"/>
          <w:szCs w:val="18"/>
        </w:rPr>
      </w:pPr>
    </w:p>
    <w:p w:rsidR="007625EE" w:rsidRPr="007625EE" w:rsidRDefault="007625EE" w:rsidP="008E4330">
      <w:pPr>
        <w:tabs>
          <w:tab w:val="left" w:pos="3976"/>
        </w:tabs>
        <w:ind w:left="-142" w:right="-136" w:firstLine="284"/>
        <w:rPr>
          <w:bCs/>
          <w:sz w:val="18"/>
          <w:szCs w:val="18"/>
        </w:rPr>
      </w:pPr>
      <w:r w:rsidRPr="007625EE">
        <w:rPr>
          <w:bCs/>
          <w:sz w:val="18"/>
          <w:szCs w:val="18"/>
        </w:rPr>
        <w:t>______________________________________________________________________________________</w:t>
      </w:r>
    </w:p>
    <w:p w:rsidR="007625EE" w:rsidRPr="007625EE" w:rsidRDefault="007625EE" w:rsidP="008E4330">
      <w:pPr>
        <w:tabs>
          <w:tab w:val="left" w:pos="3976"/>
        </w:tabs>
        <w:ind w:left="-142" w:right="-136" w:firstLine="284"/>
        <w:rPr>
          <w:bCs/>
          <w:sz w:val="18"/>
          <w:szCs w:val="18"/>
        </w:rPr>
      </w:pPr>
    </w:p>
    <w:p w:rsidR="007625EE" w:rsidRPr="007625EE" w:rsidRDefault="007625EE" w:rsidP="008E4330">
      <w:pPr>
        <w:tabs>
          <w:tab w:val="left" w:pos="3976"/>
        </w:tabs>
        <w:ind w:left="-142" w:right="-136" w:firstLine="284"/>
        <w:rPr>
          <w:bCs/>
          <w:sz w:val="18"/>
          <w:szCs w:val="18"/>
        </w:rPr>
      </w:pPr>
      <w:r w:rsidRPr="007625EE">
        <w:rPr>
          <w:bCs/>
          <w:sz w:val="18"/>
          <w:szCs w:val="18"/>
        </w:rPr>
        <w:t>_______________________________________________________________________________________</w:t>
      </w:r>
    </w:p>
    <w:p w:rsidR="007625EE" w:rsidRPr="007625EE" w:rsidRDefault="007625EE" w:rsidP="008E4330">
      <w:pPr>
        <w:tabs>
          <w:tab w:val="left" w:pos="3976"/>
        </w:tabs>
        <w:ind w:left="-142" w:right="-136" w:firstLine="284"/>
        <w:rPr>
          <w:bCs/>
          <w:sz w:val="18"/>
          <w:szCs w:val="18"/>
        </w:rPr>
      </w:pPr>
    </w:p>
    <w:p w:rsidR="007625EE" w:rsidRPr="007625EE" w:rsidRDefault="007625EE" w:rsidP="008E4330">
      <w:pPr>
        <w:tabs>
          <w:tab w:val="left" w:pos="3976"/>
        </w:tabs>
        <w:ind w:left="-142" w:right="-136" w:firstLine="284"/>
        <w:rPr>
          <w:bCs/>
          <w:sz w:val="18"/>
          <w:szCs w:val="18"/>
        </w:rPr>
      </w:pPr>
      <w:r w:rsidRPr="007625EE">
        <w:rPr>
          <w:bCs/>
          <w:sz w:val="18"/>
          <w:szCs w:val="18"/>
        </w:rPr>
        <w:t>провела</w:t>
      </w:r>
      <w:r w:rsidRPr="007625EE">
        <w:rPr>
          <w:bCs/>
          <w:sz w:val="18"/>
          <w:szCs w:val="18"/>
        </w:rPr>
        <w:tab/>
        <w:t>обследование утраченного имущества первой необходимости.</w:t>
      </w:r>
    </w:p>
    <w:p w:rsidR="007625EE" w:rsidRPr="007625EE" w:rsidRDefault="007625EE" w:rsidP="008E4330">
      <w:pPr>
        <w:tabs>
          <w:tab w:val="left" w:pos="3976"/>
        </w:tabs>
        <w:ind w:left="-142" w:right="-136" w:firstLine="284"/>
        <w:rPr>
          <w:bCs/>
          <w:sz w:val="18"/>
          <w:szCs w:val="18"/>
        </w:rPr>
      </w:pPr>
      <w:r w:rsidRPr="007625EE">
        <w:rPr>
          <w:bCs/>
          <w:sz w:val="18"/>
          <w:szCs w:val="18"/>
        </w:rPr>
        <w:t>(дата)</w:t>
      </w:r>
    </w:p>
    <w:p w:rsidR="007625EE" w:rsidRPr="007625EE" w:rsidRDefault="007625EE" w:rsidP="008E4330">
      <w:pPr>
        <w:tabs>
          <w:tab w:val="left" w:pos="3976"/>
        </w:tabs>
        <w:ind w:left="-142" w:right="-136" w:firstLine="284"/>
        <w:rPr>
          <w:bCs/>
          <w:sz w:val="18"/>
          <w:szCs w:val="18"/>
        </w:rPr>
      </w:pPr>
      <w:r w:rsidRPr="007625EE">
        <w:rPr>
          <w:bCs/>
          <w:sz w:val="18"/>
          <w:szCs w:val="18"/>
        </w:rPr>
        <w:t>Адрес места  жительства:___________________________________________________________________</w:t>
      </w:r>
    </w:p>
    <w:p w:rsidR="007625EE" w:rsidRPr="007625EE" w:rsidRDefault="007625EE" w:rsidP="008E4330">
      <w:pPr>
        <w:tabs>
          <w:tab w:val="left" w:pos="3976"/>
        </w:tabs>
        <w:ind w:left="-142" w:right="-136" w:firstLine="284"/>
        <w:rPr>
          <w:bCs/>
          <w:sz w:val="18"/>
          <w:szCs w:val="18"/>
        </w:rPr>
      </w:pPr>
    </w:p>
    <w:p w:rsidR="007625EE" w:rsidRPr="007625EE" w:rsidRDefault="007625EE" w:rsidP="008E4330">
      <w:pPr>
        <w:tabs>
          <w:tab w:val="left" w:pos="3976"/>
        </w:tabs>
        <w:ind w:left="-142" w:right="-136" w:firstLine="284"/>
        <w:rPr>
          <w:bCs/>
          <w:sz w:val="18"/>
          <w:szCs w:val="18"/>
        </w:rPr>
      </w:pPr>
      <w:r w:rsidRPr="007625EE">
        <w:rPr>
          <w:bCs/>
          <w:sz w:val="18"/>
          <w:szCs w:val="18"/>
        </w:rPr>
        <w:t>____________________________________________________________________________________</w:t>
      </w:r>
    </w:p>
    <w:p w:rsidR="007625EE" w:rsidRPr="007625EE" w:rsidRDefault="007625EE" w:rsidP="008E4330">
      <w:pPr>
        <w:tabs>
          <w:tab w:val="left" w:pos="3976"/>
        </w:tabs>
        <w:ind w:left="-142" w:right="-136" w:firstLine="284"/>
        <w:rPr>
          <w:bCs/>
          <w:sz w:val="18"/>
          <w:szCs w:val="18"/>
        </w:rPr>
      </w:pPr>
    </w:p>
    <w:p w:rsidR="007625EE" w:rsidRPr="007625EE" w:rsidRDefault="007625EE" w:rsidP="008E4330">
      <w:pPr>
        <w:tabs>
          <w:tab w:val="left" w:pos="3976"/>
        </w:tabs>
        <w:ind w:left="-142" w:right="-136" w:firstLine="284"/>
        <w:rPr>
          <w:bCs/>
          <w:sz w:val="18"/>
          <w:szCs w:val="18"/>
          <w:u w:val="single"/>
        </w:rPr>
      </w:pPr>
      <w:r w:rsidRPr="007625EE">
        <w:rPr>
          <w:bCs/>
          <w:sz w:val="18"/>
          <w:szCs w:val="18"/>
        </w:rPr>
        <w:lastRenderedPageBreak/>
        <w:t>Ф.И.О. заявителя:_______________________________________________________________________</w:t>
      </w:r>
    </w:p>
    <w:p w:rsidR="007625EE" w:rsidRPr="007625EE" w:rsidRDefault="007625EE" w:rsidP="008E4330">
      <w:pPr>
        <w:tabs>
          <w:tab w:val="left" w:pos="3976"/>
        </w:tabs>
        <w:ind w:left="-142" w:right="-136" w:firstLine="284"/>
        <w:rPr>
          <w:bCs/>
          <w:sz w:val="18"/>
          <w:szCs w:val="18"/>
        </w:rPr>
      </w:pPr>
    </w:p>
    <w:p w:rsidR="007625EE" w:rsidRPr="007625EE" w:rsidRDefault="007625EE" w:rsidP="008E4330">
      <w:pPr>
        <w:tabs>
          <w:tab w:val="left" w:pos="3976"/>
        </w:tabs>
        <w:ind w:left="-142" w:right="-136" w:firstLine="284"/>
        <w:rPr>
          <w:bCs/>
          <w:sz w:val="18"/>
          <w:szCs w:val="18"/>
          <w:u w:val="single"/>
        </w:rPr>
      </w:pPr>
      <w:r w:rsidRPr="007625EE">
        <w:rPr>
          <w:bCs/>
          <w:sz w:val="18"/>
          <w:szCs w:val="18"/>
        </w:rPr>
        <w:t>Факт проживания в жилом помещении______________________________________________________</w:t>
      </w:r>
    </w:p>
    <w:p w:rsidR="007625EE" w:rsidRPr="007625EE" w:rsidRDefault="007625EE" w:rsidP="008E4330">
      <w:pPr>
        <w:tabs>
          <w:tab w:val="left" w:pos="3976"/>
        </w:tabs>
        <w:ind w:left="-142" w:right="-136" w:firstLine="284"/>
        <w:rPr>
          <w:bCs/>
          <w:sz w:val="18"/>
          <w:szCs w:val="18"/>
        </w:rPr>
      </w:pPr>
      <w:r w:rsidRPr="007625EE">
        <w:rPr>
          <w:bCs/>
          <w:sz w:val="18"/>
          <w:szCs w:val="18"/>
        </w:rPr>
        <w:t xml:space="preserve">                                                                                                           (Ф.И.О. заявителя)</w:t>
      </w:r>
    </w:p>
    <w:p w:rsidR="007625EE" w:rsidRPr="007625EE" w:rsidRDefault="007625EE" w:rsidP="008E4330">
      <w:pPr>
        <w:tabs>
          <w:tab w:val="left" w:pos="3976"/>
        </w:tabs>
        <w:ind w:left="-142" w:right="-136" w:firstLine="284"/>
        <w:rPr>
          <w:bCs/>
          <w:sz w:val="18"/>
          <w:szCs w:val="18"/>
        </w:rPr>
      </w:pPr>
      <w:r w:rsidRPr="007625EE">
        <w:rPr>
          <w:bCs/>
          <w:sz w:val="18"/>
          <w:szCs w:val="18"/>
        </w:rPr>
        <w:t>установлен/не установлен на основании_____________________________________________________</w:t>
      </w:r>
    </w:p>
    <w:p w:rsidR="007625EE" w:rsidRPr="007625EE" w:rsidRDefault="007625EE" w:rsidP="008E4330">
      <w:pPr>
        <w:tabs>
          <w:tab w:val="left" w:pos="3976"/>
        </w:tabs>
        <w:ind w:left="-142" w:right="-136" w:firstLine="284"/>
        <w:rPr>
          <w:bCs/>
          <w:sz w:val="18"/>
          <w:szCs w:val="18"/>
        </w:rPr>
      </w:pPr>
      <w:r w:rsidRPr="007625EE">
        <w:rPr>
          <w:bCs/>
          <w:sz w:val="18"/>
          <w:szCs w:val="18"/>
        </w:rPr>
        <w:t xml:space="preserve">          (нужное подчеркнуть)</w:t>
      </w:r>
      <w:r w:rsidRPr="007625EE">
        <w:rPr>
          <w:bCs/>
          <w:sz w:val="18"/>
          <w:szCs w:val="18"/>
        </w:rPr>
        <w:tab/>
        <w:t xml:space="preserve">                                                    (указать, если </w:t>
      </w:r>
      <w:r w:rsidRPr="007625EE">
        <w:rPr>
          <w:bCs/>
          <w:sz w:val="18"/>
          <w:szCs w:val="18"/>
        </w:rPr>
        <w:tab/>
        <w:t>факт проживания установлен)</w:t>
      </w:r>
    </w:p>
    <w:p w:rsidR="007625EE" w:rsidRPr="007625EE" w:rsidRDefault="007625EE" w:rsidP="008E4330">
      <w:pPr>
        <w:tabs>
          <w:tab w:val="left" w:pos="3976"/>
        </w:tabs>
        <w:ind w:left="-142" w:right="-136" w:firstLine="284"/>
        <w:rPr>
          <w:bCs/>
          <w:sz w:val="18"/>
          <w:szCs w:val="18"/>
        </w:rPr>
      </w:pPr>
    </w:p>
    <w:p w:rsidR="007625EE" w:rsidRPr="007625EE" w:rsidRDefault="007625EE" w:rsidP="008E4330">
      <w:pPr>
        <w:tabs>
          <w:tab w:val="left" w:pos="3976"/>
        </w:tabs>
        <w:ind w:left="-142" w:right="-136" w:firstLine="284"/>
        <w:rPr>
          <w:bCs/>
          <w:sz w:val="18"/>
          <w:szCs w:val="18"/>
        </w:rPr>
      </w:pPr>
    </w:p>
    <w:p w:rsidR="0052308E" w:rsidRDefault="0052308E" w:rsidP="008E4330">
      <w:pPr>
        <w:tabs>
          <w:tab w:val="left" w:pos="3976"/>
        </w:tabs>
        <w:ind w:left="-142" w:right="-136" w:firstLine="284"/>
        <w:rPr>
          <w:bCs/>
          <w:sz w:val="18"/>
          <w:szCs w:val="18"/>
        </w:rPr>
      </w:pPr>
    </w:p>
    <w:p w:rsidR="007625EE" w:rsidRDefault="007625EE" w:rsidP="008E4330">
      <w:pPr>
        <w:tabs>
          <w:tab w:val="left" w:pos="3976"/>
        </w:tabs>
        <w:ind w:left="-142" w:right="-136" w:firstLine="284"/>
        <w:jc w:val="center"/>
        <w:rPr>
          <w:bCs/>
          <w:sz w:val="18"/>
          <w:szCs w:val="18"/>
        </w:rPr>
      </w:pPr>
      <w:r w:rsidRPr="007625EE">
        <w:rPr>
          <w:bCs/>
          <w:sz w:val="18"/>
          <w:szCs w:val="18"/>
        </w:rPr>
        <w:t>Список утраченного имущества первой необходимости</w:t>
      </w:r>
    </w:p>
    <w:p w:rsidR="0052308E" w:rsidRPr="007625EE" w:rsidRDefault="0052308E" w:rsidP="008E4330">
      <w:pPr>
        <w:tabs>
          <w:tab w:val="left" w:pos="3976"/>
        </w:tabs>
        <w:ind w:left="-142" w:right="-136" w:firstLine="284"/>
        <w:rPr>
          <w:bCs/>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3402"/>
        <w:gridCol w:w="2268"/>
      </w:tblGrid>
      <w:tr w:rsidR="0052308E" w:rsidRPr="0052308E" w:rsidTr="0052308E">
        <w:trPr>
          <w:tblHeader/>
        </w:trPr>
        <w:tc>
          <w:tcPr>
            <w:tcW w:w="4361" w:type="dxa"/>
            <w:shd w:val="clear" w:color="auto" w:fill="auto"/>
          </w:tcPr>
          <w:p w:rsidR="0052308E" w:rsidRPr="0052308E" w:rsidRDefault="0052308E" w:rsidP="008E4330">
            <w:pPr>
              <w:widowControl w:val="0"/>
              <w:spacing w:line="230" w:lineRule="exact"/>
              <w:ind w:left="-142" w:right="-136" w:firstLine="0"/>
              <w:jc w:val="center"/>
              <w:rPr>
                <w:sz w:val="18"/>
                <w:szCs w:val="18"/>
                <w:lang w:eastAsia="en-US"/>
              </w:rPr>
            </w:pPr>
            <w:r w:rsidRPr="0052308E">
              <w:rPr>
                <w:bCs/>
                <w:color w:val="000000"/>
                <w:spacing w:val="-10"/>
                <w:sz w:val="18"/>
                <w:szCs w:val="18"/>
                <w:shd w:val="clear" w:color="auto" w:fill="FFFFFF"/>
                <w:lang w:eastAsia="en-US"/>
              </w:rPr>
              <w:t>Список имущества первой необходимости</w:t>
            </w:r>
          </w:p>
        </w:tc>
        <w:tc>
          <w:tcPr>
            <w:tcW w:w="3402" w:type="dxa"/>
            <w:shd w:val="clear" w:color="auto" w:fill="auto"/>
          </w:tcPr>
          <w:p w:rsidR="0052308E" w:rsidRPr="0052308E" w:rsidRDefault="0052308E" w:rsidP="008E4330">
            <w:pPr>
              <w:widowControl w:val="0"/>
              <w:spacing w:line="277" w:lineRule="exact"/>
              <w:ind w:left="-142" w:right="-136" w:firstLine="0"/>
              <w:jc w:val="left"/>
              <w:rPr>
                <w:sz w:val="18"/>
                <w:szCs w:val="18"/>
                <w:lang w:eastAsia="en-US"/>
              </w:rPr>
            </w:pPr>
            <w:r w:rsidRPr="0052308E">
              <w:rPr>
                <w:bCs/>
                <w:color w:val="000000"/>
                <w:spacing w:val="-10"/>
                <w:sz w:val="18"/>
                <w:szCs w:val="18"/>
                <w:shd w:val="clear" w:color="auto" w:fill="FFFFFF"/>
                <w:lang w:eastAsia="en-US"/>
              </w:rPr>
              <w:t>Утрачено  (ДА или НЕТ)</w:t>
            </w:r>
          </w:p>
        </w:tc>
        <w:tc>
          <w:tcPr>
            <w:tcW w:w="2268" w:type="dxa"/>
            <w:shd w:val="clear" w:color="auto" w:fill="auto"/>
          </w:tcPr>
          <w:p w:rsidR="0052308E" w:rsidRPr="0052308E" w:rsidRDefault="0052308E" w:rsidP="008E4330">
            <w:pPr>
              <w:widowControl w:val="0"/>
              <w:spacing w:line="230" w:lineRule="exact"/>
              <w:ind w:left="-142" w:right="-136" w:firstLine="0"/>
              <w:jc w:val="left"/>
              <w:rPr>
                <w:sz w:val="18"/>
                <w:szCs w:val="18"/>
                <w:lang w:eastAsia="en-US"/>
              </w:rPr>
            </w:pPr>
            <w:r w:rsidRPr="0052308E">
              <w:rPr>
                <w:bCs/>
                <w:color w:val="000000"/>
                <w:spacing w:val="-10"/>
                <w:sz w:val="18"/>
                <w:szCs w:val="18"/>
                <w:shd w:val="clear" w:color="auto" w:fill="FFFFFF"/>
                <w:lang w:eastAsia="en-US"/>
              </w:rPr>
              <w:t>Примечание</w:t>
            </w:r>
          </w:p>
        </w:tc>
      </w:tr>
      <w:tr w:rsidR="0052308E" w:rsidRPr="0052308E" w:rsidTr="0052308E">
        <w:tc>
          <w:tcPr>
            <w:tcW w:w="4361" w:type="dxa"/>
            <w:shd w:val="clear" w:color="auto" w:fill="auto"/>
          </w:tcPr>
          <w:p w:rsidR="0052308E" w:rsidRPr="0052308E" w:rsidRDefault="0052308E" w:rsidP="008E4330">
            <w:pPr>
              <w:widowControl w:val="0"/>
              <w:spacing w:line="230" w:lineRule="exact"/>
              <w:ind w:left="-142" w:right="-136" w:firstLine="0"/>
              <w:jc w:val="left"/>
              <w:rPr>
                <w:b/>
                <w:sz w:val="18"/>
                <w:szCs w:val="18"/>
                <w:lang w:eastAsia="en-US"/>
              </w:rPr>
            </w:pPr>
            <w:r w:rsidRPr="0052308E">
              <w:rPr>
                <w:bCs/>
                <w:color w:val="000000"/>
                <w:spacing w:val="-10"/>
                <w:sz w:val="18"/>
                <w:szCs w:val="18"/>
                <w:shd w:val="clear" w:color="auto" w:fill="FFFFFF"/>
                <w:lang w:eastAsia="en-US"/>
              </w:rPr>
              <w:t>Предметы для хранения и приготовления пищи:</w:t>
            </w:r>
          </w:p>
        </w:tc>
        <w:tc>
          <w:tcPr>
            <w:tcW w:w="3402" w:type="dxa"/>
            <w:shd w:val="clear" w:color="auto" w:fill="auto"/>
          </w:tcPr>
          <w:p w:rsidR="0052308E" w:rsidRPr="0052308E" w:rsidRDefault="0052308E" w:rsidP="008E4330">
            <w:pPr>
              <w:widowControl w:val="0"/>
              <w:tabs>
                <w:tab w:val="right" w:pos="4943"/>
                <w:tab w:val="right" w:pos="5408"/>
                <w:tab w:val="right" w:pos="5897"/>
                <w:tab w:val="right" w:pos="7049"/>
                <w:tab w:val="right" w:pos="8198"/>
              </w:tabs>
              <w:spacing w:line="200" w:lineRule="exact"/>
              <w:ind w:left="-142" w:right="-136" w:firstLine="0"/>
              <w:rPr>
                <w:sz w:val="18"/>
                <w:szCs w:val="18"/>
                <w:lang w:eastAsia="en-US"/>
              </w:rPr>
            </w:pPr>
          </w:p>
        </w:tc>
        <w:tc>
          <w:tcPr>
            <w:tcW w:w="2268" w:type="dxa"/>
            <w:shd w:val="clear" w:color="auto" w:fill="auto"/>
          </w:tcPr>
          <w:p w:rsidR="0052308E" w:rsidRPr="0052308E" w:rsidRDefault="0052308E" w:rsidP="008E4330">
            <w:pPr>
              <w:widowControl w:val="0"/>
              <w:tabs>
                <w:tab w:val="right" w:pos="4943"/>
                <w:tab w:val="right" w:pos="5408"/>
                <w:tab w:val="right" w:pos="5897"/>
                <w:tab w:val="right" w:pos="7049"/>
                <w:tab w:val="right" w:pos="8198"/>
              </w:tabs>
              <w:spacing w:line="200" w:lineRule="exact"/>
              <w:ind w:left="-142" w:right="-136" w:firstLine="0"/>
              <w:rPr>
                <w:sz w:val="18"/>
                <w:szCs w:val="18"/>
                <w:lang w:eastAsia="en-US"/>
              </w:rPr>
            </w:pPr>
          </w:p>
        </w:tc>
      </w:tr>
      <w:tr w:rsidR="0052308E" w:rsidRPr="0052308E" w:rsidTr="0052308E">
        <w:tc>
          <w:tcPr>
            <w:tcW w:w="4361" w:type="dxa"/>
            <w:shd w:val="clear" w:color="auto" w:fill="auto"/>
          </w:tcPr>
          <w:p w:rsidR="0052308E" w:rsidRPr="0052308E" w:rsidRDefault="0052308E" w:rsidP="008E4330">
            <w:pPr>
              <w:widowControl w:val="0"/>
              <w:spacing w:line="230" w:lineRule="exact"/>
              <w:ind w:left="-142" w:right="-136" w:firstLine="0"/>
              <w:jc w:val="left"/>
              <w:rPr>
                <w:b/>
                <w:sz w:val="18"/>
                <w:szCs w:val="18"/>
                <w:lang w:eastAsia="en-US"/>
              </w:rPr>
            </w:pPr>
            <w:r w:rsidRPr="0052308E">
              <w:rPr>
                <w:bCs/>
                <w:color w:val="000000"/>
                <w:spacing w:val="-10"/>
                <w:sz w:val="18"/>
                <w:szCs w:val="18"/>
                <w:shd w:val="clear" w:color="auto" w:fill="FFFFFF"/>
                <w:lang w:eastAsia="en-US"/>
              </w:rPr>
              <w:t>холодильник</w:t>
            </w:r>
          </w:p>
        </w:tc>
        <w:tc>
          <w:tcPr>
            <w:tcW w:w="3402" w:type="dxa"/>
            <w:shd w:val="clear" w:color="auto" w:fill="auto"/>
          </w:tcPr>
          <w:p w:rsidR="0052308E" w:rsidRPr="0052308E" w:rsidRDefault="0052308E" w:rsidP="008E4330">
            <w:pPr>
              <w:widowControl w:val="0"/>
              <w:tabs>
                <w:tab w:val="right" w:pos="4943"/>
                <w:tab w:val="right" w:pos="5408"/>
                <w:tab w:val="right" w:pos="5897"/>
                <w:tab w:val="right" w:pos="7049"/>
                <w:tab w:val="right" w:pos="8198"/>
              </w:tabs>
              <w:spacing w:line="200" w:lineRule="exact"/>
              <w:ind w:left="-142" w:right="-136" w:firstLine="0"/>
              <w:rPr>
                <w:sz w:val="18"/>
                <w:szCs w:val="18"/>
                <w:lang w:eastAsia="en-US"/>
              </w:rPr>
            </w:pPr>
          </w:p>
        </w:tc>
        <w:tc>
          <w:tcPr>
            <w:tcW w:w="2268" w:type="dxa"/>
            <w:shd w:val="clear" w:color="auto" w:fill="auto"/>
          </w:tcPr>
          <w:p w:rsidR="0052308E" w:rsidRPr="0052308E" w:rsidRDefault="0052308E" w:rsidP="008E4330">
            <w:pPr>
              <w:widowControl w:val="0"/>
              <w:tabs>
                <w:tab w:val="right" w:pos="4943"/>
                <w:tab w:val="right" w:pos="5408"/>
                <w:tab w:val="right" w:pos="5897"/>
                <w:tab w:val="right" w:pos="7049"/>
                <w:tab w:val="right" w:pos="8198"/>
              </w:tabs>
              <w:spacing w:line="200" w:lineRule="exact"/>
              <w:ind w:left="-142" w:right="-136" w:firstLine="0"/>
              <w:rPr>
                <w:sz w:val="18"/>
                <w:szCs w:val="18"/>
                <w:lang w:eastAsia="en-US"/>
              </w:rPr>
            </w:pPr>
          </w:p>
        </w:tc>
      </w:tr>
      <w:tr w:rsidR="0052308E" w:rsidRPr="0052308E" w:rsidTr="0052308E">
        <w:tc>
          <w:tcPr>
            <w:tcW w:w="4361" w:type="dxa"/>
            <w:shd w:val="clear" w:color="auto" w:fill="auto"/>
          </w:tcPr>
          <w:p w:rsidR="0052308E" w:rsidRPr="0052308E" w:rsidRDefault="0052308E" w:rsidP="008E4330">
            <w:pPr>
              <w:widowControl w:val="0"/>
              <w:spacing w:line="230" w:lineRule="exact"/>
              <w:ind w:left="-142" w:right="-136" w:firstLine="0"/>
              <w:jc w:val="left"/>
              <w:rPr>
                <w:b/>
                <w:sz w:val="18"/>
                <w:szCs w:val="18"/>
                <w:lang w:eastAsia="en-US"/>
              </w:rPr>
            </w:pPr>
            <w:r w:rsidRPr="0052308E">
              <w:rPr>
                <w:bCs/>
                <w:color w:val="000000"/>
                <w:spacing w:val="-10"/>
                <w:sz w:val="18"/>
                <w:szCs w:val="18"/>
                <w:shd w:val="clear" w:color="auto" w:fill="FFFFFF"/>
                <w:lang w:eastAsia="en-US"/>
              </w:rPr>
              <w:t>газовая плита (электроплита)</w:t>
            </w:r>
          </w:p>
        </w:tc>
        <w:tc>
          <w:tcPr>
            <w:tcW w:w="3402" w:type="dxa"/>
            <w:shd w:val="clear" w:color="auto" w:fill="auto"/>
          </w:tcPr>
          <w:p w:rsidR="0052308E" w:rsidRPr="0052308E" w:rsidRDefault="0052308E" w:rsidP="008E4330">
            <w:pPr>
              <w:widowControl w:val="0"/>
              <w:tabs>
                <w:tab w:val="right" w:pos="4943"/>
                <w:tab w:val="right" w:pos="5408"/>
                <w:tab w:val="right" w:pos="5897"/>
                <w:tab w:val="right" w:pos="7049"/>
                <w:tab w:val="right" w:pos="8198"/>
              </w:tabs>
              <w:spacing w:line="200" w:lineRule="exact"/>
              <w:ind w:left="-142" w:right="-136" w:firstLine="0"/>
              <w:rPr>
                <w:sz w:val="18"/>
                <w:szCs w:val="18"/>
                <w:lang w:eastAsia="en-US"/>
              </w:rPr>
            </w:pPr>
          </w:p>
        </w:tc>
        <w:tc>
          <w:tcPr>
            <w:tcW w:w="2268" w:type="dxa"/>
            <w:shd w:val="clear" w:color="auto" w:fill="auto"/>
          </w:tcPr>
          <w:p w:rsidR="0052308E" w:rsidRPr="0052308E" w:rsidRDefault="0052308E" w:rsidP="008E4330">
            <w:pPr>
              <w:widowControl w:val="0"/>
              <w:tabs>
                <w:tab w:val="right" w:pos="4943"/>
                <w:tab w:val="right" w:pos="5408"/>
                <w:tab w:val="right" w:pos="5897"/>
                <w:tab w:val="right" w:pos="7049"/>
                <w:tab w:val="right" w:pos="8198"/>
              </w:tabs>
              <w:spacing w:line="200" w:lineRule="exact"/>
              <w:ind w:left="-142" w:right="-136" w:firstLine="0"/>
              <w:rPr>
                <w:sz w:val="18"/>
                <w:szCs w:val="18"/>
                <w:lang w:eastAsia="en-US"/>
              </w:rPr>
            </w:pPr>
          </w:p>
        </w:tc>
      </w:tr>
      <w:tr w:rsidR="0052308E" w:rsidRPr="0052308E" w:rsidTr="0052308E">
        <w:tc>
          <w:tcPr>
            <w:tcW w:w="4361" w:type="dxa"/>
            <w:shd w:val="clear" w:color="auto" w:fill="auto"/>
          </w:tcPr>
          <w:p w:rsidR="0052308E" w:rsidRPr="0052308E" w:rsidRDefault="0052308E" w:rsidP="008E4330">
            <w:pPr>
              <w:widowControl w:val="0"/>
              <w:spacing w:line="230" w:lineRule="exact"/>
              <w:ind w:left="-142" w:right="-136" w:firstLine="0"/>
              <w:jc w:val="left"/>
              <w:rPr>
                <w:b/>
                <w:sz w:val="18"/>
                <w:szCs w:val="18"/>
                <w:lang w:eastAsia="en-US"/>
              </w:rPr>
            </w:pPr>
            <w:r w:rsidRPr="0052308E">
              <w:rPr>
                <w:bCs/>
                <w:color w:val="000000"/>
                <w:spacing w:val="-10"/>
                <w:sz w:val="18"/>
                <w:szCs w:val="18"/>
                <w:shd w:val="clear" w:color="auto" w:fill="FFFFFF"/>
                <w:lang w:eastAsia="en-US"/>
              </w:rPr>
              <w:t>шкаф для посуды</w:t>
            </w:r>
          </w:p>
        </w:tc>
        <w:tc>
          <w:tcPr>
            <w:tcW w:w="3402" w:type="dxa"/>
            <w:shd w:val="clear" w:color="auto" w:fill="auto"/>
          </w:tcPr>
          <w:p w:rsidR="0052308E" w:rsidRPr="0052308E" w:rsidRDefault="0052308E" w:rsidP="008E4330">
            <w:pPr>
              <w:widowControl w:val="0"/>
              <w:tabs>
                <w:tab w:val="right" w:pos="4943"/>
                <w:tab w:val="right" w:pos="5408"/>
                <w:tab w:val="right" w:pos="5897"/>
                <w:tab w:val="right" w:pos="7049"/>
                <w:tab w:val="right" w:pos="8198"/>
              </w:tabs>
              <w:spacing w:line="200" w:lineRule="exact"/>
              <w:ind w:left="-142" w:right="-136" w:firstLine="0"/>
              <w:rPr>
                <w:sz w:val="18"/>
                <w:szCs w:val="18"/>
                <w:lang w:eastAsia="en-US"/>
              </w:rPr>
            </w:pPr>
          </w:p>
        </w:tc>
        <w:tc>
          <w:tcPr>
            <w:tcW w:w="2268" w:type="dxa"/>
            <w:shd w:val="clear" w:color="auto" w:fill="auto"/>
          </w:tcPr>
          <w:p w:rsidR="0052308E" w:rsidRPr="0052308E" w:rsidRDefault="0052308E" w:rsidP="008E4330">
            <w:pPr>
              <w:widowControl w:val="0"/>
              <w:tabs>
                <w:tab w:val="right" w:pos="4943"/>
                <w:tab w:val="right" w:pos="5408"/>
                <w:tab w:val="right" w:pos="5897"/>
                <w:tab w:val="right" w:pos="7049"/>
                <w:tab w:val="right" w:pos="8198"/>
              </w:tabs>
              <w:spacing w:line="200" w:lineRule="exact"/>
              <w:ind w:left="-142" w:right="-136" w:firstLine="0"/>
              <w:rPr>
                <w:sz w:val="18"/>
                <w:szCs w:val="18"/>
                <w:lang w:eastAsia="en-US"/>
              </w:rPr>
            </w:pPr>
          </w:p>
        </w:tc>
      </w:tr>
      <w:tr w:rsidR="0052308E" w:rsidRPr="0052308E" w:rsidTr="0052308E">
        <w:tc>
          <w:tcPr>
            <w:tcW w:w="4361" w:type="dxa"/>
            <w:shd w:val="clear" w:color="auto" w:fill="auto"/>
          </w:tcPr>
          <w:p w:rsidR="0052308E" w:rsidRPr="0052308E" w:rsidRDefault="0052308E" w:rsidP="008E4330">
            <w:pPr>
              <w:widowControl w:val="0"/>
              <w:spacing w:line="230" w:lineRule="exact"/>
              <w:ind w:left="-142" w:right="-136" w:firstLine="0"/>
              <w:jc w:val="left"/>
              <w:rPr>
                <w:b/>
                <w:sz w:val="18"/>
                <w:szCs w:val="18"/>
                <w:lang w:eastAsia="en-US"/>
              </w:rPr>
            </w:pPr>
            <w:r w:rsidRPr="0052308E">
              <w:rPr>
                <w:bCs/>
                <w:color w:val="000000"/>
                <w:spacing w:val="-10"/>
                <w:sz w:val="18"/>
                <w:szCs w:val="18"/>
                <w:shd w:val="clear" w:color="auto" w:fill="FFFFFF"/>
                <w:lang w:eastAsia="en-US"/>
              </w:rPr>
              <w:t>Предметы мебели для приема пищи:</w:t>
            </w:r>
          </w:p>
        </w:tc>
        <w:tc>
          <w:tcPr>
            <w:tcW w:w="3402" w:type="dxa"/>
            <w:shd w:val="clear" w:color="auto" w:fill="auto"/>
          </w:tcPr>
          <w:p w:rsidR="0052308E" w:rsidRPr="0052308E" w:rsidRDefault="0052308E" w:rsidP="008E4330">
            <w:pPr>
              <w:widowControl w:val="0"/>
              <w:tabs>
                <w:tab w:val="right" w:pos="4943"/>
                <w:tab w:val="right" w:pos="5408"/>
                <w:tab w:val="right" w:pos="5897"/>
                <w:tab w:val="right" w:pos="7049"/>
                <w:tab w:val="right" w:pos="8198"/>
              </w:tabs>
              <w:spacing w:line="200" w:lineRule="exact"/>
              <w:ind w:left="-142" w:right="-136" w:firstLine="0"/>
              <w:rPr>
                <w:sz w:val="18"/>
                <w:szCs w:val="18"/>
                <w:lang w:eastAsia="en-US"/>
              </w:rPr>
            </w:pPr>
          </w:p>
        </w:tc>
        <w:tc>
          <w:tcPr>
            <w:tcW w:w="2268" w:type="dxa"/>
            <w:shd w:val="clear" w:color="auto" w:fill="auto"/>
          </w:tcPr>
          <w:p w:rsidR="0052308E" w:rsidRPr="0052308E" w:rsidRDefault="0052308E" w:rsidP="008E4330">
            <w:pPr>
              <w:widowControl w:val="0"/>
              <w:tabs>
                <w:tab w:val="right" w:pos="4943"/>
                <w:tab w:val="right" w:pos="5408"/>
                <w:tab w:val="right" w:pos="5897"/>
                <w:tab w:val="right" w:pos="7049"/>
                <w:tab w:val="right" w:pos="8198"/>
              </w:tabs>
              <w:spacing w:line="200" w:lineRule="exact"/>
              <w:ind w:left="-142" w:right="-136" w:firstLine="0"/>
              <w:rPr>
                <w:sz w:val="18"/>
                <w:szCs w:val="18"/>
                <w:lang w:eastAsia="en-US"/>
              </w:rPr>
            </w:pPr>
          </w:p>
        </w:tc>
      </w:tr>
      <w:tr w:rsidR="0052308E" w:rsidRPr="0052308E" w:rsidTr="0052308E">
        <w:tc>
          <w:tcPr>
            <w:tcW w:w="4361" w:type="dxa"/>
            <w:shd w:val="clear" w:color="auto" w:fill="auto"/>
          </w:tcPr>
          <w:p w:rsidR="0052308E" w:rsidRPr="0052308E" w:rsidRDefault="0052308E" w:rsidP="008E4330">
            <w:pPr>
              <w:widowControl w:val="0"/>
              <w:spacing w:line="230" w:lineRule="exact"/>
              <w:ind w:left="-142" w:right="-136" w:firstLine="0"/>
              <w:jc w:val="left"/>
              <w:rPr>
                <w:b/>
                <w:sz w:val="18"/>
                <w:szCs w:val="18"/>
                <w:lang w:eastAsia="en-US"/>
              </w:rPr>
            </w:pPr>
            <w:r w:rsidRPr="0052308E">
              <w:rPr>
                <w:bCs/>
                <w:color w:val="000000"/>
                <w:spacing w:val="-10"/>
                <w:sz w:val="18"/>
                <w:szCs w:val="18"/>
                <w:shd w:val="clear" w:color="auto" w:fill="FFFFFF"/>
                <w:lang w:eastAsia="en-US"/>
              </w:rPr>
              <w:t>стол</w:t>
            </w:r>
          </w:p>
        </w:tc>
        <w:tc>
          <w:tcPr>
            <w:tcW w:w="3402" w:type="dxa"/>
            <w:shd w:val="clear" w:color="auto" w:fill="auto"/>
          </w:tcPr>
          <w:p w:rsidR="0052308E" w:rsidRPr="0052308E" w:rsidRDefault="0052308E" w:rsidP="008E4330">
            <w:pPr>
              <w:widowControl w:val="0"/>
              <w:tabs>
                <w:tab w:val="right" w:pos="4943"/>
                <w:tab w:val="right" w:pos="5408"/>
                <w:tab w:val="right" w:pos="5897"/>
                <w:tab w:val="right" w:pos="7049"/>
                <w:tab w:val="right" w:pos="8198"/>
              </w:tabs>
              <w:spacing w:line="200" w:lineRule="exact"/>
              <w:ind w:left="-142" w:right="-136" w:firstLine="0"/>
              <w:rPr>
                <w:sz w:val="18"/>
                <w:szCs w:val="18"/>
                <w:lang w:eastAsia="en-US"/>
              </w:rPr>
            </w:pPr>
          </w:p>
        </w:tc>
        <w:tc>
          <w:tcPr>
            <w:tcW w:w="2268" w:type="dxa"/>
            <w:shd w:val="clear" w:color="auto" w:fill="auto"/>
          </w:tcPr>
          <w:p w:rsidR="0052308E" w:rsidRPr="0052308E" w:rsidRDefault="0052308E" w:rsidP="008E4330">
            <w:pPr>
              <w:widowControl w:val="0"/>
              <w:tabs>
                <w:tab w:val="right" w:pos="4943"/>
                <w:tab w:val="right" w:pos="5408"/>
                <w:tab w:val="right" w:pos="5897"/>
                <w:tab w:val="right" w:pos="7049"/>
                <w:tab w:val="right" w:pos="8198"/>
              </w:tabs>
              <w:spacing w:line="200" w:lineRule="exact"/>
              <w:ind w:left="-142" w:right="-136" w:firstLine="0"/>
              <w:rPr>
                <w:sz w:val="18"/>
                <w:szCs w:val="18"/>
                <w:lang w:eastAsia="en-US"/>
              </w:rPr>
            </w:pPr>
          </w:p>
        </w:tc>
      </w:tr>
      <w:tr w:rsidR="0052308E" w:rsidRPr="0052308E" w:rsidTr="0052308E">
        <w:tc>
          <w:tcPr>
            <w:tcW w:w="4361" w:type="dxa"/>
            <w:shd w:val="clear" w:color="auto" w:fill="auto"/>
          </w:tcPr>
          <w:p w:rsidR="0052308E" w:rsidRPr="0052308E" w:rsidRDefault="0052308E" w:rsidP="008E4330">
            <w:pPr>
              <w:widowControl w:val="0"/>
              <w:spacing w:line="230" w:lineRule="exact"/>
              <w:ind w:left="-142" w:right="-136" w:firstLine="0"/>
              <w:jc w:val="left"/>
              <w:rPr>
                <w:b/>
                <w:sz w:val="18"/>
                <w:szCs w:val="18"/>
                <w:lang w:eastAsia="en-US"/>
              </w:rPr>
            </w:pPr>
            <w:r w:rsidRPr="0052308E">
              <w:rPr>
                <w:bCs/>
                <w:color w:val="000000"/>
                <w:spacing w:val="-10"/>
                <w:sz w:val="18"/>
                <w:szCs w:val="18"/>
                <w:shd w:val="clear" w:color="auto" w:fill="FFFFFF"/>
                <w:lang w:eastAsia="en-US"/>
              </w:rPr>
              <w:t>стул (табуретка)</w:t>
            </w:r>
          </w:p>
        </w:tc>
        <w:tc>
          <w:tcPr>
            <w:tcW w:w="3402" w:type="dxa"/>
            <w:shd w:val="clear" w:color="auto" w:fill="auto"/>
          </w:tcPr>
          <w:p w:rsidR="0052308E" w:rsidRPr="0052308E" w:rsidRDefault="0052308E" w:rsidP="008E4330">
            <w:pPr>
              <w:widowControl w:val="0"/>
              <w:tabs>
                <w:tab w:val="right" w:pos="4943"/>
                <w:tab w:val="right" w:pos="5408"/>
                <w:tab w:val="right" w:pos="5897"/>
                <w:tab w:val="right" w:pos="7049"/>
                <w:tab w:val="right" w:pos="8198"/>
              </w:tabs>
              <w:spacing w:line="200" w:lineRule="exact"/>
              <w:ind w:left="-142" w:right="-136" w:firstLine="0"/>
              <w:rPr>
                <w:sz w:val="18"/>
                <w:szCs w:val="18"/>
                <w:lang w:eastAsia="en-US"/>
              </w:rPr>
            </w:pPr>
          </w:p>
        </w:tc>
        <w:tc>
          <w:tcPr>
            <w:tcW w:w="2268" w:type="dxa"/>
            <w:shd w:val="clear" w:color="auto" w:fill="auto"/>
          </w:tcPr>
          <w:p w:rsidR="0052308E" w:rsidRPr="0052308E" w:rsidRDefault="0052308E" w:rsidP="008E4330">
            <w:pPr>
              <w:widowControl w:val="0"/>
              <w:tabs>
                <w:tab w:val="right" w:pos="4943"/>
                <w:tab w:val="right" w:pos="5408"/>
                <w:tab w:val="right" w:pos="5897"/>
                <w:tab w:val="right" w:pos="7049"/>
                <w:tab w:val="right" w:pos="8198"/>
              </w:tabs>
              <w:spacing w:line="200" w:lineRule="exact"/>
              <w:ind w:left="-142" w:right="-136" w:firstLine="0"/>
              <w:rPr>
                <w:sz w:val="18"/>
                <w:szCs w:val="18"/>
                <w:lang w:eastAsia="en-US"/>
              </w:rPr>
            </w:pPr>
          </w:p>
        </w:tc>
      </w:tr>
      <w:tr w:rsidR="0052308E" w:rsidRPr="0052308E" w:rsidTr="0052308E">
        <w:tc>
          <w:tcPr>
            <w:tcW w:w="4361" w:type="dxa"/>
            <w:shd w:val="clear" w:color="auto" w:fill="auto"/>
          </w:tcPr>
          <w:p w:rsidR="0052308E" w:rsidRPr="0052308E" w:rsidRDefault="0052308E" w:rsidP="008E4330">
            <w:pPr>
              <w:widowControl w:val="0"/>
              <w:spacing w:line="230" w:lineRule="exact"/>
              <w:ind w:left="-142" w:right="-136" w:firstLine="0"/>
              <w:jc w:val="left"/>
              <w:rPr>
                <w:b/>
                <w:sz w:val="18"/>
                <w:szCs w:val="18"/>
                <w:lang w:eastAsia="en-US"/>
              </w:rPr>
            </w:pPr>
            <w:r w:rsidRPr="0052308E">
              <w:rPr>
                <w:bCs/>
                <w:color w:val="000000"/>
                <w:spacing w:val="-10"/>
                <w:sz w:val="18"/>
                <w:szCs w:val="18"/>
                <w:shd w:val="clear" w:color="auto" w:fill="FFFFFF"/>
                <w:lang w:eastAsia="en-US"/>
              </w:rPr>
              <w:t>Предметы мебели для сна:</w:t>
            </w:r>
          </w:p>
        </w:tc>
        <w:tc>
          <w:tcPr>
            <w:tcW w:w="3402" w:type="dxa"/>
            <w:shd w:val="clear" w:color="auto" w:fill="auto"/>
          </w:tcPr>
          <w:p w:rsidR="0052308E" w:rsidRPr="0052308E" w:rsidRDefault="0052308E" w:rsidP="008E4330">
            <w:pPr>
              <w:widowControl w:val="0"/>
              <w:tabs>
                <w:tab w:val="right" w:pos="4943"/>
                <w:tab w:val="right" w:pos="5408"/>
                <w:tab w:val="right" w:pos="5897"/>
                <w:tab w:val="right" w:pos="7049"/>
                <w:tab w:val="right" w:pos="8198"/>
              </w:tabs>
              <w:spacing w:line="200" w:lineRule="exact"/>
              <w:ind w:left="-142" w:right="-136" w:firstLine="0"/>
              <w:rPr>
                <w:sz w:val="18"/>
                <w:szCs w:val="18"/>
                <w:lang w:eastAsia="en-US"/>
              </w:rPr>
            </w:pPr>
          </w:p>
        </w:tc>
        <w:tc>
          <w:tcPr>
            <w:tcW w:w="2268" w:type="dxa"/>
            <w:shd w:val="clear" w:color="auto" w:fill="auto"/>
          </w:tcPr>
          <w:p w:rsidR="0052308E" w:rsidRPr="0052308E" w:rsidRDefault="0052308E" w:rsidP="008E4330">
            <w:pPr>
              <w:widowControl w:val="0"/>
              <w:tabs>
                <w:tab w:val="right" w:pos="4943"/>
                <w:tab w:val="right" w:pos="5408"/>
                <w:tab w:val="right" w:pos="5897"/>
                <w:tab w:val="right" w:pos="7049"/>
                <w:tab w:val="right" w:pos="8198"/>
              </w:tabs>
              <w:spacing w:line="200" w:lineRule="exact"/>
              <w:ind w:left="-142" w:right="-136" w:firstLine="0"/>
              <w:rPr>
                <w:sz w:val="18"/>
                <w:szCs w:val="18"/>
                <w:lang w:eastAsia="en-US"/>
              </w:rPr>
            </w:pPr>
          </w:p>
        </w:tc>
      </w:tr>
      <w:tr w:rsidR="0052308E" w:rsidRPr="0052308E" w:rsidTr="0052308E">
        <w:tc>
          <w:tcPr>
            <w:tcW w:w="4361" w:type="dxa"/>
            <w:shd w:val="clear" w:color="auto" w:fill="auto"/>
          </w:tcPr>
          <w:p w:rsidR="0052308E" w:rsidRPr="0052308E" w:rsidRDefault="0052308E" w:rsidP="008E4330">
            <w:pPr>
              <w:widowControl w:val="0"/>
              <w:spacing w:line="230" w:lineRule="exact"/>
              <w:ind w:left="-142" w:right="-136" w:firstLine="0"/>
              <w:jc w:val="left"/>
              <w:rPr>
                <w:b/>
                <w:sz w:val="18"/>
                <w:szCs w:val="18"/>
                <w:lang w:eastAsia="en-US"/>
              </w:rPr>
            </w:pPr>
            <w:r w:rsidRPr="0052308E">
              <w:rPr>
                <w:bCs/>
                <w:color w:val="000000"/>
                <w:spacing w:val="-10"/>
                <w:sz w:val="18"/>
                <w:szCs w:val="18"/>
                <w:shd w:val="clear" w:color="auto" w:fill="FFFFFF"/>
                <w:lang w:eastAsia="en-US"/>
              </w:rPr>
              <w:t>кровать (диван)</w:t>
            </w:r>
          </w:p>
        </w:tc>
        <w:tc>
          <w:tcPr>
            <w:tcW w:w="3402" w:type="dxa"/>
            <w:shd w:val="clear" w:color="auto" w:fill="auto"/>
          </w:tcPr>
          <w:p w:rsidR="0052308E" w:rsidRPr="0052308E" w:rsidRDefault="0052308E" w:rsidP="008E4330">
            <w:pPr>
              <w:widowControl w:val="0"/>
              <w:tabs>
                <w:tab w:val="right" w:pos="4943"/>
                <w:tab w:val="right" w:pos="5408"/>
                <w:tab w:val="right" w:pos="5897"/>
                <w:tab w:val="right" w:pos="7049"/>
                <w:tab w:val="right" w:pos="8198"/>
              </w:tabs>
              <w:spacing w:line="200" w:lineRule="exact"/>
              <w:ind w:left="-142" w:right="-136" w:firstLine="0"/>
              <w:rPr>
                <w:sz w:val="18"/>
                <w:szCs w:val="18"/>
                <w:lang w:eastAsia="en-US"/>
              </w:rPr>
            </w:pPr>
          </w:p>
        </w:tc>
        <w:tc>
          <w:tcPr>
            <w:tcW w:w="2268" w:type="dxa"/>
            <w:shd w:val="clear" w:color="auto" w:fill="auto"/>
          </w:tcPr>
          <w:p w:rsidR="0052308E" w:rsidRPr="0052308E" w:rsidRDefault="0052308E" w:rsidP="008E4330">
            <w:pPr>
              <w:widowControl w:val="0"/>
              <w:tabs>
                <w:tab w:val="right" w:pos="4943"/>
                <w:tab w:val="right" w:pos="5408"/>
                <w:tab w:val="right" w:pos="5897"/>
                <w:tab w:val="right" w:pos="7049"/>
                <w:tab w:val="right" w:pos="8198"/>
              </w:tabs>
              <w:spacing w:line="200" w:lineRule="exact"/>
              <w:ind w:left="-142" w:right="-136" w:firstLine="0"/>
              <w:rPr>
                <w:sz w:val="18"/>
                <w:szCs w:val="18"/>
                <w:lang w:eastAsia="en-US"/>
              </w:rPr>
            </w:pPr>
          </w:p>
        </w:tc>
      </w:tr>
      <w:tr w:rsidR="0052308E" w:rsidRPr="0052308E" w:rsidTr="0052308E">
        <w:tc>
          <w:tcPr>
            <w:tcW w:w="4361" w:type="dxa"/>
            <w:shd w:val="clear" w:color="auto" w:fill="auto"/>
          </w:tcPr>
          <w:p w:rsidR="0052308E" w:rsidRPr="0052308E" w:rsidRDefault="0052308E" w:rsidP="008E4330">
            <w:pPr>
              <w:widowControl w:val="0"/>
              <w:spacing w:line="230" w:lineRule="exact"/>
              <w:ind w:left="-142" w:right="-136" w:firstLine="0"/>
              <w:jc w:val="left"/>
              <w:rPr>
                <w:b/>
                <w:sz w:val="18"/>
                <w:szCs w:val="18"/>
                <w:lang w:eastAsia="en-US"/>
              </w:rPr>
            </w:pPr>
            <w:r w:rsidRPr="0052308E">
              <w:rPr>
                <w:bCs/>
                <w:color w:val="000000"/>
                <w:spacing w:val="-10"/>
                <w:sz w:val="18"/>
                <w:szCs w:val="18"/>
                <w:shd w:val="clear" w:color="auto" w:fill="FFFFFF"/>
                <w:lang w:eastAsia="en-US"/>
              </w:rPr>
              <w:t>Предметы средств информирования граждан:</w:t>
            </w:r>
          </w:p>
        </w:tc>
        <w:tc>
          <w:tcPr>
            <w:tcW w:w="3402" w:type="dxa"/>
            <w:shd w:val="clear" w:color="auto" w:fill="auto"/>
          </w:tcPr>
          <w:p w:rsidR="0052308E" w:rsidRPr="0052308E" w:rsidRDefault="0052308E" w:rsidP="008E4330">
            <w:pPr>
              <w:widowControl w:val="0"/>
              <w:tabs>
                <w:tab w:val="right" w:pos="4943"/>
                <w:tab w:val="right" w:pos="5408"/>
                <w:tab w:val="right" w:pos="5897"/>
                <w:tab w:val="right" w:pos="7049"/>
                <w:tab w:val="right" w:pos="8198"/>
              </w:tabs>
              <w:spacing w:line="200" w:lineRule="exact"/>
              <w:ind w:left="-142" w:right="-136" w:firstLine="0"/>
              <w:rPr>
                <w:sz w:val="18"/>
                <w:szCs w:val="18"/>
                <w:lang w:eastAsia="en-US"/>
              </w:rPr>
            </w:pPr>
          </w:p>
        </w:tc>
        <w:tc>
          <w:tcPr>
            <w:tcW w:w="2268" w:type="dxa"/>
            <w:shd w:val="clear" w:color="auto" w:fill="auto"/>
          </w:tcPr>
          <w:p w:rsidR="0052308E" w:rsidRPr="0052308E" w:rsidRDefault="0052308E" w:rsidP="008E4330">
            <w:pPr>
              <w:widowControl w:val="0"/>
              <w:tabs>
                <w:tab w:val="right" w:pos="4943"/>
                <w:tab w:val="right" w:pos="5408"/>
                <w:tab w:val="right" w:pos="5897"/>
                <w:tab w:val="right" w:pos="7049"/>
                <w:tab w:val="right" w:pos="8198"/>
              </w:tabs>
              <w:spacing w:line="200" w:lineRule="exact"/>
              <w:ind w:left="-142" w:right="-136" w:firstLine="0"/>
              <w:rPr>
                <w:sz w:val="18"/>
                <w:szCs w:val="18"/>
                <w:lang w:eastAsia="en-US"/>
              </w:rPr>
            </w:pPr>
          </w:p>
        </w:tc>
      </w:tr>
      <w:tr w:rsidR="0052308E" w:rsidRPr="0052308E" w:rsidTr="0052308E">
        <w:tc>
          <w:tcPr>
            <w:tcW w:w="4361" w:type="dxa"/>
            <w:shd w:val="clear" w:color="auto" w:fill="auto"/>
          </w:tcPr>
          <w:p w:rsidR="0052308E" w:rsidRPr="0052308E" w:rsidRDefault="0052308E" w:rsidP="008E4330">
            <w:pPr>
              <w:widowControl w:val="0"/>
              <w:spacing w:line="230" w:lineRule="exact"/>
              <w:ind w:left="-142" w:right="-136" w:firstLine="0"/>
              <w:jc w:val="left"/>
              <w:rPr>
                <w:b/>
                <w:sz w:val="18"/>
                <w:szCs w:val="18"/>
                <w:lang w:eastAsia="en-US"/>
              </w:rPr>
            </w:pPr>
            <w:r w:rsidRPr="0052308E">
              <w:rPr>
                <w:bCs/>
                <w:color w:val="000000"/>
                <w:spacing w:val="-10"/>
                <w:sz w:val="18"/>
                <w:szCs w:val="18"/>
                <w:shd w:val="clear" w:color="auto" w:fill="FFFFFF"/>
                <w:lang w:eastAsia="en-US"/>
              </w:rPr>
              <w:t>телевизор  (радио)</w:t>
            </w:r>
          </w:p>
        </w:tc>
        <w:tc>
          <w:tcPr>
            <w:tcW w:w="3402" w:type="dxa"/>
            <w:shd w:val="clear" w:color="auto" w:fill="auto"/>
          </w:tcPr>
          <w:p w:rsidR="0052308E" w:rsidRPr="0052308E" w:rsidRDefault="0052308E" w:rsidP="008E4330">
            <w:pPr>
              <w:widowControl w:val="0"/>
              <w:tabs>
                <w:tab w:val="right" w:pos="4943"/>
                <w:tab w:val="right" w:pos="5408"/>
                <w:tab w:val="right" w:pos="5897"/>
                <w:tab w:val="right" w:pos="7049"/>
                <w:tab w:val="right" w:pos="8198"/>
              </w:tabs>
              <w:spacing w:line="200" w:lineRule="exact"/>
              <w:ind w:left="-142" w:right="-136" w:firstLine="0"/>
              <w:rPr>
                <w:sz w:val="18"/>
                <w:szCs w:val="18"/>
                <w:lang w:eastAsia="en-US"/>
              </w:rPr>
            </w:pPr>
          </w:p>
        </w:tc>
        <w:tc>
          <w:tcPr>
            <w:tcW w:w="2268" w:type="dxa"/>
            <w:shd w:val="clear" w:color="auto" w:fill="auto"/>
          </w:tcPr>
          <w:p w:rsidR="0052308E" w:rsidRPr="0052308E" w:rsidRDefault="0052308E" w:rsidP="008E4330">
            <w:pPr>
              <w:widowControl w:val="0"/>
              <w:tabs>
                <w:tab w:val="right" w:pos="4943"/>
                <w:tab w:val="right" w:pos="5408"/>
                <w:tab w:val="right" w:pos="5897"/>
                <w:tab w:val="right" w:pos="7049"/>
                <w:tab w:val="right" w:pos="8198"/>
              </w:tabs>
              <w:spacing w:line="200" w:lineRule="exact"/>
              <w:ind w:left="-142" w:right="-136" w:firstLine="0"/>
              <w:rPr>
                <w:sz w:val="18"/>
                <w:szCs w:val="18"/>
                <w:lang w:eastAsia="en-US"/>
              </w:rPr>
            </w:pPr>
          </w:p>
        </w:tc>
      </w:tr>
      <w:tr w:rsidR="0052308E" w:rsidRPr="0052308E" w:rsidTr="0052308E">
        <w:tc>
          <w:tcPr>
            <w:tcW w:w="4361" w:type="dxa"/>
            <w:shd w:val="clear" w:color="auto" w:fill="auto"/>
          </w:tcPr>
          <w:p w:rsidR="0052308E" w:rsidRPr="0052308E" w:rsidRDefault="0052308E" w:rsidP="008E4330">
            <w:pPr>
              <w:widowControl w:val="0"/>
              <w:ind w:left="-142" w:right="-136" w:firstLine="0"/>
              <w:jc w:val="left"/>
              <w:rPr>
                <w:b/>
                <w:sz w:val="18"/>
                <w:szCs w:val="18"/>
                <w:lang w:eastAsia="en-US"/>
              </w:rPr>
            </w:pPr>
            <w:r w:rsidRPr="0052308E">
              <w:rPr>
                <w:bCs/>
                <w:color w:val="000000"/>
                <w:spacing w:val="-10"/>
                <w:sz w:val="18"/>
                <w:szCs w:val="18"/>
                <w:shd w:val="clear" w:color="auto" w:fill="FFFFFF"/>
                <w:lang w:eastAsia="en-US"/>
              </w:rPr>
              <w:t>Предметы средств  водоснабжения и отопления (заполняется в случае отсутствия централизованного водоснабжения и отопления):</w:t>
            </w:r>
          </w:p>
        </w:tc>
        <w:tc>
          <w:tcPr>
            <w:tcW w:w="3402" w:type="dxa"/>
            <w:shd w:val="clear" w:color="auto" w:fill="auto"/>
          </w:tcPr>
          <w:p w:rsidR="0052308E" w:rsidRPr="0052308E" w:rsidRDefault="0052308E" w:rsidP="008E4330">
            <w:pPr>
              <w:widowControl w:val="0"/>
              <w:tabs>
                <w:tab w:val="right" w:pos="4943"/>
                <w:tab w:val="right" w:pos="5408"/>
                <w:tab w:val="right" w:pos="5897"/>
                <w:tab w:val="right" w:pos="7049"/>
                <w:tab w:val="right" w:pos="8198"/>
              </w:tabs>
              <w:spacing w:line="200" w:lineRule="exact"/>
              <w:ind w:left="-142" w:right="-136" w:firstLine="0"/>
              <w:rPr>
                <w:sz w:val="18"/>
                <w:szCs w:val="18"/>
                <w:lang w:eastAsia="en-US"/>
              </w:rPr>
            </w:pPr>
          </w:p>
        </w:tc>
        <w:tc>
          <w:tcPr>
            <w:tcW w:w="2268" w:type="dxa"/>
            <w:shd w:val="clear" w:color="auto" w:fill="auto"/>
          </w:tcPr>
          <w:p w:rsidR="0052308E" w:rsidRPr="0052308E" w:rsidRDefault="0052308E" w:rsidP="008E4330">
            <w:pPr>
              <w:widowControl w:val="0"/>
              <w:tabs>
                <w:tab w:val="right" w:pos="4943"/>
                <w:tab w:val="right" w:pos="5408"/>
                <w:tab w:val="right" w:pos="5897"/>
                <w:tab w:val="right" w:pos="7049"/>
                <w:tab w:val="right" w:pos="8198"/>
              </w:tabs>
              <w:spacing w:line="200" w:lineRule="exact"/>
              <w:ind w:left="-142" w:right="-136" w:firstLine="0"/>
              <w:rPr>
                <w:sz w:val="18"/>
                <w:szCs w:val="18"/>
                <w:lang w:eastAsia="en-US"/>
              </w:rPr>
            </w:pPr>
          </w:p>
        </w:tc>
      </w:tr>
      <w:tr w:rsidR="0052308E" w:rsidRPr="0052308E" w:rsidTr="0052308E">
        <w:tc>
          <w:tcPr>
            <w:tcW w:w="4361" w:type="dxa"/>
            <w:shd w:val="clear" w:color="auto" w:fill="auto"/>
          </w:tcPr>
          <w:p w:rsidR="0052308E" w:rsidRPr="0052308E" w:rsidRDefault="0052308E" w:rsidP="008E4330">
            <w:pPr>
              <w:widowControl w:val="0"/>
              <w:spacing w:line="230" w:lineRule="exact"/>
              <w:ind w:left="-142" w:right="-136" w:firstLine="0"/>
              <w:jc w:val="left"/>
              <w:rPr>
                <w:b/>
                <w:sz w:val="18"/>
                <w:szCs w:val="18"/>
                <w:lang w:eastAsia="en-US"/>
              </w:rPr>
            </w:pPr>
            <w:r w:rsidRPr="0052308E">
              <w:rPr>
                <w:bCs/>
                <w:color w:val="000000"/>
                <w:spacing w:val="-10"/>
                <w:sz w:val="18"/>
                <w:szCs w:val="18"/>
                <w:shd w:val="clear" w:color="auto" w:fill="FFFFFF"/>
                <w:lang w:eastAsia="en-US"/>
              </w:rPr>
              <w:t>насос для подачи воды</w:t>
            </w:r>
          </w:p>
        </w:tc>
        <w:tc>
          <w:tcPr>
            <w:tcW w:w="3402" w:type="dxa"/>
            <w:shd w:val="clear" w:color="auto" w:fill="auto"/>
          </w:tcPr>
          <w:p w:rsidR="0052308E" w:rsidRPr="0052308E" w:rsidRDefault="0052308E" w:rsidP="008E4330">
            <w:pPr>
              <w:widowControl w:val="0"/>
              <w:tabs>
                <w:tab w:val="right" w:pos="4943"/>
                <w:tab w:val="right" w:pos="5408"/>
                <w:tab w:val="right" w:pos="5897"/>
                <w:tab w:val="right" w:pos="7049"/>
                <w:tab w:val="right" w:pos="8198"/>
              </w:tabs>
              <w:spacing w:line="200" w:lineRule="exact"/>
              <w:ind w:left="-142" w:right="-136" w:firstLine="0"/>
              <w:rPr>
                <w:sz w:val="18"/>
                <w:szCs w:val="18"/>
                <w:lang w:eastAsia="en-US"/>
              </w:rPr>
            </w:pPr>
          </w:p>
        </w:tc>
        <w:tc>
          <w:tcPr>
            <w:tcW w:w="2268" w:type="dxa"/>
            <w:shd w:val="clear" w:color="auto" w:fill="auto"/>
          </w:tcPr>
          <w:p w:rsidR="0052308E" w:rsidRPr="0052308E" w:rsidRDefault="0052308E" w:rsidP="008E4330">
            <w:pPr>
              <w:widowControl w:val="0"/>
              <w:tabs>
                <w:tab w:val="right" w:pos="4943"/>
                <w:tab w:val="right" w:pos="5408"/>
                <w:tab w:val="right" w:pos="5897"/>
                <w:tab w:val="right" w:pos="7049"/>
                <w:tab w:val="right" w:pos="8198"/>
              </w:tabs>
              <w:spacing w:line="200" w:lineRule="exact"/>
              <w:ind w:left="-142" w:right="-136" w:firstLine="0"/>
              <w:rPr>
                <w:sz w:val="18"/>
                <w:szCs w:val="18"/>
                <w:lang w:eastAsia="en-US"/>
              </w:rPr>
            </w:pPr>
          </w:p>
        </w:tc>
      </w:tr>
      <w:tr w:rsidR="0052308E" w:rsidRPr="0052308E" w:rsidTr="0052308E">
        <w:tc>
          <w:tcPr>
            <w:tcW w:w="4361" w:type="dxa"/>
            <w:shd w:val="clear" w:color="auto" w:fill="auto"/>
          </w:tcPr>
          <w:p w:rsidR="0052308E" w:rsidRPr="0052308E" w:rsidRDefault="0052308E" w:rsidP="008E4330">
            <w:pPr>
              <w:widowControl w:val="0"/>
              <w:spacing w:line="230" w:lineRule="exact"/>
              <w:ind w:left="-142" w:right="-136" w:firstLine="0"/>
              <w:jc w:val="left"/>
              <w:rPr>
                <w:b/>
                <w:sz w:val="18"/>
                <w:szCs w:val="18"/>
                <w:lang w:eastAsia="en-US"/>
              </w:rPr>
            </w:pPr>
            <w:r w:rsidRPr="0052308E">
              <w:rPr>
                <w:bCs/>
                <w:color w:val="000000"/>
                <w:spacing w:val="-10"/>
                <w:sz w:val="18"/>
                <w:szCs w:val="18"/>
                <w:shd w:val="clear" w:color="auto" w:fill="FFFFFF"/>
                <w:lang w:eastAsia="en-US"/>
              </w:rPr>
              <w:t>водонагреватель</w:t>
            </w:r>
          </w:p>
        </w:tc>
        <w:tc>
          <w:tcPr>
            <w:tcW w:w="3402" w:type="dxa"/>
            <w:shd w:val="clear" w:color="auto" w:fill="auto"/>
          </w:tcPr>
          <w:p w:rsidR="0052308E" w:rsidRPr="0052308E" w:rsidRDefault="0052308E" w:rsidP="008E4330">
            <w:pPr>
              <w:widowControl w:val="0"/>
              <w:tabs>
                <w:tab w:val="right" w:pos="4943"/>
                <w:tab w:val="right" w:pos="5408"/>
                <w:tab w:val="right" w:pos="5897"/>
                <w:tab w:val="right" w:pos="7049"/>
                <w:tab w:val="right" w:pos="8198"/>
              </w:tabs>
              <w:spacing w:line="200" w:lineRule="exact"/>
              <w:ind w:left="-142" w:right="-136" w:firstLine="0"/>
              <w:rPr>
                <w:sz w:val="18"/>
                <w:szCs w:val="18"/>
                <w:lang w:eastAsia="en-US"/>
              </w:rPr>
            </w:pPr>
          </w:p>
        </w:tc>
        <w:tc>
          <w:tcPr>
            <w:tcW w:w="2268" w:type="dxa"/>
            <w:shd w:val="clear" w:color="auto" w:fill="auto"/>
          </w:tcPr>
          <w:p w:rsidR="0052308E" w:rsidRPr="0052308E" w:rsidRDefault="0052308E" w:rsidP="008E4330">
            <w:pPr>
              <w:widowControl w:val="0"/>
              <w:tabs>
                <w:tab w:val="right" w:pos="4943"/>
                <w:tab w:val="right" w:pos="5408"/>
                <w:tab w:val="right" w:pos="5897"/>
                <w:tab w:val="right" w:pos="7049"/>
                <w:tab w:val="right" w:pos="8198"/>
              </w:tabs>
              <w:spacing w:line="200" w:lineRule="exact"/>
              <w:ind w:left="-142" w:right="-136" w:firstLine="0"/>
              <w:rPr>
                <w:sz w:val="18"/>
                <w:szCs w:val="18"/>
                <w:lang w:eastAsia="en-US"/>
              </w:rPr>
            </w:pPr>
          </w:p>
        </w:tc>
      </w:tr>
      <w:tr w:rsidR="0052308E" w:rsidRPr="0052308E" w:rsidTr="0052308E">
        <w:tc>
          <w:tcPr>
            <w:tcW w:w="4361" w:type="dxa"/>
            <w:shd w:val="clear" w:color="auto" w:fill="auto"/>
          </w:tcPr>
          <w:p w:rsidR="0052308E" w:rsidRPr="0052308E" w:rsidRDefault="0052308E" w:rsidP="008E4330">
            <w:pPr>
              <w:widowControl w:val="0"/>
              <w:spacing w:line="230" w:lineRule="exact"/>
              <w:ind w:left="-142" w:right="-136" w:firstLine="0"/>
              <w:jc w:val="left"/>
              <w:rPr>
                <w:b/>
                <w:sz w:val="18"/>
                <w:szCs w:val="18"/>
                <w:lang w:eastAsia="en-US"/>
              </w:rPr>
            </w:pPr>
            <w:r w:rsidRPr="0052308E">
              <w:rPr>
                <w:bCs/>
                <w:color w:val="000000"/>
                <w:spacing w:val="-10"/>
                <w:sz w:val="18"/>
                <w:szCs w:val="18"/>
                <w:shd w:val="clear" w:color="auto" w:fill="FFFFFF"/>
                <w:lang w:eastAsia="en-US"/>
              </w:rPr>
              <w:t>котел  отопительный  (переносная печь)</w:t>
            </w:r>
          </w:p>
        </w:tc>
        <w:tc>
          <w:tcPr>
            <w:tcW w:w="3402" w:type="dxa"/>
            <w:shd w:val="clear" w:color="auto" w:fill="auto"/>
          </w:tcPr>
          <w:p w:rsidR="0052308E" w:rsidRPr="0052308E" w:rsidRDefault="0052308E" w:rsidP="008E4330">
            <w:pPr>
              <w:widowControl w:val="0"/>
              <w:tabs>
                <w:tab w:val="right" w:pos="4943"/>
                <w:tab w:val="right" w:pos="5408"/>
                <w:tab w:val="right" w:pos="5897"/>
                <w:tab w:val="right" w:pos="7049"/>
                <w:tab w:val="right" w:pos="8198"/>
              </w:tabs>
              <w:spacing w:line="200" w:lineRule="exact"/>
              <w:ind w:left="-142" w:right="-136" w:firstLine="0"/>
              <w:rPr>
                <w:sz w:val="18"/>
                <w:szCs w:val="18"/>
                <w:lang w:eastAsia="en-US"/>
              </w:rPr>
            </w:pPr>
          </w:p>
        </w:tc>
        <w:tc>
          <w:tcPr>
            <w:tcW w:w="2268" w:type="dxa"/>
            <w:shd w:val="clear" w:color="auto" w:fill="auto"/>
          </w:tcPr>
          <w:p w:rsidR="0052308E" w:rsidRPr="0052308E" w:rsidRDefault="0052308E" w:rsidP="008E4330">
            <w:pPr>
              <w:widowControl w:val="0"/>
              <w:tabs>
                <w:tab w:val="right" w:pos="4943"/>
                <w:tab w:val="right" w:pos="5408"/>
                <w:tab w:val="right" w:pos="5897"/>
                <w:tab w:val="right" w:pos="7049"/>
                <w:tab w:val="right" w:pos="8198"/>
              </w:tabs>
              <w:spacing w:line="200" w:lineRule="exact"/>
              <w:ind w:left="-142" w:right="-136" w:firstLine="0"/>
              <w:rPr>
                <w:sz w:val="18"/>
                <w:szCs w:val="18"/>
                <w:lang w:eastAsia="en-US"/>
              </w:rPr>
            </w:pPr>
          </w:p>
        </w:tc>
      </w:tr>
    </w:tbl>
    <w:p w:rsidR="007625EE" w:rsidRDefault="007625EE" w:rsidP="008E4330">
      <w:pPr>
        <w:tabs>
          <w:tab w:val="left" w:pos="3976"/>
        </w:tabs>
        <w:ind w:left="-142" w:right="-136" w:firstLine="284"/>
        <w:rPr>
          <w:bCs/>
          <w:sz w:val="18"/>
          <w:szCs w:val="18"/>
        </w:rPr>
      </w:pPr>
    </w:p>
    <w:p w:rsidR="0052308E" w:rsidRPr="0052308E" w:rsidRDefault="0052308E" w:rsidP="008E4330">
      <w:pPr>
        <w:tabs>
          <w:tab w:val="left" w:pos="3976"/>
        </w:tabs>
        <w:ind w:left="-142" w:right="-136" w:firstLine="284"/>
        <w:rPr>
          <w:bCs/>
          <w:sz w:val="18"/>
          <w:szCs w:val="18"/>
        </w:rPr>
      </w:pPr>
      <w:r w:rsidRPr="0052308E">
        <w:rPr>
          <w:bCs/>
          <w:sz w:val="18"/>
          <w:szCs w:val="18"/>
        </w:rPr>
        <w:t>Факт утраты имущества первой необходимости_________________________________________________</w:t>
      </w:r>
    </w:p>
    <w:p w:rsidR="0052308E" w:rsidRPr="0052308E" w:rsidRDefault="0052308E" w:rsidP="008E4330">
      <w:pPr>
        <w:tabs>
          <w:tab w:val="left" w:pos="3976"/>
        </w:tabs>
        <w:ind w:left="-142" w:right="-136" w:firstLine="284"/>
        <w:rPr>
          <w:bCs/>
          <w:sz w:val="18"/>
          <w:szCs w:val="18"/>
        </w:rPr>
      </w:pPr>
      <w:r w:rsidRPr="0052308E">
        <w:rPr>
          <w:bCs/>
          <w:sz w:val="18"/>
          <w:szCs w:val="18"/>
        </w:rPr>
        <w:t xml:space="preserve">                                                                                                                                                     (Ф.И.О. заявителя)</w:t>
      </w:r>
    </w:p>
    <w:p w:rsidR="0052308E" w:rsidRPr="0052308E" w:rsidRDefault="0052308E" w:rsidP="008E4330">
      <w:pPr>
        <w:tabs>
          <w:tab w:val="left" w:pos="3976"/>
        </w:tabs>
        <w:ind w:left="-142" w:right="-136" w:firstLine="284"/>
        <w:rPr>
          <w:bCs/>
          <w:sz w:val="18"/>
          <w:szCs w:val="18"/>
        </w:rPr>
      </w:pPr>
    </w:p>
    <w:p w:rsidR="0052308E" w:rsidRPr="0052308E" w:rsidRDefault="0052308E" w:rsidP="008E4330">
      <w:pPr>
        <w:tabs>
          <w:tab w:val="left" w:pos="3976"/>
        </w:tabs>
        <w:ind w:left="-142" w:right="-136" w:firstLine="284"/>
        <w:rPr>
          <w:bCs/>
          <w:sz w:val="18"/>
          <w:szCs w:val="18"/>
        </w:rPr>
      </w:pPr>
      <w:r w:rsidRPr="0052308E">
        <w:rPr>
          <w:bCs/>
          <w:sz w:val="18"/>
          <w:szCs w:val="18"/>
        </w:rPr>
        <w:t xml:space="preserve">в результате чрезвычайной ситуации установлен/не установлен. </w:t>
      </w:r>
    </w:p>
    <w:p w:rsidR="0052308E" w:rsidRPr="0052308E" w:rsidRDefault="0052308E" w:rsidP="008E4330">
      <w:pPr>
        <w:tabs>
          <w:tab w:val="left" w:pos="3976"/>
        </w:tabs>
        <w:ind w:left="-142" w:right="-136" w:firstLine="284"/>
        <w:rPr>
          <w:bCs/>
          <w:sz w:val="18"/>
          <w:szCs w:val="18"/>
        </w:rPr>
      </w:pPr>
      <w:r w:rsidRPr="0052308E">
        <w:rPr>
          <w:bCs/>
          <w:sz w:val="18"/>
          <w:szCs w:val="18"/>
        </w:rPr>
        <w:t xml:space="preserve">                                                                                       (нужное подчеркнуть)</w:t>
      </w:r>
      <w:r w:rsidRPr="0052308E">
        <w:rPr>
          <w:bCs/>
          <w:sz w:val="18"/>
          <w:szCs w:val="18"/>
        </w:rPr>
        <w:tab/>
      </w:r>
    </w:p>
    <w:p w:rsidR="0052308E" w:rsidRPr="0052308E" w:rsidRDefault="0052308E" w:rsidP="008E4330">
      <w:pPr>
        <w:tabs>
          <w:tab w:val="left" w:pos="3976"/>
        </w:tabs>
        <w:ind w:left="-142" w:right="-136" w:firstLine="284"/>
        <w:rPr>
          <w:bCs/>
          <w:sz w:val="18"/>
          <w:szCs w:val="18"/>
        </w:rPr>
      </w:pPr>
    </w:p>
    <w:p w:rsidR="0052308E" w:rsidRPr="0052308E" w:rsidRDefault="0052308E" w:rsidP="008E4330">
      <w:pPr>
        <w:tabs>
          <w:tab w:val="left" w:pos="3976"/>
        </w:tabs>
        <w:ind w:left="-142" w:right="-136" w:firstLine="284"/>
        <w:rPr>
          <w:bCs/>
          <w:sz w:val="18"/>
          <w:szCs w:val="18"/>
        </w:rPr>
      </w:pPr>
      <w:r w:rsidRPr="0052308E">
        <w:rPr>
          <w:bCs/>
          <w:sz w:val="18"/>
          <w:szCs w:val="18"/>
        </w:rPr>
        <w:t>Председатель комиссии:</w:t>
      </w:r>
    </w:p>
    <w:p w:rsidR="0052308E" w:rsidRPr="0052308E" w:rsidRDefault="0052308E" w:rsidP="008E4330">
      <w:pPr>
        <w:tabs>
          <w:tab w:val="left" w:pos="3976"/>
        </w:tabs>
        <w:ind w:left="-142" w:right="-136" w:firstLine="284"/>
        <w:rPr>
          <w:bCs/>
          <w:sz w:val="18"/>
          <w:szCs w:val="18"/>
        </w:rPr>
      </w:pPr>
      <w:r w:rsidRPr="0052308E">
        <w:rPr>
          <w:bCs/>
          <w:sz w:val="18"/>
          <w:szCs w:val="18"/>
        </w:rPr>
        <w:t>__________________________________________________________________________________________</w:t>
      </w:r>
    </w:p>
    <w:p w:rsidR="0052308E" w:rsidRPr="0052308E" w:rsidRDefault="0052308E" w:rsidP="008E4330">
      <w:pPr>
        <w:tabs>
          <w:tab w:val="left" w:pos="3976"/>
        </w:tabs>
        <w:ind w:left="-142" w:right="-136" w:firstLine="284"/>
        <w:jc w:val="center"/>
        <w:rPr>
          <w:bCs/>
          <w:sz w:val="18"/>
          <w:szCs w:val="18"/>
        </w:rPr>
      </w:pPr>
      <w:r w:rsidRPr="0052308E">
        <w:rPr>
          <w:bCs/>
          <w:sz w:val="18"/>
          <w:szCs w:val="18"/>
        </w:rPr>
        <w:t>(должность, подпись, фамилия, инициалы)</w:t>
      </w:r>
    </w:p>
    <w:p w:rsidR="0052308E" w:rsidRPr="0052308E" w:rsidRDefault="0052308E" w:rsidP="008E4330">
      <w:pPr>
        <w:tabs>
          <w:tab w:val="left" w:pos="3976"/>
        </w:tabs>
        <w:ind w:left="-142" w:right="-136" w:firstLine="284"/>
        <w:rPr>
          <w:bCs/>
          <w:sz w:val="18"/>
          <w:szCs w:val="18"/>
        </w:rPr>
      </w:pPr>
    </w:p>
    <w:p w:rsidR="0052308E" w:rsidRPr="0052308E" w:rsidRDefault="0052308E" w:rsidP="008E4330">
      <w:pPr>
        <w:tabs>
          <w:tab w:val="left" w:pos="3976"/>
        </w:tabs>
        <w:ind w:left="-142" w:right="-136" w:firstLine="284"/>
        <w:rPr>
          <w:bCs/>
          <w:sz w:val="18"/>
          <w:szCs w:val="18"/>
        </w:rPr>
      </w:pPr>
      <w:r w:rsidRPr="0052308E">
        <w:rPr>
          <w:bCs/>
          <w:sz w:val="18"/>
          <w:szCs w:val="18"/>
        </w:rPr>
        <w:t>Члены комиссии:</w:t>
      </w:r>
    </w:p>
    <w:p w:rsidR="0052308E" w:rsidRPr="0052308E" w:rsidRDefault="0052308E" w:rsidP="008E4330">
      <w:pPr>
        <w:tabs>
          <w:tab w:val="left" w:pos="3976"/>
        </w:tabs>
        <w:ind w:left="-142" w:right="-136" w:firstLine="284"/>
        <w:rPr>
          <w:bCs/>
          <w:sz w:val="18"/>
          <w:szCs w:val="18"/>
        </w:rPr>
      </w:pPr>
      <w:r w:rsidRPr="0052308E">
        <w:rPr>
          <w:bCs/>
          <w:sz w:val="18"/>
          <w:szCs w:val="18"/>
        </w:rPr>
        <w:t>__________________________________________________________________________________________</w:t>
      </w:r>
    </w:p>
    <w:p w:rsidR="0052308E" w:rsidRPr="0052308E" w:rsidRDefault="0052308E" w:rsidP="008E4330">
      <w:pPr>
        <w:tabs>
          <w:tab w:val="left" w:pos="3976"/>
        </w:tabs>
        <w:ind w:left="-142" w:right="-136" w:firstLine="284"/>
        <w:jc w:val="center"/>
        <w:rPr>
          <w:bCs/>
          <w:sz w:val="18"/>
          <w:szCs w:val="18"/>
        </w:rPr>
      </w:pPr>
      <w:r w:rsidRPr="0052308E">
        <w:rPr>
          <w:bCs/>
          <w:sz w:val="18"/>
          <w:szCs w:val="18"/>
        </w:rPr>
        <w:t>(должность, подпись, фамилия, инициалы)</w:t>
      </w:r>
    </w:p>
    <w:p w:rsidR="0052308E" w:rsidRPr="0052308E" w:rsidRDefault="0052308E" w:rsidP="008E4330">
      <w:pPr>
        <w:tabs>
          <w:tab w:val="left" w:pos="3976"/>
        </w:tabs>
        <w:ind w:left="-142" w:right="-136" w:firstLine="284"/>
        <w:jc w:val="center"/>
        <w:rPr>
          <w:bCs/>
          <w:sz w:val="18"/>
          <w:szCs w:val="18"/>
        </w:rPr>
      </w:pPr>
    </w:p>
    <w:p w:rsidR="0052308E" w:rsidRPr="0052308E" w:rsidRDefault="0052308E" w:rsidP="008E4330">
      <w:pPr>
        <w:tabs>
          <w:tab w:val="left" w:pos="3976"/>
        </w:tabs>
        <w:ind w:left="-142" w:right="-136" w:firstLine="284"/>
        <w:jc w:val="center"/>
        <w:rPr>
          <w:bCs/>
          <w:sz w:val="18"/>
          <w:szCs w:val="18"/>
        </w:rPr>
      </w:pPr>
      <w:r w:rsidRPr="0052308E">
        <w:rPr>
          <w:bCs/>
          <w:sz w:val="18"/>
          <w:szCs w:val="18"/>
        </w:rPr>
        <w:t>_____________________________________________________________________________________________</w:t>
      </w:r>
    </w:p>
    <w:p w:rsidR="0052308E" w:rsidRPr="0052308E" w:rsidRDefault="0052308E" w:rsidP="008E4330">
      <w:pPr>
        <w:tabs>
          <w:tab w:val="left" w:pos="3976"/>
        </w:tabs>
        <w:ind w:left="-142" w:right="-136" w:firstLine="284"/>
        <w:jc w:val="center"/>
        <w:rPr>
          <w:bCs/>
          <w:sz w:val="18"/>
          <w:szCs w:val="18"/>
        </w:rPr>
      </w:pPr>
      <w:r w:rsidRPr="0052308E">
        <w:rPr>
          <w:bCs/>
          <w:sz w:val="18"/>
          <w:szCs w:val="18"/>
        </w:rPr>
        <w:t>(должность, подпись, фамилия, инициалы)</w:t>
      </w:r>
    </w:p>
    <w:p w:rsidR="0052308E" w:rsidRPr="0052308E" w:rsidRDefault="0052308E" w:rsidP="008E4330">
      <w:pPr>
        <w:tabs>
          <w:tab w:val="left" w:pos="3976"/>
        </w:tabs>
        <w:ind w:left="-142" w:right="-136" w:firstLine="284"/>
        <w:jc w:val="center"/>
        <w:rPr>
          <w:bCs/>
          <w:sz w:val="18"/>
          <w:szCs w:val="18"/>
        </w:rPr>
      </w:pPr>
    </w:p>
    <w:p w:rsidR="0052308E" w:rsidRPr="0052308E" w:rsidRDefault="0052308E" w:rsidP="008E4330">
      <w:pPr>
        <w:tabs>
          <w:tab w:val="left" w:pos="3976"/>
        </w:tabs>
        <w:ind w:left="-142" w:right="-136" w:firstLine="284"/>
        <w:jc w:val="center"/>
        <w:rPr>
          <w:bCs/>
          <w:sz w:val="18"/>
          <w:szCs w:val="18"/>
        </w:rPr>
      </w:pPr>
      <w:r w:rsidRPr="0052308E">
        <w:rPr>
          <w:bCs/>
          <w:sz w:val="18"/>
          <w:szCs w:val="18"/>
        </w:rPr>
        <w:t>_____________________________________________________________________________________________</w:t>
      </w:r>
    </w:p>
    <w:p w:rsidR="0052308E" w:rsidRPr="0052308E" w:rsidRDefault="0052308E" w:rsidP="008E4330">
      <w:pPr>
        <w:tabs>
          <w:tab w:val="left" w:pos="3976"/>
        </w:tabs>
        <w:ind w:left="-142" w:right="-136" w:firstLine="284"/>
        <w:jc w:val="center"/>
        <w:rPr>
          <w:bCs/>
          <w:sz w:val="18"/>
          <w:szCs w:val="18"/>
        </w:rPr>
      </w:pPr>
      <w:r w:rsidRPr="0052308E">
        <w:rPr>
          <w:bCs/>
          <w:sz w:val="18"/>
          <w:szCs w:val="18"/>
        </w:rPr>
        <w:t>(должность, подпись, фамилия, инициалы)</w:t>
      </w:r>
    </w:p>
    <w:p w:rsidR="0052308E" w:rsidRPr="0052308E" w:rsidRDefault="0052308E" w:rsidP="008E4330">
      <w:pPr>
        <w:tabs>
          <w:tab w:val="left" w:pos="3976"/>
        </w:tabs>
        <w:ind w:left="-142" w:right="-136" w:firstLine="284"/>
        <w:jc w:val="center"/>
        <w:rPr>
          <w:bCs/>
          <w:sz w:val="18"/>
          <w:szCs w:val="18"/>
        </w:rPr>
      </w:pPr>
    </w:p>
    <w:p w:rsidR="0052308E" w:rsidRPr="0052308E" w:rsidRDefault="0052308E" w:rsidP="008E4330">
      <w:pPr>
        <w:tabs>
          <w:tab w:val="left" w:pos="3976"/>
        </w:tabs>
        <w:ind w:left="-142" w:right="-136" w:firstLine="284"/>
        <w:jc w:val="center"/>
        <w:rPr>
          <w:bCs/>
          <w:sz w:val="18"/>
          <w:szCs w:val="18"/>
        </w:rPr>
      </w:pPr>
      <w:r w:rsidRPr="0052308E">
        <w:rPr>
          <w:bCs/>
          <w:sz w:val="18"/>
          <w:szCs w:val="18"/>
        </w:rPr>
        <w:t>__________________________________________________________________________________________</w:t>
      </w:r>
    </w:p>
    <w:p w:rsidR="0052308E" w:rsidRPr="0052308E" w:rsidRDefault="0052308E" w:rsidP="008E4330">
      <w:pPr>
        <w:tabs>
          <w:tab w:val="left" w:pos="3976"/>
        </w:tabs>
        <w:ind w:left="-142" w:right="-136" w:firstLine="284"/>
        <w:jc w:val="center"/>
        <w:rPr>
          <w:bCs/>
          <w:sz w:val="18"/>
          <w:szCs w:val="18"/>
        </w:rPr>
      </w:pPr>
      <w:r w:rsidRPr="0052308E">
        <w:rPr>
          <w:bCs/>
          <w:sz w:val="18"/>
          <w:szCs w:val="18"/>
        </w:rPr>
        <w:t>(должность, подпись, фамилия, инициалы)</w:t>
      </w:r>
    </w:p>
    <w:p w:rsidR="0052308E" w:rsidRPr="0052308E" w:rsidRDefault="0052308E" w:rsidP="008E4330">
      <w:pPr>
        <w:tabs>
          <w:tab w:val="left" w:pos="3976"/>
        </w:tabs>
        <w:ind w:left="-142" w:right="-136" w:firstLine="284"/>
        <w:jc w:val="center"/>
        <w:rPr>
          <w:bCs/>
          <w:sz w:val="18"/>
          <w:szCs w:val="18"/>
        </w:rPr>
      </w:pPr>
    </w:p>
    <w:p w:rsidR="0052308E" w:rsidRPr="0052308E" w:rsidRDefault="0052308E" w:rsidP="008E4330">
      <w:pPr>
        <w:tabs>
          <w:tab w:val="left" w:pos="3976"/>
        </w:tabs>
        <w:ind w:left="-142" w:right="-136" w:firstLine="284"/>
        <w:jc w:val="center"/>
        <w:rPr>
          <w:bCs/>
          <w:sz w:val="18"/>
          <w:szCs w:val="18"/>
        </w:rPr>
      </w:pPr>
      <w:r w:rsidRPr="0052308E">
        <w:rPr>
          <w:bCs/>
          <w:sz w:val="18"/>
          <w:szCs w:val="18"/>
        </w:rPr>
        <w:t>__________________________________________________________________________________________</w:t>
      </w:r>
    </w:p>
    <w:p w:rsidR="0052308E" w:rsidRPr="0052308E" w:rsidRDefault="0052308E" w:rsidP="008E4330">
      <w:pPr>
        <w:tabs>
          <w:tab w:val="left" w:pos="3976"/>
        </w:tabs>
        <w:ind w:left="-142" w:right="-136" w:firstLine="284"/>
        <w:jc w:val="center"/>
        <w:rPr>
          <w:bCs/>
          <w:sz w:val="18"/>
          <w:szCs w:val="18"/>
        </w:rPr>
      </w:pPr>
      <w:r w:rsidRPr="0052308E">
        <w:rPr>
          <w:bCs/>
          <w:sz w:val="18"/>
          <w:szCs w:val="18"/>
        </w:rPr>
        <w:t>(должность, подпись, фамилия, инициалы)</w:t>
      </w:r>
    </w:p>
    <w:p w:rsidR="0052308E" w:rsidRPr="0052308E" w:rsidRDefault="0052308E" w:rsidP="008E4330">
      <w:pPr>
        <w:tabs>
          <w:tab w:val="left" w:pos="3976"/>
        </w:tabs>
        <w:ind w:left="-142" w:right="-136" w:firstLine="284"/>
        <w:jc w:val="center"/>
        <w:rPr>
          <w:bCs/>
          <w:sz w:val="18"/>
          <w:szCs w:val="18"/>
        </w:rPr>
      </w:pPr>
    </w:p>
    <w:p w:rsidR="0052308E" w:rsidRPr="0052308E" w:rsidRDefault="0052308E" w:rsidP="008E4330">
      <w:pPr>
        <w:tabs>
          <w:tab w:val="left" w:pos="3976"/>
        </w:tabs>
        <w:ind w:left="-142" w:right="-136" w:firstLine="284"/>
        <w:jc w:val="center"/>
        <w:rPr>
          <w:bCs/>
          <w:sz w:val="18"/>
          <w:szCs w:val="18"/>
        </w:rPr>
      </w:pPr>
      <w:r w:rsidRPr="0052308E">
        <w:rPr>
          <w:bCs/>
          <w:sz w:val="18"/>
          <w:szCs w:val="18"/>
        </w:rPr>
        <w:t>__________________________________________________________________________________________</w:t>
      </w:r>
    </w:p>
    <w:p w:rsidR="0052308E" w:rsidRPr="0052308E" w:rsidRDefault="0052308E" w:rsidP="008E4330">
      <w:pPr>
        <w:tabs>
          <w:tab w:val="left" w:pos="3976"/>
        </w:tabs>
        <w:ind w:left="-142" w:right="-136" w:firstLine="284"/>
        <w:jc w:val="center"/>
        <w:rPr>
          <w:bCs/>
          <w:sz w:val="18"/>
          <w:szCs w:val="18"/>
        </w:rPr>
      </w:pPr>
      <w:r w:rsidRPr="0052308E">
        <w:rPr>
          <w:bCs/>
          <w:sz w:val="18"/>
          <w:szCs w:val="18"/>
        </w:rPr>
        <w:t>(должность, подпись, фамилия, инициалы)</w:t>
      </w:r>
    </w:p>
    <w:p w:rsidR="0052308E" w:rsidRPr="0052308E" w:rsidRDefault="0052308E" w:rsidP="008E4330">
      <w:pPr>
        <w:tabs>
          <w:tab w:val="left" w:pos="3976"/>
        </w:tabs>
        <w:ind w:left="-142" w:right="-136" w:firstLine="284"/>
        <w:jc w:val="center"/>
        <w:rPr>
          <w:bCs/>
          <w:sz w:val="18"/>
          <w:szCs w:val="18"/>
        </w:rPr>
      </w:pPr>
    </w:p>
    <w:p w:rsidR="0052308E" w:rsidRPr="0052308E" w:rsidRDefault="0052308E" w:rsidP="008E4330">
      <w:pPr>
        <w:tabs>
          <w:tab w:val="left" w:pos="3976"/>
        </w:tabs>
        <w:ind w:left="-142" w:right="-136" w:firstLine="284"/>
        <w:jc w:val="center"/>
        <w:rPr>
          <w:bCs/>
          <w:sz w:val="18"/>
          <w:szCs w:val="18"/>
        </w:rPr>
      </w:pPr>
      <w:r w:rsidRPr="0052308E">
        <w:rPr>
          <w:bCs/>
          <w:sz w:val="18"/>
          <w:szCs w:val="18"/>
        </w:rPr>
        <w:t>__________________________________________________________________________________________</w:t>
      </w:r>
    </w:p>
    <w:p w:rsidR="0052308E" w:rsidRPr="0052308E" w:rsidRDefault="0052308E" w:rsidP="008E4330">
      <w:pPr>
        <w:tabs>
          <w:tab w:val="left" w:pos="3976"/>
        </w:tabs>
        <w:ind w:left="-142" w:right="-136" w:firstLine="284"/>
        <w:jc w:val="center"/>
        <w:rPr>
          <w:bCs/>
          <w:sz w:val="18"/>
          <w:szCs w:val="18"/>
        </w:rPr>
      </w:pPr>
      <w:r w:rsidRPr="0052308E">
        <w:rPr>
          <w:bCs/>
          <w:sz w:val="18"/>
          <w:szCs w:val="18"/>
        </w:rPr>
        <w:t>(должность, подпись, фамилия, инициалы)</w:t>
      </w:r>
    </w:p>
    <w:p w:rsidR="0052308E" w:rsidRPr="0052308E" w:rsidRDefault="0052308E" w:rsidP="008E4330">
      <w:pPr>
        <w:tabs>
          <w:tab w:val="left" w:pos="3976"/>
        </w:tabs>
        <w:ind w:left="-142" w:right="-136" w:firstLine="284"/>
        <w:rPr>
          <w:bCs/>
          <w:sz w:val="18"/>
          <w:szCs w:val="18"/>
        </w:rPr>
      </w:pPr>
      <w:r w:rsidRPr="0052308E">
        <w:rPr>
          <w:bCs/>
          <w:sz w:val="18"/>
          <w:szCs w:val="18"/>
        </w:rPr>
        <w:t xml:space="preserve">С заключением комиссии ознакомлен: </w:t>
      </w:r>
    </w:p>
    <w:p w:rsidR="0052308E" w:rsidRPr="0052308E" w:rsidRDefault="0052308E" w:rsidP="008E4330">
      <w:pPr>
        <w:tabs>
          <w:tab w:val="left" w:pos="3976"/>
        </w:tabs>
        <w:ind w:left="-142" w:right="-136" w:firstLine="284"/>
        <w:rPr>
          <w:bCs/>
          <w:sz w:val="18"/>
          <w:szCs w:val="18"/>
        </w:rPr>
      </w:pPr>
    </w:p>
    <w:p w:rsidR="0052308E" w:rsidRPr="0052308E" w:rsidRDefault="0052308E" w:rsidP="008E4330">
      <w:pPr>
        <w:tabs>
          <w:tab w:val="left" w:pos="3976"/>
        </w:tabs>
        <w:ind w:left="-142" w:right="-136" w:firstLine="284"/>
        <w:rPr>
          <w:bCs/>
          <w:sz w:val="18"/>
          <w:szCs w:val="18"/>
        </w:rPr>
      </w:pPr>
      <w:r w:rsidRPr="0052308E">
        <w:rPr>
          <w:bCs/>
          <w:sz w:val="18"/>
          <w:szCs w:val="18"/>
        </w:rPr>
        <w:t>заявитель_________________________________________________________________________________</w:t>
      </w:r>
    </w:p>
    <w:p w:rsidR="0052308E" w:rsidRPr="00423784" w:rsidRDefault="0052308E" w:rsidP="008E4330">
      <w:pPr>
        <w:tabs>
          <w:tab w:val="left" w:pos="3976"/>
        </w:tabs>
        <w:ind w:left="-142" w:right="-136" w:firstLine="284"/>
        <w:rPr>
          <w:bCs/>
          <w:sz w:val="18"/>
          <w:szCs w:val="18"/>
        </w:rPr>
      </w:pPr>
      <w:r w:rsidRPr="0052308E">
        <w:rPr>
          <w:bCs/>
          <w:sz w:val="18"/>
          <w:szCs w:val="18"/>
        </w:rPr>
        <w:t>(подпись, фамилия, инициалы)</w:t>
      </w:r>
    </w:p>
    <w:p w:rsidR="00423784" w:rsidRPr="00423784" w:rsidRDefault="00423784" w:rsidP="008E4330">
      <w:pPr>
        <w:tabs>
          <w:tab w:val="left" w:pos="3976"/>
        </w:tabs>
        <w:ind w:left="-142" w:right="-136" w:firstLine="284"/>
        <w:rPr>
          <w:bCs/>
          <w:sz w:val="18"/>
          <w:szCs w:val="18"/>
        </w:rPr>
      </w:pPr>
    </w:p>
    <w:p w:rsidR="00423784" w:rsidRPr="00B01561" w:rsidRDefault="00423784" w:rsidP="008E4330">
      <w:pPr>
        <w:tabs>
          <w:tab w:val="left" w:pos="3976"/>
        </w:tabs>
        <w:ind w:left="-142" w:right="-136" w:firstLine="284"/>
        <w:rPr>
          <w:bCs/>
          <w:i/>
          <w:sz w:val="18"/>
          <w:szCs w:val="18"/>
        </w:rPr>
      </w:pPr>
    </w:p>
    <w:p w:rsidR="00B01561" w:rsidRDefault="00B01561" w:rsidP="008E4330">
      <w:pPr>
        <w:tabs>
          <w:tab w:val="left" w:pos="3976"/>
        </w:tabs>
        <w:ind w:left="-142" w:right="-136" w:firstLine="284"/>
        <w:rPr>
          <w:bCs/>
          <w:i/>
          <w:sz w:val="18"/>
          <w:szCs w:val="18"/>
        </w:rPr>
      </w:pPr>
    </w:p>
    <w:p w:rsidR="00B01561" w:rsidRPr="00B01561" w:rsidRDefault="00B01561" w:rsidP="008E4330">
      <w:pPr>
        <w:tabs>
          <w:tab w:val="left" w:pos="3976"/>
        </w:tabs>
        <w:ind w:left="-142" w:right="-136" w:firstLine="284"/>
        <w:jc w:val="right"/>
        <w:rPr>
          <w:bCs/>
          <w:i/>
          <w:sz w:val="18"/>
          <w:szCs w:val="18"/>
        </w:rPr>
      </w:pPr>
      <w:r w:rsidRPr="00B01561">
        <w:rPr>
          <w:bCs/>
          <w:i/>
          <w:sz w:val="18"/>
          <w:szCs w:val="18"/>
        </w:rPr>
        <w:t>Приложение  № 7</w:t>
      </w:r>
    </w:p>
    <w:p w:rsidR="00B01561" w:rsidRPr="00B01561" w:rsidRDefault="00B01561" w:rsidP="008E4330">
      <w:pPr>
        <w:tabs>
          <w:tab w:val="left" w:pos="3976"/>
        </w:tabs>
        <w:ind w:left="-142" w:right="-136" w:firstLine="284"/>
        <w:jc w:val="right"/>
        <w:rPr>
          <w:bCs/>
          <w:i/>
          <w:sz w:val="18"/>
          <w:szCs w:val="18"/>
        </w:rPr>
      </w:pPr>
      <w:r w:rsidRPr="00B01561">
        <w:rPr>
          <w:bCs/>
          <w:i/>
          <w:sz w:val="18"/>
          <w:szCs w:val="18"/>
        </w:rPr>
        <w:t xml:space="preserve">к  Порядку  подготовки списков граждан, нуждающихся в получении </w:t>
      </w:r>
    </w:p>
    <w:p w:rsidR="00B01561" w:rsidRPr="00B01561" w:rsidRDefault="00B01561" w:rsidP="008E4330">
      <w:pPr>
        <w:tabs>
          <w:tab w:val="left" w:pos="3976"/>
        </w:tabs>
        <w:ind w:left="-142" w:right="-136" w:firstLine="284"/>
        <w:jc w:val="right"/>
        <w:rPr>
          <w:bCs/>
          <w:i/>
          <w:sz w:val="18"/>
          <w:szCs w:val="18"/>
        </w:rPr>
      </w:pPr>
      <w:r w:rsidRPr="00B01561">
        <w:rPr>
          <w:bCs/>
          <w:i/>
          <w:sz w:val="18"/>
          <w:szCs w:val="18"/>
        </w:rPr>
        <w:t xml:space="preserve">единовременной материальной помощи, финансовой помощи в связи с утратой </w:t>
      </w:r>
    </w:p>
    <w:p w:rsidR="00B01561" w:rsidRPr="00B01561" w:rsidRDefault="00B01561" w:rsidP="008E4330">
      <w:pPr>
        <w:tabs>
          <w:tab w:val="left" w:pos="3976"/>
        </w:tabs>
        <w:ind w:left="-142" w:right="-136" w:firstLine="284"/>
        <w:jc w:val="right"/>
        <w:rPr>
          <w:bCs/>
          <w:i/>
          <w:sz w:val="18"/>
          <w:szCs w:val="18"/>
        </w:rPr>
      </w:pPr>
      <w:r w:rsidRPr="00B01561">
        <w:rPr>
          <w:bCs/>
          <w:i/>
          <w:sz w:val="18"/>
          <w:szCs w:val="18"/>
        </w:rPr>
        <w:t xml:space="preserve">ими имущества первой необходимости, единовременного пособия в связи </w:t>
      </w:r>
    </w:p>
    <w:p w:rsidR="00B01561" w:rsidRPr="00B01561" w:rsidRDefault="00B01561" w:rsidP="008E4330">
      <w:pPr>
        <w:tabs>
          <w:tab w:val="left" w:pos="3976"/>
        </w:tabs>
        <w:ind w:left="-142" w:right="-136" w:firstLine="284"/>
        <w:jc w:val="right"/>
        <w:rPr>
          <w:bCs/>
          <w:i/>
          <w:sz w:val="18"/>
          <w:szCs w:val="18"/>
        </w:rPr>
      </w:pPr>
      <w:r w:rsidRPr="00B01561">
        <w:rPr>
          <w:bCs/>
          <w:i/>
          <w:sz w:val="18"/>
          <w:szCs w:val="18"/>
        </w:rPr>
        <w:t>с  гибелью (смертью) члена  семьи (включая пособие на погребение  погибшего</w:t>
      </w:r>
    </w:p>
    <w:p w:rsidR="00B01561" w:rsidRPr="00B01561" w:rsidRDefault="00B01561" w:rsidP="008E4330">
      <w:pPr>
        <w:tabs>
          <w:tab w:val="left" w:pos="3976"/>
        </w:tabs>
        <w:ind w:left="-142" w:right="-136" w:firstLine="284"/>
        <w:jc w:val="right"/>
        <w:rPr>
          <w:bCs/>
          <w:i/>
          <w:sz w:val="18"/>
          <w:szCs w:val="18"/>
        </w:rPr>
      </w:pPr>
      <w:r w:rsidRPr="00B01561">
        <w:rPr>
          <w:bCs/>
          <w:i/>
          <w:sz w:val="18"/>
          <w:szCs w:val="18"/>
        </w:rPr>
        <w:t xml:space="preserve"> (умершего) члена семьи) и единовременного пособия в связи с получением </w:t>
      </w:r>
    </w:p>
    <w:p w:rsidR="00B01561" w:rsidRPr="00B01561" w:rsidRDefault="00B01561" w:rsidP="008E4330">
      <w:pPr>
        <w:tabs>
          <w:tab w:val="left" w:pos="3976"/>
        </w:tabs>
        <w:ind w:left="-142" w:right="-136" w:firstLine="284"/>
        <w:jc w:val="right"/>
        <w:rPr>
          <w:bCs/>
          <w:i/>
          <w:sz w:val="18"/>
          <w:szCs w:val="18"/>
        </w:rPr>
      </w:pPr>
      <w:r w:rsidRPr="00B01561">
        <w:rPr>
          <w:bCs/>
          <w:i/>
          <w:sz w:val="18"/>
          <w:szCs w:val="18"/>
        </w:rPr>
        <w:t xml:space="preserve">вреда здоровью при ликвидации последствий  чрезвычайных ситуаций </w:t>
      </w:r>
    </w:p>
    <w:p w:rsidR="00B01561" w:rsidRPr="00B01561" w:rsidRDefault="00B01561" w:rsidP="008E4330">
      <w:pPr>
        <w:tabs>
          <w:tab w:val="left" w:pos="3976"/>
        </w:tabs>
        <w:ind w:left="-142" w:right="-136" w:firstLine="284"/>
        <w:jc w:val="right"/>
        <w:rPr>
          <w:bCs/>
          <w:sz w:val="18"/>
          <w:szCs w:val="18"/>
        </w:rPr>
      </w:pPr>
      <w:r w:rsidRPr="00B01561">
        <w:rPr>
          <w:bCs/>
          <w:sz w:val="18"/>
          <w:szCs w:val="18"/>
        </w:rPr>
        <w:t>природного и техногенного характера</w:t>
      </w:r>
    </w:p>
    <w:p w:rsidR="00B01561" w:rsidRPr="00B01561" w:rsidRDefault="00B01561" w:rsidP="008E4330">
      <w:pPr>
        <w:tabs>
          <w:tab w:val="left" w:pos="3976"/>
        </w:tabs>
        <w:ind w:left="-142" w:right="-136" w:firstLine="284"/>
        <w:jc w:val="right"/>
        <w:rPr>
          <w:bCs/>
          <w:sz w:val="18"/>
          <w:szCs w:val="18"/>
        </w:rPr>
      </w:pPr>
      <w:r w:rsidRPr="00B01561">
        <w:rPr>
          <w:bCs/>
          <w:sz w:val="18"/>
          <w:szCs w:val="18"/>
        </w:rPr>
        <w:t xml:space="preserve">  </w:t>
      </w:r>
    </w:p>
    <w:p w:rsidR="00B01561" w:rsidRPr="00B01561" w:rsidRDefault="00B01561" w:rsidP="008E4330">
      <w:pPr>
        <w:tabs>
          <w:tab w:val="left" w:pos="3976"/>
        </w:tabs>
        <w:ind w:left="-142" w:right="-136" w:firstLine="284"/>
        <w:jc w:val="right"/>
        <w:rPr>
          <w:bCs/>
          <w:sz w:val="18"/>
          <w:szCs w:val="18"/>
        </w:rPr>
      </w:pPr>
      <w:r w:rsidRPr="00B01561">
        <w:rPr>
          <w:bCs/>
          <w:sz w:val="18"/>
          <w:szCs w:val="18"/>
        </w:rPr>
        <w:t>Руководителю  уполномоченного  органа</w:t>
      </w:r>
    </w:p>
    <w:p w:rsidR="00B01561" w:rsidRPr="00B01561" w:rsidRDefault="00B01561" w:rsidP="008E4330">
      <w:pPr>
        <w:tabs>
          <w:tab w:val="left" w:pos="3976"/>
        </w:tabs>
        <w:ind w:left="-142" w:right="-136" w:firstLine="284"/>
        <w:jc w:val="right"/>
        <w:rPr>
          <w:bCs/>
          <w:sz w:val="18"/>
          <w:szCs w:val="18"/>
        </w:rPr>
      </w:pP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jc w:val="center"/>
        <w:rPr>
          <w:bCs/>
          <w:sz w:val="18"/>
          <w:szCs w:val="18"/>
        </w:rPr>
      </w:pPr>
      <w:r w:rsidRPr="00B01561">
        <w:rPr>
          <w:bCs/>
          <w:sz w:val="18"/>
          <w:szCs w:val="18"/>
        </w:rPr>
        <w:t>ЗАЯВЛЕНИЕ</w:t>
      </w:r>
    </w:p>
    <w:p w:rsidR="00B01561" w:rsidRPr="00B01561" w:rsidRDefault="00B01561" w:rsidP="008E4330">
      <w:pPr>
        <w:tabs>
          <w:tab w:val="left" w:pos="3976"/>
        </w:tabs>
        <w:ind w:left="-142" w:right="-136" w:firstLine="284"/>
        <w:rPr>
          <w:bCs/>
          <w:sz w:val="18"/>
          <w:szCs w:val="18"/>
        </w:rPr>
      </w:pPr>
      <w:r w:rsidRPr="00B01561">
        <w:rPr>
          <w:bCs/>
          <w:sz w:val="18"/>
          <w:szCs w:val="18"/>
        </w:rPr>
        <w:t>Прошу назначить мне, ______________________________________________________________</w:t>
      </w:r>
    </w:p>
    <w:p w:rsidR="00B01561" w:rsidRPr="00B01561" w:rsidRDefault="00B01561" w:rsidP="008E4330">
      <w:pPr>
        <w:tabs>
          <w:tab w:val="left" w:pos="3976"/>
        </w:tabs>
        <w:ind w:left="-142" w:right="-136" w:firstLine="284"/>
        <w:rPr>
          <w:bCs/>
          <w:sz w:val="18"/>
          <w:szCs w:val="18"/>
        </w:rPr>
      </w:pPr>
      <w:r w:rsidRPr="00B01561">
        <w:rPr>
          <w:bCs/>
          <w:sz w:val="18"/>
          <w:szCs w:val="18"/>
        </w:rPr>
        <w:t>(фамилия, имя,  отчество (при наличии)</w:t>
      </w:r>
    </w:p>
    <w:p w:rsidR="00B01561" w:rsidRPr="00B01561" w:rsidRDefault="00B01561" w:rsidP="008E4330">
      <w:pPr>
        <w:tabs>
          <w:tab w:val="left" w:pos="3976"/>
        </w:tabs>
        <w:ind w:left="-142" w:right="-136" w:firstLine="284"/>
        <w:rPr>
          <w:bCs/>
          <w:sz w:val="18"/>
          <w:szCs w:val="18"/>
        </w:rPr>
      </w:pPr>
      <w:r w:rsidRPr="00B01561">
        <w:rPr>
          <w:bCs/>
          <w:sz w:val="18"/>
          <w:szCs w:val="18"/>
        </w:rPr>
        <w:t>______________________________________________________________________________________</w:t>
      </w:r>
    </w:p>
    <w:p w:rsidR="00B01561" w:rsidRPr="00B01561" w:rsidRDefault="00B01561" w:rsidP="008E4330">
      <w:pPr>
        <w:tabs>
          <w:tab w:val="left" w:pos="3976"/>
        </w:tabs>
        <w:ind w:left="-142" w:right="-136" w:firstLine="284"/>
        <w:rPr>
          <w:bCs/>
          <w:sz w:val="18"/>
          <w:szCs w:val="18"/>
        </w:rPr>
      </w:pPr>
      <w:r w:rsidRPr="00B01561">
        <w:rPr>
          <w:bCs/>
          <w:sz w:val="18"/>
          <w:szCs w:val="18"/>
        </w:rPr>
        <w:t>(дата рождения, данные документа,  удостоверяющего личность, адрес места жительства)</w:t>
      </w:r>
    </w:p>
    <w:p w:rsidR="00B01561" w:rsidRPr="00B01561" w:rsidRDefault="00B01561" w:rsidP="008E4330">
      <w:pPr>
        <w:tabs>
          <w:tab w:val="left" w:pos="3976"/>
        </w:tabs>
        <w:ind w:left="-142" w:right="-136" w:firstLine="284"/>
        <w:rPr>
          <w:bCs/>
          <w:sz w:val="18"/>
          <w:szCs w:val="18"/>
        </w:rPr>
      </w:pPr>
      <w:r w:rsidRPr="00B01561">
        <w:rPr>
          <w:bCs/>
          <w:sz w:val="18"/>
          <w:szCs w:val="18"/>
        </w:rPr>
        <w:t>выплату единовременного пособия как члену семьи________________________________________</w:t>
      </w:r>
    </w:p>
    <w:p w:rsidR="00B01561" w:rsidRPr="00B01561" w:rsidRDefault="00B01561" w:rsidP="008E4330">
      <w:pPr>
        <w:tabs>
          <w:tab w:val="left" w:pos="3976"/>
        </w:tabs>
        <w:ind w:left="-142" w:right="-136" w:firstLine="284"/>
        <w:rPr>
          <w:bCs/>
          <w:sz w:val="18"/>
          <w:szCs w:val="18"/>
        </w:rPr>
      </w:pPr>
      <w:r w:rsidRPr="00B01561">
        <w:rPr>
          <w:bCs/>
          <w:sz w:val="18"/>
          <w:szCs w:val="18"/>
        </w:rPr>
        <w:t>(указать одно из: супруг (супруга), ребенок, родитель, лицо, находившееся на иждивении)</w:t>
      </w:r>
    </w:p>
    <w:p w:rsidR="00B01561" w:rsidRPr="00B01561" w:rsidRDefault="00B01561" w:rsidP="008E4330">
      <w:pPr>
        <w:tabs>
          <w:tab w:val="left" w:pos="3976"/>
        </w:tabs>
        <w:ind w:left="-142" w:right="-136" w:firstLine="284"/>
        <w:rPr>
          <w:bCs/>
          <w:sz w:val="18"/>
          <w:szCs w:val="18"/>
        </w:rPr>
      </w:pPr>
      <w:r w:rsidRPr="00B01561">
        <w:rPr>
          <w:bCs/>
          <w:sz w:val="18"/>
          <w:szCs w:val="18"/>
        </w:rPr>
        <w:t>______________________________________________________________________________________________________________________</w:t>
      </w:r>
    </w:p>
    <w:p w:rsidR="00B01561" w:rsidRPr="00B01561" w:rsidRDefault="00B01561" w:rsidP="008E4330">
      <w:pPr>
        <w:tabs>
          <w:tab w:val="left" w:pos="3976"/>
        </w:tabs>
        <w:ind w:left="-142" w:right="-136" w:firstLine="284"/>
        <w:rPr>
          <w:bCs/>
          <w:sz w:val="18"/>
          <w:szCs w:val="18"/>
        </w:rPr>
      </w:pPr>
      <w:r w:rsidRPr="00B01561">
        <w:rPr>
          <w:bCs/>
          <w:sz w:val="18"/>
          <w:szCs w:val="18"/>
        </w:rPr>
        <w:t xml:space="preserve">(супругу (супруге) указать фамилию до заключения брака, реквизиты записи о заключении брака (номер, дату записи и орган ЗАГС, </w:t>
      </w:r>
    </w:p>
    <w:p w:rsidR="00B01561" w:rsidRPr="00B01561" w:rsidRDefault="00B01561" w:rsidP="008E4330">
      <w:pPr>
        <w:tabs>
          <w:tab w:val="left" w:pos="3976"/>
        </w:tabs>
        <w:ind w:left="-142" w:right="-136" w:firstLine="284"/>
        <w:rPr>
          <w:bCs/>
          <w:sz w:val="18"/>
          <w:szCs w:val="18"/>
        </w:rPr>
      </w:pPr>
      <w:r w:rsidRPr="00B01561">
        <w:rPr>
          <w:bCs/>
          <w:sz w:val="18"/>
          <w:szCs w:val="18"/>
        </w:rPr>
        <w:t>где составлена запись) (при наличии)</w:t>
      </w:r>
    </w:p>
    <w:p w:rsidR="00B01561" w:rsidRPr="00B01561" w:rsidRDefault="00B01561" w:rsidP="008E4330">
      <w:pPr>
        <w:tabs>
          <w:tab w:val="left" w:pos="3976"/>
        </w:tabs>
        <w:ind w:left="-142" w:right="-136" w:firstLine="284"/>
        <w:rPr>
          <w:bCs/>
          <w:sz w:val="18"/>
          <w:szCs w:val="18"/>
        </w:rPr>
      </w:pPr>
      <w:r w:rsidRPr="00B01561">
        <w:rPr>
          <w:bCs/>
          <w:sz w:val="18"/>
          <w:szCs w:val="18"/>
        </w:rPr>
        <w:t>погибшего (умершего)___________________________________________________________________</w:t>
      </w:r>
    </w:p>
    <w:p w:rsidR="00B01561" w:rsidRPr="00B01561" w:rsidRDefault="00B01561" w:rsidP="008E4330">
      <w:pPr>
        <w:tabs>
          <w:tab w:val="left" w:pos="3976"/>
        </w:tabs>
        <w:ind w:left="-142" w:right="-136" w:firstLine="284"/>
        <w:rPr>
          <w:bCs/>
          <w:sz w:val="18"/>
          <w:szCs w:val="18"/>
        </w:rPr>
      </w:pPr>
      <w:r w:rsidRPr="00B01561">
        <w:rPr>
          <w:bCs/>
          <w:sz w:val="18"/>
          <w:szCs w:val="18"/>
        </w:rPr>
        <w:t>(фамилия, имя, отчество (при наличии) погибшего (умершего), дата рождения, реквизиты постановления следователя (дознавателя, судьи) или определения суда, подтверждающие факт гибели (смерти) гражданина в результате чрезвычайной ситуации)</w:t>
      </w:r>
    </w:p>
    <w:p w:rsidR="00B01561" w:rsidRPr="00B01561" w:rsidRDefault="00B01561" w:rsidP="008E4330">
      <w:pPr>
        <w:tabs>
          <w:tab w:val="left" w:pos="3976"/>
        </w:tabs>
        <w:ind w:left="-142" w:right="-136" w:firstLine="284"/>
        <w:rPr>
          <w:bCs/>
          <w:sz w:val="18"/>
          <w:szCs w:val="18"/>
        </w:rPr>
      </w:pPr>
      <w:r w:rsidRPr="00B01561">
        <w:rPr>
          <w:bCs/>
          <w:sz w:val="18"/>
          <w:szCs w:val="18"/>
        </w:rPr>
        <w:t>______________________________________________________________________________________</w:t>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r w:rsidRPr="00B01561">
        <w:rPr>
          <w:bCs/>
          <w:sz w:val="18"/>
          <w:szCs w:val="18"/>
        </w:rPr>
        <w:t>______________________________________________________________________________________</w:t>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r w:rsidRPr="00B01561">
        <w:rPr>
          <w:bCs/>
          <w:sz w:val="18"/>
          <w:szCs w:val="18"/>
        </w:rPr>
        <w:t>в результате чрезвычайной ситуации на территории__________________________________________</w:t>
      </w:r>
    </w:p>
    <w:p w:rsidR="00B01561" w:rsidRPr="00B01561" w:rsidRDefault="00B01561" w:rsidP="008E4330">
      <w:pPr>
        <w:tabs>
          <w:tab w:val="left" w:pos="3976"/>
        </w:tabs>
        <w:ind w:left="-142" w:right="-136" w:firstLine="284"/>
        <w:rPr>
          <w:bCs/>
          <w:sz w:val="18"/>
          <w:szCs w:val="18"/>
        </w:rPr>
      </w:pPr>
      <w:r w:rsidRPr="00B01561">
        <w:rPr>
          <w:bCs/>
          <w:sz w:val="18"/>
          <w:szCs w:val="18"/>
        </w:rPr>
        <w:t>(наименование субъекта Российской Федерации)</w:t>
      </w:r>
    </w:p>
    <w:p w:rsidR="00B01561" w:rsidRPr="00B01561" w:rsidRDefault="00B01561" w:rsidP="008E4330">
      <w:pPr>
        <w:tabs>
          <w:tab w:val="left" w:pos="3976"/>
        </w:tabs>
        <w:ind w:left="-142" w:right="-136" w:firstLine="284"/>
        <w:rPr>
          <w:bCs/>
          <w:sz w:val="18"/>
          <w:szCs w:val="18"/>
        </w:rPr>
      </w:pPr>
      <w:r w:rsidRPr="00B01561">
        <w:rPr>
          <w:bCs/>
          <w:sz w:val="18"/>
          <w:szCs w:val="18"/>
        </w:rPr>
        <w:t>через ________________________________________________________________________________</w:t>
      </w:r>
    </w:p>
    <w:p w:rsidR="00B01561" w:rsidRPr="00B01561" w:rsidRDefault="00B01561" w:rsidP="008E4330">
      <w:pPr>
        <w:tabs>
          <w:tab w:val="left" w:pos="3976"/>
        </w:tabs>
        <w:ind w:left="-142" w:right="-136" w:firstLine="284"/>
        <w:rPr>
          <w:bCs/>
          <w:sz w:val="18"/>
          <w:szCs w:val="18"/>
        </w:rPr>
      </w:pPr>
      <w:r w:rsidRPr="00B01561">
        <w:rPr>
          <w:bCs/>
          <w:sz w:val="18"/>
          <w:szCs w:val="18"/>
        </w:rPr>
        <w:t>(указывается способ выплаты: через кредитные организации или через организации почтовой связи)</w:t>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r w:rsidRPr="00B01561">
        <w:rPr>
          <w:bCs/>
          <w:sz w:val="18"/>
          <w:szCs w:val="18"/>
        </w:rPr>
        <w:t>Контактные данные заявителя:</w:t>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r w:rsidRPr="00B01561">
        <w:rPr>
          <w:bCs/>
          <w:sz w:val="18"/>
          <w:szCs w:val="18"/>
        </w:rPr>
        <w:t>Телефон:</w:t>
      </w:r>
      <w:r w:rsidRPr="00B01561">
        <w:rPr>
          <w:bCs/>
          <w:sz w:val="18"/>
          <w:szCs w:val="18"/>
        </w:rPr>
        <w:tab/>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r w:rsidRPr="00B01561">
        <w:rPr>
          <w:bCs/>
          <w:sz w:val="18"/>
          <w:szCs w:val="18"/>
        </w:rPr>
        <w:t>Банковские реквизиты для выплаты:</w:t>
      </w:r>
    </w:p>
    <w:p w:rsidR="00B01561" w:rsidRPr="00B01561" w:rsidRDefault="00B01561" w:rsidP="008E4330">
      <w:pPr>
        <w:tabs>
          <w:tab w:val="left" w:pos="3976"/>
        </w:tabs>
        <w:ind w:left="-142" w:right="-136" w:firstLine="284"/>
        <w:rPr>
          <w:bCs/>
          <w:sz w:val="18"/>
          <w:szCs w:val="18"/>
        </w:rPr>
      </w:pPr>
      <w:r w:rsidRPr="00B01561">
        <w:rPr>
          <w:bCs/>
          <w:sz w:val="18"/>
          <w:szCs w:val="18"/>
        </w:rPr>
        <w:t>Лицевой счет:</w:t>
      </w:r>
      <w:r w:rsidRPr="00B01561">
        <w:rPr>
          <w:bCs/>
          <w:sz w:val="18"/>
          <w:szCs w:val="18"/>
        </w:rPr>
        <w:tab/>
      </w:r>
    </w:p>
    <w:p w:rsidR="00B01561" w:rsidRPr="00B01561" w:rsidRDefault="00B01561" w:rsidP="008E4330">
      <w:pPr>
        <w:tabs>
          <w:tab w:val="left" w:pos="3976"/>
        </w:tabs>
        <w:ind w:left="-142" w:right="-136" w:firstLine="284"/>
        <w:rPr>
          <w:bCs/>
          <w:sz w:val="18"/>
          <w:szCs w:val="18"/>
        </w:rPr>
      </w:pPr>
      <w:r w:rsidRPr="00B01561">
        <w:rPr>
          <w:bCs/>
          <w:sz w:val="18"/>
          <w:szCs w:val="18"/>
        </w:rPr>
        <w:t>Расчетный счет:</w:t>
      </w:r>
      <w:r w:rsidRPr="00B01561">
        <w:rPr>
          <w:bCs/>
          <w:sz w:val="18"/>
          <w:szCs w:val="18"/>
        </w:rPr>
        <w:tab/>
      </w:r>
    </w:p>
    <w:p w:rsidR="00B01561" w:rsidRPr="00B01561" w:rsidRDefault="00B01561" w:rsidP="008E4330">
      <w:pPr>
        <w:tabs>
          <w:tab w:val="left" w:pos="3976"/>
        </w:tabs>
        <w:ind w:left="-142" w:right="-136" w:firstLine="284"/>
        <w:rPr>
          <w:bCs/>
          <w:sz w:val="18"/>
          <w:szCs w:val="18"/>
        </w:rPr>
      </w:pPr>
      <w:r w:rsidRPr="00B01561">
        <w:rPr>
          <w:bCs/>
          <w:sz w:val="18"/>
          <w:szCs w:val="18"/>
        </w:rPr>
        <w:t>Наименование банка:</w:t>
      </w:r>
      <w:r w:rsidRPr="00B01561">
        <w:rPr>
          <w:bCs/>
          <w:sz w:val="18"/>
          <w:szCs w:val="18"/>
        </w:rPr>
        <w:tab/>
      </w:r>
    </w:p>
    <w:p w:rsidR="00B01561" w:rsidRPr="00B01561" w:rsidRDefault="00B01561" w:rsidP="008E4330">
      <w:pPr>
        <w:tabs>
          <w:tab w:val="left" w:pos="3976"/>
        </w:tabs>
        <w:ind w:left="-142" w:right="-136" w:firstLine="284"/>
        <w:rPr>
          <w:bCs/>
          <w:sz w:val="18"/>
          <w:szCs w:val="18"/>
        </w:rPr>
      </w:pPr>
      <w:r w:rsidRPr="00B01561">
        <w:rPr>
          <w:bCs/>
          <w:sz w:val="18"/>
          <w:szCs w:val="18"/>
        </w:rPr>
        <w:t>БИК</w:t>
      </w:r>
      <w:r w:rsidRPr="00B01561">
        <w:rPr>
          <w:bCs/>
          <w:sz w:val="18"/>
          <w:szCs w:val="18"/>
        </w:rPr>
        <w:tab/>
      </w:r>
    </w:p>
    <w:p w:rsidR="00B01561" w:rsidRPr="00B01561" w:rsidRDefault="00B01561" w:rsidP="008E4330">
      <w:pPr>
        <w:tabs>
          <w:tab w:val="left" w:pos="3976"/>
        </w:tabs>
        <w:ind w:left="-142" w:right="-136" w:firstLine="284"/>
        <w:rPr>
          <w:bCs/>
          <w:sz w:val="18"/>
          <w:szCs w:val="18"/>
        </w:rPr>
      </w:pPr>
      <w:r w:rsidRPr="00B01561">
        <w:rPr>
          <w:bCs/>
          <w:sz w:val="18"/>
          <w:szCs w:val="18"/>
        </w:rPr>
        <w:t>ИНН</w:t>
      </w:r>
      <w:r w:rsidRPr="00B01561">
        <w:rPr>
          <w:bCs/>
          <w:sz w:val="18"/>
          <w:szCs w:val="18"/>
        </w:rPr>
        <w:tab/>
      </w:r>
    </w:p>
    <w:p w:rsidR="00B01561" w:rsidRPr="00B01561" w:rsidRDefault="00B01561" w:rsidP="008E4330">
      <w:pPr>
        <w:tabs>
          <w:tab w:val="left" w:pos="3976"/>
        </w:tabs>
        <w:ind w:left="-142" w:right="-136" w:firstLine="284"/>
        <w:rPr>
          <w:bCs/>
          <w:sz w:val="18"/>
          <w:szCs w:val="18"/>
        </w:rPr>
      </w:pPr>
      <w:r w:rsidRPr="00B01561">
        <w:rPr>
          <w:bCs/>
          <w:sz w:val="18"/>
          <w:szCs w:val="18"/>
        </w:rPr>
        <w:t>КПП</w:t>
      </w:r>
      <w:r w:rsidRPr="00B01561">
        <w:rPr>
          <w:bCs/>
          <w:sz w:val="18"/>
          <w:szCs w:val="18"/>
        </w:rPr>
        <w:tab/>
      </w:r>
    </w:p>
    <w:p w:rsidR="00B01561" w:rsidRPr="00B01561" w:rsidRDefault="00B01561" w:rsidP="008E4330">
      <w:pPr>
        <w:tabs>
          <w:tab w:val="left" w:pos="3976"/>
        </w:tabs>
        <w:ind w:left="-142" w:right="-136" w:firstLine="284"/>
        <w:rPr>
          <w:bCs/>
          <w:sz w:val="18"/>
          <w:szCs w:val="18"/>
        </w:rPr>
      </w:pPr>
      <w:r w:rsidRPr="00B01561">
        <w:rPr>
          <w:bCs/>
          <w:sz w:val="18"/>
          <w:szCs w:val="18"/>
        </w:rPr>
        <w:t>Номер банковской карты</w:t>
      </w:r>
      <w:r w:rsidRPr="00B01561">
        <w:rPr>
          <w:bCs/>
          <w:sz w:val="18"/>
          <w:szCs w:val="18"/>
        </w:rPr>
        <w:tab/>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r w:rsidRPr="00B01561">
        <w:rPr>
          <w:bCs/>
          <w:sz w:val="18"/>
          <w:szCs w:val="18"/>
        </w:rPr>
        <w:t xml:space="preserve">«____» ____________г. </w:t>
      </w:r>
      <w:r w:rsidRPr="00B01561">
        <w:rPr>
          <w:bCs/>
          <w:sz w:val="18"/>
          <w:szCs w:val="18"/>
        </w:rPr>
        <w:tab/>
        <w:t xml:space="preserve"> </w:t>
      </w:r>
      <w:r w:rsidRPr="00B01561">
        <w:rPr>
          <w:bCs/>
          <w:sz w:val="18"/>
          <w:szCs w:val="18"/>
        </w:rPr>
        <w:tab/>
        <w:t xml:space="preserve">                               _________________________________</w:t>
      </w:r>
    </w:p>
    <w:p w:rsidR="00B01561" w:rsidRPr="00B01561" w:rsidRDefault="00B01561" w:rsidP="008E4330">
      <w:pPr>
        <w:tabs>
          <w:tab w:val="left" w:pos="3976"/>
        </w:tabs>
        <w:ind w:left="-142" w:right="-136" w:firstLine="284"/>
        <w:rPr>
          <w:bCs/>
          <w:sz w:val="18"/>
          <w:szCs w:val="18"/>
        </w:rPr>
      </w:pPr>
      <w:r w:rsidRPr="00B01561">
        <w:rPr>
          <w:bCs/>
          <w:sz w:val="18"/>
          <w:szCs w:val="18"/>
        </w:rPr>
        <w:t xml:space="preserve">                  (дата)                                      (подпись)</w:t>
      </w:r>
      <w:r w:rsidRPr="00B01561">
        <w:rPr>
          <w:bCs/>
          <w:sz w:val="18"/>
          <w:szCs w:val="18"/>
        </w:rPr>
        <w:tab/>
        <w:t xml:space="preserve">                                                                                           (фамилия, инициалы)</w:t>
      </w:r>
    </w:p>
    <w:p w:rsidR="00B01561" w:rsidRPr="00B01561" w:rsidRDefault="00B01561" w:rsidP="008E4330">
      <w:pPr>
        <w:tabs>
          <w:tab w:val="left" w:pos="3976"/>
        </w:tabs>
        <w:ind w:left="-142" w:right="-136" w:firstLine="284"/>
        <w:rPr>
          <w:bCs/>
          <w:sz w:val="18"/>
          <w:szCs w:val="18"/>
        </w:rPr>
      </w:pPr>
      <w:r w:rsidRPr="00B01561">
        <w:rPr>
          <w:bCs/>
          <w:sz w:val="18"/>
          <w:szCs w:val="18"/>
        </w:rPr>
        <w:t>В соответствии с Федеральным законом от 27 июля 2006 г. № 152-ФЗ «О персональных данных» даю согласие на обработку (сбор, систематизацию, накопление, хранение, уточнение, использование, распространение (в том числе передачу), обезличивание, блокирование, уничтожение) сведений, указанных в настоящем заявлении и прилагаемых документах. Мне разъяснено, что данное согласие может быть отозвано мною.</w:t>
      </w:r>
    </w:p>
    <w:p w:rsidR="00B01561" w:rsidRPr="00B01561" w:rsidRDefault="00B01561" w:rsidP="008E4330">
      <w:pPr>
        <w:tabs>
          <w:tab w:val="left" w:pos="3976"/>
        </w:tabs>
        <w:ind w:left="-142" w:right="-136" w:firstLine="284"/>
        <w:rPr>
          <w:bCs/>
          <w:sz w:val="18"/>
          <w:szCs w:val="18"/>
        </w:rPr>
      </w:pPr>
      <w:r w:rsidRPr="00B01561">
        <w:rPr>
          <w:bCs/>
          <w:sz w:val="18"/>
          <w:szCs w:val="18"/>
        </w:rPr>
        <w:t xml:space="preserve">«____» ____________г. </w:t>
      </w:r>
      <w:r w:rsidRPr="00B01561">
        <w:rPr>
          <w:bCs/>
          <w:sz w:val="18"/>
          <w:szCs w:val="18"/>
        </w:rPr>
        <w:tab/>
        <w:t xml:space="preserve"> </w:t>
      </w:r>
      <w:r w:rsidRPr="00B01561">
        <w:rPr>
          <w:bCs/>
          <w:sz w:val="18"/>
          <w:szCs w:val="18"/>
        </w:rPr>
        <w:tab/>
        <w:t xml:space="preserve">                               _________________________________</w:t>
      </w:r>
    </w:p>
    <w:p w:rsidR="00B01561" w:rsidRPr="00B01561" w:rsidRDefault="00B01561" w:rsidP="008E4330">
      <w:pPr>
        <w:tabs>
          <w:tab w:val="left" w:pos="3976"/>
        </w:tabs>
        <w:ind w:left="-142" w:right="-136" w:firstLine="284"/>
        <w:rPr>
          <w:bCs/>
          <w:sz w:val="18"/>
          <w:szCs w:val="18"/>
        </w:rPr>
      </w:pPr>
      <w:r w:rsidRPr="00B01561">
        <w:rPr>
          <w:bCs/>
          <w:sz w:val="18"/>
          <w:szCs w:val="18"/>
        </w:rPr>
        <w:t xml:space="preserve">                  (дата)                                      (подпись)</w:t>
      </w:r>
      <w:r w:rsidRPr="00B01561">
        <w:rPr>
          <w:bCs/>
          <w:sz w:val="18"/>
          <w:szCs w:val="18"/>
        </w:rPr>
        <w:tab/>
        <w:t xml:space="preserve">                                                                                           (фамилия, инициалы)</w:t>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p>
    <w:p w:rsidR="00B01561" w:rsidRDefault="00B01561" w:rsidP="008E4330">
      <w:pPr>
        <w:tabs>
          <w:tab w:val="left" w:pos="3976"/>
        </w:tabs>
        <w:ind w:left="-142" w:right="-136" w:firstLine="284"/>
        <w:jc w:val="right"/>
        <w:rPr>
          <w:bCs/>
          <w:i/>
          <w:sz w:val="18"/>
          <w:szCs w:val="18"/>
        </w:rPr>
      </w:pPr>
    </w:p>
    <w:p w:rsidR="00B01561" w:rsidRDefault="00B01561" w:rsidP="008E4330">
      <w:pPr>
        <w:tabs>
          <w:tab w:val="left" w:pos="3976"/>
        </w:tabs>
        <w:ind w:left="-142" w:right="-136" w:firstLine="284"/>
        <w:jc w:val="right"/>
        <w:rPr>
          <w:bCs/>
          <w:i/>
          <w:sz w:val="18"/>
          <w:szCs w:val="18"/>
        </w:rPr>
      </w:pPr>
    </w:p>
    <w:p w:rsidR="00B01561" w:rsidRDefault="00B01561" w:rsidP="008E4330">
      <w:pPr>
        <w:tabs>
          <w:tab w:val="left" w:pos="3976"/>
        </w:tabs>
        <w:ind w:left="-142" w:right="-136" w:firstLine="284"/>
        <w:jc w:val="right"/>
        <w:rPr>
          <w:bCs/>
          <w:i/>
          <w:sz w:val="18"/>
          <w:szCs w:val="18"/>
        </w:rPr>
      </w:pPr>
    </w:p>
    <w:p w:rsidR="00B01561" w:rsidRDefault="00B01561" w:rsidP="008E4330">
      <w:pPr>
        <w:tabs>
          <w:tab w:val="left" w:pos="3976"/>
        </w:tabs>
        <w:ind w:left="-142" w:right="-136" w:firstLine="284"/>
        <w:jc w:val="right"/>
        <w:rPr>
          <w:bCs/>
          <w:i/>
          <w:sz w:val="18"/>
          <w:szCs w:val="18"/>
        </w:rPr>
      </w:pPr>
    </w:p>
    <w:p w:rsidR="00B01561" w:rsidRDefault="00B01561" w:rsidP="008E4330">
      <w:pPr>
        <w:tabs>
          <w:tab w:val="left" w:pos="3976"/>
        </w:tabs>
        <w:ind w:left="-142" w:right="-136" w:firstLine="284"/>
        <w:jc w:val="right"/>
        <w:rPr>
          <w:bCs/>
          <w:i/>
          <w:sz w:val="18"/>
          <w:szCs w:val="18"/>
        </w:rPr>
      </w:pPr>
    </w:p>
    <w:p w:rsidR="00B01561" w:rsidRDefault="00B01561" w:rsidP="008E4330">
      <w:pPr>
        <w:tabs>
          <w:tab w:val="left" w:pos="3976"/>
        </w:tabs>
        <w:ind w:left="-142" w:right="-136" w:firstLine="284"/>
        <w:jc w:val="right"/>
        <w:rPr>
          <w:bCs/>
          <w:i/>
          <w:sz w:val="18"/>
          <w:szCs w:val="18"/>
        </w:rPr>
      </w:pPr>
    </w:p>
    <w:p w:rsidR="00B01561" w:rsidRDefault="00B01561" w:rsidP="008E4330">
      <w:pPr>
        <w:tabs>
          <w:tab w:val="left" w:pos="3976"/>
        </w:tabs>
        <w:ind w:left="-142" w:right="-136" w:firstLine="284"/>
        <w:jc w:val="right"/>
        <w:rPr>
          <w:bCs/>
          <w:i/>
          <w:sz w:val="18"/>
          <w:szCs w:val="18"/>
        </w:rPr>
      </w:pPr>
    </w:p>
    <w:p w:rsidR="00B01561" w:rsidRDefault="00B01561" w:rsidP="008E4330">
      <w:pPr>
        <w:tabs>
          <w:tab w:val="left" w:pos="3976"/>
        </w:tabs>
        <w:ind w:left="-142" w:right="-136" w:firstLine="284"/>
        <w:jc w:val="right"/>
        <w:rPr>
          <w:bCs/>
          <w:i/>
          <w:sz w:val="18"/>
          <w:szCs w:val="18"/>
        </w:rPr>
      </w:pPr>
    </w:p>
    <w:p w:rsidR="00B01561" w:rsidRDefault="00B01561" w:rsidP="008E4330">
      <w:pPr>
        <w:tabs>
          <w:tab w:val="left" w:pos="3976"/>
        </w:tabs>
        <w:ind w:left="-142" w:right="-136" w:firstLine="284"/>
        <w:jc w:val="right"/>
        <w:rPr>
          <w:bCs/>
          <w:i/>
          <w:sz w:val="18"/>
          <w:szCs w:val="18"/>
        </w:rPr>
      </w:pPr>
    </w:p>
    <w:p w:rsidR="00E15397" w:rsidRDefault="00E15397" w:rsidP="008E4330">
      <w:pPr>
        <w:tabs>
          <w:tab w:val="left" w:pos="3976"/>
        </w:tabs>
        <w:ind w:left="-142" w:right="-136" w:firstLine="284"/>
        <w:jc w:val="right"/>
        <w:rPr>
          <w:bCs/>
          <w:i/>
          <w:sz w:val="18"/>
          <w:szCs w:val="18"/>
        </w:rPr>
      </w:pPr>
    </w:p>
    <w:p w:rsidR="00B01561" w:rsidRPr="00B01561" w:rsidRDefault="00B01561" w:rsidP="008E4330">
      <w:pPr>
        <w:tabs>
          <w:tab w:val="left" w:pos="3976"/>
        </w:tabs>
        <w:ind w:left="-142" w:right="-136" w:firstLine="284"/>
        <w:jc w:val="right"/>
        <w:rPr>
          <w:bCs/>
          <w:i/>
          <w:sz w:val="18"/>
          <w:szCs w:val="18"/>
        </w:rPr>
      </w:pPr>
      <w:r w:rsidRPr="00B01561">
        <w:rPr>
          <w:bCs/>
          <w:i/>
          <w:sz w:val="18"/>
          <w:szCs w:val="18"/>
        </w:rPr>
        <w:t>Приложение  № 8</w:t>
      </w:r>
    </w:p>
    <w:p w:rsidR="00B01561" w:rsidRPr="00B01561" w:rsidRDefault="00B01561" w:rsidP="008E4330">
      <w:pPr>
        <w:tabs>
          <w:tab w:val="left" w:pos="3976"/>
        </w:tabs>
        <w:ind w:left="-142" w:right="-136" w:firstLine="284"/>
        <w:jc w:val="right"/>
        <w:rPr>
          <w:bCs/>
          <w:i/>
          <w:sz w:val="18"/>
          <w:szCs w:val="18"/>
        </w:rPr>
      </w:pPr>
      <w:r w:rsidRPr="00B01561">
        <w:rPr>
          <w:bCs/>
          <w:i/>
          <w:sz w:val="18"/>
          <w:szCs w:val="18"/>
        </w:rPr>
        <w:t xml:space="preserve">к  Порядку  подготовки списков граждан, нуждающихся в получении </w:t>
      </w:r>
    </w:p>
    <w:p w:rsidR="00B01561" w:rsidRPr="00B01561" w:rsidRDefault="00B01561" w:rsidP="008E4330">
      <w:pPr>
        <w:tabs>
          <w:tab w:val="left" w:pos="3976"/>
        </w:tabs>
        <w:ind w:left="-142" w:right="-136" w:firstLine="284"/>
        <w:jc w:val="right"/>
        <w:rPr>
          <w:bCs/>
          <w:i/>
          <w:sz w:val="18"/>
          <w:szCs w:val="18"/>
        </w:rPr>
      </w:pPr>
      <w:r w:rsidRPr="00B01561">
        <w:rPr>
          <w:bCs/>
          <w:i/>
          <w:sz w:val="18"/>
          <w:szCs w:val="18"/>
        </w:rPr>
        <w:t xml:space="preserve">единовременной материальной помощи, финансовой помощи в связи с утратой </w:t>
      </w:r>
    </w:p>
    <w:p w:rsidR="00B01561" w:rsidRPr="00B01561" w:rsidRDefault="00B01561" w:rsidP="008E4330">
      <w:pPr>
        <w:tabs>
          <w:tab w:val="left" w:pos="3976"/>
        </w:tabs>
        <w:ind w:left="-142" w:right="-136" w:firstLine="284"/>
        <w:jc w:val="right"/>
        <w:rPr>
          <w:bCs/>
          <w:i/>
          <w:sz w:val="18"/>
          <w:szCs w:val="18"/>
        </w:rPr>
      </w:pPr>
      <w:r w:rsidRPr="00B01561">
        <w:rPr>
          <w:bCs/>
          <w:i/>
          <w:sz w:val="18"/>
          <w:szCs w:val="18"/>
        </w:rPr>
        <w:t xml:space="preserve">ими имущества первой необходимости, единовременного пособия в связи </w:t>
      </w:r>
    </w:p>
    <w:p w:rsidR="00B01561" w:rsidRPr="00B01561" w:rsidRDefault="00B01561" w:rsidP="008E4330">
      <w:pPr>
        <w:tabs>
          <w:tab w:val="left" w:pos="3976"/>
        </w:tabs>
        <w:ind w:left="-142" w:right="-136" w:firstLine="284"/>
        <w:jc w:val="right"/>
        <w:rPr>
          <w:bCs/>
          <w:i/>
          <w:sz w:val="18"/>
          <w:szCs w:val="18"/>
        </w:rPr>
      </w:pPr>
      <w:r w:rsidRPr="00B01561">
        <w:rPr>
          <w:bCs/>
          <w:i/>
          <w:sz w:val="18"/>
          <w:szCs w:val="18"/>
        </w:rPr>
        <w:t>с  гибелью (смертью) члена  семьи (включая пособие на погребение  погибшего</w:t>
      </w:r>
    </w:p>
    <w:p w:rsidR="00B01561" w:rsidRPr="00B01561" w:rsidRDefault="00B01561" w:rsidP="008E4330">
      <w:pPr>
        <w:tabs>
          <w:tab w:val="left" w:pos="3976"/>
        </w:tabs>
        <w:ind w:left="-142" w:right="-136" w:firstLine="284"/>
        <w:jc w:val="right"/>
        <w:rPr>
          <w:bCs/>
          <w:i/>
          <w:sz w:val="18"/>
          <w:szCs w:val="18"/>
        </w:rPr>
      </w:pPr>
      <w:r w:rsidRPr="00B01561">
        <w:rPr>
          <w:bCs/>
          <w:i/>
          <w:sz w:val="18"/>
          <w:szCs w:val="18"/>
        </w:rPr>
        <w:t xml:space="preserve"> (умершего) члена семьи) и единовременного пособия в связи с получением </w:t>
      </w:r>
    </w:p>
    <w:p w:rsidR="00B01561" w:rsidRPr="00B01561" w:rsidRDefault="00B01561" w:rsidP="008E4330">
      <w:pPr>
        <w:tabs>
          <w:tab w:val="left" w:pos="3976"/>
        </w:tabs>
        <w:ind w:left="-142" w:right="-136" w:firstLine="284"/>
        <w:jc w:val="right"/>
        <w:rPr>
          <w:bCs/>
          <w:i/>
          <w:sz w:val="18"/>
          <w:szCs w:val="18"/>
        </w:rPr>
      </w:pPr>
      <w:r w:rsidRPr="00B01561">
        <w:rPr>
          <w:bCs/>
          <w:i/>
          <w:sz w:val="18"/>
          <w:szCs w:val="18"/>
        </w:rPr>
        <w:t xml:space="preserve">вреда здоровью при ликвидации последствий  чрезвычайных ситуаций </w:t>
      </w:r>
    </w:p>
    <w:p w:rsidR="00B01561" w:rsidRPr="00B01561" w:rsidRDefault="00B01561" w:rsidP="008E4330">
      <w:pPr>
        <w:tabs>
          <w:tab w:val="left" w:pos="3976"/>
        </w:tabs>
        <w:ind w:left="-142" w:right="-136" w:firstLine="284"/>
        <w:jc w:val="right"/>
        <w:rPr>
          <w:bCs/>
          <w:i/>
          <w:sz w:val="18"/>
          <w:szCs w:val="18"/>
        </w:rPr>
      </w:pPr>
      <w:r w:rsidRPr="00B01561">
        <w:rPr>
          <w:bCs/>
          <w:i/>
          <w:sz w:val="18"/>
          <w:szCs w:val="18"/>
        </w:rPr>
        <w:t>природного и техногенного характера</w:t>
      </w:r>
    </w:p>
    <w:p w:rsidR="00B01561" w:rsidRPr="00B01561" w:rsidRDefault="00B01561" w:rsidP="008E4330">
      <w:pPr>
        <w:tabs>
          <w:tab w:val="left" w:pos="3976"/>
        </w:tabs>
        <w:ind w:left="-142" w:right="-136" w:firstLine="284"/>
        <w:rPr>
          <w:bCs/>
          <w:sz w:val="18"/>
          <w:szCs w:val="18"/>
        </w:rPr>
      </w:pPr>
    </w:p>
    <w:p w:rsidR="00B01561" w:rsidRPr="00B01561" w:rsidRDefault="00B01561" w:rsidP="00D53D26">
      <w:pPr>
        <w:tabs>
          <w:tab w:val="left" w:pos="3976"/>
        </w:tabs>
        <w:ind w:left="-142" w:right="-136" w:firstLine="284"/>
        <w:jc w:val="right"/>
        <w:rPr>
          <w:bCs/>
          <w:sz w:val="18"/>
          <w:szCs w:val="18"/>
        </w:rPr>
      </w:pPr>
      <w:r w:rsidRPr="00B01561">
        <w:rPr>
          <w:bCs/>
          <w:sz w:val="18"/>
          <w:szCs w:val="18"/>
        </w:rPr>
        <w:t>Руководителю  уполномоченного  органа</w:t>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p>
    <w:p w:rsidR="00B01561" w:rsidRPr="00B01561" w:rsidRDefault="00B01561" w:rsidP="00D53D26">
      <w:pPr>
        <w:tabs>
          <w:tab w:val="left" w:pos="3976"/>
        </w:tabs>
        <w:ind w:left="-142" w:right="-136" w:firstLine="284"/>
        <w:jc w:val="center"/>
        <w:rPr>
          <w:bCs/>
          <w:sz w:val="18"/>
          <w:szCs w:val="18"/>
        </w:rPr>
      </w:pPr>
      <w:r w:rsidRPr="00B01561">
        <w:rPr>
          <w:bCs/>
          <w:sz w:val="18"/>
          <w:szCs w:val="18"/>
        </w:rPr>
        <w:t>ЗАЯВЛЕНИЕ</w:t>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r w:rsidRPr="00B01561">
        <w:rPr>
          <w:bCs/>
          <w:sz w:val="18"/>
          <w:szCs w:val="18"/>
        </w:rPr>
        <w:t>Прошу  назначить мне, представителю и (или) законному представителю несовершеннолетнего или недееспособного лица, ___________________________________________</w:t>
      </w:r>
    </w:p>
    <w:p w:rsidR="00B01561" w:rsidRPr="00B01561" w:rsidRDefault="00B01561" w:rsidP="00D53D26">
      <w:pPr>
        <w:tabs>
          <w:tab w:val="left" w:pos="3976"/>
        </w:tabs>
        <w:ind w:left="0" w:right="-136" w:firstLine="0"/>
        <w:jc w:val="left"/>
        <w:rPr>
          <w:bCs/>
          <w:sz w:val="18"/>
          <w:szCs w:val="18"/>
        </w:rPr>
      </w:pPr>
      <w:r w:rsidRPr="00B01561">
        <w:rPr>
          <w:bCs/>
          <w:sz w:val="18"/>
          <w:szCs w:val="18"/>
        </w:rPr>
        <w:t>(фамилия, имя, отчество (при наличии)</w:t>
      </w:r>
    </w:p>
    <w:p w:rsidR="00B01561" w:rsidRPr="00B01561" w:rsidRDefault="00B01561" w:rsidP="008E4330">
      <w:pPr>
        <w:tabs>
          <w:tab w:val="left" w:pos="3976"/>
        </w:tabs>
        <w:ind w:left="-142" w:right="-136" w:firstLine="284"/>
        <w:rPr>
          <w:bCs/>
          <w:sz w:val="18"/>
          <w:szCs w:val="18"/>
        </w:rPr>
      </w:pPr>
      <w:r w:rsidRPr="00B01561">
        <w:rPr>
          <w:bCs/>
          <w:sz w:val="18"/>
          <w:szCs w:val="18"/>
        </w:rPr>
        <w:t>_______________________________________________________________________________________</w:t>
      </w:r>
    </w:p>
    <w:p w:rsidR="00B01561" w:rsidRPr="00B01561" w:rsidRDefault="00B01561" w:rsidP="008E4330">
      <w:pPr>
        <w:tabs>
          <w:tab w:val="left" w:pos="3976"/>
        </w:tabs>
        <w:ind w:left="-142" w:right="-136" w:firstLine="284"/>
        <w:rPr>
          <w:bCs/>
          <w:sz w:val="18"/>
          <w:szCs w:val="18"/>
        </w:rPr>
      </w:pPr>
      <w:r w:rsidRPr="00B01561">
        <w:rPr>
          <w:bCs/>
          <w:sz w:val="18"/>
          <w:szCs w:val="18"/>
        </w:rPr>
        <w:t>(дата  рождения, данные  документа, удостоверяющего личность, адрес места  жительства,  данные документа, подтверждающие полномочия представителя)</w:t>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r w:rsidRPr="00B01561">
        <w:rPr>
          <w:bCs/>
          <w:sz w:val="18"/>
          <w:szCs w:val="18"/>
        </w:rPr>
        <w:t>_______________________________________________________________________________________</w:t>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r w:rsidRPr="00B01561">
        <w:rPr>
          <w:bCs/>
          <w:sz w:val="18"/>
          <w:szCs w:val="18"/>
        </w:rPr>
        <w:t>_______________________________________________________________________________________</w:t>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r w:rsidRPr="00B01561">
        <w:rPr>
          <w:bCs/>
          <w:sz w:val="18"/>
          <w:szCs w:val="18"/>
        </w:rPr>
        <w:t>выплату единовременного пособия члену(-ам) семьи__________________________________________</w:t>
      </w:r>
    </w:p>
    <w:p w:rsidR="00B01561" w:rsidRPr="00B01561" w:rsidRDefault="00B01561" w:rsidP="008E4330">
      <w:pPr>
        <w:tabs>
          <w:tab w:val="left" w:pos="3976"/>
        </w:tabs>
        <w:ind w:left="-142" w:right="-136" w:firstLine="284"/>
        <w:rPr>
          <w:bCs/>
          <w:sz w:val="18"/>
          <w:szCs w:val="18"/>
        </w:rPr>
      </w:pPr>
      <w:r w:rsidRPr="00B01561">
        <w:rPr>
          <w:bCs/>
          <w:sz w:val="18"/>
          <w:szCs w:val="18"/>
        </w:rPr>
        <w:t>(указать одно из: супруг (супруга), ребенок, родитель, лицо, находившееся на иждивении)</w:t>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r w:rsidRPr="00B01561">
        <w:rPr>
          <w:bCs/>
          <w:sz w:val="18"/>
          <w:szCs w:val="18"/>
        </w:rPr>
        <w:t>Погибшего (умершего)__________________________________________________________________</w:t>
      </w:r>
    </w:p>
    <w:p w:rsidR="00B01561" w:rsidRPr="00B01561" w:rsidRDefault="00B01561" w:rsidP="008E4330">
      <w:pPr>
        <w:tabs>
          <w:tab w:val="left" w:pos="3976"/>
        </w:tabs>
        <w:ind w:left="-142" w:right="-136" w:firstLine="284"/>
        <w:rPr>
          <w:bCs/>
          <w:sz w:val="18"/>
          <w:szCs w:val="18"/>
        </w:rPr>
      </w:pPr>
      <w:r w:rsidRPr="00B01561">
        <w:rPr>
          <w:bCs/>
          <w:sz w:val="18"/>
          <w:szCs w:val="18"/>
        </w:rPr>
        <w:t>(фамилия, имя, отчество (при наличии) погибшего (умершего), дата рождения, реквизиты постановления следователя (дознавателя, судьи) или определения суда, подтверждающие факт гибели (смерти) гражданина в результате чрезвычайной ситуации)</w:t>
      </w:r>
    </w:p>
    <w:p w:rsidR="00B01561" w:rsidRPr="00B01561" w:rsidRDefault="00B01561" w:rsidP="008E4330">
      <w:pPr>
        <w:tabs>
          <w:tab w:val="left" w:pos="3976"/>
        </w:tabs>
        <w:ind w:left="-142" w:right="-136" w:firstLine="284"/>
        <w:rPr>
          <w:bCs/>
          <w:sz w:val="18"/>
          <w:szCs w:val="18"/>
        </w:rPr>
      </w:pPr>
      <w:r w:rsidRPr="00B01561">
        <w:rPr>
          <w:bCs/>
          <w:sz w:val="18"/>
          <w:szCs w:val="18"/>
        </w:rPr>
        <w:t>в результате чрезвычайной ситуации на территории__________________________________________</w:t>
      </w:r>
    </w:p>
    <w:p w:rsidR="00B01561" w:rsidRPr="00B01561" w:rsidRDefault="00B01561" w:rsidP="008E4330">
      <w:pPr>
        <w:tabs>
          <w:tab w:val="left" w:pos="3976"/>
        </w:tabs>
        <w:ind w:left="-142" w:right="-136" w:firstLine="284"/>
        <w:rPr>
          <w:bCs/>
          <w:sz w:val="18"/>
          <w:szCs w:val="18"/>
        </w:rPr>
      </w:pPr>
      <w:r w:rsidRPr="00B01561">
        <w:rPr>
          <w:bCs/>
          <w:sz w:val="18"/>
          <w:szCs w:val="18"/>
        </w:rPr>
        <w:t>(наименование субъекта Российской Федерации)</w:t>
      </w:r>
    </w:p>
    <w:p w:rsidR="00B01561" w:rsidRPr="00B01561" w:rsidRDefault="00B01561" w:rsidP="008E4330">
      <w:pPr>
        <w:tabs>
          <w:tab w:val="left" w:pos="3976"/>
        </w:tabs>
        <w:ind w:left="-142" w:right="-136" w:firstLine="284"/>
        <w:rPr>
          <w:bCs/>
          <w:sz w:val="18"/>
          <w:szCs w:val="18"/>
        </w:rPr>
      </w:pPr>
      <w:r w:rsidRPr="00B01561">
        <w:rPr>
          <w:bCs/>
          <w:sz w:val="18"/>
          <w:szCs w:val="18"/>
        </w:rPr>
        <w:t>моим несовершеннолетним детям:</w:t>
      </w:r>
    </w:p>
    <w:p w:rsidR="00B01561" w:rsidRPr="00B01561" w:rsidRDefault="00B01561" w:rsidP="008E4330">
      <w:pPr>
        <w:tabs>
          <w:tab w:val="left" w:pos="3976"/>
        </w:tabs>
        <w:ind w:left="-142" w:right="-136" w:firstLine="284"/>
        <w:rPr>
          <w:bCs/>
          <w:sz w:val="18"/>
          <w:szCs w:val="18"/>
        </w:rPr>
      </w:pPr>
      <w:r w:rsidRPr="00B01561">
        <w:rPr>
          <w:bCs/>
          <w:sz w:val="18"/>
          <w:szCs w:val="18"/>
        </w:rPr>
        <w:t>1._______________________________________________________________________________________</w:t>
      </w:r>
    </w:p>
    <w:p w:rsidR="00B01561" w:rsidRPr="00B01561" w:rsidRDefault="00B01561" w:rsidP="008E4330">
      <w:pPr>
        <w:tabs>
          <w:tab w:val="left" w:pos="3976"/>
        </w:tabs>
        <w:ind w:left="-142" w:right="-136" w:firstLine="284"/>
        <w:rPr>
          <w:bCs/>
          <w:sz w:val="18"/>
          <w:szCs w:val="18"/>
        </w:rPr>
      </w:pPr>
      <w:r w:rsidRPr="00B01561">
        <w:rPr>
          <w:bCs/>
          <w:sz w:val="18"/>
          <w:szCs w:val="18"/>
        </w:rPr>
        <w:t>(фамилия, имя, отчество (при наличии), дата рождения, свидетельство о рождении (серия, номер, дата), дата и номер записи акта о рождении или реквизиты документа о рождении, выданного компетентным органом иностранного государства)</w:t>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r w:rsidRPr="00B01561">
        <w:rPr>
          <w:bCs/>
          <w:sz w:val="18"/>
          <w:szCs w:val="18"/>
        </w:rPr>
        <w:t>2._______________________________________________________________________________</w:t>
      </w:r>
    </w:p>
    <w:p w:rsidR="00B01561" w:rsidRPr="00B01561" w:rsidRDefault="00B01561" w:rsidP="008E4330">
      <w:pPr>
        <w:tabs>
          <w:tab w:val="left" w:pos="3976"/>
        </w:tabs>
        <w:ind w:left="-142" w:right="-136" w:firstLine="284"/>
        <w:rPr>
          <w:bCs/>
          <w:sz w:val="18"/>
          <w:szCs w:val="18"/>
        </w:rPr>
      </w:pPr>
      <w:r w:rsidRPr="00B01561">
        <w:rPr>
          <w:bCs/>
          <w:sz w:val="18"/>
          <w:szCs w:val="18"/>
        </w:rPr>
        <w:t>(фамилия, имя, отчество (при наличии), дата рождения, свидетельство о рождении (серия, номер, дата), дата и номер записи акта о рождении или реквизиты документа о рождении, выданного компетентным органом иностранного государства)</w:t>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r w:rsidRPr="00B01561">
        <w:rPr>
          <w:bCs/>
          <w:sz w:val="18"/>
          <w:szCs w:val="18"/>
        </w:rPr>
        <w:t>иным лицам, представителем и (или) законным представителем которых я являюсь:</w:t>
      </w:r>
    </w:p>
    <w:p w:rsidR="00B01561" w:rsidRPr="00B01561" w:rsidRDefault="00B01561" w:rsidP="008E4330">
      <w:pPr>
        <w:tabs>
          <w:tab w:val="left" w:pos="3976"/>
        </w:tabs>
        <w:ind w:left="-142" w:right="-136" w:firstLine="284"/>
        <w:rPr>
          <w:bCs/>
          <w:sz w:val="18"/>
          <w:szCs w:val="18"/>
        </w:rPr>
      </w:pPr>
      <w:r w:rsidRPr="00B01561">
        <w:rPr>
          <w:bCs/>
          <w:sz w:val="18"/>
          <w:szCs w:val="18"/>
        </w:rPr>
        <w:t>1.</w:t>
      </w:r>
    </w:p>
    <w:p w:rsidR="008E3445" w:rsidRPr="00B01561" w:rsidRDefault="00D92004" w:rsidP="008E4330">
      <w:pPr>
        <w:tabs>
          <w:tab w:val="left" w:pos="3976"/>
        </w:tabs>
        <w:ind w:left="-142" w:right="-136" w:firstLine="284"/>
        <w:rPr>
          <w:bCs/>
          <w:sz w:val="18"/>
          <w:szCs w:val="18"/>
        </w:rPr>
      </w:pPr>
      <w:r>
        <w:rPr>
          <w:bCs/>
          <w:noProof/>
          <w:sz w:val="18"/>
          <w:szCs w:val="18"/>
        </w:rPr>
        <mc:AlternateContent>
          <mc:Choice Requires="wps">
            <w:drawing>
              <wp:anchor distT="0" distB="0" distL="114300" distR="114300" simplePos="0" relativeHeight="251661312" behindDoc="0" locked="0" layoutInCell="1" allowOverlap="1" wp14:anchorId="052A66AB" wp14:editId="46B1736E">
                <wp:simplePos x="0" y="0"/>
                <wp:positionH relativeFrom="column">
                  <wp:posOffset>271226</wp:posOffset>
                </wp:positionH>
                <wp:positionV relativeFrom="paragraph">
                  <wp:posOffset>3339</wp:posOffset>
                </wp:positionV>
                <wp:extent cx="4999703" cy="7374"/>
                <wp:effectExtent l="0" t="0" r="10795" b="31115"/>
                <wp:wrapNone/>
                <wp:docPr id="6" name="Прямая соединительная линия 6"/>
                <wp:cNvGraphicFramePr/>
                <a:graphic xmlns:a="http://schemas.openxmlformats.org/drawingml/2006/main">
                  <a:graphicData uri="http://schemas.microsoft.com/office/word/2010/wordprocessingShape">
                    <wps:wsp>
                      <wps:cNvCnPr/>
                      <wps:spPr>
                        <a:xfrm>
                          <a:off x="0" y="0"/>
                          <a:ext cx="4999703" cy="737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6"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1.35pt,.25pt" to="415.0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" strokecolor="black [3040]"/>
            </w:pict>
          </mc:Fallback>
        </mc:AlternateContent>
      </w:r>
      <w:r w:rsidR="008E3445" w:rsidRPr="00B01561">
        <w:rPr>
          <w:bCs/>
          <w:sz w:val="18"/>
          <w:szCs w:val="18"/>
        </w:rPr>
        <w:t>(фамилия, имя, отчество (при наличии), дата рождения, данные документа, удостоверяющего личность)</w:t>
      </w:r>
      <w:r w:rsidR="008E3445" w:rsidRPr="00B01561">
        <w:rPr>
          <w:bCs/>
          <w:sz w:val="18"/>
          <w:szCs w:val="18"/>
        </w:rPr>
        <w:tab/>
      </w:r>
    </w:p>
    <w:p w:rsidR="00B01561" w:rsidRPr="00B01561" w:rsidRDefault="00B01561" w:rsidP="008E4330">
      <w:pPr>
        <w:tabs>
          <w:tab w:val="left" w:pos="3976"/>
        </w:tabs>
        <w:ind w:left="-142" w:right="-136" w:firstLine="284"/>
        <w:rPr>
          <w:bCs/>
          <w:sz w:val="18"/>
          <w:szCs w:val="18"/>
        </w:rPr>
      </w:pPr>
    </w:p>
    <w:p w:rsidR="008E3445" w:rsidRDefault="00B01561" w:rsidP="008E4330">
      <w:pPr>
        <w:tabs>
          <w:tab w:val="left" w:pos="3976"/>
        </w:tabs>
        <w:ind w:left="-142" w:right="-136" w:firstLine="284"/>
        <w:rPr>
          <w:bCs/>
          <w:sz w:val="18"/>
          <w:szCs w:val="18"/>
        </w:rPr>
      </w:pPr>
      <w:r w:rsidRPr="00B01561">
        <w:rPr>
          <w:bCs/>
          <w:sz w:val="18"/>
          <w:szCs w:val="18"/>
        </w:rPr>
        <w:t>2.</w:t>
      </w:r>
      <w:r w:rsidRPr="00B01561">
        <w:rPr>
          <w:bCs/>
          <w:sz w:val="18"/>
          <w:szCs w:val="18"/>
        </w:rPr>
        <w:tab/>
      </w:r>
    </w:p>
    <w:p w:rsidR="00B01561" w:rsidRPr="00B01561" w:rsidRDefault="00D92004" w:rsidP="008E4330">
      <w:pPr>
        <w:tabs>
          <w:tab w:val="left" w:pos="3976"/>
        </w:tabs>
        <w:ind w:left="-142" w:right="-136" w:firstLine="284"/>
        <w:rPr>
          <w:bCs/>
          <w:sz w:val="18"/>
          <w:szCs w:val="18"/>
        </w:rPr>
      </w:pPr>
      <w:r>
        <w:rPr>
          <w:bCs/>
          <w:noProof/>
          <w:sz w:val="18"/>
          <w:szCs w:val="18"/>
        </w:rPr>
        <mc:AlternateContent>
          <mc:Choice Requires="wps">
            <w:drawing>
              <wp:anchor distT="0" distB="0" distL="114300" distR="114300" simplePos="0" relativeHeight="251662336" behindDoc="0" locked="0" layoutInCell="1" allowOverlap="1" wp14:anchorId="20A61D7A" wp14:editId="1FC594FC">
                <wp:simplePos x="0" y="0"/>
                <wp:positionH relativeFrom="column">
                  <wp:posOffset>271227</wp:posOffset>
                </wp:positionH>
                <wp:positionV relativeFrom="paragraph">
                  <wp:posOffset>-164</wp:posOffset>
                </wp:positionV>
                <wp:extent cx="5191432" cy="0"/>
                <wp:effectExtent l="0" t="0" r="9525" b="19050"/>
                <wp:wrapNone/>
                <wp:docPr id="7" name="Прямая соединительная линия 7"/>
                <wp:cNvGraphicFramePr/>
                <a:graphic xmlns:a="http://schemas.openxmlformats.org/drawingml/2006/main">
                  <a:graphicData uri="http://schemas.microsoft.com/office/word/2010/wordprocessingShape">
                    <wps:wsp>
                      <wps:cNvCnPr/>
                      <wps:spPr>
                        <a:xfrm>
                          <a:off x="0" y="0"/>
                          <a:ext cx="519143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7"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1.35pt,0" to="430.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" strokecolor="black [3040]"/>
            </w:pict>
          </mc:Fallback>
        </mc:AlternateContent>
      </w:r>
      <w:r w:rsidRPr="00B01561">
        <w:rPr>
          <w:bCs/>
          <w:sz w:val="18"/>
          <w:szCs w:val="18"/>
        </w:rPr>
        <w:t xml:space="preserve"> </w:t>
      </w:r>
      <w:r w:rsidR="00B01561" w:rsidRPr="00B01561">
        <w:rPr>
          <w:bCs/>
          <w:sz w:val="18"/>
          <w:szCs w:val="18"/>
        </w:rPr>
        <w:t>(фамилия, имя, отчество (при наличии), дата рождения, данные документа, удостоверяющего личность)</w:t>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r w:rsidRPr="00B01561">
        <w:rPr>
          <w:bCs/>
          <w:sz w:val="18"/>
          <w:szCs w:val="18"/>
        </w:rPr>
        <w:t>_____________________________________________________________________________________________</w:t>
      </w:r>
    </w:p>
    <w:p w:rsidR="00B01561" w:rsidRPr="00B01561" w:rsidRDefault="00B01561" w:rsidP="008E4330">
      <w:pPr>
        <w:tabs>
          <w:tab w:val="left" w:pos="3976"/>
        </w:tabs>
        <w:ind w:left="-142" w:right="-136" w:firstLine="284"/>
        <w:rPr>
          <w:bCs/>
          <w:sz w:val="18"/>
          <w:szCs w:val="18"/>
        </w:rPr>
      </w:pPr>
      <w:r w:rsidRPr="00B01561">
        <w:rPr>
          <w:bCs/>
          <w:sz w:val="18"/>
          <w:szCs w:val="18"/>
        </w:rPr>
        <w:t>(указывается способ выплаты: через кредитные организации или через организации почтовой связи)</w:t>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r w:rsidRPr="00B01561">
        <w:rPr>
          <w:bCs/>
          <w:sz w:val="18"/>
          <w:szCs w:val="18"/>
        </w:rPr>
        <w:t>Контактные данные заявителя:</w:t>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r w:rsidRPr="00B01561">
        <w:rPr>
          <w:bCs/>
          <w:sz w:val="18"/>
          <w:szCs w:val="18"/>
        </w:rPr>
        <w:t>Телефон:</w:t>
      </w:r>
      <w:r w:rsidRPr="00B01561">
        <w:rPr>
          <w:bCs/>
          <w:sz w:val="18"/>
          <w:szCs w:val="18"/>
        </w:rPr>
        <w:tab/>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r w:rsidRPr="00B01561">
        <w:rPr>
          <w:bCs/>
          <w:sz w:val="18"/>
          <w:szCs w:val="18"/>
        </w:rPr>
        <w:t>Банковские реквизиты для выплаты:</w:t>
      </w:r>
    </w:p>
    <w:p w:rsidR="00B01561" w:rsidRPr="00B01561" w:rsidRDefault="00B01561" w:rsidP="008E4330">
      <w:pPr>
        <w:tabs>
          <w:tab w:val="left" w:pos="3976"/>
        </w:tabs>
        <w:ind w:left="-142" w:right="-136" w:firstLine="284"/>
        <w:rPr>
          <w:bCs/>
          <w:sz w:val="18"/>
          <w:szCs w:val="18"/>
        </w:rPr>
      </w:pPr>
      <w:r w:rsidRPr="00B01561">
        <w:rPr>
          <w:bCs/>
          <w:sz w:val="18"/>
          <w:szCs w:val="18"/>
        </w:rPr>
        <w:t>Лицевой счет:</w:t>
      </w:r>
      <w:r w:rsidRPr="00B01561">
        <w:rPr>
          <w:bCs/>
          <w:sz w:val="18"/>
          <w:szCs w:val="18"/>
        </w:rPr>
        <w:tab/>
      </w:r>
    </w:p>
    <w:p w:rsidR="00B01561" w:rsidRPr="00B01561" w:rsidRDefault="00B01561" w:rsidP="008E4330">
      <w:pPr>
        <w:tabs>
          <w:tab w:val="left" w:pos="3976"/>
        </w:tabs>
        <w:ind w:left="-142" w:right="-136" w:firstLine="284"/>
        <w:rPr>
          <w:bCs/>
          <w:sz w:val="18"/>
          <w:szCs w:val="18"/>
        </w:rPr>
      </w:pPr>
      <w:r w:rsidRPr="00B01561">
        <w:rPr>
          <w:bCs/>
          <w:sz w:val="18"/>
          <w:szCs w:val="18"/>
        </w:rPr>
        <w:t>Расчетный счет:</w:t>
      </w:r>
      <w:r w:rsidRPr="00B01561">
        <w:rPr>
          <w:bCs/>
          <w:sz w:val="18"/>
          <w:szCs w:val="18"/>
        </w:rPr>
        <w:tab/>
      </w:r>
    </w:p>
    <w:p w:rsidR="00B01561" w:rsidRPr="00B01561" w:rsidRDefault="00B01561" w:rsidP="008E4330">
      <w:pPr>
        <w:tabs>
          <w:tab w:val="left" w:pos="3976"/>
        </w:tabs>
        <w:ind w:left="-142" w:right="-136" w:firstLine="284"/>
        <w:rPr>
          <w:bCs/>
          <w:sz w:val="18"/>
          <w:szCs w:val="18"/>
        </w:rPr>
      </w:pPr>
      <w:r w:rsidRPr="00B01561">
        <w:rPr>
          <w:bCs/>
          <w:sz w:val="18"/>
          <w:szCs w:val="18"/>
        </w:rPr>
        <w:t>Наименование банка:</w:t>
      </w:r>
      <w:r w:rsidRPr="00B01561">
        <w:rPr>
          <w:bCs/>
          <w:sz w:val="18"/>
          <w:szCs w:val="18"/>
        </w:rPr>
        <w:tab/>
      </w:r>
    </w:p>
    <w:p w:rsidR="00B01561" w:rsidRPr="00B01561" w:rsidRDefault="00B01561" w:rsidP="008E4330">
      <w:pPr>
        <w:tabs>
          <w:tab w:val="left" w:pos="3976"/>
        </w:tabs>
        <w:ind w:left="-142" w:right="-136" w:firstLine="284"/>
        <w:rPr>
          <w:bCs/>
          <w:sz w:val="18"/>
          <w:szCs w:val="18"/>
        </w:rPr>
      </w:pPr>
      <w:r w:rsidRPr="00B01561">
        <w:rPr>
          <w:bCs/>
          <w:sz w:val="18"/>
          <w:szCs w:val="18"/>
        </w:rPr>
        <w:t>БИК</w:t>
      </w:r>
      <w:r w:rsidRPr="00B01561">
        <w:rPr>
          <w:bCs/>
          <w:sz w:val="18"/>
          <w:szCs w:val="18"/>
        </w:rPr>
        <w:tab/>
      </w:r>
    </w:p>
    <w:p w:rsidR="00B01561" w:rsidRPr="00B01561" w:rsidRDefault="00B01561" w:rsidP="008E4330">
      <w:pPr>
        <w:tabs>
          <w:tab w:val="left" w:pos="3976"/>
        </w:tabs>
        <w:ind w:left="-142" w:right="-136" w:firstLine="284"/>
        <w:rPr>
          <w:bCs/>
          <w:sz w:val="18"/>
          <w:szCs w:val="18"/>
        </w:rPr>
      </w:pPr>
      <w:r w:rsidRPr="00B01561">
        <w:rPr>
          <w:bCs/>
          <w:sz w:val="18"/>
          <w:szCs w:val="18"/>
        </w:rPr>
        <w:t>ИНН</w:t>
      </w:r>
      <w:r w:rsidRPr="00B01561">
        <w:rPr>
          <w:bCs/>
          <w:sz w:val="18"/>
          <w:szCs w:val="18"/>
        </w:rPr>
        <w:tab/>
      </w:r>
    </w:p>
    <w:p w:rsidR="00B01561" w:rsidRPr="00B01561" w:rsidRDefault="00B01561" w:rsidP="008E4330">
      <w:pPr>
        <w:tabs>
          <w:tab w:val="left" w:pos="3976"/>
        </w:tabs>
        <w:ind w:left="-142" w:right="-136" w:firstLine="284"/>
        <w:rPr>
          <w:bCs/>
          <w:sz w:val="18"/>
          <w:szCs w:val="18"/>
        </w:rPr>
      </w:pPr>
      <w:r w:rsidRPr="00B01561">
        <w:rPr>
          <w:bCs/>
          <w:sz w:val="18"/>
          <w:szCs w:val="18"/>
        </w:rPr>
        <w:t>КПП</w:t>
      </w:r>
      <w:r w:rsidRPr="00B01561">
        <w:rPr>
          <w:bCs/>
          <w:sz w:val="18"/>
          <w:szCs w:val="18"/>
        </w:rPr>
        <w:tab/>
      </w:r>
    </w:p>
    <w:p w:rsidR="00B01561" w:rsidRPr="00B01561" w:rsidRDefault="00B01561" w:rsidP="008E4330">
      <w:pPr>
        <w:tabs>
          <w:tab w:val="left" w:pos="3976"/>
        </w:tabs>
        <w:ind w:left="-142" w:right="-136" w:firstLine="284"/>
        <w:rPr>
          <w:bCs/>
          <w:sz w:val="18"/>
          <w:szCs w:val="18"/>
        </w:rPr>
      </w:pPr>
      <w:r w:rsidRPr="00B01561">
        <w:rPr>
          <w:bCs/>
          <w:sz w:val="18"/>
          <w:szCs w:val="18"/>
        </w:rPr>
        <w:t>Номер банковской карты</w:t>
      </w:r>
      <w:r w:rsidRPr="00B01561">
        <w:rPr>
          <w:bCs/>
          <w:sz w:val="18"/>
          <w:szCs w:val="18"/>
        </w:rPr>
        <w:tab/>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r w:rsidRPr="00B01561">
        <w:rPr>
          <w:bCs/>
          <w:sz w:val="18"/>
          <w:szCs w:val="18"/>
        </w:rPr>
        <w:t xml:space="preserve">«____» ____________г. </w:t>
      </w:r>
      <w:r w:rsidRPr="00B01561">
        <w:rPr>
          <w:bCs/>
          <w:sz w:val="18"/>
          <w:szCs w:val="18"/>
        </w:rPr>
        <w:tab/>
        <w:t xml:space="preserve"> </w:t>
      </w:r>
      <w:r w:rsidRPr="00B01561">
        <w:rPr>
          <w:bCs/>
          <w:sz w:val="18"/>
          <w:szCs w:val="18"/>
        </w:rPr>
        <w:tab/>
        <w:t xml:space="preserve">                               _________________________________</w:t>
      </w:r>
    </w:p>
    <w:p w:rsidR="00B01561" w:rsidRPr="00B01561" w:rsidRDefault="00B01561" w:rsidP="008E4330">
      <w:pPr>
        <w:tabs>
          <w:tab w:val="left" w:pos="3976"/>
        </w:tabs>
        <w:ind w:left="-142" w:right="-136" w:firstLine="284"/>
        <w:rPr>
          <w:bCs/>
          <w:sz w:val="18"/>
          <w:szCs w:val="18"/>
        </w:rPr>
      </w:pPr>
      <w:r w:rsidRPr="00B01561">
        <w:rPr>
          <w:bCs/>
          <w:sz w:val="18"/>
          <w:szCs w:val="18"/>
        </w:rPr>
        <w:lastRenderedPageBreak/>
        <w:t xml:space="preserve">                  (дата)                                      (подпись)</w:t>
      </w:r>
      <w:r w:rsidRPr="00B01561">
        <w:rPr>
          <w:bCs/>
          <w:sz w:val="18"/>
          <w:szCs w:val="18"/>
        </w:rPr>
        <w:tab/>
        <w:t xml:space="preserve">                                                                                           (фамилия, инициалы)</w:t>
      </w:r>
    </w:p>
    <w:p w:rsidR="00B01561" w:rsidRPr="00B01561" w:rsidRDefault="00B01561" w:rsidP="008E4330">
      <w:pPr>
        <w:tabs>
          <w:tab w:val="left" w:pos="3976"/>
        </w:tabs>
        <w:ind w:left="-142" w:right="-136" w:firstLine="284"/>
        <w:rPr>
          <w:bCs/>
          <w:sz w:val="18"/>
          <w:szCs w:val="18"/>
        </w:rPr>
      </w:pPr>
      <w:r w:rsidRPr="00B01561">
        <w:rPr>
          <w:bCs/>
          <w:sz w:val="18"/>
          <w:szCs w:val="18"/>
        </w:rPr>
        <w:t>В соответствии с Федеральным законом от 27 июля 2006 г. № 152-ФЗ «О персональных данных» даю согласие на обработку (сбор, систематизацию, накопление, хранение, уточнение, использование, распространение (в том числе передачу), обезличивание, блокирование, уничтожение) сведений, указанных в настоящем заявлении и прилагаемых документах. Мне разъяснено, что данное согласие может быть отозвано мною.</w:t>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r w:rsidRPr="00B01561">
        <w:rPr>
          <w:bCs/>
          <w:sz w:val="18"/>
          <w:szCs w:val="18"/>
        </w:rPr>
        <w:t xml:space="preserve">«____» ____________г. </w:t>
      </w:r>
      <w:r w:rsidRPr="00B01561">
        <w:rPr>
          <w:bCs/>
          <w:sz w:val="18"/>
          <w:szCs w:val="18"/>
        </w:rPr>
        <w:tab/>
        <w:t xml:space="preserve"> </w:t>
      </w:r>
      <w:r w:rsidRPr="00B01561">
        <w:rPr>
          <w:bCs/>
          <w:sz w:val="18"/>
          <w:szCs w:val="18"/>
        </w:rPr>
        <w:tab/>
        <w:t xml:space="preserve">                               _________________________________</w:t>
      </w:r>
    </w:p>
    <w:p w:rsidR="00B01561" w:rsidRPr="00B01561" w:rsidRDefault="00B01561" w:rsidP="008E4330">
      <w:pPr>
        <w:tabs>
          <w:tab w:val="left" w:pos="3976"/>
        </w:tabs>
        <w:ind w:left="-142" w:right="-136" w:firstLine="284"/>
        <w:rPr>
          <w:bCs/>
          <w:sz w:val="18"/>
          <w:szCs w:val="18"/>
        </w:rPr>
      </w:pPr>
      <w:r w:rsidRPr="00B01561">
        <w:rPr>
          <w:bCs/>
          <w:sz w:val="18"/>
          <w:szCs w:val="18"/>
        </w:rPr>
        <w:t xml:space="preserve">                  (дата)                                      (подпись)</w:t>
      </w:r>
      <w:r w:rsidRPr="00B01561">
        <w:rPr>
          <w:bCs/>
          <w:sz w:val="18"/>
          <w:szCs w:val="18"/>
        </w:rPr>
        <w:tab/>
        <w:t xml:space="preserve">                                                                                           (фамилия, инициалы)</w:t>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p>
    <w:p w:rsidR="00B01561" w:rsidRPr="00D47CD7" w:rsidRDefault="00B01561" w:rsidP="008E4330">
      <w:pPr>
        <w:tabs>
          <w:tab w:val="left" w:pos="3976"/>
        </w:tabs>
        <w:ind w:left="-142" w:right="-136" w:firstLine="284"/>
        <w:jc w:val="right"/>
        <w:rPr>
          <w:bCs/>
          <w:i/>
          <w:sz w:val="18"/>
          <w:szCs w:val="18"/>
        </w:rPr>
      </w:pPr>
      <w:r w:rsidRPr="00D47CD7">
        <w:rPr>
          <w:bCs/>
          <w:i/>
          <w:sz w:val="18"/>
          <w:szCs w:val="18"/>
        </w:rPr>
        <w:t>Приложение  № 9</w:t>
      </w:r>
    </w:p>
    <w:p w:rsidR="00B01561" w:rsidRPr="00D47CD7" w:rsidRDefault="00B01561" w:rsidP="008E4330">
      <w:pPr>
        <w:tabs>
          <w:tab w:val="left" w:pos="3976"/>
        </w:tabs>
        <w:ind w:left="-142" w:right="-136" w:firstLine="284"/>
        <w:jc w:val="right"/>
        <w:rPr>
          <w:bCs/>
          <w:i/>
          <w:sz w:val="18"/>
          <w:szCs w:val="18"/>
        </w:rPr>
      </w:pPr>
      <w:r w:rsidRPr="00D47CD7">
        <w:rPr>
          <w:bCs/>
          <w:i/>
          <w:sz w:val="18"/>
          <w:szCs w:val="18"/>
        </w:rPr>
        <w:t xml:space="preserve">к  Порядку  подготовки списков граждан, нуждающихся в получении </w:t>
      </w:r>
    </w:p>
    <w:p w:rsidR="00B01561" w:rsidRPr="00D47CD7" w:rsidRDefault="00B01561" w:rsidP="008E4330">
      <w:pPr>
        <w:tabs>
          <w:tab w:val="left" w:pos="3976"/>
        </w:tabs>
        <w:ind w:left="-142" w:right="-136" w:firstLine="284"/>
        <w:jc w:val="right"/>
        <w:rPr>
          <w:bCs/>
          <w:i/>
          <w:sz w:val="18"/>
          <w:szCs w:val="18"/>
        </w:rPr>
      </w:pPr>
      <w:r w:rsidRPr="00D47CD7">
        <w:rPr>
          <w:bCs/>
          <w:i/>
          <w:sz w:val="18"/>
          <w:szCs w:val="18"/>
        </w:rPr>
        <w:t xml:space="preserve">единовременной материальной помощи, финансовой помощи в связи с утратой </w:t>
      </w:r>
    </w:p>
    <w:p w:rsidR="00B01561" w:rsidRPr="00D47CD7" w:rsidRDefault="00B01561" w:rsidP="008E4330">
      <w:pPr>
        <w:tabs>
          <w:tab w:val="left" w:pos="3976"/>
        </w:tabs>
        <w:ind w:left="-142" w:right="-136" w:firstLine="284"/>
        <w:jc w:val="right"/>
        <w:rPr>
          <w:bCs/>
          <w:i/>
          <w:sz w:val="18"/>
          <w:szCs w:val="18"/>
        </w:rPr>
      </w:pPr>
      <w:r w:rsidRPr="00D47CD7">
        <w:rPr>
          <w:bCs/>
          <w:i/>
          <w:sz w:val="18"/>
          <w:szCs w:val="18"/>
        </w:rPr>
        <w:t xml:space="preserve">ими имущества первой необходимости, единовременного пособия в связи </w:t>
      </w:r>
    </w:p>
    <w:p w:rsidR="00B01561" w:rsidRPr="00D47CD7" w:rsidRDefault="00B01561" w:rsidP="008E4330">
      <w:pPr>
        <w:tabs>
          <w:tab w:val="left" w:pos="3976"/>
        </w:tabs>
        <w:ind w:left="-142" w:right="-136" w:firstLine="284"/>
        <w:jc w:val="right"/>
        <w:rPr>
          <w:bCs/>
          <w:i/>
          <w:sz w:val="18"/>
          <w:szCs w:val="18"/>
        </w:rPr>
      </w:pPr>
      <w:r w:rsidRPr="00D47CD7">
        <w:rPr>
          <w:bCs/>
          <w:i/>
          <w:sz w:val="18"/>
          <w:szCs w:val="18"/>
        </w:rPr>
        <w:t>с  гибелью (смертью) члена  семьи (включая пособие на погребение  погибшего</w:t>
      </w:r>
    </w:p>
    <w:p w:rsidR="00B01561" w:rsidRPr="00D47CD7" w:rsidRDefault="00B01561" w:rsidP="008E4330">
      <w:pPr>
        <w:tabs>
          <w:tab w:val="left" w:pos="3976"/>
        </w:tabs>
        <w:ind w:left="-142" w:right="-136" w:firstLine="284"/>
        <w:jc w:val="right"/>
        <w:rPr>
          <w:bCs/>
          <w:i/>
          <w:sz w:val="18"/>
          <w:szCs w:val="18"/>
        </w:rPr>
      </w:pPr>
      <w:r w:rsidRPr="00D47CD7">
        <w:rPr>
          <w:bCs/>
          <w:i/>
          <w:sz w:val="18"/>
          <w:szCs w:val="18"/>
        </w:rPr>
        <w:t xml:space="preserve"> (умершего) члена семьи) и единовременного пособия в связи с получением </w:t>
      </w:r>
    </w:p>
    <w:p w:rsidR="00B01561" w:rsidRPr="00D47CD7" w:rsidRDefault="00B01561" w:rsidP="008E4330">
      <w:pPr>
        <w:tabs>
          <w:tab w:val="left" w:pos="3976"/>
        </w:tabs>
        <w:ind w:left="-142" w:right="-136" w:firstLine="284"/>
        <w:jc w:val="right"/>
        <w:rPr>
          <w:bCs/>
          <w:i/>
          <w:sz w:val="18"/>
          <w:szCs w:val="18"/>
        </w:rPr>
      </w:pPr>
      <w:r w:rsidRPr="00D47CD7">
        <w:rPr>
          <w:bCs/>
          <w:i/>
          <w:sz w:val="18"/>
          <w:szCs w:val="18"/>
        </w:rPr>
        <w:t xml:space="preserve">вреда здоровью при ликвидации последствий  чрезвычайных ситуаций </w:t>
      </w:r>
    </w:p>
    <w:p w:rsidR="00B01561" w:rsidRPr="00D47CD7" w:rsidRDefault="00B01561" w:rsidP="008E4330">
      <w:pPr>
        <w:tabs>
          <w:tab w:val="left" w:pos="3976"/>
        </w:tabs>
        <w:ind w:left="-142" w:right="-136" w:firstLine="284"/>
        <w:jc w:val="right"/>
        <w:rPr>
          <w:bCs/>
          <w:i/>
          <w:sz w:val="18"/>
          <w:szCs w:val="18"/>
        </w:rPr>
      </w:pPr>
      <w:r w:rsidRPr="00D47CD7">
        <w:rPr>
          <w:bCs/>
          <w:i/>
          <w:sz w:val="18"/>
          <w:szCs w:val="18"/>
        </w:rPr>
        <w:t>природного и техногенного характера</w:t>
      </w:r>
    </w:p>
    <w:p w:rsidR="00B01561" w:rsidRPr="00B01561" w:rsidRDefault="00B01561" w:rsidP="008E4330">
      <w:pPr>
        <w:tabs>
          <w:tab w:val="left" w:pos="3976"/>
        </w:tabs>
        <w:ind w:left="-142" w:right="-136" w:firstLine="284"/>
        <w:jc w:val="right"/>
        <w:rPr>
          <w:bCs/>
          <w:sz w:val="18"/>
          <w:szCs w:val="18"/>
        </w:rPr>
      </w:pPr>
    </w:p>
    <w:p w:rsidR="00B01561" w:rsidRPr="00B01561" w:rsidRDefault="00B01561" w:rsidP="008E4330">
      <w:pPr>
        <w:tabs>
          <w:tab w:val="left" w:pos="3976"/>
        </w:tabs>
        <w:ind w:left="-142" w:right="-136" w:firstLine="284"/>
        <w:jc w:val="right"/>
        <w:rPr>
          <w:bCs/>
          <w:sz w:val="18"/>
          <w:szCs w:val="18"/>
        </w:rPr>
      </w:pPr>
      <w:r w:rsidRPr="00B01561">
        <w:rPr>
          <w:bCs/>
          <w:sz w:val="18"/>
          <w:szCs w:val="18"/>
        </w:rPr>
        <w:t>Руководителю  уполномоченного  органа</w:t>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jc w:val="center"/>
        <w:rPr>
          <w:bCs/>
          <w:sz w:val="18"/>
          <w:szCs w:val="18"/>
        </w:rPr>
      </w:pPr>
      <w:r w:rsidRPr="00B01561">
        <w:rPr>
          <w:bCs/>
          <w:sz w:val="18"/>
          <w:szCs w:val="18"/>
        </w:rPr>
        <w:t>ЗАЯВЛЕНИЕ</w:t>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r w:rsidRPr="00B01561">
        <w:rPr>
          <w:bCs/>
          <w:sz w:val="18"/>
          <w:szCs w:val="18"/>
        </w:rPr>
        <w:t>Прошу  назначить мне, ____________________________________________________________</w:t>
      </w:r>
    </w:p>
    <w:p w:rsidR="00B01561" w:rsidRPr="00B01561" w:rsidRDefault="00B01561" w:rsidP="008E4330">
      <w:pPr>
        <w:tabs>
          <w:tab w:val="left" w:pos="3976"/>
        </w:tabs>
        <w:ind w:left="-142" w:right="-136" w:firstLine="284"/>
        <w:rPr>
          <w:bCs/>
          <w:sz w:val="18"/>
          <w:szCs w:val="18"/>
        </w:rPr>
      </w:pPr>
      <w:r w:rsidRPr="00B01561">
        <w:rPr>
          <w:bCs/>
          <w:sz w:val="18"/>
          <w:szCs w:val="18"/>
        </w:rPr>
        <w:t xml:space="preserve">                                                                         (фамилия, имя, отчество (при наличии)</w:t>
      </w:r>
    </w:p>
    <w:p w:rsidR="00B01561" w:rsidRPr="00B01561" w:rsidRDefault="00B01561" w:rsidP="008E4330">
      <w:pPr>
        <w:tabs>
          <w:tab w:val="left" w:pos="3976"/>
        </w:tabs>
        <w:ind w:left="-142" w:right="-136" w:firstLine="284"/>
        <w:rPr>
          <w:bCs/>
          <w:sz w:val="18"/>
          <w:szCs w:val="18"/>
        </w:rPr>
      </w:pPr>
      <w:r w:rsidRPr="00B01561">
        <w:rPr>
          <w:bCs/>
          <w:sz w:val="18"/>
          <w:szCs w:val="18"/>
        </w:rPr>
        <w:t>_________________________________________________________________________________________</w:t>
      </w:r>
    </w:p>
    <w:p w:rsidR="00B01561" w:rsidRPr="00B01561" w:rsidRDefault="00B01561" w:rsidP="008E4330">
      <w:pPr>
        <w:tabs>
          <w:tab w:val="left" w:pos="3976"/>
        </w:tabs>
        <w:ind w:left="-142" w:right="-136" w:firstLine="284"/>
        <w:rPr>
          <w:bCs/>
          <w:sz w:val="18"/>
          <w:szCs w:val="18"/>
        </w:rPr>
      </w:pPr>
      <w:r w:rsidRPr="00B01561">
        <w:rPr>
          <w:bCs/>
          <w:sz w:val="18"/>
          <w:szCs w:val="18"/>
        </w:rPr>
        <w:t>дата  рождения, данные  документа, удостоверяющего личность, адрес места  жительства)</w:t>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r w:rsidRPr="00B01561">
        <w:rPr>
          <w:bCs/>
          <w:sz w:val="18"/>
          <w:szCs w:val="18"/>
        </w:rPr>
        <w:t>выплату единовременного пособия в связи с получением мною вреда здоровью в результате чрезвычайной ситуации на территории:_____________________________________________</w:t>
      </w:r>
    </w:p>
    <w:p w:rsidR="00B01561" w:rsidRPr="00B01561" w:rsidRDefault="00B01561" w:rsidP="008E4330">
      <w:pPr>
        <w:tabs>
          <w:tab w:val="left" w:pos="3976"/>
        </w:tabs>
        <w:ind w:left="-142" w:right="-136" w:firstLine="284"/>
        <w:rPr>
          <w:bCs/>
          <w:sz w:val="18"/>
          <w:szCs w:val="18"/>
        </w:rPr>
      </w:pPr>
      <w:r w:rsidRPr="00B01561">
        <w:rPr>
          <w:bCs/>
          <w:sz w:val="18"/>
          <w:szCs w:val="18"/>
        </w:rPr>
        <w:t xml:space="preserve">                                                                                                             (наименование субъекта Российской Федерации)</w:t>
      </w:r>
    </w:p>
    <w:p w:rsidR="00B01561" w:rsidRPr="00B01561" w:rsidRDefault="00B01561" w:rsidP="008E4330">
      <w:pPr>
        <w:tabs>
          <w:tab w:val="left" w:pos="3976"/>
        </w:tabs>
        <w:ind w:left="-142" w:right="-136" w:firstLine="284"/>
        <w:rPr>
          <w:bCs/>
          <w:sz w:val="18"/>
          <w:szCs w:val="18"/>
        </w:rPr>
      </w:pPr>
      <w:r w:rsidRPr="00B01561">
        <w:rPr>
          <w:bCs/>
          <w:sz w:val="18"/>
          <w:szCs w:val="18"/>
        </w:rPr>
        <w:t>_________________________________________________________________________________________</w:t>
      </w:r>
    </w:p>
    <w:p w:rsidR="00B01561" w:rsidRPr="00B01561" w:rsidRDefault="00B01561" w:rsidP="008E4330">
      <w:pPr>
        <w:tabs>
          <w:tab w:val="left" w:pos="3976"/>
        </w:tabs>
        <w:ind w:left="-142" w:right="-136" w:firstLine="284"/>
        <w:rPr>
          <w:bCs/>
          <w:sz w:val="18"/>
          <w:szCs w:val="18"/>
        </w:rPr>
      </w:pPr>
      <w:r w:rsidRPr="00B01561">
        <w:rPr>
          <w:bCs/>
          <w:sz w:val="18"/>
          <w:szCs w:val="18"/>
        </w:rPr>
        <w:t>(реквизиты постановления следователя (дознавателя, судьи) или определения суда о признании гражданина пострадавшим и получившим вред здоровью в результате чрезвычайной ситуации)</w:t>
      </w:r>
    </w:p>
    <w:p w:rsidR="00B01561" w:rsidRPr="00B01561" w:rsidRDefault="00B01561" w:rsidP="008E4330">
      <w:pPr>
        <w:tabs>
          <w:tab w:val="left" w:pos="3976"/>
        </w:tabs>
        <w:ind w:left="-142" w:right="-136" w:firstLine="284"/>
        <w:rPr>
          <w:bCs/>
          <w:sz w:val="18"/>
          <w:szCs w:val="18"/>
        </w:rPr>
      </w:pPr>
      <w:r w:rsidRPr="00B01561">
        <w:rPr>
          <w:bCs/>
          <w:sz w:val="18"/>
          <w:szCs w:val="18"/>
        </w:rPr>
        <w:t>_________________________________________________________________________________________</w:t>
      </w:r>
    </w:p>
    <w:p w:rsidR="00B01561" w:rsidRPr="00B01561" w:rsidRDefault="00B01561" w:rsidP="008E4330">
      <w:pPr>
        <w:tabs>
          <w:tab w:val="left" w:pos="3976"/>
        </w:tabs>
        <w:ind w:left="-142" w:right="-136" w:firstLine="284"/>
        <w:rPr>
          <w:bCs/>
          <w:sz w:val="18"/>
          <w:szCs w:val="18"/>
        </w:rPr>
      </w:pPr>
      <w:r w:rsidRPr="00B01561">
        <w:rPr>
          <w:bCs/>
          <w:sz w:val="18"/>
          <w:szCs w:val="18"/>
        </w:rPr>
        <w:t>(указывается способ выплаты: через кредитные организации или через организации почтовой связи)</w:t>
      </w:r>
    </w:p>
    <w:p w:rsidR="00B01561" w:rsidRPr="00B01561" w:rsidRDefault="00B01561" w:rsidP="008E4330">
      <w:pPr>
        <w:tabs>
          <w:tab w:val="left" w:pos="3976"/>
        </w:tabs>
        <w:ind w:left="-142" w:right="-136" w:firstLine="284"/>
        <w:rPr>
          <w:bCs/>
          <w:sz w:val="18"/>
          <w:szCs w:val="18"/>
        </w:rPr>
      </w:pPr>
      <w:r w:rsidRPr="00B01561">
        <w:rPr>
          <w:bCs/>
          <w:sz w:val="18"/>
          <w:szCs w:val="18"/>
        </w:rPr>
        <w:t>Контактные данные заявителя:</w:t>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r w:rsidRPr="00B01561">
        <w:rPr>
          <w:bCs/>
          <w:sz w:val="18"/>
          <w:szCs w:val="18"/>
        </w:rPr>
        <w:t>Телефон:</w:t>
      </w:r>
      <w:r w:rsidRPr="00B01561">
        <w:rPr>
          <w:bCs/>
          <w:sz w:val="18"/>
          <w:szCs w:val="18"/>
        </w:rPr>
        <w:tab/>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r w:rsidRPr="00B01561">
        <w:rPr>
          <w:bCs/>
          <w:sz w:val="18"/>
          <w:szCs w:val="18"/>
        </w:rPr>
        <w:t>Банковские реквизиты для выплаты:</w:t>
      </w:r>
    </w:p>
    <w:p w:rsidR="00B01561" w:rsidRPr="00B01561" w:rsidRDefault="00B01561" w:rsidP="008E4330">
      <w:pPr>
        <w:tabs>
          <w:tab w:val="left" w:pos="3976"/>
        </w:tabs>
        <w:ind w:left="-142" w:right="-136" w:firstLine="284"/>
        <w:rPr>
          <w:bCs/>
          <w:sz w:val="18"/>
          <w:szCs w:val="18"/>
        </w:rPr>
      </w:pPr>
      <w:r w:rsidRPr="00B01561">
        <w:rPr>
          <w:bCs/>
          <w:sz w:val="18"/>
          <w:szCs w:val="18"/>
        </w:rPr>
        <w:t>Лицевой счет:</w:t>
      </w:r>
      <w:r w:rsidRPr="00B01561">
        <w:rPr>
          <w:bCs/>
          <w:sz w:val="18"/>
          <w:szCs w:val="18"/>
        </w:rPr>
        <w:tab/>
      </w:r>
    </w:p>
    <w:p w:rsidR="00B01561" w:rsidRPr="00B01561" w:rsidRDefault="00B01561" w:rsidP="008E4330">
      <w:pPr>
        <w:tabs>
          <w:tab w:val="left" w:pos="3976"/>
        </w:tabs>
        <w:ind w:left="-142" w:right="-136" w:firstLine="284"/>
        <w:rPr>
          <w:bCs/>
          <w:sz w:val="18"/>
          <w:szCs w:val="18"/>
        </w:rPr>
      </w:pPr>
      <w:r w:rsidRPr="00B01561">
        <w:rPr>
          <w:bCs/>
          <w:sz w:val="18"/>
          <w:szCs w:val="18"/>
        </w:rPr>
        <w:t>Расчетный счет:</w:t>
      </w:r>
      <w:r w:rsidRPr="00B01561">
        <w:rPr>
          <w:bCs/>
          <w:sz w:val="18"/>
          <w:szCs w:val="18"/>
        </w:rPr>
        <w:tab/>
      </w:r>
    </w:p>
    <w:p w:rsidR="00B01561" w:rsidRPr="00B01561" w:rsidRDefault="00B01561" w:rsidP="008E4330">
      <w:pPr>
        <w:tabs>
          <w:tab w:val="left" w:pos="3976"/>
        </w:tabs>
        <w:ind w:left="-142" w:right="-136" w:firstLine="284"/>
        <w:rPr>
          <w:bCs/>
          <w:sz w:val="18"/>
          <w:szCs w:val="18"/>
        </w:rPr>
      </w:pPr>
      <w:r w:rsidRPr="00B01561">
        <w:rPr>
          <w:bCs/>
          <w:sz w:val="18"/>
          <w:szCs w:val="18"/>
        </w:rPr>
        <w:t>Наименование банка:</w:t>
      </w:r>
      <w:r w:rsidRPr="00B01561">
        <w:rPr>
          <w:bCs/>
          <w:sz w:val="18"/>
          <w:szCs w:val="18"/>
        </w:rPr>
        <w:tab/>
      </w:r>
    </w:p>
    <w:p w:rsidR="00B01561" w:rsidRPr="00B01561" w:rsidRDefault="00B01561" w:rsidP="008E4330">
      <w:pPr>
        <w:tabs>
          <w:tab w:val="left" w:pos="3976"/>
        </w:tabs>
        <w:ind w:left="-142" w:right="-136" w:firstLine="284"/>
        <w:rPr>
          <w:bCs/>
          <w:sz w:val="18"/>
          <w:szCs w:val="18"/>
        </w:rPr>
      </w:pPr>
      <w:r w:rsidRPr="00B01561">
        <w:rPr>
          <w:bCs/>
          <w:sz w:val="18"/>
          <w:szCs w:val="18"/>
        </w:rPr>
        <w:t>БИК</w:t>
      </w:r>
      <w:r w:rsidRPr="00B01561">
        <w:rPr>
          <w:bCs/>
          <w:sz w:val="18"/>
          <w:szCs w:val="18"/>
        </w:rPr>
        <w:tab/>
      </w:r>
    </w:p>
    <w:p w:rsidR="00B01561" w:rsidRPr="00B01561" w:rsidRDefault="00B01561" w:rsidP="008E4330">
      <w:pPr>
        <w:tabs>
          <w:tab w:val="left" w:pos="3976"/>
        </w:tabs>
        <w:ind w:left="-142" w:right="-136" w:firstLine="284"/>
        <w:rPr>
          <w:bCs/>
          <w:sz w:val="18"/>
          <w:szCs w:val="18"/>
        </w:rPr>
      </w:pPr>
      <w:r w:rsidRPr="00B01561">
        <w:rPr>
          <w:bCs/>
          <w:sz w:val="18"/>
          <w:szCs w:val="18"/>
        </w:rPr>
        <w:t>ИНН</w:t>
      </w:r>
      <w:r w:rsidRPr="00B01561">
        <w:rPr>
          <w:bCs/>
          <w:sz w:val="18"/>
          <w:szCs w:val="18"/>
        </w:rPr>
        <w:tab/>
      </w:r>
    </w:p>
    <w:p w:rsidR="00B01561" w:rsidRPr="00B01561" w:rsidRDefault="00B01561" w:rsidP="008E4330">
      <w:pPr>
        <w:tabs>
          <w:tab w:val="left" w:pos="3976"/>
        </w:tabs>
        <w:ind w:left="-142" w:right="-136" w:firstLine="284"/>
        <w:rPr>
          <w:bCs/>
          <w:sz w:val="18"/>
          <w:szCs w:val="18"/>
        </w:rPr>
      </w:pPr>
      <w:r w:rsidRPr="00B01561">
        <w:rPr>
          <w:bCs/>
          <w:sz w:val="18"/>
          <w:szCs w:val="18"/>
        </w:rPr>
        <w:t>КПП</w:t>
      </w:r>
      <w:r w:rsidRPr="00B01561">
        <w:rPr>
          <w:bCs/>
          <w:sz w:val="18"/>
          <w:szCs w:val="18"/>
        </w:rPr>
        <w:tab/>
      </w:r>
    </w:p>
    <w:p w:rsidR="00B01561" w:rsidRPr="00B01561" w:rsidRDefault="00B01561" w:rsidP="008E4330">
      <w:pPr>
        <w:tabs>
          <w:tab w:val="left" w:pos="3976"/>
        </w:tabs>
        <w:ind w:left="-142" w:right="-136" w:firstLine="284"/>
        <w:rPr>
          <w:bCs/>
          <w:sz w:val="18"/>
          <w:szCs w:val="18"/>
        </w:rPr>
      </w:pPr>
      <w:r w:rsidRPr="00B01561">
        <w:rPr>
          <w:bCs/>
          <w:sz w:val="18"/>
          <w:szCs w:val="18"/>
        </w:rPr>
        <w:t>Номер банковской карты</w:t>
      </w:r>
      <w:r w:rsidRPr="00B01561">
        <w:rPr>
          <w:bCs/>
          <w:sz w:val="18"/>
          <w:szCs w:val="18"/>
        </w:rPr>
        <w:tab/>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r w:rsidRPr="00B01561">
        <w:rPr>
          <w:bCs/>
          <w:sz w:val="18"/>
          <w:szCs w:val="18"/>
        </w:rPr>
        <w:t xml:space="preserve">«____» ____________г. </w:t>
      </w:r>
      <w:r w:rsidRPr="00B01561">
        <w:rPr>
          <w:bCs/>
          <w:sz w:val="18"/>
          <w:szCs w:val="18"/>
        </w:rPr>
        <w:tab/>
        <w:t xml:space="preserve"> </w:t>
      </w:r>
      <w:r w:rsidRPr="00B01561">
        <w:rPr>
          <w:bCs/>
          <w:sz w:val="18"/>
          <w:szCs w:val="18"/>
        </w:rPr>
        <w:tab/>
        <w:t xml:space="preserve">                               _________________________________</w:t>
      </w:r>
    </w:p>
    <w:p w:rsidR="00B01561" w:rsidRPr="00B01561" w:rsidRDefault="00B01561" w:rsidP="008E4330">
      <w:pPr>
        <w:tabs>
          <w:tab w:val="left" w:pos="3976"/>
        </w:tabs>
        <w:ind w:left="-142" w:right="-136" w:firstLine="284"/>
        <w:rPr>
          <w:bCs/>
          <w:sz w:val="18"/>
          <w:szCs w:val="18"/>
        </w:rPr>
      </w:pPr>
      <w:r w:rsidRPr="00B01561">
        <w:rPr>
          <w:bCs/>
          <w:sz w:val="18"/>
          <w:szCs w:val="18"/>
        </w:rPr>
        <w:t xml:space="preserve">                  (дата)                                      (подпись)</w:t>
      </w:r>
      <w:r w:rsidRPr="00B01561">
        <w:rPr>
          <w:bCs/>
          <w:sz w:val="18"/>
          <w:szCs w:val="18"/>
        </w:rPr>
        <w:tab/>
        <w:t xml:space="preserve">                                                                                           (фамилия, инициалы)</w:t>
      </w:r>
    </w:p>
    <w:p w:rsidR="00B01561" w:rsidRPr="00B01561" w:rsidRDefault="00B01561" w:rsidP="008E4330">
      <w:pPr>
        <w:tabs>
          <w:tab w:val="left" w:pos="3976"/>
        </w:tabs>
        <w:ind w:left="-142" w:right="-136" w:firstLine="284"/>
        <w:rPr>
          <w:bCs/>
          <w:sz w:val="18"/>
          <w:szCs w:val="18"/>
        </w:rPr>
      </w:pPr>
      <w:r w:rsidRPr="00B01561">
        <w:rPr>
          <w:bCs/>
          <w:sz w:val="18"/>
          <w:szCs w:val="18"/>
        </w:rPr>
        <w:t>В соответствии с Федеральным законом от 27 июля 2006 г. № 152-ФЗ «О персональных данных» даю согласие на обработку (сбор, систематизацию, накопление, хранение, уточнение, использование, распространение (в том числе передачу), обезличивание, блокирование, уничтожение) сведений, указанных в настоящем заявлении и прилагаемых документах. Мне разъяснено, что данное согласие может быть отозвано мною.</w:t>
      </w:r>
    </w:p>
    <w:p w:rsidR="00B01561" w:rsidRPr="00B01561" w:rsidRDefault="00B01561" w:rsidP="008E4330">
      <w:pPr>
        <w:tabs>
          <w:tab w:val="left" w:pos="3976"/>
        </w:tabs>
        <w:ind w:left="-142" w:right="-136" w:firstLine="284"/>
        <w:rPr>
          <w:bCs/>
          <w:sz w:val="18"/>
          <w:szCs w:val="18"/>
        </w:rPr>
      </w:pPr>
      <w:r w:rsidRPr="00B01561">
        <w:rPr>
          <w:bCs/>
          <w:sz w:val="18"/>
          <w:szCs w:val="18"/>
        </w:rPr>
        <w:t xml:space="preserve">«____» ____________г. </w:t>
      </w:r>
      <w:r w:rsidRPr="00B01561">
        <w:rPr>
          <w:bCs/>
          <w:sz w:val="18"/>
          <w:szCs w:val="18"/>
        </w:rPr>
        <w:tab/>
        <w:t xml:space="preserve"> </w:t>
      </w:r>
      <w:r w:rsidRPr="00B01561">
        <w:rPr>
          <w:bCs/>
          <w:sz w:val="18"/>
          <w:szCs w:val="18"/>
        </w:rPr>
        <w:tab/>
        <w:t xml:space="preserve">                               _________________________________</w:t>
      </w:r>
    </w:p>
    <w:p w:rsidR="00B01561" w:rsidRPr="00B01561" w:rsidRDefault="00B01561" w:rsidP="008E4330">
      <w:pPr>
        <w:tabs>
          <w:tab w:val="left" w:pos="3976"/>
        </w:tabs>
        <w:ind w:left="-142" w:right="-136" w:firstLine="284"/>
        <w:rPr>
          <w:bCs/>
          <w:sz w:val="18"/>
          <w:szCs w:val="18"/>
        </w:rPr>
      </w:pPr>
      <w:r w:rsidRPr="00B01561">
        <w:rPr>
          <w:bCs/>
          <w:sz w:val="18"/>
          <w:szCs w:val="18"/>
        </w:rPr>
        <w:t xml:space="preserve">                  (дата)                                      (подпись)</w:t>
      </w:r>
      <w:r w:rsidRPr="00B01561">
        <w:rPr>
          <w:bCs/>
          <w:sz w:val="18"/>
          <w:szCs w:val="18"/>
        </w:rPr>
        <w:tab/>
        <w:t xml:space="preserve">                                                                                           (фамилия, инициалы)</w:t>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p>
    <w:p w:rsidR="00D47CD7" w:rsidRDefault="00D47CD7" w:rsidP="008E4330">
      <w:pPr>
        <w:tabs>
          <w:tab w:val="left" w:pos="3976"/>
        </w:tabs>
        <w:ind w:left="-142" w:right="-136" w:firstLine="284"/>
        <w:rPr>
          <w:bCs/>
          <w:sz w:val="18"/>
          <w:szCs w:val="18"/>
        </w:rPr>
      </w:pPr>
    </w:p>
    <w:p w:rsidR="00D47CD7" w:rsidRDefault="00D47CD7" w:rsidP="008E4330">
      <w:pPr>
        <w:tabs>
          <w:tab w:val="left" w:pos="3976"/>
        </w:tabs>
        <w:ind w:left="-142" w:right="-136" w:firstLine="284"/>
        <w:rPr>
          <w:bCs/>
          <w:sz w:val="18"/>
          <w:szCs w:val="18"/>
        </w:rPr>
      </w:pPr>
    </w:p>
    <w:p w:rsidR="00D47CD7" w:rsidRDefault="00D47CD7" w:rsidP="008E4330">
      <w:pPr>
        <w:tabs>
          <w:tab w:val="left" w:pos="3976"/>
        </w:tabs>
        <w:ind w:left="-142" w:right="-136" w:firstLine="284"/>
        <w:rPr>
          <w:bCs/>
          <w:sz w:val="18"/>
          <w:szCs w:val="18"/>
        </w:rPr>
      </w:pPr>
    </w:p>
    <w:p w:rsidR="00D47CD7" w:rsidRDefault="00D47CD7" w:rsidP="008E4330">
      <w:pPr>
        <w:tabs>
          <w:tab w:val="left" w:pos="3976"/>
        </w:tabs>
        <w:ind w:left="-142" w:right="-136" w:firstLine="284"/>
        <w:rPr>
          <w:bCs/>
          <w:sz w:val="18"/>
          <w:szCs w:val="18"/>
        </w:rPr>
      </w:pPr>
    </w:p>
    <w:p w:rsidR="00D47CD7" w:rsidRDefault="00D47CD7" w:rsidP="008E4330">
      <w:pPr>
        <w:tabs>
          <w:tab w:val="left" w:pos="3976"/>
        </w:tabs>
        <w:ind w:left="-142" w:right="-136" w:firstLine="284"/>
        <w:rPr>
          <w:bCs/>
          <w:sz w:val="18"/>
          <w:szCs w:val="18"/>
        </w:rPr>
      </w:pPr>
    </w:p>
    <w:p w:rsidR="00D47CD7" w:rsidRDefault="00D47CD7" w:rsidP="008E4330">
      <w:pPr>
        <w:tabs>
          <w:tab w:val="left" w:pos="3976"/>
        </w:tabs>
        <w:ind w:left="-142" w:right="-136" w:firstLine="284"/>
        <w:rPr>
          <w:bCs/>
          <w:sz w:val="18"/>
          <w:szCs w:val="18"/>
        </w:rPr>
      </w:pPr>
    </w:p>
    <w:p w:rsidR="00D47CD7" w:rsidRDefault="00D47CD7" w:rsidP="008E4330">
      <w:pPr>
        <w:tabs>
          <w:tab w:val="left" w:pos="3976"/>
        </w:tabs>
        <w:ind w:left="-142" w:right="-136" w:firstLine="284"/>
        <w:rPr>
          <w:bCs/>
          <w:sz w:val="18"/>
          <w:szCs w:val="18"/>
        </w:rPr>
      </w:pPr>
    </w:p>
    <w:p w:rsidR="00B01561" w:rsidRPr="00D47CD7" w:rsidRDefault="00B01561" w:rsidP="008E4330">
      <w:pPr>
        <w:tabs>
          <w:tab w:val="left" w:pos="3976"/>
        </w:tabs>
        <w:ind w:left="-142" w:right="-136" w:firstLine="284"/>
        <w:jc w:val="right"/>
        <w:rPr>
          <w:bCs/>
          <w:i/>
          <w:sz w:val="18"/>
          <w:szCs w:val="18"/>
        </w:rPr>
      </w:pPr>
      <w:r w:rsidRPr="00D47CD7">
        <w:rPr>
          <w:bCs/>
          <w:i/>
          <w:sz w:val="18"/>
          <w:szCs w:val="18"/>
        </w:rPr>
        <w:t>Приложение  № 10</w:t>
      </w:r>
    </w:p>
    <w:p w:rsidR="00B01561" w:rsidRPr="00D47CD7" w:rsidRDefault="00B01561" w:rsidP="008E4330">
      <w:pPr>
        <w:tabs>
          <w:tab w:val="left" w:pos="3976"/>
        </w:tabs>
        <w:ind w:left="-142" w:right="-136" w:firstLine="284"/>
        <w:jc w:val="right"/>
        <w:rPr>
          <w:bCs/>
          <w:i/>
          <w:sz w:val="18"/>
          <w:szCs w:val="18"/>
        </w:rPr>
      </w:pPr>
      <w:r w:rsidRPr="00D47CD7">
        <w:rPr>
          <w:bCs/>
          <w:i/>
          <w:sz w:val="18"/>
          <w:szCs w:val="18"/>
        </w:rPr>
        <w:t xml:space="preserve">к  Порядку  подготовки списков граждан, нуждающихся в получении </w:t>
      </w:r>
    </w:p>
    <w:p w:rsidR="00B01561" w:rsidRPr="00D47CD7" w:rsidRDefault="00B01561" w:rsidP="008E4330">
      <w:pPr>
        <w:tabs>
          <w:tab w:val="left" w:pos="3976"/>
        </w:tabs>
        <w:ind w:left="-142" w:right="-136" w:firstLine="284"/>
        <w:jc w:val="right"/>
        <w:rPr>
          <w:bCs/>
          <w:i/>
          <w:sz w:val="18"/>
          <w:szCs w:val="18"/>
        </w:rPr>
      </w:pPr>
      <w:r w:rsidRPr="00D47CD7">
        <w:rPr>
          <w:bCs/>
          <w:i/>
          <w:sz w:val="18"/>
          <w:szCs w:val="18"/>
        </w:rPr>
        <w:t xml:space="preserve">единовременной материальной помощи, финансовой помощи в связи с утратой </w:t>
      </w:r>
    </w:p>
    <w:p w:rsidR="00B01561" w:rsidRPr="00D47CD7" w:rsidRDefault="00B01561" w:rsidP="008E4330">
      <w:pPr>
        <w:tabs>
          <w:tab w:val="left" w:pos="3976"/>
        </w:tabs>
        <w:ind w:left="-142" w:right="-136" w:firstLine="284"/>
        <w:jc w:val="right"/>
        <w:rPr>
          <w:bCs/>
          <w:i/>
          <w:sz w:val="18"/>
          <w:szCs w:val="18"/>
        </w:rPr>
      </w:pPr>
      <w:r w:rsidRPr="00D47CD7">
        <w:rPr>
          <w:bCs/>
          <w:i/>
          <w:sz w:val="18"/>
          <w:szCs w:val="18"/>
        </w:rPr>
        <w:t xml:space="preserve">ими имущества первой необходимости, единовременного пособия в связи </w:t>
      </w:r>
    </w:p>
    <w:p w:rsidR="00B01561" w:rsidRPr="00D47CD7" w:rsidRDefault="00B01561" w:rsidP="008E4330">
      <w:pPr>
        <w:tabs>
          <w:tab w:val="left" w:pos="3976"/>
        </w:tabs>
        <w:ind w:left="-142" w:right="-136" w:firstLine="284"/>
        <w:jc w:val="right"/>
        <w:rPr>
          <w:bCs/>
          <w:i/>
          <w:sz w:val="18"/>
          <w:szCs w:val="18"/>
        </w:rPr>
      </w:pPr>
      <w:r w:rsidRPr="00D47CD7">
        <w:rPr>
          <w:bCs/>
          <w:i/>
          <w:sz w:val="18"/>
          <w:szCs w:val="18"/>
        </w:rPr>
        <w:t>с  гибелью (смертью) члена  семьи (включая пособие на погребение  погибшего</w:t>
      </w:r>
    </w:p>
    <w:p w:rsidR="00B01561" w:rsidRPr="00D47CD7" w:rsidRDefault="00B01561" w:rsidP="008E4330">
      <w:pPr>
        <w:tabs>
          <w:tab w:val="left" w:pos="3976"/>
        </w:tabs>
        <w:ind w:left="-142" w:right="-136" w:firstLine="284"/>
        <w:jc w:val="right"/>
        <w:rPr>
          <w:bCs/>
          <w:i/>
          <w:sz w:val="18"/>
          <w:szCs w:val="18"/>
        </w:rPr>
      </w:pPr>
      <w:r w:rsidRPr="00D47CD7">
        <w:rPr>
          <w:bCs/>
          <w:i/>
          <w:sz w:val="18"/>
          <w:szCs w:val="18"/>
        </w:rPr>
        <w:t xml:space="preserve"> (умершего) члена семьи) и единовременного пособия в связи с получением </w:t>
      </w:r>
    </w:p>
    <w:p w:rsidR="00B01561" w:rsidRPr="00D47CD7" w:rsidRDefault="00B01561" w:rsidP="008E4330">
      <w:pPr>
        <w:tabs>
          <w:tab w:val="left" w:pos="3976"/>
        </w:tabs>
        <w:ind w:left="-142" w:right="-136" w:firstLine="284"/>
        <w:jc w:val="right"/>
        <w:rPr>
          <w:bCs/>
          <w:i/>
          <w:sz w:val="18"/>
          <w:szCs w:val="18"/>
        </w:rPr>
      </w:pPr>
      <w:r w:rsidRPr="00D47CD7">
        <w:rPr>
          <w:bCs/>
          <w:i/>
          <w:sz w:val="18"/>
          <w:szCs w:val="18"/>
        </w:rPr>
        <w:t xml:space="preserve">вреда здоровью при ликвидации последствий  чрезвычайных ситуаций </w:t>
      </w:r>
    </w:p>
    <w:p w:rsidR="00B01561" w:rsidRPr="00D47CD7" w:rsidRDefault="00B01561" w:rsidP="008E4330">
      <w:pPr>
        <w:tabs>
          <w:tab w:val="left" w:pos="3976"/>
        </w:tabs>
        <w:ind w:left="-142" w:right="-136" w:firstLine="284"/>
        <w:jc w:val="right"/>
        <w:rPr>
          <w:bCs/>
          <w:i/>
          <w:sz w:val="18"/>
          <w:szCs w:val="18"/>
        </w:rPr>
      </w:pPr>
      <w:r w:rsidRPr="00D47CD7">
        <w:rPr>
          <w:bCs/>
          <w:i/>
          <w:sz w:val="18"/>
          <w:szCs w:val="18"/>
        </w:rPr>
        <w:t>природного и техногенного характера</w:t>
      </w:r>
    </w:p>
    <w:p w:rsidR="00B01561" w:rsidRPr="00B01561" w:rsidRDefault="00B01561" w:rsidP="008E4330">
      <w:pPr>
        <w:tabs>
          <w:tab w:val="left" w:pos="3976"/>
        </w:tabs>
        <w:ind w:left="-142" w:right="-136" w:firstLine="284"/>
        <w:jc w:val="right"/>
        <w:rPr>
          <w:bCs/>
          <w:sz w:val="18"/>
          <w:szCs w:val="18"/>
        </w:rPr>
      </w:pPr>
    </w:p>
    <w:p w:rsidR="00B01561" w:rsidRPr="00B01561" w:rsidRDefault="00B01561" w:rsidP="008E4330">
      <w:pPr>
        <w:tabs>
          <w:tab w:val="left" w:pos="3976"/>
        </w:tabs>
        <w:ind w:left="-142" w:right="-136" w:firstLine="284"/>
        <w:jc w:val="right"/>
        <w:rPr>
          <w:bCs/>
          <w:sz w:val="18"/>
          <w:szCs w:val="18"/>
        </w:rPr>
      </w:pPr>
    </w:p>
    <w:p w:rsidR="00B01561" w:rsidRPr="00B01561" w:rsidRDefault="00B01561" w:rsidP="008E4330">
      <w:pPr>
        <w:tabs>
          <w:tab w:val="left" w:pos="3976"/>
        </w:tabs>
        <w:ind w:left="-142" w:right="-136" w:firstLine="284"/>
        <w:jc w:val="right"/>
        <w:rPr>
          <w:bCs/>
          <w:sz w:val="18"/>
          <w:szCs w:val="18"/>
        </w:rPr>
      </w:pPr>
      <w:r w:rsidRPr="00B01561">
        <w:rPr>
          <w:bCs/>
          <w:sz w:val="18"/>
          <w:szCs w:val="18"/>
        </w:rPr>
        <w:t>Руководителю  уполномоченного  органа</w:t>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jc w:val="center"/>
        <w:rPr>
          <w:bCs/>
          <w:sz w:val="18"/>
          <w:szCs w:val="18"/>
        </w:rPr>
      </w:pPr>
      <w:r w:rsidRPr="00B01561">
        <w:rPr>
          <w:bCs/>
          <w:sz w:val="18"/>
          <w:szCs w:val="18"/>
        </w:rPr>
        <w:t>ЗАЯВЛЕНИЕ</w:t>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r w:rsidRPr="00B01561">
        <w:rPr>
          <w:bCs/>
          <w:sz w:val="18"/>
          <w:szCs w:val="18"/>
        </w:rPr>
        <w:t>Прошу  назначить мне, представителю и (или) законному представителю несовершеннолетнего или недееспособного лица, ___________________________________________</w:t>
      </w:r>
    </w:p>
    <w:p w:rsidR="00B01561" w:rsidRPr="00B01561" w:rsidRDefault="00B01561" w:rsidP="008E4330">
      <w:pPr>
        <w:tabs>
          <w:tab w:val="left" w:pos="3976"/>
        </w:tabs>
        <w:ind w:left="-142" w:right="-136" w:firstLine="284"/>
        <w:rPr>
          <w:bCs/>
          <w:sz w:val="18"/>
          <w:szCs w:val="18"/>
        </w:rPr>
      </w:pPr>
      <w:r w:rsidRPr="00B01561">
        <w:rPr>
          <w:bCs/>
          <w:sz w:val="18"/>
          <w:szCs w:val="18"/>
        </w:rPr>
        <w:t xml:space="preserve">                                                                                                                                             (фамилия, имя, отчество (при наличии)</w:t>
      </w:r>
    </w:p>
    <w:p w:rsidR="00B01561" w:rsidRPr="00B01561" w:rsidRDefault="00B01561" w:rsidP="008E4330">
      <w:pPr>
        <w:tabs>
          <w:tab w:val="left" w:pos="3976"/>
        </w:tabs>
        <w:ind w:left="-142" w:right="-136" w:firstLine="284"/>
        <w:rPr>
          <w:bCs/>
          <w:sz w:val="18"/>
          <w:szCs w:val="18"/>
        </w:rPr>
      </w:pPr>
      <w:r w:rsidRPr="00B01561">
        <w:rPr>
          <w:bCs/>
          <w:sz w:val="18"/>
          <w:szCs w:val="18"/>
        </w:rPr>
        <w:t>_______________________________________________________________________________________</w:t>
      </w:r>
    </w:p>
    <w:p w:rsidR="00B01561" w:rsidRPr="00B01561" w:rsidRDefault="00B01561" w:rsidP="008E4330">
      <w:pPr>
        <w:tabs>
          <w:tab w:val="left" w:pos="3976"/>
        </w:tabs>
        <w:ind w:left="-142" w:right="-136" w:firstLine="284"/>
        <w:rPr>
          <w:bCs/>
          <w:sz w:val="18"/>
          <w:szCs w:val="18"/>
        </w:rPr>
      </w:pPr>
      <w:r w:rsidRPr="00B01561">
        <w:rPr>
          <w:bCs/>
          <w:sz w:val="18"/>
          <w:szCs w:val="18"/>
        </w:rPr>
        <w:t>(дата  рождения, данные  документа, удостоверяющего личность, адрес места  жительства,  данные документа, подтверждающие полномочия представителя)</w:t>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r w:rsidRPr="00B01561">
        <w:rPr>
          <w:bCs/>
          <w:sz w:val="18"/>
          <w:szCs w:val="18"/>
        </w:rPr>
        <w:t>_______________________________________________________________________________________</w:t>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r w:rsidRPr="00B01561">
        <w:rPr>
          <w:bCs/>
          <w:sz w:val="18"/>
          <w:szCs w:val="18"/>
        </w:rPr>
        <w:t>_______________________________________________________________________________________</w:t>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r w:rsidRPr="00B01561">
        <w:rPr>
          <w:bCs/>
          <w:sz w:val="18"/>
          <w:szCs w:val="18"/>
        </w:rPr>
        <w:t>выплату единовременного пособия в связи с получением вреда здоровья в результате чрезвычайной ситуации на территории___________________________________________________</w:t>
      </w:r>
    </w:p>
    <w:p w:rsidR="00B01561" w:rsidRPr="00B01561" w:rsidRDefault="00B01561" w:rsidP="008E4330">
      <w:pPr>
        <w:tabs>
          <w:tab w:val="left" w:pos="3976"/>
        </w:tabs>
        <w:ind w:left="-142" w:right="-136" w:firstLine="284"/>
        <w:rPr>
          <w:bCs/>
          <w:sz w:val="18"/>
          <w:szCs w:val="18"/>
        </w:rPr>
      </w:pPr>
      <w:r w:rsidRPr="00B01561">
        <w:rPr>
          <w:bCs/>
          <w:sz w:val="18"/>
          <w:szCs w:val="18"/>
        </w:rPr>
        <w:t xml:space="preserve">                                                                                                             (наименование субъекта Российской Федерации)</w:t>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r w:rsidRPr="00B01561">
        <w:rPr>
          <w:bCs/>
          <w:sz w:val="18"/>
          <w:szCs w:val="18"/>
        </w:rPr>
        <w:t>на моих несовершеннолетних детей:</w:t>
      </w:r>
    </w:p>
    <w:p w:rsidR="00B01561" w:rsidRPr="00B01561" w:rsidRDefault="00B01561" w:rsidP="008E4330">
      <w:pPr>
        <w:tabs>
          <w:tab w:val="left" w:pos="3976"/>
        </w:tabs>
        <w:ind w:left="-142" w:right="-136" w:firstLine="284"/>
        <w:rPr>
          <w:bCs/>
          <w:sz w:val="18"/>
          <w:szCs w:val="18"/>
        </w:rPr>
      </w:pPr>
      <w:r w:rsidRPr="00B01561">
        <w:rPr>
          <w:bCs/>
          <w:sz w:val="18"/>
          <w:szCs w:val="18"/>
        </w:rPr>
        <w:t>1._______________________________________________________________________________________</w:t>
      </w:r>
    </w:p>
    <w:p w:rsidR="00B01561" w:rsidRPr="00B01561" w:rsidRDefault="00B01561" w:rsidP="008E4330">
      <w:pPr>
        <w:tabs>
          <w:tab w:val="left" w:pos="3976"/>
        </w:tabs>
        <w:ind w:left="-142" w:right="-136" w:firstLine="284"/>
        <w:rPr>
          <w:bCs/>
          <w:sz w:val="18"/>
          <w:szCs w:val="18"/>
        </w:rPr>
      </w:pPr>
      <w:r w:rsidRPr="00B01561">
        <w:rPr>
          <w:bCs/>
          <w:sz w:val="18"/>
          <w:szCs w:val="18"/>
        </w:rPr>
        <w:t>(фамилия, имя, отчество (при наличии), дата рождения, свидетельство о рождении (серия, номер, дата), дата и номер записи акта о рождении или реквизиты документа о рождении, выданного компетентным органом иностранного государства, реквизиты постановления следователя, дознавателя, судьи) или определения суда о признании гражданина пострадавшим и получившим вред здоровью в результате чрезвычайной ситуации)</w:t>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r w:rsidRPr="00B01561">
        <w:rPr>
          <w:bCs/>
          <w:sz w:val="18"/>
          <w:szCs w:val="18"/>
        </w:rPr>
        <w:t>2._______________________________________________________________________________</w:t>
      </w:r>
    </w:p>
    <w:p w:rsidR="00B01561" w:rsidRPr="00B01561" w:rsidRDefault="00B01561" w:rsidP="008E4330">
      <w:pPr>
        <w:tabs>
          <w:tab w:val="left" w:pos="3976"/>
        </w:tabs>
        <w:ind w:left="-142" w:right="-136" w:firstLine="284"/>
        <w:rPr>
          <w:bCs/>
          <w:sz w:val="18"/>
          <w:szCs w:val="18"/>
        </w:rPr>
      </w:pPr>
      <w:r w:rsidRPr="00B01561">
        <w:rPr>
          <w:bCs/>
          <w:sz w:val="18"/>
          <w:szCs w:val="18"/>
        </w:rPr>
        <w:t>(фамилия, имя, отчество (при наличии), дата рождения, свидетельство о рождении (серия, номер, дата), дата и номер записи акта о рождении или реквизиты документа о рождении, выданного компетентным органом иностранного государства, реквизиты постановления следователя, дознавателя, судьи) или определения суда о признании гражданина пострадавшим и получившим вред здоровью в результате чрезвычайной ситуации)</w:t>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r w:rsidRPr="00B01561">
        <w:rPr>
          <w:bCs/>
          <w:sz w:val="18"/>
          <w:szCs w:val="18"/>
        </w:rPr>
        <w:t>иным лицам, представителем и (или) законным представителем которых я являюсь:</w:t>
      </w:r>
    </w:p>
    <w:p w:rsidR="00D47CD7" w:rsidRDefault="00BC3B66" w:rsidP="008E4330">
      <w:pPr>
        <w:tabs>
          <w:tab w:val="left" w:pos="3976"/>
        </w:tabs>
        <w:ind w:left="-142" w:right="-136" w:firstLine="284"/>
        <w:rPr>
          <w:bCs/>
          <w:sz w:val="18"/>
          <w:szCs w:val="18"/>
        </w:rPr>
      </w:pPr>
      <w:r>
        <w:rPr>
          <w:bCs/>
          <w:noProof/>
          <w:sz w:val="18"/>
          <w:szCs w:val="18"/>
        </w:rPr>
        <mc:AlternateContent>
          <mc:Choice Requires="wps">
            <w:drawing>
              <wp:anchor distT="0" distB="0" distL="114300" distR="114300" simplePos="0" relativeHeight="251663360" behindDoc="0" locked="0" layoutInCell="1" allowOverlap="1" wp14:anchorId="79F13BD8" wp14:editId="3691C56E">
                <wp:simplePos x="0" y="0"/>
                <wp:positionH relativeFrom="column">
                  <wp:posOffset>249103</wp:posOffset>
                </wp:positionH>
                <wp:positionV relativeFrom="paragraph">
                  <wp:posOffset>91829</wp:posOffset>
                </wp:positionV>
                <wp:extent cx="6105833" cy="29497"/>
                <wp:effectExtent l="0" t="0" r="28575" b="27940"/>
                <wp:wrapNone/>
                <wp:docPr id="8" name="Прямая соединительная линия 8"/>
                <wp:cNvGraphicFramePr/>
                <a:graphic xmlns:a="http://schemas.openxmlformats.org/drawingml/2006/main">
                  <a:graphicData uri="http://schemas.microsoft.com/office/word/2010/wordprocessingShape">
                    <wps:wsp>
                      <wps:cNvCnPr/>
                      <wps:spPr>
                        <a:xfrm>
                          <a:off x="0" y="0"/>
                          <a:ext cx="6105833" cy="2949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8"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9.6pt,7.25pt" to="500.3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" strokecolor="black [3040]"/>
            </w:pict>
          </mc:Fallback>
        </mc:AlternateContent>
      </w:r>
      <w:r>
        <w:rPr>
          <w:bCs/>
          <w:sz w:val="18"/>
          <w:szCs w:val="18"/>
        </w:rPr>
        <w:t>1.</w:t>
      </w:r>
      <w:r w:rsidR="00B01561" w:rsidRPr="00B01561">
        <w:rPr>
          <w:bCs/>
          <w:sz w:val="18"/>
          <w:szCs w:val="18"/>
        </w:rPr>
        <w:tab/>
      </w:r>
    </w:p>
    <w:p w:rsidR="00B01561" w:rsidRDefault="00B01561" w:rsidP="008E4330">
      <w:pPr>
        <w:tabs>
          <w:tab w:val="left" w:pos="3976"/>
        </w:tabs>
        <w:ind w:left="-142" w:right="-136" w:firstLine="284"/>
        <w:rPr>
          <w:bCs/>
          <w:sz w:val="18"/>
          <w:szCs w:val="18"/>
        </w:rPr>
      </w:pPr>
      <w:r w:rsidRPr="00B01561">
        <w:rPr>
          <w:bCs/>
          <w:sz w:val="18"/>
          <w:szCs w:val="18"/>
        </w:rPr>
        <w:t>(фамилия, имя, отчество (при наличии), дата рождения, данные документа, удостоверяющего личность,  реквизиты постановления следователя, дознавателя, судьи) или определения суда о признании гражданина пострадавшим и получившим вред здоровью в результате чрезвычайной ситуации)</w:t>
      </w:r>
    </w:p>
    <w:p w:rsidR="00BC3B66" w:rsidRPr="00B01561" w:rsidRDefault="00BC3B66" w:rsidP="008E4330">
      <w:pPr>
        <w:tabs>
          <w:tab w:val="left" w:pos="3976"/>
        </w:tabs>
        <w:ind w:left="-142" w:right="-136" w:firstLine="284"/>
        <w:rPr>
          <w:bCs/>
          <w:sz w:val="18"/>
          <w:szCs w:val="18"/>
        </w:rPr>
      </w:pPr>
    </w:p>
    <w:p w:rsidR="00B01561" w:rsidRPr="00B01561" w:rsidRDefault="00BC3B66" w:rsidP="008E4330">
      <w:pPr>
        <w:tabs>
          <w:tab w:val="left" w:pos="3976"/>
        </w:tabs>
        <w:ind w:left="-142" w:right="-136" w:firstLine="284"/>
        <w:rPr>
          <w:bCs/>
          <w:sz w:val="18"/>
          <w:szCs w:val="18"/>
        </w:rPr>
      </w:pPr>
      <w:r>
        <w:rPr>
          <w:bCs/>
          <w:noProof/>
          <w:sz w:val="18"/>
          <w:szCs w:val="18"/>
        </w:rPr>
        <mc:AlternateContent>
          <mc:Choice Requires="wps">
            <w:drawing>
              <wp:anchor distT="0" distB="0" distL="114300" distR="114300" simplePos="0" relativeHeight="251664384" behindDoc="0" locked="0" layoutInCell="1" allowOverlap="1" wp14:anchorId="114FDF76" wp14:editId="403C64D2">
                <wp:simplePos x="0" y="0"/>
                <wp:positionH relativeFrom="column">
                  <wp:posOffset>249103</wp:posOffset>
                </wp:positionH>
                <wp:positionV relativeFrom="paragraph">
                  <wp:posOffset>105656</wp:posOffset>
                </wp:positionV>
                <wp:extent cx="6105525" cy="29497"/>
                <wp:effectExtent l="0" t="0" r="28575" b="27940"/>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105525" cy="2949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9"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19.6pt,8.3pt" to="500.3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" strokecolor="black [3040]"/>
            </w:pict>
          </mc:Fallback>
        </mc:AlternateContent>
      </w:r>
      <w:r>
        <w:rPr>
          <w:bCs/>
          <w:sz w:val="18"/>
          <w:szCs w:val="18"/>
        </w:rPr>
        <w:t xml:space="preserve">2. </w:t>
      </w:r>
      <w:r w:rsidR="00B01561" w:rsidRPr="00B01561">
        <w:rPr>
          <w:bCs/>
          <w:sz w:val="18"/>
          <w:szCs w:val="18"/>
        </w:rPr>
        <w:tab/>
      </w:r>
    </w:p>
    <w:p w:rsidR="00B01561" w:rsidRPr="00B01561" w:rsidRDefault="00B01561" w:rsidP="008E4330">
      <w:pPr>
        <w:tabs>
          <w:tab w:val="left" w:pos="3976"/>
        </w:tabs>
        <w:ind w:left="-142" w:right="-136" w:firstLine="284"/>
        <w:rPr>
          <w:bCs/>
          <w:sz w:val="18"/>
          <w:szCs w:val="18"/>
        </w:rPr>
      </w:pPr>
      <w:r w:rsidRPr="00B01561">
        <w:rPr>
          <w:bCs/>
          <w:sz w:val="18"/>
          <w:szCs w:val="18"/>
        </w:rPr>
        <w:t>(фамилия, имя, отчество (при наличии), дата рождения, данные документа, удостоверяющего личность, реквизиты постановления следователя, дознавателя, судьи) или определения суда о признании гражданина пострадавшим и получившим вред здоровью в результате чрезвычайной ситуации)</w:t>
      </w:r>
    </w:p>
    <w:p w:rsidR="00B01561" w:rsidRPr="00B01561" w:rsidRDefault="00B01561" w:rsidP="008E4330">
      <w:pPr>
        <w:tabs>
          <w:tab w:val="left" w:pos="3976"/>
        </w:tabs>
        <w:ind w:left="-142" w:right="-136" w:firstLine="284"/>
        <w:rPr>
          <w:bCs/>
          <w:sz w:val="18"/>
          <w:szCs w:val="18"/>
        </w:rPr>
      </w:pPr>
      <w:r w:rsidRPr="00B01561">
        <w:rPr>
          <w:bCs/>
          <w:sz w:val="18"/>
          <w:szCs w:val="18"/>
        </w:rPr>
        <w:t>____________________________________________________________________________________________</w:t>
      </w:r>
    </w:p>
    <w:p w:rsidR="00B01561" w:rsidRPr="00B01561" w:rsidRDefault="00B01561" w:rsidP="008E4330">
      <w:pPr>
        <w:tabs>
          <w:tab w:val="left" w:pos="3976"/>
        </w:tabs>
        <w:ind w:left="-142" w:right="-136" w:firstLine="284"/>
        <w:rPr>
          <w:bCs/>
          <w:sz w:val="18"/>
          <w:szCs w:val="18"/>
        </w:rPr>
      </w:pPr>
      <w:r w:rsidRPr="00B01561">
        <w:rPr>
          <w:bCs/>
          <w:sz w:val="18"/>
          <w:szCs w:val="18"/>
        </w:rPr>
        <w:t>(указывается способ выплаты: через кредитные организации или через организации почтовой связи)</w:t>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r w:rsidRPr="00B01561">
        <w:rPr>
          <w:bCs/>
          <w:sz w:val="18"/>
          <w:szCs w:val="18"/>
        </w:rPr>
        <w:t>Контактные данные заявителя:</w:t>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r w:rsidRPr="00B01561">
        <w:rPr>
          <w:bCs/>
          <w:sz w:val="18"/>
          <w:szCs w:val="18"/>
        </w:rPr>
        <w:t>Телефон:</w:t>
      </w:r>
      <w:r w:rsidRPr="00B01561">
        <w:rPr>
          <w:bCs/>
          <w:sz w:val="18"/>
          <w:szCs w:val="18"/>
        </w:rPr>
        <w:tab/>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r w:rsidRPr="00B01561">
        <w:rPr>
          <w:bCs/>
          <w:sz w:val="18"/>
          <w:szCs w:val="18"/>
        </w:rPr>
        <w:t>Банковские реквизиты для выплаты:</w:t>
      </w:r>
    </w:p>
    <w:p w:rsidR="00B01561" w:rsidRPr="00B01561" w:rsidRDefault="00B01561" w:rsidP="008E4330">
      <w:pPr>
        <w:tabs>
          <w:tab w:val="left" w:pos="3976"/>
        </w:tabs>
        <w:ind w:left="-142" w:right="-136" w:firstLine="284"/>
        <w:rPr>
          <w:bCs/>
          <w:sz w:val="18"/>
          <w:szCs w:val="18"/>
        </w:rPr>
      </w:pPr>
      <w:r w:rsidRPr="00B01561">
        <w:rPr>
          <w:bCs/>
          <w:sz w:val="18"/>
          <w:szCs w:val="18"/>
        </w:rPr>
        <w:t>Лицевой счет:</w:t>
      </w:r>
      <w:r w:rsidRPr="00B01561">
        <w:rPr>
          <w:bCs/>
          <w:sz w:val="18"/>
          <w:szCs w:val="18"/>
        </w:rPr>
        <w:tab/>
      </w:r>
    </w:p>
    <w:p w:rsidR="00B01561" w:rsidRPr="00B01561" w:rsidRDefault="00B01561" w:rsidP="008E4330">
      <w:pPr>
        <w:tabs>
          <w:tab w:val="left" w:pos="3976"/>
        </w:tabs>
        <w:ind w:left="-142" w:right="-136" w:firstLine="284"/>
        <w:rPr>
          <w:bCs/>
          <w:sz w:val="18"/>
          <w:szCs w:val="18"/>
        </w:rPr>
      </w:pPr>
      <w:r w:rsidRPr="00B01561">
        <w:rPr>
          <w:bCs/>
          <w:sz w:val="18"/>
          <w:szCs w:val="18"/>
        </w:rPr>
        <w:t>Расчетный счет:</w:t>
      </w:r>
      <w:r w:rsidRPr="00B01561">
        <w:rPr>
          <w:bCs/>
          <w:sz w:val="18"/>
          <w:szCs w:val="18"/>
        </w:rPr>
        <w:tab/>
      </w:r>
    </w:p>
    <w:p w:rsidR="00B01561" w:rsidRPr="00B01561" w:rsidRDefault="00B01561" w:rsidP="008E4330">
      <w:pPr>
        <w:tabs>
          <w:tab w:val="left" w:pos="3976"/>
        </w:tabs>
        <w:ind w:left="-142" w:right="-136" w:firstLine="284"/>
        <w:rPr>
          <w:bCs/>
          <w:sz w:val="18"/>
          <w:szCs w:val="18"/>
        </w:rPr>
      </w:pPr>
      <w:r w:rsidRPr="00B01561">
        <w:rPr>
          <w:bCs/>
          <w:sz w:val="18"/>
          <w:szCs w:val="18"/>
        </w:rPr>
        <w:t>Наименование банка:</w:t>
      </w:r>
      <w:r w:rsidRPr="00B01561">
        <w:rPr>
          <w:bCs/>
          <w:sz w:val="18"/>
          <w:szCs w:val="18"/>
        </w:rPr>
        <w:tab/>
      </w:r>
    </w:p>
    <w:p w:rsidR="00B01561" w:rsidRPr="00B01561" w:rsidRDefault="00B01561" w:rsidP="008E4330">
      <w:pPr>
        <w:tabs>
          <w:tab w:val="left" w:pos="3976"/>
        </w:tabs>
        <w:ind w:left="-142" w:right="-136" w:firstLine="284"/>
        <w:rPr>
          <w:bCs/>
          <w:sz w:val="18"/>
          <w:szCs w:val="18"/>
        </w:rPr>
      </w:pPr>
      <w:r w:rsidRPr="00B01561">
        <w:rPr>
          <w:bCs/>
          <w:sz w:val="18"/>
          <w:szCs w:val="18"/>
        </w:rPr>
        <w:t>БИК</w:t>
      </w:r>
      <w:r w:rsidRPr="00B01561">
        <w:rPr>
          <w:bCs/>
          <w:sz w:val="18"/>
          <w:szCs w:val="18"/>
        </w:rPr>
        <w:tab/>
      </w:r>
    </w:p>
    <w:p w:rsidR="00B01561" w:rsidRPr="00B01561" w:rsidRDefault="00B01561" w:rsidP="008E4330">
      <w:pPr>
        <w:tabs>
          <w:tab w:val="left" w:pos="3976"/>
        </w:tabs>
        <w:ind w:left="-142" w:right="-136" w:firstLine="284"/>
        <w:rPr>
          <w:bCs/>
          <w:sz w:val="18"/>
          <w:szCs w:val="18"/>
        </w:rPr>
      </w:pPr>
      <w:r w:rsidRPr="00B01561">
        <w:rPr>
          <w:bCs/>
          <w:sz w:val="18"/>
          <w:szCs w:val="18"/>
        </w:rPr>
        <w:t>ИНН</w:t>
      </w:r>
      <w:r w:rsidRPr="00B01561">
        <w:rPr>
          <w:bCs/>
          <w:sz w:val="18"/>
          <w:szCs w:val="18"/>
        </w:rPr>
        <w:tab/>
      </w:r>
    </w:p>
    <w:p w:rsidR="00B01561" w:rsidRPr="00B01561" w:rsidRDefault="00B01561" w:rsidP="008E4330">
      <w:pPr>
        <w:tabs>
          <w:tab w:val="left" w:pos="3976"/>
        </w:tabs>
        <w:ind w:left="-142" w:right="-136" w:firstLine="284"/>
        <w:rPr>
          <w:bCs/>
          <w:sz w:val="18"/>
          <w:szCs w:val="18"/>
        </w:rPr>
      </w:pPr>
      <w:r w:rsidRPr="00B01561">
        <w:rPr>
          <w:bCs/>
          <w:sz w:val="18"/>
          <w:szCs w:val="18"/>
        </w:rPr>
        <w:t>КПП</w:t>
      </w:r>
      <w:r w:rsidRPr="00B01561">
        <w:rPr>
          <w:bCs/>
          <w:sz w:val="18"/>
          <w:szCs w:val="18"/>
        </w:rPr>
        <w:tab/>
      </w:r>
    </w:p>
    <w:p w:rsidR="00B01561" w:rsidRPr="00B01561" w:rsidRDefault="00B01561" w:rsidP="008E4330">
      <w:pPr>
        <w:tabs>
          <w:tab w:val="left" w:pos="3976"/>
        </w:tabs>
        <w:ind w:left="-142" w:right="-136" w:firstLine="284"/>
        <w:rPr>
          <w:bCs/>
          <w:sz w:val="18"/>
          <w:szCs w:val="18"/>
        </w:rPr>
      </w:pPr>
      <w:r w:rsidRPr="00B01561">
        <w:rPr>
          <w:bCs/>
          <w:sz w:val="18"/>
          <w:szCs w:val="18"/>
        </w:rPr>
        <w:lastRenderedPageBreak/>
        <w:t>Номер банковской карты</w:t>
      </w:r>
      <w:r w:rsidRPr="00B01561">
        <w:rPr>
          <w:bCs/>
          <w:sz w:val="18"/>
          <w:szCs w:val="18"/>
        </w:rPr>
        <w:tab/>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r w:rsidRPr="00B01561">
        <w:rPr>
          <w:bCs/>
          <w:sz w:val="18"/>
          <w:szCs w:val="18"/>
        </w:rPr>
        <w:t xml:space="preserve">«____» ____________г. </w:t>
      </w:r>
      <w:r w:rsidRPr="00B01561">
        <w:rPr>
          <w:bCs/>
          <w:sz w:val="18"/>
          <w:szCs w:val="18"/>
        </w:rPr>
        <w:tab/>
        <w:t xml:space="preserve"> </w:t>
      </w:r>
      <w:r w:rsidRPr="00B01561">
        <w:rPr>
          <w:bCs/>
          <w:sz w:val="18"/>
          <w:szCs w:val="18"/>
        </w:rPr>
        <w:tab/>
        <w:t xml:space="preserve">                               _________________________________</w:t>
      </w:r>
    </w:p>
    <w:p w:rsidR="00B01561" w:rsidRPr="00B01561" w:rsidRDefault="00B01561" w:rsidP="008E4330">
      <w:pPr>
        <w:tabs>
          <w:tab w:val="left" w:pos="3976"/>
        </w:tabs>
        <w:ind w:left="-142" w:right="-136" w:firstLine="284"/>
        <w:rPr>
          <w:bCs/>
          <w:sz w:val="18"/>
          <w:szCs w:val="18"/>
        </w:rPr>
      </w:pPr>
      <w:r w:rsidRPr="00B01561">
        <w:rPr>
          <w:bCs/>
          <w:sz w:val="18"/>
          <w:szCs w:val="18"/>
        </w:rPr>
        <w:t xml:space="preserve">                  (дата)                                      (подпись)</w:t>
      </w:r>
      <w:r w:rsidRPr="00B01561">
        <w:rPr>
          <w:bCs/>
          <w:sz w:val="18"/>
          <w:szCs w:val="18"/>
        </w:rPr>
        <w:tab/>
        <w:t xml:space="preserve">                                                                                           (фамилия, инициалы)</w:t>
      </w:r>
    </w:p>
    <w:p w:rsidR="00B01561" w:rsidRPr="00B01561" w:rsidRDefault="00B01561" w:rsidP="008E4330">
      <w:pPr>
        <w:tabs>
          <w:tab w:val="left" w:pos="3976"/>
        </w:tabs>
        <w:ind w:left="-142" w:right="-136" w:firstLine="284"/>
        <w:rPr>
          <w:bCs/>
          <w:sz w:val="18"/>
          <w:szCs w:val="18"/>
        </w:rPr>
      </w:pPr>
      <w:r w:rsidRPr="00B01561">
        <w:rPr>
          <w:bCs/>
          <w:sz w:val="18"/>
          <w:szCs w:val="18"/>
        </w:rPr>
        <w:t>В соответствии с Федеральным законом от 27 июля 2006 г. № 152-ФЗ «О персональных данных» даю согласие на обработку (сбор, систематизацию, накопление, хранение, уточнение, использование, распространение (в том числе передачу), обезличивание, блокирование, уничтожение) сведений, указанных в настоящем заявлении и прилагаемых документах. Мне разъяснено, что данное согласие может быть отозвано мною.</w:t>
      </w:r>
    </w:p>
    <w:p w:rsidR="00B01561" w:rsidRPr="00B01561" w:rsidRDefault="00B01561" w:rsidP="008E4330">
      <w:pPr>
        <w:tabs>
          <w:tab w:val="left" w:pos="3976"/>
        </w:tabs>
        <w:ind w:left="-142" w:right="-136" w:firstLine="284"/>
        <w:rPr>
          <w:bCs/>
          <w:sz w:val="18"/>
          <w:szCs w:val="18"/>
        </w:rPr>
      </w:pPr>
      <w:r w:rsidRPr="00B01561">
        <w:rPr>
          <w:bCs/>
          <w:sz w:val="18"/>
          <w:szCs w:val="18"/>
        </w:rPr>
        <w:t xml:space="preserve">«____» ____________г. </w:t>
      </w:r>
      <w:r w:rsidRPr="00B01561">
        <w:rPr>
          <w:bCs/>
          <w:sz w:val="18"/>
          <w:szCs w:val="18"/>
        </w:rPr>
        <w:tab/>
        <w:t xml:space="preserve"> </w:t>
      </w:r>
      <w:r w:rsidRPr="00B01561">
        <w:rPr>
          <w:bCs/>
          <w:sz w:val="18"/>
          <w:szCs w:val="18"/>
        </w:rPr>
        <w:tab/>
        <w:t xml:space="preserve">                               _________________________________</w:t>
      </w:r>
    </w:p>
    <w:p w:rsidR="00B01561" w:rsidRPr="00B01561" w:rsidRDefault="00B01561" w:rsidP="008E4330">
      <w:pPr>
        <w:tabs>
          <w:tab w:val="left" w:pos="3976"/>
        </w:tabs>
        <w:ind w:left="-142" w:right="-136" w:firstLine="284"/>
        <w:rPr>
          <w:bCs/>
          <w:sz w:val="18"/>
          <w:szCs w:val="18"/>
        </w:rPr>
      </w:pPr>
      <w:r w:rsidRPr="00B01561">
        <w:rPr>
          <w:bCs/>
          <w:sz w:val="18"/>
          <w:szCs w:val="18"/>
        </w:rPr>
        <w:t xml:space="preserve">                  (дата)                                      (подпись)</w:t>
      </w:r>
      <w:r w:rsidRPr="00B01561">
        <w:rPr>
          <w:bCs/>
          <w:sz w:val="18"/>
          <w:szCs w:val="18"/>
        </w:rPr>
        <w:tab/>
        <w:t xml:space="preserve">                                                                                           (фамилия, инициалы)</w:t>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p>
    <w:p w:rsidR="00B01561" w:rsidRDefault="00B01561" w:rsidP="008E4330">
      <w:pPr>
        <w:tabs>
          <w:tab w:val="left" w:pos="3976"/>
        </w:tabs>
        <w:ind w:left="-142" w:right="-136" w:firstLine="284"/>
        <w:rPr>
          <w:bCs/>
          <w:sz w:val="18"/>
          <w:szCs w:val="18"/>
        </w:rPr>
      </w:pPr>
    </w:p>
    <w:p w:rsidR="002305B0" w:rsidRPr="007A6408" w:rsidRDefault="002305B0" w:rsidP="008E4330">
      <w:pPr>
        <w:tabs>
          <w:tab w:val="left" w:pos="426"/>
          <w:tab w:val="left" w:pos="3976"/>
        </w:tabs>
        <w:ind w:left="-142" w:right="-136" w:firstLine="426"/>
        <w:jc w:val="center"/>
        <w:rPr>
          <w:b/>
          <w:sz w:val="18"/>
          <w:szCs w:val="18"/>
        </w:rPr>
      </w:pPr>
      <w:r w:rsidRPr="007A6408">
        <w:rPr>
          <w:sz w:val="18"/>
          <w:szCs w:val="18"/>
        </w:rPr>
        <w:t>РОССИЙСКАЯ ФЕДЕРАЦИЯ</w:t>
      </w:r>
    </w:p>
    <w:p w:rsidR="002305B0" w:rsidRPr="007A6408" w:rsidRDefault="002305B0" w:rsidP="008E4330">
      <w:pPr>
        <w:tabs>
          <w:tab w:val="left" w:pos="426"/>
          <w:tab w:val="left" w:pos="3976"/>
        </w:tabs>
        <w:ind w:left="-142" w:right="-136" w:firstLine="426"/>
        <w:jc w:val="center"/>
        <w:rPr>
          <w:bCs/>
          <w:sz w:val="18"/>
          <w:szCs w:val="18"/>
        </w:rPr>
      </w:pPr>
      <w:r w:rsidRPr="007A6408">
        <w:rPr>
          <w:bCs/>
          <w:sz w:val="18"/>
          <w:szCs w:val="18"/>
        </w:rPr>
        <w:t>ИРКУТСКАЯ ОБЛАСТЬ ИРКУТСКИЙ РАЙОН</w:t>
      </w:r>
    </w:p>
    <w:p w:rsidR="002305B0" w:rsidRPr="007A6408" w:rsidRDefault="002305B0" w:rsidP="008E4330">
      <w:pPr>
        <w:tabs>
          <w:tab w:val="left" w:pos="426"/>
          <w:tab w:val="left" w:pos="3976"/>
        </w:tabs>
        <w:ind w:left="-142" w:right="-136" w:firstLine="426"/>
        <w:jc w:val="center"/>
        <w:rPr>
          <w:sz w:val="18"/>
          <w:szCs w:val="18"/>
        </w:rPr>
      </w:pPr>
      <w:r w:rsidRPr="007A6408">
        <w:rPr>
          <w:sz w:val="18"/>
          <w:szCs w:val="18"/>
        </w:rPr>
        <w:t>ХОМУТОВСКОЕ МУНИЦИПАЛЬНОЕ ОБРАЗОВАНИЕ</w:t>
      </w:r>
    </w:p>
    <w:p w:rsidR="002305B0" w:rsidRDefault="002305B0" w:rsidP="008E4330">
      <w:pPr>
        <w:tabs>
          <w:tab w:val="left" w:pos="426"/>
          <w:tab w:val="left" w:pos="3976"/>
        </w:tabs>
        <w:ind w:left="-142" w:right="-136" w:firstLine="426"/>
        <w:jc w:val="center"/>
        <w:rPr>
          <w:b/>
          <w:bCs/>
          <w:sz w:val="18"/>
          <w:szCs w:val="18"/>
        </w:rPr>
      </w:pPr>
      <w:r w:rsidRPr="007A6408">
        <w:rPr>
          <w:b/>
          <w:bCs/>
          <w:sz w:val="18"/>
          <w:szCs w:val="18"/>
        </w:rPr>
        <w:t>АДМИНИСТРАЦИЯ</w:t>
      </w:r>
    </w:p>
    <w:p w:rsidR="002305B0" w:rsidRDefault="002305B0" w:rsidP="008E4330">
      <w:pPr>
        <w:tabs>
          <w:tab w:val="left" w:pos="426"/>
          <w:tab w:val="left" w:pos="3976"/>
        </w:tabs>
        <w:ind w:left="-142" w:right="-136" w:firstLine="426"/>
        <w:jc w:val="center"/>
        <w:rPr>
          <w:b/>
          <w:bCs/>
          <w:sz w:val="18"/>
          <w:szCs w:val="18"/>
        </w:rPr>
      </w:pPr>
      <w:r>
        <w:rPr>
          <w:b/>
          <w:bCs/>
          <w:sz w:val="18"/>
          <w:szCs w:val="18"/>
        </w:rPr>
        <w:t>ПОСТАНОВЛЕНИЕ</w:t>
      </w:r>
    </w:p>
    <w:p w:rsidR="002305B0" w:rsidRPr="007A6408" w:rsidRDefault="002305B0" w:rsidP="008E4330">
      <w:pPr>
        <w:tabs>
          <w:tab w:val="left" w:pos="426"/>
          <w:tab w:val="left" w:pos="3976"/>
        </w:tabs>
        <w:ind w:left="-142" w:right="-136" w:firstLine="426"/>
        <w:jc w:val="center"/>
        <w:rPr>
          <w:b/>
          <w:bCs/>
          <w:sz w:val="18"/>
          <w:szCs w:val="18"/>
        </w:rPr>
      </w:pPr>
    </w:p>
    <w:p w:rsidR="002305B0" w:rsidRDefault="002305B0" w:rsidP="008E4330">
      <w:pPr>
        <w:tabs>
          <w:tab w:val="left" w:pos="426"/>
          <w:tab w:val="left" w:pos="3976"/>
        </w:tabs>
        <w:ind w:left="-142" w:right="-136" w:firstLine="426"/>
        <w:rPr>
          <w:sz w:val="18"/>
          <w:szCs w:val="18"/>
          <w:u w:val="single"/>
        </w:rPr>
      </w:pPr>
      <w:r>
        <w:rPr>
          <w:bCs/>
          <w:sz w:val="18"/>
          <w:szCs w:val="18"/>
          <w:u w:val="single"/>
        </w:rPr>
        <w:t>03.03.2023</w:t>
      </w:r>
      <w:r>
        <w:rPr>
          <w:sz w:val="18"/>
          <w:szCs w:val="18"/>
          <w:u w:val="single"/>
        </w:rPr>
        <w:t xml:space="preserve">  № 52 о/д</w:t>
      </w:r>
    </w:p>
    <w:p w:rsidR="002305B0" w:rsidRDefault="002305B0" w:rsidP="008E4330">
      <w:pPr>
        <w:tabs>
          <w:tab w:val="left" w:pos="426"/>
          <w:tab w:val="left" w:pos="3976"/>
        </w:tabs>
        <w:ind w:left="-142" w:right="-136" w:firstLine="426"/>
        <w:rPr>
          <w:sz w:val="18"/>
          <w:szCs w:val="18"/>
        </w:rPr>
      </w:pPr>
      <w:r w:rsidRPr="007A6408">
        <w:rPr>
          <w:sz w:val="18"/>
          <w:szCs w:val="18"/>
        </w:rPr>
        <w:t xml:space="preserve">       с. Хомутово </w:t>
      </w:r>
    </w:p>
    <w:p w:rsidR="002305B0" w:rsidRPr="007A6408" w:rsidRDefault="002305B0" w:rsidP="008E4330">
      <w:pPr>
        <w:tabs>
          <w:tab w:val="left" w:pos="426"/>
          <w:tab w:val="left" w:pos="3976"/>
        </w:tabs>
        <w:ind w:left="-142" w:right="-136" w:firstLine="426"/>
        <w:rPr>
          <w:sz w:val="18"/>
          <w:szCs w:val="18"/>
        </w:rPr>
      </w:pPr>
    </w:p>
    <w:p w:rsidR="002305B0" w:rsidRDefault="002021DA" w:rsidP="008E4330">
      <w:pPr>
        <w:tabs>
          <w:tab w:val="left" w:pos="3976"/>
        </w:tabs>
        <w:ind w:left="-142" w:right="-136" w:firstLine="284"/>
        <w:rPr>
          <w:sz w:val="18"/>
          <w:szCs w:val="18"/>
        </w:rPr>
      </w:pPr>
      <w:r w:rsidRPr="002021DA">
        <w:rPr>
          <w:sz w:val="18"/>
          <w:szCs w:val="18"/>
        </w:rPr>
        <w:t>Об утверждении муниципальной программы Хомутовского муниципального образования «Охрана окружающей среды Хомутовского муниципального образования» на 2023-2025 годы</w:t>
      </w:r>
      <w:r>
        <w:rPr>
          <w:sz w:val="18"/>
          <w:szCs w:val="18"/>
        </w:rPr>
        <w:t>.</w:t>
      </w:r>
    </w:p>
    <w:p w:rsidR="002021DA" w:rsidRDefault="002021DA" w:rsidP="008E4330">
      <w:pPr>
        <w:tabs>
          <w:tab w:val="left" w:pos="3976"/>
        </w:tabs>
        <w:ind w:left="-142" w:right="-136" w:firstLine="284"/>
        <w:rPr>
          <w:sz w:val="18"/>
          <w:szCs w:val="18"/>
        </w:rPr>
      </w:pPr>
    </w:p>
    <w:p w:rsidR="002021DA" w:rsidRDefault="002021DA" w:rsidP="008E4330">
      <w:pPr>
        <w:tabs>
          <w:tab w:val="left" w:pos="3976"/>
        </w:tabs>
        <w:ind w:left="-142" w:right="-136" w:firstLine="284"/>
        <w:rPr>
          <w:bCs/>
          <w:sz w:val="18"/>
          <w:szCs w:val="18"/>
        </w:rPr>
      </w:pPr>
      <w:r w:rsidRPr="002021DA">
        <w:rPr>
          <w:bCs/>
          <w:sz w:val="18"/>
          <w:szCs w:val="18"/>
        </w:rPr>
        <w:t xml:space="preserve">Руководствуясь ст.179 Бюджетного кодекса Российской Федерации, ст.14 Федерального закона от 06.10.2003 № 131-ФЗ «Об общих принципах организации местного самоуправления в Российской Федерации», Федеральным Законом от 10.02.2002 № 7-ФЗ «Об охране окружающей среды»,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Хомутовского муниципального образования, их формирования и реализации, и Порядка проведения критериев оценки эффективности реализации муниципальных программ Хомутовского муниципального образования, утвержденным Постановлением Главы администрации от 06.11.2013 № 197 о/д, Уставом Хомутовского муниципального образования, администрация Хомутовского муниципального образования </w:t>
      </w:r>
    </w:p>
    <w:p w:rsidR="002021DA" w:rsidRPr="002021DA" w:rsidRDefault="002021DA" w:rsidP="008E4330">
      <w:pPr>
        <w:tabs>
          <w:tab w:val="left" w:pos="3976"/>
        </w:tabs>
        <w:ind w:left="-142" w:right="-136" w:firstLine="284"/>
        <w:rPr>
          <w:bCs/>
          <w:sz w:val="18"/>
          <w:szCs w:val="18"/>
        </w:rPr>
      </w:pPr>
    </w:p>
    <w:p w:rsidR="002021DA" w:rsidRDefault="002021DA" w:rsidP="008E4330">
      <w:pPr>
        <w:tabs>
          <w:tab w:val="left" w:pos="3976"/>
        </w:tabs>
        <w:ind w:left="-142" w:right="-136" w:firstLine="284"/>
        <w:rPr>
          <w:bCs/>
          <w:sz w:val="18"/>
          <w:szCs w:val="18"/>
        </w:rPr>
      </w:pPr>
      <w:r w:rsidRPr="002021DA">
        <w:rPr>
          <w:bCs/>
          <w:sz w:val="18"/>
          <w:szCs w:val="18"/>
        </w:rPr>
        <w:t>ПОСТАНОВЛЯЕТ:</w:t>
      </w:r>
    </w:p>
    <w:p w:rsidR="002021DA" w:rsidRPr="002021DA" w:rsidRDefault="002021DA" w:rsidP="008E4330">
      <w:pPr>
        <w:tabs>
          <w:tab w:val="left" w:pos="3976"/>
        </w:tabs>
        <w:ind w:left="-142" w:right="-136" w:firstLine="284"/>
        <w:rPr>
          <w:bCs/>
          <w:sz w:val="18"/>
          <w:szCs w:val="18"/>
        </w:rPr>
      </w:pPr>
    </w:p>
    <w:p w:rsidR="002021DA" w:rsidRPr="002021DA" w:rsidRDefault="002021DA" w:rsidP="008E4330">
      <w:pPr>
        <w:tabs>
          <w:tab w:val="left" w:pos="3976"/>
        </w:tabs>
        <w:ind w:left="-142" w:right="-136" w:firstLine="284"/>
        <w:rPr>
          <w:bCs/>
          <w:sz w:val="18"/>
          <w:szCs w:val="18"/>
        </w:rPr>
      </w:pPr>
      <w:r>
        <w:rPr>
          <w:bCs/>
          <w:sz w:val="18"/>
          <w:szCs w:val="18"/>
        </w:rPr>
        <w:t>1.</w:t>
      </w:r>
      <w:r w:rsidRPr="002021DA">
        <w:rPr>
          <w:bCs/>
          <w:sz w:val="18"/>
          <w:szCs w:val="18"/>
        </w:rPr>
        <w:t>Утвердить прилагаемую муниципальную программу Хомутовского муниципального образования «Охрана окружающей среды Хомутовского муниципального образования» на 2023-2025 годы (Приложение).</w:t>
      </w:r>
    </w:p>
    <w:p w:rsidR="002021DA" w:rsidRPr="002021DA" w:rsidRDefault="002021DA" w:rsidP="008E4330">
      <w:pPr>
        <w:tabs>
          <w:tab w:val="left" w:pos="3976"/>
        </w:tabs>
        <w:ind w:left="-142" w:right="-136" w:firstLine="284"/>
        <w:rPr>
          <w:bCs/>
          <w:sz w:val="18"/>
          <w:szCs w:val="18"/>
        </w:rPr>
      </w:pPr>
      <w:r>
        <w:rPr>
          <w:bCs/>
          <w:sz w:val="18"/>
          <w:szCs w:val="18"/>
        </w:rPr>
        <w:t>2.</w:t>
      </w:r>
      <w:r w:rsidRPr="002021DA">
        <w:rPr>
          <w:bCs/>
          <w:sz w:val="18"/>
          <w:szCs w:val="18"/>
        </w:rPr>
        <w:t>Опубликовать настоящее постановление в установленном законом порядке.</w:t>
      </w:r>
    </w:p>
    <w:p w:rsidR="002021DA" w:rsidRPr="002021DA" w:rsidRDefault="002021DA" w:rsidP="008E4330">
      <w:pPr>
        <w:tabs>
          <w:tab w:val="left" w:pos="3976"/>
        </w:tabs>
        <w:ind w:left="-142" w:right="-136" w:firstLine="284"/>
        <w:rPr>
          <w:bCs/>
          <w:sz w:val="18"/>
          <w:szCs w:val="18"/>
        </w:rPr>
      </w:pPr>
      <w:r>
        <w:rPr>
          <w:bCs/>
          <w:sz w:val="18"/>
          <w:szCs w:val="18"/>
        </w:rPr>
        <w:t>3.</w:t>
      </w:r>
      <w:r w:rsidRPr="002021DA">
        <w:rPr>
          <w:bCs/>
          <w:sz w:val="18"/>
          <w:szCs w:val="18"/>
        </w:rPr>
        <w:t>Контроль за исполнением настоящего постановления возложить на заместителя Главы администрации.</w:t>
      </w:r>
    </w:p>
    <w:p w:rsidR="002021DA" w:rsidRPr="002021DA" w:rsidRDefault="002021DA" w:rsidP="008E4330">
      <w:pPr>
        <w:tabs>
          <w:tab w:val="left" w:pos="3976"/>
        </w:tabs>
        <w:ind w:left="-142" w:right="-136" w:firstLine="284"/>
        <w:rPr>
          <w:bCs/>
          <w:sz w:val="18"/>
          <w:szCs w:val="18"/>
        </w:rPr>
      </w:pPr>
    </w:p>
    <w:p w:rsidR="002021DA" w:rsidRPr="0023350B" w:rsidRDefault="002021DA" w:rsidP="008E4330">
      <w:pPr>
        <w:tabs>
          <w:tab w:val="left" w:pos="3976"/>
        </w:tabs>
        <w:ind w:left="-142" w:right="-136" w:firstLine="284"/>
        <w:jc w:val="center"/>
        <w:rPr>
          <w:bCs/>
          <w:i/>
          <w:sz w:val="18"/>
          <w:szCs w:val="18"/>
        </w:rPr>
      </w:pPr>
      <w:r w:rsidRPr="0023350B">
        <w:rPr>
          <w:bCs/>
          <w:i/>
          <w:sz w:val="18"/>
          <w:szCs w:val="18"/>
        </w:rPr>
        <w:t xml:space="preserve">Исполняющий обязанности </w:t>
      </w:r>
    </w:p>
    <w:p w:rsidR="00B01561" w:rsidRPr="0023350B" w:rsidRDefault="002021DA" w:rsidP="008E4330">
      <w:pPr>
        <w:tabs>
          <w:tab w:val="left" w:pos="3976"/>
        </w:tabs>
        <w:ind w:left="-142" w:right="-136" w:firstLine="284"/>
        <w:jc w:val="right"/>
        <w:rPr>
          <w:bCs/>
          <w:i/>
          <w:sz w:val="18"/>
          <w:szCs w:val="18"/>
        </w:rPr>
      </w:pPr>
      <w:r w:rsidRPr="0023350B">
        <w:rPr>
          <w:bCs/>
          <w:i/>
          <w:sz w:val="18"/>
          <w:szCs w:val="18"/>
        </w:rPr>
        <w:t xml:space="preserve">Главы администрации                             </w:t>
      </w:r>
      <w:r w:rsidR="0023350B">
        <w:rPr>
          <w:bCs/>
          <w:i/>
          <w:sz w:val="18"/>
          <w:szCs w:val="18"/>
        </w:rPr>
        <w:t xml:space="preserve">    </w:t>
      </w:r>
      <w:r w:rsidRPr="0023350B">
        <w:rPr>
          <w:bCs/>
          <w:i/>
          <w:sz w:val="18"/>
          <w:szCs w:val="18"/>
        </w:rPr>
        <w:t xml:space="preserve">                                    А.В. Иваненко</w:t>
      </w:r>
    </w:p>
    <w:p w:rsidR="00B01561" w:rsidRPr="0023350B" w:rsidRDefault="00B01561" w:rsidP="008E4330">
      <w:pPr>
        <w:tabs>
          <w:tab w:val="left" w:pos="3976"/>
        </w:tabs>
        <w:ind w:left="-142" w:right="-136" w:firstLine="284"/>
        <w:jc w:val="right"/>
        <w:rPr>
          <w:bCs/>
          <w:i/>
          <w:sz w:val="18"/>
          <w:szCs w:val="18"/>
        </w:rPr>
      </w:pPr>
    </w:p>
    <w:p w:rsidR="00B01561" w:rsidRPr="0023350B" w:rsidRDefault="00B01561" w:rsidP="008E4330">
      <w:pPr>
        <w:tabs>
          <w:tab w:val="left" w:pos="3976"/>
        </w:tabs>
        <w:ind w:left="-142" w:right="-136" w:firstLine="284"/>
        <w:jc w:val="right"/>
        <w:rPr>
          <w:bCs/>
          <w:i/>
          <w:sz w:val="18"/>
          <w:szCs w:val="18"/>
        </w:rPr>
      </w:pPr>
    </w:p>
    <w:p w:rsidR="002021DA" w:rsidRPr="0023350B" w:rsidRDefault="002021DA" w:rsidP="008E4330">
      <w:pPr>
        <w:tabs>
          <w:tab w:val="left" w:pos="3976"/>
        </w:tabs>
        <w:ind w:left="-142" w:right="-136" w:firstLine="284"/>
        <w:jc w:val="right"/>
        <w:rPr>
          <w:bCs/>
          <w:i/>
          <w:sz w:val="18"/>
          <w:szCs w:val="18"/>
        </w:rPr>
      </w:pPr>
      <w:r w:rsidRPr="0023350B">
        <w:rPr>
          <w:bCs/>
          <w:i/>
          <w:sz w:val="18"/>
          <w:szCs w:val="18"/>
        </w:rPr>
        <w:t>Приложение</w:t>
      </w:r>
    </w:p>
    <w:p w:rsidR="002021DA" w:rsidRPr="0023350B" w:rsidRDefault="002021DA" w:rsidP="008E4330">
      <w:pPr>
        <w:tabs>
          <w:tab w:val="left" w:pos="3976"/>
        </w:tabs>
        <w:ind w:left="-142" w:right="-136" w:firstLine="284"/>
        <w:jc w:val="right"/>
        <w:rPr>
          <w:bCs/>
          <w:i/>
          <w:sz w:val="18"/>
          <w:szCs w:val="18"/>
        </w:rPr>
      </w:pPr>
      <w:r w:rsidRPr="0023350B">
        <w:rPr>
          <w:bCs/>
          <w:i/>
          <w:sz w:val="18"/>
          <w:szCs w:val="18"/>
        </w:rPr>
        <w:t>Утверждена</w:t>
      </w:r>
    </w:p>
    <w:p w:rsidR="002021DA" w:rsidRPr="0023350B" w:rsidRDefault="002021DA" w:rsidP="008E4330">
      <w:pPr>
        <w:tabs>
          <w:tab w:val="left" w:pos="3976"/>
        </w:tabs>
        <w:ind w:left="-142" w:right="-136" w:firstLine="284"/>
        <w:jc w:val="right"/>
        <w:rPr>
          <w:bCs/>
          <w:i/>
          <w:sz w:val="18"/>
          <w:szCs w:val="18"/>
        </w:rPr>
      </w:pPr>
      <w:r w:rsidRPr="0023350B">
        <w:rPr>
          <w:bCs/>
          <w:i/>
          <w:sz w:val="18"/>
          <w:szCs w:val="18"/>
        </w:rPr>
        <w:t xml:space="preserve">Постановлением администрации </w:t>
      </w:r>
    </w:p>
    <w:p w:rsidR="002021DA" w:rsidRPr="0023350B" w:rsidRDefault="002021DA" w:rsidP="008E4330">
      <w:pPr>
        <w:tabs>
          <w:tab w:val="left" w:pos="3976"/>
        </w:tabs>
        <w:ind w:left="-142" w:right="-136" w:firstLine="284"/>
        <w:jc w:val="right"/>
        <w:rPr>
          <w:bCs/>
          <w:i/>
          <w:sz w:val="18"/>
          <w:szCs w:val="18"/>
        </w:rPr>
      </w:pPr>
      <w:r w:rsidRPr="0023350B">
        <w:rPr>
          <w:bCs/>
          <w:i/>
          <w:sz w:val="18"/>
          <w:szCs w:val="18"/>
        </w:rPr>
        <w:t>Хомутовского муниципального образования</w:t>
      </w:r>
    </w:p>
    <w:p w:rsidR="002021DA" w:rsidRPr="0023350B" w:rsidRDefault="002021DA" w:rsidP="008E4330">
      <w:pPr>
        <w:tabs>
          <w:tab w:val="left" w:pos="3976"/>
        </w:tabs>
        <w:ind w:left="-142" w:right="-136" w:firstLine="284"/>
        <w:jc w:val="right"/>
        <w:rPr>
          <w:bCs/>
          <w:i/>
          <w:sz w:val="18"/>
          <w:szCs w:val="18"/>
        </w:rPr>
      </w:pPr>
      <w:r w:rsidRPr="0023350B">
        <w:rPr>
          <w:bCs/>
          <w:i/>
          <w:sz w:val="18"/>
          <w:szCs w:val="18"/>
        </w:rPr>
        <w:t xml:space="preserve">от  </w:t>
      </w:r>
      <w:r w:rsidR="0023350B">
        <w:rPr>
          <w:bCs/>
          <w:i/>
          <w:sz w:val="18"/>
          <w:szCs w:val="18"/>
          <w:u w:val="single"/>
        </w:rPr>
        <w:t xml:space="preserve">03.03 </w:t>
      </w:r>
      <w:r w:rsidRPr="0023350B">
        <w:rPr>
          <w:bCs/>
          <w:i/>
          <w:sz w:val="18"/>
          <w:szCs w:val="18"/>
        </w:rPr>
        <w:t xml:space="preserve"> 2023 г. № __</w:t>
      </w:r>
      <w:r w:rsidR="0023350B">
        <w:rPr>
          <w:bCs/>
          <w:i/>
          <w:sz w:val="18"/>
          <w:szCs w:val="18"/>
          <w:u w:val="single"/>
        </w:rPr>
        <w:t>52 о/д</w:t>
      </w:r>
      <w:r w:rsidRPr="0023350B">
        <w:rPr>
          <w:bCs/>
          <w:i/>
          <w:sz w:val="18"/>
          <w:szCs w:val="18"/>
        </w:rPr>
        <w:t>_</w:t>
      </w:r>
    </w:p>
    <w:p w:rsidR="002021DA" w:rsidRPr="0023350B" w:rsidRDefault="002021DA" w:rsidP="008E4330">
      <w:pPr>
        <w:tabs>
          <w:tab w:val="left" w:pos="3976"/>
        </w:tabs>
        <w:ind w:left="-142" w:right="-136" w:firstLine="284"/>
        <w:jc w:val="right"/>
        <w:rPr>
          <w:bCs/>
          <w:i/>
          <w:sz w:val="18"/>
          <w:szCs w:val="18"/>
        </w:rPr>
      </w:pPr>
    </w:p>
    <w:p w:rsidR="002021DA" w:rsidRPr="002021DA" w:rsidRDefault="002021DA" w:rsidP="008E4330">
      <w:pPr>
        <w:tabs>
          <w:tab w:val="left" w:pos="3976"/>
        </w:tabs>
        <w:ind w:left="-142" w:right="-136" w:firstLine="284"/>
        <w:rPr>
          <w:bCs/>
          <w:sz w:val="18"/>
          <w:szCs w:val="18"/>
        </w:rPr>
      </w:pPr>
    </w:p>
    <w:p w:rsidR="002021DA" w:rsidRPr="002021DA" w:rsidRDefault="002021DA" w:rsidP="008E4330">
      <w:pPr>
        <w:tabs>
          <w:tab w:val="left" w:pos="3976"/>
        </w:tabs>
        <w:ind w:left="-142" w:right="-136" w:firstLine="284"/>
        <w:rPr>
          <w:bCs/>
          <w:sz w:val="18"/>
          <w:szCs w:val="18"/>
        </w:rPr>
      </w:pPr>
    </w:p>
    <w:p w:rsidR="002021DA" w:rsidRPr="002021DA" w:rsidRDefault="002021DA" w:rsidP="008E4330">
      <w:pPr>
        <w:tabs>
          <w:tab w:val="left" w:pos="3976"/>
        </w:tabs>
        <w:ind w:left="-142" w:right="-136" w:firstLine="284"/>
        <w:rPr>
          <w:bCs/>
          <w:sz w:val="18"/>
          <w:szCs w:val="18"/>
        </w:rPr>
      </w:pPr>
    </w:p>
    <w:p w:rsidR="002021DA" w:rsidRPr="002021DA" w:rsidRDefault="002021DA" w:rsidP="008E4330">
      <w:pPr>
        <w:tabs>
          <w:tab w:val="left" w:pos="3976"/>
        </w:tabs>
        <w:ind w:left="-142" w:right="-136" w:firstLine="284"/>
        <w:rPr>
          <w:bCs/>
          <w:sz w:val="18"/>
          <w:szCs w:val="18"/>
        </w:rPr>
      </w:pPr>
    </w:p>
    <w:p w:rsidR="002021DA" w:rsidRPr="002021DA" w:rsidRDefault="002021DA" w:rsidP="008E4330">
      <w:pPr>
        <w:tabs>
          <w:tab w:val="left" w:pos="3976"/>
        </w:tabs>
        <w:ind w:left="-142" w:right="-136" w:firstLine="284"/>
        <w:jc w:val="center"/>
        <w:rPr>
          <w:bCs/>
          <w:sz w:val="18"/>
          <w:szCs w:val="18"/>
        </w:rPr>
      </w:pPr>
      <w:r w:rsidRPr="002021DA">
        <w:rPr>
          <w:bCs/>
          <w:sz w:val="18"/>
          <w:szCs w:val="18"/>
        </w:rPr>
        <w:t>МУНИЦИПАЛЬНАЯ ПРОГРАММА</w:t>
      </w:r>
    </w:p>
    <w:p w:rsidR="002021DA" w:rsidRPr="002021DA" w:rsidRDefault="002021DA" w:rsidP="008E4330">
      <w:pPr>
        <w:tabs>
          <w:tab w:val="left" w:pos="3976"/>
        </w:tabs>
        <w:ind w:left="-142" w:right="-136" w:firstLine="284"/>
        <w:jc w:val="center"/>
        <w:rPr>
          <w:bCs/>
          <w:sz w:val="18"/>
          <w:szCs w:val="18"/>
        </w:rPr>
      </w:pPr>
      <w:r w:rsidRPr="002021DA">
        <w:rPr>
          <w:bCs/>
          <w:sz w:val="18"/>
          <w:szCs w:val="18"/>
        </w:rPr>
        <w:t>ХОМУТОВСКОГО МУНИЦИПАЛЬНОГО ОБРАЗОВАНИЯ «ОХРАНА ОКРУЖАЮЩЕЙ СРЕДЫ ХОМУТОВСКОГО МУНИЦИПАЛЬНОГО ОБРАЗОВАНИЯ» НА 2023-2025 ГОДЫ</w:t>
      </w:r>
    </w:p>
    <w:p w:rsidR="002021DA" w:rsidRPr="002021DA" w:rsidRDefault="002021DA" w:rsidP="008E4330">
      <w:pPr>
        <w:tabs>
          <w:tab w:val="left" w:pos="3976"/>
        </w:tabs>
        <w:ind w:left="-142" w:right="-136" w:firstLine="284"/>
        <w:rPr>
          <w:bCs/>
          <w:sz w:val="18"/>
          <w:szCs w:val="18"/>
        </w:rPr>
      </w:pPr>
    </w:p>
    <w:p w:rsidR="002021DA" w:rsidRPr="002021DA" w:rsidRDefault="002021DA" w:rsidP="008E4330">
      <w:pPr>
        <w:tabs>
          <w:tab w:val="left" w:pos="3976"/>
        </w:tabs>
        <w:ind w:left="-142" w:right="-136" w:firstLine="284"/>
        <w:rPr>
          <w:bCs/>
          <w:sz w:val="18"/>
          <w:szCs w:val="18"/>
        </w:rPr>
      </w:pPr>
    </w:p>
    <w:p w:rsidR="002021DA" w:rsidRPr="002021DA" w:rsidRDefault="002021DA" w:rsidP="008E4330">
      <w:pPr>
        <w:tabs>
          <w:tab w:val="left" w:pos="3976"/>
        </w:tabs>
        <w:ind w:left="-142" w:right="-136" w:firstLine="284"/>
        <w:rPr>
          <w:bCs/>
          <w:sz w:val="18"/>
          <w:szCs w:val="18"/>
        </w:rPr>
      </w:pPr>
    </w:p>
    <w:p w:rsidR="002021DA" w:rsidRPr="002021DA" w:rsidRDefault="002021DA" w:rsidP="008E4330">
      <w:pPr>
        <w:tabs>
          <w:tab w:val="left" w:pos="3976"/>
        </w:tabs>
        <w:ind w:left="-142" w:right="-136" w:firstLine="284"/>
        <w:rPr>
          <w:bCs/>
          <w:sz w:val="18"/>
          <w:szCs w:val="18"/>
        </w:rPr>
      </w:pPr>
    </w:p>
    <w:p w:rsidR="002021DA" w:rsidRPr="002021DA" w:rsidRDefault="002021DA" w:rsidP="008E4330">
      <w:pPr>
        <w:tabs>
          <w:tab w:val="left" w:pos="3976"/>
        </w:tabs>
        <w:ind w:left="-142" w:right="-136" w:firstLine="284"/>
        <w:rPr>
          <w:bCs/>
          <w:sz w:val="18"/>
          <w:szCs w:val="18"/>
        </w:rPr>
      </w:pPr>
    </w:p>
    <w:p w:rsidR="002021DA" w:rsidRPr="002021DA" w:rsidRDefault="002021DA" w:rsidP="008E4330">
      <w:pPr>
        <w:tabs>
          <w:tab w:val="left" w:pos="3976"/>
        </w:tabs>
        <w:ind w:left="-142" w:right="-136" w:firstLine="284"/>
        <w:rPr>
          <w:bCs/>
          <w:sz w:val="18"/>
          <w:szCs w:val="18"/>
        </w:rPr>
      </w:pPr>
    </w:p>
    <w:p w:rsidR="002021DA" w:rsidRPr="002021DA" w:rsidRDefault="002021DA" w:rsidP="008E4330">
      <w:pPr>
        <w:tabs>
          <w:tab w:val="left" w:pos="3976"/>
        </w:tabs>
        <w:ind w:left="-142" w:right="-136" w:firstLine="284"/>
        <w:rPr>
          <w:bCs/>
          <w:sz w:val="18"/>
          <w:szCs w:val="18"/>
        </w:rPr>
      </w:pPr>
    </w:p>
    <w:p w:rsidR="002021DA" w:rsidRPr="002021DA" w:rsidRDefault="002021DA" w:rsidP="008E4330">
      <w:pPr>
        <w:tabs>
          <w:tab w:val="left" w:pos="3976"/>
        </w:tabs>
        <w:ind w:left="-142" w:right="-136" w:firstLine="284"/>
        <w:rPr>
          <w:bCs/>
          <w:sz w:val="18"/>
          <w:szCs w:val="18"/>
        </w:rPr>
      </w:pPr>
    </w:p>
    <w:p w:rsidR="002021DA" w:rsidRPr="002021DA" w:rsidRDefault="002021DA" w:rsidP="008E4330">
      <w:pPr>
        <w:tabs>
          <w:tab w:val="left" w:pos="3976"/>
        </w:tabs>
        <w:ind w:left="-142" w:right="-136" w:firstLine="284"/>
        <w:rPr>
          <w:bCs/>
          <w:sz w:val="18"/>
          <w:szCs w:val="18"/>
        </w:rPr>
      </w:pPr>
    </w:p>
    <w:p w:rsidR="002021DA" w:rsidRPr="002021DA" w:rsidRDefault="002021DA" w:rsidP="008E4330">
      <w:pPr>
        <w:tabs>
          <w:tab w:val="left" w:pos="3976"/>
        </w:tabs>
        <w:ind w:left="-142" w:right="-136" w:firstLine="284"/>
        <w:rPr>
          <w:bCs/>
          <w:sz w:val="18"/>
          <w:szCs w:val="18"/>
        </w:rPr>
      </w:pPr>
    </w:p>
    <w:p w:rsidR="002021DA" w:rsidRPr="002021DA" w:rsidRDefault="002021DA" w:rsidP="008E4330">
      <w:pPr>
        <w:tabs>
          <w:tab w:val="left" w:pos="3976"/>
        </w:tabs>
        <w:ind w:left="-142" w:right="-136" w:firstLine="284"/>
        <w:jc w:val="center"/>
        <w:rPr>
          <w:bCs/>
          <w:sz w:val="18"/>
          <w:szCs w:val="18"/>
        </w:rPr>
      </w:pPr>
      <w:r w:rsidRPr="002021DA">
        <w:rPr>
          <w:bCs/>
          <w:sz w:val="18"/>
          <w:szCs w:val="18"/>
        </w:rPr>
        <w:t>Хомутово 2023 год</w:t>
      </w:r>
    </w:p>
    <w:p w:rsidR="00B01561" w:rsidRPr="00B01561" w:rsidRDefault="002021DA" w:rsidP="008E4330">
      <w:pPr>
        <w:tabs>
          <w:tab w:val="left" w:pos="3976"/>
        </w:tabs>
        <w:ind w:left="-142" w:right="-136" w:firstLine="284"/>
        <w:jc w:val="center"/>
        <w:rPr>
          <w:bCs/>
          <w:sz w:val="18"/>
          <w:szCs w:val="18"/>
        </w:rPr>
      </w:pPr>
      <w:r w:rsidRPr="002021DA">
        <w:rPr>
          <w:bCs/>
          <w:sz w:val="18"/>
          <w:szCs w:val="18"/>
        </w:rPr>
        <w:lastRenderedPageBreak/>
        <w:t>ПАСПОРТ МУНИЦИПАЛЬНОЙ ПРОГРАММЫ ХОМУТОВСКОГО МУНИЦИПАЛЬНОГО ОБРАЗОВАНИЯ «ОХРАНА ОКРУЖАЮЩЕЙ СРЕДЫ ХОМУТОВСКОГО ОБРАЗОВАНИЯ» НА 2023–2025 ГОДЫ</w:t>
      </w:r>
    </w:p>
    <w:p w:rsidR="00B01561" w:rsidRDefault="00B01561" w:rsidP="008E4330">
      <w:pPr>
        <w:tabs>
          <w:tab w:val="left" w:pos="3976"/>
        </w:tabs>
        <w:ind w:left="-142" w:right="-136" w:firstLine="284"/>
        <w:rPr>
          <w:bCs/>
          <w:sz w:val="18"/>
          <w:szCs w:val="18"/>
        </w:rPr>
      </w:pPr>
    </w:p>
    <w:p w:rsidR="00447750" w:rsidRPr="00B01561" w:rsidRDefault="00447750" w:rsidP="008E4330">
      <w:pPr>
        <w:tabs>
          <w:tab w:val="left" w:pos="3976"/>
        </w:tabs>
        <w:ind w:left="-142" w:right="-136" w:firstLine="284"/>
        <w:rPr>
          <w:bCs/>
          <w:sz w:val="18"/>
          <w:szCs w:val="18"/>
        </w:rPr>
      </w:pPr>
    </w:p>
    <w:tbl>
      <w:tblPr>
        <w:tblpPr w:leftFromText="180" w:rightFromText="180" w:vertAnchor="text" w:horzAnchor="margin" w:tblpY="215"/>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077"/>
        <w:gridCol w:w="6237"/>
      </w:tblGrid>
      <w:tr w:rsidR="00DC726E" w:rsidRPr="00DC726E" w:rsidTr="00797C4F">
        <w:tc>
          <w:tcPr>
            <w:tcW w:w="4077" w:type="dxa"/>
            <w:tcBorders>
              <w:top w:val="single" w:sz="4" w:space="0" w:color="000000"/>
              <w:left w:val="single" w:sz="4" w:space="0" w:color="000000"/>
              <w:bottom w:val="single" w:sz="4" w:space="0" w:color="000000"/>
              <w:right w:val="single" w:sz="4" w:space="0" w:color="000000"/>
            </w:tcBorders>
            <w:hideMark/>
          </w:tcPr>
          <w:p w:rsidR="00DC726E" w:rsidRPr="00DC726E" w:rsidRDefault="00DC726E" w:rsidP="008E4330">
            <w:pPr>
              <w:ind w:left="-142" w:right="-136" w:firstLine="0"/>
              <w:rPr>
                <w:sz w:val="18"/>
                <w:szCs w:val="18"/>
                <w:lang w:eastAsia="en-US"/>
              </w:rPr>
            </w:pPr>
            <w:r w:rsidRPr="00DC726E">
              <w:rPr>
                <w:sz w:val="18"/>
                <w:szCs w:val="18"/>
                <w:lang w:eastAsia="en-US"/>
              </w:rPr>
              <w:t xml:space="preserve">Наименование </w:t>
            </w:r>
          </w:p>
          <w:p w:rsidR="00DC726E" w:rsidRPr="00DC726E" w:rsidRDefault="00DC726E" w:rsidP="008E4330">
            <w:pPr>
              <w:ind w:left="-142" w:right="-136" w:firstLine="0"/>
              <w:rPr>
                <w:sz w:val="18"/>
                <w:szCs w:val="18"/>
                <w:lang w:eastAsia="en-US"/>
              </w:rPr>
            </w:pPr>
            <w:r w:rsidRPr="00DC726E">
              <w:rPr>
                <w:sz w:val="18"/>
                <w:szCs w:val="18"/>
                <w:lang w:eastAsia="en-US"/>
              </w:rPr>
              <w:t>муниципальной программы</w:t>
            </w:r>
          </w:p>
        </w:tc>
        <w:tc>
          <w:tcPr>
            <w:tcW w:w="6237" w:type="dxa"/>
            <w:tcBorders>
              <w:top w:val="single" w:sz="4" w:space="0" w:color="000000"/>
              <w:left w:val="single" w:sz="4" w:space="0" w:color="000000"/>
              <w:bottom w:val="single" w:sz="4" w:space="0" w:color="000000"/>
              <w:right w:val="single" w:sz="4" w:space="0" w:color="000000"/>
            </w:tcBorders>
            <w:hideMark/>
          </w:tcPr>
          <w:p w:rsidR="00DC726E" w:rsidRPr="00DC726E" w:rsidRDefault="00DC726E" w:rsidP="008E4330">
            <w:pPr>
              <w:ind w:left="-142" w:right="-136" w:firstLine="0"/>
              <w:rPr>
                <w:sz w:val="18"/>
                <w:szCs w:val="18"/>
                <w:lang w:eastAsia="en-US"/>
              </w:rPr>
            </w:pPr>
            <w:r w:rsidRPr="00DC726E">
              <w:rPr>
                <w:sz w:val="18"/>
                <w:szCs w:val="18"/>
                <w:lang w:eastAsia="en-US"/>
              </w:rPr>
              <w:t>«Охрана окружающей среды Хомутовского муниципального образования» на 2023 – 2025 годы (Далее – Программа)</w:t>
            </w:r>
          </w:p>
        </w:tc>
      </w:tr>
      <w:tr w:rsidR="00DC726E" w:rsidRPr="00DC726E" w:rsidTr="00797C4F">
        <w:tc>
          <w:tcPr>
            <w:tcW w:w="4077" w:type="dxa"/>
            <w:tcBorders>
              <w:top w:val="single" w:sz="4" w:space="0" w:color="000000"/>
              <w:left w:val="single" w:sz="4" w:space="0" w:color="000000"/>
              <w:bottom w:val="single" w:sz="4" w:space="0" w:color="000000"/>
              <w:right w:val="single" w:sz="4" w:space="0" w:color="000000"/>
            </w:tcBorders>
            <w:hideMark/>
          </w:tcPr>
          <w:p w:rsidR="00DC726E" w:rsidRPr="00DC726E" w:rsidRDefault="00DC726E" w:rsidP="008E4330">
            <w:pPr>
              <w:ind w:left="-142" w:right="-136" w:firstLine="0"/>
              <w:jc w:val="left"/>
              <w:rPr>
                <w:sz w:val="18"/>
                <w:szCs w:val="18"/>
                <w:lang w:eastAsia="en-US"/>
              </w:rPr>
            </w:pPr>
            <w:r w:rsidRPr="00DC726E">
              <w:rPr>
                <w:sz w:val="18"/>
                <w:szCs w:val="18"/>
                <w:lang w:eastAsia="en-US"/>
              </w:rPr>
              <w:t xml:space="preserve">Ответственный </w:t>
            </w:r>
          </w:p>
          <w:p w:rsidR="00DC726E" w:rsidRPr="00DC726E" w:rsidRDefault="00DC726E" w:rsidP="008E4330">
            <w:pPr>
              <w:ind w:left="-142" w:right="-136" w:firstLine="0"/>
              <w:jc w:val="left"/>
              <w:rPr>
                <w:sz w:val="18"/>
                <w:szCs w:val="18"/>
                <w:lang w:eastAsia="en-US"/>
              </w:rPr>
            </w:pPr>
            <w:r w:rsidRPr="00DC726E">
              <w:rPr>
                <w:sz w:val="18"/>
                <w:szCs w:val="18"/>
                <w:lang w:eastAsia="en-US"/>
              </w:rPr>
              <w:t xml:space="preserve">исполнитель муниципальной </w:t>
            </w:r>
          </w:p>
          <w:p w:rsidR="00DC726E" w:rsidRPr="00DC726E" w:rsidRDefault="00DC726E" w:rsidP="008E4330">
            <w:pPr>
              <w:ind w:left="-142" w:right="-136" w:firstLine="0"/>
              <w:jc w:val="left"/>
              <w:rPr>
                <w:sz w:val="18"/>
                <w:szCs w:val="18"/>
                <w:lang w:eastAsia="en-US"/>
              </w:rPr>
            </w:pPr>
            <w:r w:rsidRPr="00DC726E">
              <w:rPr>
                <w:sz w:val="18"/>
                <w:szCs w:val="18"/>
                <w:lang w:eastAsia="en-US"/>
              </w:rPr>
              <w:t>программы</w:t>
            </w:r>
          </w:p>
        </w:tc>
        <w:tc>
          <w:tcPr>
            <w:tcW w:w="6237" w:type="dxa"/>
            <w:tcBorders>
              <w:top w:val="single" w:sz="4" w:space="0" w:color="000000"/>
              <w:left w:val="single" w:sz="4" w:space="0" w:color="000000"/>
              <w:bottom w:val="single" w:sz="4" w:space="0" w:color="000000"/>
              <w:right w:val="single" w:sz="4" w:space="0" w:color="000000"/>
            </w:tcBorders>
            <w:hideMark/>
          </w:tcPr>
          <w:p w:rsidR="00DC726E" w:rsidRPr="00DC726E" w:rsidRDefault="00DC726E" w:rsidP="008E4330">
            <w:pPr>
              <w:ind w:left="-142" w:right="-136" w:firstLine="0"/>
              <w:rPr>
                <w:sz w:val="18"/>
                <w:szCs w:val="18"/>
                <w:lang w:eastAsia="en-US"/>
              </w:rPr>
            </w:pPr>
            <w:r w:rsidRPr="00DC726E">
              <w:rPr>
                <w:sz w:val="18"/>
                <w:szCs w:val="18"/>
                <w:lang w:eastAsia="en-US"/>
              </w:rPr>
              <w:t>Отдел муниципального заказа и реализации муниципальных программ администрации</w:t>
            </w:r>
          </w:p>
          <w:p w:rsidR="00DC726E" w:rsidRPr="00DC726E" w:rsidRDefault="00DC726E" w:rsidP="008E4330">
            <w:pPr>
              <w:ind w:left="-142" w:right="-136" w:firstLine="0"/>
              <w:rPr>
                <w:sz w:val="18"/>
                <w:szCs w:val="18"/>
                <w:lang w:eastAsia="en-US"/>
              </w:rPr>
            </w:pPr>
            <w:r w:rsidRPr="00DC726E">
              <w:rPr>
                <w:sz w:val="18"/>
                <w:szCs w:val="18"/>
                <w:lang w:eastAsia="en-US"/>
              </w:rPr>
              <w:t>Хомутовского муниципального образования</w:t>
            </w:r>
          </w:p>
        </w:tc>
      </w:tr>
      <w:tr w:rsidR="00DC726E" w:rsidRPr="00DC726E" w:rsidTr="00797C4F">
        <w:tc>
          <w:tcPr>
            <w:tcW w:w="4077" w:type="dxa"/>
            <w:tcBorders>
              <w:top w:val="single" w:sz="4" w:space="0" w:color="000000"/>
              <w:left w:val="single" w:sz="4" w:space="0" w:color="000000"/>
              <w:bottom w:val="single" w:sz="4" w:space="0" w:color="000000"/>
              <w:right w:val="single" w:sz="4" w:space="0" w:color="000000"/>
            </w:tcBorders>
          </w:tcPr>
          <w:p w:rsidR="00DC726E" w:rsidRPr="00DC726E" w:rsidRDefault="00DC726E" w:rsidP="008E4330">
            <w:pPr>
              <w:ind w:left="-142" w:right="-136" w:firstLine="0"/>
              <w:jc w:val="left"/>
              <w:rPr>
                <w:sz w:val="18"/>
                <w:szCs w:val="18"/>
                <w:lang w:eastAsia="en-US"/>
              </w:rPr>
            </w:pPr>
            <w:r w:rsidRPr="00DC726E">
              <w:rPr>
                <w:sz w:val="18"/>
                <w:szCs w:val="18"/>
                <w:lang w:eastAsia="en-US"/>
              </w:rPr>
              <w:t xml:space="preserve">Соисполнители муниципальной программы </w:t>
            </w:r>
          </w:p>
        </w:tc>
        <w:tc>
          <w:tcPr>
            <w:tcW w:w="6237" w:type="dxa"/>
            <w:tcBorders>
              <w:top w:val="single" w:sz="4" w:space="0" w:color="000000"/>
              <w:left w:val="single" w:sz="4" w:space="0" w:color="000000"/>
              <w:bottom w:val="single" w:sz="4" w:space="0" w:color="000000"/>
              <w:right w:val="single" w:sz="4" w:space="0" w:color="000000"/>
            </w:tcBorders>
          </w:tcPr>
          <w:p w:rsidR="00DC726E" w:rsidRPr="00DC726E" w:rsidRDefault="00DC726E" w:rsidP="008E4330">
            <w:pPr>
              <w:ind w:left="-142" w:right="-136" w:firstLine="0"/>
              <w:rPr>
                <w:sz w:val="18"/>
                <w:szCs w:val="18"/>
                <w:lang w:eastAsia="en-US"/>
              </w:rPr>
            </w:pPr>
            <w:r w:rsidRPr="00DC726E">
              <w:rPr>
                <w:sz w:val="18"/>
                <w:szCs w:val="18"/>
                <w:lang w:eastAsia="en-US"/>
              </w:rPr>
              <w:t xml:space="preserve">Отдел градостроительства, земельных и имущественных отношений; отдел муниципального земельного, лесного контроля и соблюдения правил благоустройства администрации Хомутовского муниципального образования </w:t>
            </w:r>
          </w:p>
        </w:tc>
      </w:tr>
      <w:tr w:rsidR="00DC726E" w:rsidRPr="00DC726E" w:rsidTr="00797C4F">
        <w:tc>
          <w:tcPr>
            <w:tcW w:w="4077" w:type="dxa"/>
            <w:tcBorders>
              <w:top w:val="single" w:sz="4" w:space="0" w:color="000000"/>
              <w:left w:val="single" w:sz="4" w:space="0" w:color="000000"/>
              <w:bottom w:val="single" w:sz="4" w:space="0" w:color="000000"/>
              <w:right w:val="single" w:sz="4" w:space="0" w:color="000000"/>
            </w:tcBorders>
            <w:hideMark/>
          </w:tcPr>
          <w:p w:rsidR="00DC726E" w:rsidRPr="00DC726E" w:rsidRDefault="00DC726E" w:rsidP="008E4330">
            <w:pPr>
              <w:ind w:left="-142" w:right="-136" w:firstLine="0"/>
              <w:rPr>
                <w:sz w:val="18"/>
                <w:szCs w:val="18"/>
                <w:lang w:eastAsia="en-US"/>
              </w:rPr>
            </w:pPr>
            <w:r w:rsidRPr="00DC726E">
              <w:rPr>
                <w:sz w:val="18"/>
                <w:szCs w:val="18"/>
                <w:lang w:eastAsia="en-US"/>
              </w:rPr>
              <w:t xml:space="preserve">Цель муниципальной </w:t>
            </w:r>
          </w:p>
          <w:p w:rsidR="00DC726E" w:rsidRPr="00DC726E" w:rsidRDefault="00DC726E" w:rsidP="008E4330">
            <w:pPr>
              <w:ind w:left="-142" w:right="-136" w:firstLine="0"/>
              <w:rPr>
                <w:sz w:val="18"/>
                <w:szCs w:val="18"/>
                <w:lang w:eastAsia="en-US"/>
              </w:rPr>
            </w:pPr>
            <w:r w:rsidRPr="00DC726E">
              <w:rPr>
                <w:sz w:val="18"/>
                <w:szCs w:val="18"/>
                <w:lang w:eastAsia="en-US"/>
              </w:rPr>
              <w:t>программы</w:t>
            </w:r>
          </w:p>
        </w:tc>
        <w:tc>
          <w:tcPr>
            <w:tcW w:w="6237" w:type="dxa"/>
            <w:tcBorders>
              <w:top w:val="single" w:sz="4" w:space="0" w:color="000000"/>
              <w:left w:val="single" w:sz="4" w:space="0" w:color="000000"/>
              <w:bottom w:val="single" w:sz="4" w:space="0" w:color="000000"/>
              <w:right w:val="single" w:sz="4" w:space="0" w:color="000000"/>
            </w:tcBorders>
            <w:hideMark/>
          </w:tcPr>
          <w:p w:rsidR="00DC726E" w:rsidRPr="00DC726E" w:rsidRDefault="00DC726E" w:rsidP="008E4330">
            <w:pPr>
              <w:ind w:left="-142" w:right="-136" w:firstLine="0"/>
              <w:rPr>
                <w:sz w:val="18"/>
                <w:szCs w:val="18"/>
                <w:lang w:eastAsia="en-US"/>
              </w:rPr>
            </w:pPr>
            <w:r w:rsidRPr="00DC726E">
              <w:rPr>
                <w:sz w:val="18"/>
                <w:szCs w:val="18"/>
                <w:lang w:eastAsia="en-US"/>
              </w:rPr>
              <w:t>Сохранение и защита окружающей среды</w:t>
            </w:r>
          </w:p>
        </w:tc>
      </w:tr>
      <w:tr w:rsidR="00DC726E" w:rsidRPr="00DC726E" w:rsidTr="00797C4F">
        <w:tc>
          <w:tcPr>
            <w:tcW w:w="4077" w:type="dxa"/>
            <w:tcBorders>
              <w:top w:val="single" w:sz="4" w:space="0" w:color="000000"/>
              <w:left w:val="single" w:sz="4" w:space="0" w:color="000000"/>
              <w:bottom w:val="single" w:sz="4" w:space="0" w:color="000000"/>
              <w:right w:val="single" w:sz="4" w:space="0" w:color="000000"/>
            </w:tcBorders>
            <w:hideMark/>
          </w:tcPr>
          <w:p w:rsidR="00DC726E" w:rsidRPr="00DC726E" w:rsidRDefault="00DC726E" w:rsidP="008E4330">
            <w:pPr>
              <w:ind w:left="-142" w:right="-136" w:firstLine="0"/>
              <w:rPr>
                <w:sz w:val="18"/>
                <w:szCs w:val="18"/>
                <w:lang w:eastAsia="en-US"/>
              </w:rPr>
            </w:pPr>
            <w:r w:rsidRPr="00DC726E">
              <w:rPr>
                <w:sz w:val="18"/>
                <w:szCs w:val="18"/>
                <w:lang w:eastAsia="en-US"/>
              </w:rPr>
              <w:t xml:space="preserve">Задачи муниципальной </w:t>
            </w:r>
          </w:p>
          <w:p w:rsidR="00DC726E" w:rsidRPr="00DC726E" w:rsidRDefault="00DC726E" w:rsidP="008E4330">
            <w:pPr>
              <w:ind w:left="-142" w:right="-136" w:firstLine="0"/>
              <w:rPr>
                <w:sz w:val="18"/>
                <w:szCs w:val="18"/>
                <w:lang w:eastAsia="en-US"/>
              </w:rPr>
            </w:pPr>
            <w:r w:rsidRPr="00DC726E">
              <w:rPr>
                <w:sz w:val="18"/>
                <w:szCs w:val="18"/>
                <w:lang w:eastAsia="en-US"/>
              </w:rPr>
              <w:t>программы</w:t>
            </w:r>
          </w:p>
        </w:tc>
        <w:tc>
          <w:tcPr>
            <w:tcW w:w="6237" w:type="dxa"/>
            <w:tcBorders>
              <w:top w:val="single" w:sz="4" w:space="0" w:color="000000"/>
              <w:left w:val="single" w:sz="4" w:space="0" w:color="000000"/>
              <w:bottom w:val="single" w:sz="4" w:space="0" w:color="000000"/>
              <w:right w:val="single" w:sz="4" w:space="0" w:color="000000"/>
            </w:tcBorders>
            <w:hideMark/>
          </w:tcPr>
          <w:p w:rsidR="00DC726E" w:rsidRPr="00DC726E" w:rsidRDefault="00DC726E" w:rsidP="008E4330">
            <w:pPr>
              <w:ind w:left="-142" w:right="-136" w:firstLine="0"/>
              <w:rPr>
                <w:sz w:val="18"/>
                <w:szCs w:val="18"/>
                <w:lang w:eastAsia="en-US"/>
              </w:rPr>
            </w:pPr>
            <w:r w:rsidRPr="00DC726E">
              <w:rPr>
                <w:sz w:val="18"/>
                <w:szCs w:val="18"/>
                <w:lang w:eastAsia="en-US"/>
              </w:rPr>
              <w:t>1. Обеспечение экологической безопасности на территории Хомутовкого муниципального образования, в том числе:</w:t>
            </w:r>
          </w:p>
          <w:p w:rsidR="00DC726E" w:rsidRPr="00DC726E" w:rsidRDefault="00DC726E" w:rsidP="008E4330">
            <w:pPr>
              <w:ind w:left="-142" w:right="-136" w:firstLine="0"/>
              <w:rPr>
                <w:sz w:val="18"/>
                <w:szCs w:val="18"/>
                <w:lang w:eastAsia="en-US"/>
              </w:rPr>
            </w:pPr>
            <w:r w:rsidRPr="00DC726E">
              <w:rPr>
                <w:sz w:val="18"/>
                <w:szCs w:val="18"/>
                <w:lang w:eastAsia="en-US"/>
              </w:rPr>
              <w:t>а) снижение объемов негативного воздействия на окружающую среду при осуществлении хозяйственной и иной деятельности;</w:t>
            </w:r>
          </w:p>
          <w:p w:rsidR="00DC726E" w:rsidRPr="00DC726E" w:rsidRDefault="00DC726E" w:rsidP="008E4330">
            <w:pPr>
              <w:ind w:left="-142" w:right="-136" w:firstLine="0"/>
              <w:rPr>
                <w:sz w:val="18"/>
                <w:szCs w:val="18"/>
                <w:lang w:eastAsia="en-US"/>
              </w:rPr>
            </w:pPr>
            <w:r w:rsidRPr="00DC726E">
              <w:rPr>
                <w:sz w:val="18"/>
                <w:szCs w:val="18"/>
                <w:lang w:eastAsia="en-US"/>
              </w:rPr>
              <w:t>б) предотвращение негативного воздействия на окружающую среду при чрезвычайных ситуациях природного и техногенного характера;</w:t>
            </w:r>
          </w:p>
          <w:p w:rsidR="00DC726E" w:rsidRPr="00DC726E" w:rsidRDefault="00DC726E" w:rsidP="008E4330">
            <w:pPr>
              <w:ind w:left="-142" w:right="-136" w:firstLine="0"/>
              <w:rPr>
                <w:sz w:val="18"/>
                <w:szCs w:val="18"/>
                <w:lang w:eastAsia="en-US"/>
              </w:rPr>
            </w:pPr>
            <w:r w:rsidRPr="00DC726E">
              <w:rPr>
                <w:sz w:val="18"/>
                <w:szCs w:val="18"/>
                <w:lang w:eastAsia="en-US"/>
              </w:rPr>
              <w:t xml:space="preserve">2. Обеспечение сохранения зеленых </w:t>
            </w:r>
          </w:p>
          <w:p w:rsidR="00DC726E" w:rsidRPr="00DC726E" w:rsidRDefault="00DC726E" w:rsidP="008E4330">
            <w:pPr>
              <w:ind w:left="-142" w:right="-136" w:firstLine="0"/>
              <w:rPr>
                <w:sz w:val="18"/>
                <w:szCs w:val="18"/>
                <w:lang w:eastAsia="en-US"/>
              </w:rPr>
            </w:pPr>
            <w:r w:rsidRPr="00DC726E">
              <w:rPr>
                <w:sz w:val="18"/>
                <w:szCs w:val="18"/>
                <w:lang w:eastAsia="en-US"/>
              </w:rPr>
              <w:t>насаждений Хомутовского муниципального образования, их охрана и защита, в том числе:</w:t>
            </w:r>
          </w:p>
          <w:p w:rsidR="00DC726E" w:rsidRPr="00DC726E" w:rsidRDefault="00DC726E" w:rsidP="008E4330">
            <w:pPr>
              <w:ind w:left="-142" w:right="-136" w:firstLine="0"/>
              <w:rPr>
                <w:sz w:val="18"/>
                <w:szCs w:val="18"/>
                <w:lang w:eastAsia="en-US"/>
              </w:rPr>
            </w:pPr>
            <w:r w:rsidRPr="00DC726E">
              <w:rPr>
                <w:sz w:val="18"/>
                <w:szCs w:val="18"/>
                <w:lang w:eastAsia="en-US"/>
              </w:rPr>
              <w:t>а) мероприятия по охране и защите зеленых насаждений;</w:t>
            </w:r>
          </w:p>
          <w:p w:rsidR="00DC726E" w:rsidRPr="00DC726E" w:rsidRDefault="00DC726E" w:rsidP="008E4330">
            <w:pPr>
              <w:ind w:left="-142" w:right="-136" w:firstLine="0"/>
              <w:jc w:val="left"/>
              <w:rPr>
                <w:sz w:val="18"/>
                <w:szCs w:val="18"/>
                <w:lang w:eastAsia="en-US"/>
              </w:rPr>
            </w:pPr>
            <w:r w:rsidRPr="00DC726E">
              <w:rPr>
                <w:sz w:val="18"/>
                <w:szCs w:val="18"/>
                <w:lang w:eastAsia="en-US"/>
              </w:rPr>
              <w:t>б) организационно-просветительская деятельность по охране, содержанию зеленых насаждений;</w:t>
            </w:r>
          </w:p>
          <w:p w:rsidR="00DC726E" w:rsidRPr="00DC726E" w:rsidRDefault="00DC726E" w:rsidP="008E4330">
            <w:pPr>
              <w:ind w:left="-142" w:right="-136" w:firstLine="0"/>
              <w:rPr>
                <w:sz w:val="18"/>
                <w:szCs w:val="18"/>
                <w:lang w:eastAsia="en-US"/>
              </w:rPr>
            </w:pPr>
            <w:r w:rsidRPr="00DC726E">
              <w:rPr>
                <w:sz w:val="18"/>
                <w:szCs w:val="18"/>
                <w:lang w:eastAsia="en-US"/>
              </w:rPr>
              <w:t>3. Организация информирования населения о состоянии окружающей среды, формирование экологической культуры.</w:t>
            </w:r>
          </w:p>
        </w:tc>
      </w:tr>
      <w:tr w:rsidR="00DC726E" w:rsidRPr="00DC726E" w:rsidTr="00797C4F">
        <w:tc>
          <w:tcPr>
            <w:tcW w:w="4077" w:type="dxa"/>
            <w:tcBorders>
              <w:top w:val="single" w:sz="4" w:space="0" w:color="000000"/>
              <w:left w:val="single" w:sz="4" w:space="0" w:color="000000"/>
              <w:bottom w:val="single" w:sz="4" w:space="0" w:color="000000"/>
              <w:right w:val="single" w:sz="4" w:space="0" w:color="000000"/>
            </w:tcBorders>
            <w:hideMark/>
          </w:tcPr>
          <w:p w:rsidR="00DC726E" w:rsidRPr="00DC726E" w:rsidRDefault="00DC726E" w:rsidP="008E4330">
            <w:pPr>
              <w:ind w:left="-142" w:right="-136" w:firstLine="0"/>
              <w:rPr>
                <w:sz w:val="18"/>
                <w:szCs w:val="18"/>
                <w:lang w:eastAsia="en-US"/>
              </w:rPr>
            </w:pPr>
            <w:r w:rsidRPr="00DC726E">
              <w:rPr>
                <w:sz w:val="18"/>
                <w:szCs w:val="18"/>
                <w:lang w:eastAsia="en-US"/>
              </w:rPr>
              <w:t xml:space="preserve">Сроки реализации </w:t>
            </w:r>
          </w:p>
          <w:p w:rsidR="00DC726E" w:rsidRPr="00DC726E" w:rsidRDefault="00DC726E" w:rsidP="008E4330">
            <w:pPr>
              <w:ind w:left="-142" w:right="-136" w:firstLine="0"/>
              <w:rPr>
                <w:sz w:val="18"/>
                <w:szCs w:val="18"/>
                <w:lang w:eastAsia="en-US"/>
              </w:rPr>
            </w:pPr>
            <w:r w:rsidRPr="00DC726E">
              <w:rPr>
                <w:sz w:val="18"/>
                <w:szCs w:val="18"/>
                <w:lang w:eastAsia="en-US"/>
              </w:rPr>
              <w:t>муниципальной программы</w:t>
            </w:r>
          </w:p>
        </w:tc>
        <w:tc>
          <w:tcPr>
            <w:tcW w:w="6237" w:type="dxa"/>
            <w:tcBorders>
              <w:top w:val="single" w:sz="4" w:space="0" w:color="000000"/>
              <w:left w:val="single" w:sz="4" w:space="0" w:color="000000"/>
              <w:bottom w:val="single" w:sz="4" w:space="0" w:color="000000"/>
              <w:right w:val="single" w:sz="4" w:space="0" w:color="000000"/>
            </w:tcBorders>
            <w:hideMark/>
          </w:tcPr>
          <w:p w:rsidR="00DC726E" w:rsidRPr="00DC726E" w:rsidRDefault="00DC726E" w:rsidP="008E4330">
            <w:pPr>
              <w:ind w:left="-142" w:right="-136" w:firstLine="0"/>
              <w:rPr>
                <w:sz w:val="18"/>
                <w:szCs w:val="18"/>
                <w:lang w:eastAsia="en-US"/>
              </w:rPr>
            </w:pPr>
            <w:r w:rsidRPr="00DC726E">
              <w:rPr>
                <w:sz w:val="18"/>
                <w:szCs w:val="18"/>
                <w:lang w:eastAsia="en-US"/>
              </w:rPr>
              <w:t>2023 – 2025 годы.</w:t>
            </w:r>
          </w:p>
          <w:p w:rsidR="00DC726E" w:rsidRPr="00DC726E" w:rsidRDefault="00DC726E" w:rsidP="008E4330">
            <w:pPr>
              <w:ind w:left="-142" w:right="-136" w:firstLine="0"/>
              <w:rPr>
                <w:sz w:val="18"/>
                <w:szCs w:val="18"/>
                <w:lang w:eastAsia="en-US"/>
              </w:rPr>
            </w:pPr>
          </w:p>
        </w:tc>
      </w:tr>
      <w:tr w:rsidR="00DC726E" w:rsidRPr="00DC726E" w:rsidTr="00797C4F">
        <w:tc>
          <w:tcPr>
            <w:tcW w:w="4077" w:type="dxa"/>
            <w:tcBorders>
              <w:top w:val="single" w:sz="4" w:space="0" w:color="000000"/>
              <w:left w:val="single" w:sz="4" w:space="0" w:color="000000"/>
              <w:bottom w:val="single" w:sz="4" w:space="0" w:color="000000"/>
              <w:right w:val="single" w:sz="4" w:space="0" w:color="000000"/>
            </w:tcBorders>
            <w:hideMark/>
          </w:tcPr>
          <w:p w:rsidR="00DC726E" w:rsidRPr="00DC726E" w:rsidRDefault="00DC726E" w:rsidP="008E4330">
            <w:pPr>
              <w:ind w:left="-142" w:right="-136" w:firstLine="0"/>
              <w:rPr>
                <w:sz w:val="18"/>
                <w:szCs w:val="18"/>
                <w:lang w:eastAsia="en-US"/>
              </w:rPr>
            </w:pPr>
            <w:r w:rsidRPr="00DC726E">
              <w:rPr>
                <w:sz w:val="18"/>
                <w:szCs w:val="18"/>
                <w:lang w:eastAsia="en-US"/>
              </w:rPr>
              <w:t xml:space="preserve">Ресурсное обеспечение </w:t>
            </w:r>
          </w:p>
          <w:p w:rsidR="00DC726E" w:rsidRPr="00DC726E" w:rsidRDefault="00DC726E" w:rsidP="008E4330">
            <w:pPr>
              <w:ind w:left="-142" w:right="-136" w:firstLine="0"/>
              <w:rPr>
                <w:sz w:val="18"/>
                <w:szCs w:val="18"/>
                <w:lang w:eastAsia="en-US"/>
              </w:rPr>
            </w:pPr>
            <w:r w:rsidRPr="00DC726E">
              <w:rPr>
                <w:sz w:val="18"/>
                <w:szCs w:val="18"/>
                <w:lang w:eastAsia="en-US"/>
              </w:rPr>
              <w:t>программы</w:t>
            </w:r>
          </w:p>
        </w:tc>
        <w:tc>
          <w:tcPr>
            <w:tcW w:w="6237" w:type="dxa"/>
            <w:tcBorders>
              <w:top w:val="single" w:sz="4" w:space="0" w:color="000000"/>
              <w:left w:val="single" w:sz="4" w:space="0" w:color="000000"/>
              <w:bottom w:val="single" w:sz="4" w:space="0" w:color="000000"/>
              <w:right w:val="single" w:sz="4" w:space="0" w:color="000000"/>
            </w:tcBorders>
          </w:tcPr>
          <w:p w:rsidR="00DC726E" w:rsidRPr="00DC726E" w:rsidRDefault="00DC726E" w:rsidP="008E4330">
            <w:pPr>
              <w:ind w:left="-142" w:right="-136" w:firstLine="0"/>
              <w:rPr>
                <w:sz w:val="18"/>
                <w:szCs w:val="18"/>
                <w:lang w:eastAsia="en-US"/>
              </w:rPr>
            </w:pPr>
            <w:r w:rsidRPr="00DC726E">
              <w:rPr>
                <w:sz w:val="18"/>
                <w:szCs w:val="18"/>
                <w:lang w:eastAsia="en-US"/>
              </w:rPr>
              <w:t>За счет средств бюджета Хомутовского муниципального образования.</w:t>
            </w:r>
          </w:p>
        </w:tc>
      </w:tr>
      <w:tr w:rsidR="00DC726E" w:rsidRPr="00DC726E" w:rsidTr="00797C4F">
        <w:tc>
          <w:tcPr>
            <w:tcW w:w="4077" w:type="dxa"/>
            <w:tcBorders>
              <w:top w:val="single" w:sz="4" w:space="0" w:color="000000"/>
              <w:left w:val="single" w:sz="4" w:space="0" w:color="000000"/>
              <w:bottom w:val="single" w:sz="4" w:space="0" w:color="000000"/>
              <w:right w:val="single" w:sz="4" w:space="0" w:color="000000"/>
            </w:tcBorders>
          </w:tcPr>
          <w:p w:rsidR="00DC726E" w:rsidRPr="00DC726E" w:rsidRDefault="00DC726E" w:rsidP="008E4330">
            <w:pPr>
              <w:tabs>
                <w:tab w:val="left" w:pos="3810"/>
              </w:tabs>
              <w:ind w:left="-142" w:right="-136" w:firstLine="0"/>
              <w:rPr>
                <w:sz w:val="18"/>
                <w:szCs w:val="18"/>
                <w:lang w:eastAsia="en-US"/>
              </w:rPr>
            </w:pPr>
            <w:r w:rsidRPr="00DC726E">
              <w:rPr>
                <w:sz w:val="18"/>
                <w:szCs w:val="18"/>
                <w:lang w:eastAsia="en-US"/>
              </w:rPr>
              <w:t>Объемы и источники финансирования программы</w:t>
            </w:r>
          </w:p>
        </w:tc>
        <w:tc>
          <w:tcPr>
            <w:tcW w:w="6237" w:type="dxa"/>
            <w:tcBorders>
              <w:top w:val="single" w:sz="4" w:space="0" w:color="000000"/>
              <w:left w:val="single" w:sz="4" w:space="0" w:color="000000"/>
              <w:bottom w:val="single" w:sz="4" w:space="0" w:color="000000"/>
              <w:right w:val="single" w:sz="4" w:space="0" w:color="000000"/>
            </w:tcBorders>
          </w:tcPr>
          <w:p w:rsidR="00DC726E" w:rsidRPr="00DC726E" w:rsidRDefault="00DC726E" w:rsidP="008E4330">
            <w:pPr>
              <w:ind w:left="-142" w:right="-136" w:firstLine="0"/>
              <w:contextualSpacing/>
              <w:rPr>
                <w:sz w:val="18"/>
                <w:szCs w:val="18"/>
                <w:lang w:eastAsia="en-US"/>
              </w:rPr>
            </w:pPr>
            <w:r w:rsidRPr="00DC726E">
              <w:rPr>
                <w:sz w:val="18"/>
                <w:szCs w:val="18"/>
                <w:lang w:eastAsia="en-US"/>
              </w:rPr>
              <w:t xml:space="preserve">Финансирование мероприятий осуществляется за счет средств бюджета Хомутовского муниципального образования. Мероприятия программы и объемы их финансирования подлежат ежегодной корректировке: </w:t>
            </w:r>
          </w:p>
          <w:p w:rsidR="00DC726E" w:rsidRPr="00DC726E" w:rsidRDefault="00DC726E" w:rsidP="008E4330">
            <w:pPr>
              <w:ind w:left="-142" w:right="-136" w:firstLine="0"/>
              <w:contextualSpacing/>
              <w:rPr>
                <w:sz w:val="18"/>
                <w:szCs w:val="18"/>
                <w:lang w:eastAsia="en-US"/>
              </w:rPr>
            </w:pPr>
            <w:r w:rsidRPr="00DC726E">
              <w:rPr>
                <w:sz w:val="18"/>
                <w:szCs w:val="18"/>
                <w:lang w:eastAsia="en-US"/>
              </w:rPr>
              <w:t>- 2023 год – 2 766,00 тыс. руб.</w:t>
            </w:r>
          </w:p>
          <w:p w:rsidR="00DC726E" w:rsidRPr="00DC726E" w:rsidRDefault="00DC726E" w:rsidP="008E4330">
            <w:pPr>
              <w:ind w:left="-142" w:right="-136" w:firstLine="0"/>
              <w:contextualSpacing/>
              <w:rPr>
                <w:sz w:val="18"/>
                <w:szCs w:val="18"/>
                <w:lang w:eastAsia="en-US"/>
              </w:rPr>
            </w:pPr>
            <w:r w:rsidRPr="00DC726E">
              <w:rPr>
                <w:sz w:val="18"/>
                <w:szCs w:val="18"/>
                <w:lang w:eastAsia="en-US"/>
              </w:rPr>
              <w:t xml:space="preserve">- 2024 год – 0,00 тыс. руб. </w:t>
            </w:r>
          </w:p>
          <w:p w:rsidR="00DC726E" w:rsidRPr="00DC726E" w:rsidRDefault="00DC726E" w:rsidP="008E4330">
            <w:pPr>
              <w:ind w:left="-142" w:right="-136" w:firstLine="0"/>
              <w:contextualSpacing/>
              <w:rPr>
                <w:sz w:val="18"/>
                <w:szCs w:val="18"/>
                <w:lang w:eastAsia="en-US"/>
              </w:rPr>
            </w:pPr>
            <w:r w:rsidRPr="00DC726E">
              <w:rPr>
                <w:sz w:val="18"/>
                <w:szCs w:val="18"/>
                <w:lang w:eastAsia="en-US"/>
              </w:rPr>
              <w:t xml:space="preserve">- 2025 год – 0,00 тыс. руб. </w:t>
            </w:r>
          </w:p>
          <w:p w:rsidR="00DC726E" w:rsidRPr="00DC726E" w:rsidRDefault="00DC726E" w:rsidP="008E4330">
            <w:pPr>
              <w:ind w:left="-142" w:right="-136" w:firstLine="0"/>
              <w:rPr>
                <w:sz w:val="18"/>
                <w:szCs w:val="18"/>
                <w:lang w:eastAsia="en-US"/>
              </w:rPr>
            </w:pPr>
            <w:r w:rsidRPr="00DC726E">
              <w:rPr>
                <w:sz w:val="18"/>
                <w:szCs w:val="18"/>
                <w:lang w:eastAsia="en-US"/>
              </w:rPr>
              <w:t>Всего на 2023-2025 годы: 2 766,00 тыс. руб.</w:t>
            </w:r>
          </w:p>
        </w:tc>
      </w:tr>
      <w:tr w:rsidR="00DC726E" w:rsidRPr="00DC726E" w:rsidTr="00797C4F">
        <w:tc>
          <w:tcPr>
            <w:tcW w:w="4077" w:type="dxa"/>
            <w:tcBorders>
              <w:top w:val="single" w:sz="4" w:space="0" w:color="000000"/>
              <w:left w:val="single" w:sz="4" w:space="0" w:color="000000"/>
              <w:bottom w:val="single" w:sz="4" w:space="0" w:color="000000"/>
              <w:right w:val="single" w:sz="4" w:space="0" w:color="000000"/>
            </w:tcBorders>
          </w:tcPr>
          <w:p w:rsidR="00DC726E" w:rsidRPr="00DC726E" w:rsidRDefault="00DC726E" w:rsidP="008E4330">
            <w:pPr>
              <w:ind w:left="-142" w:right="-136" w:firstLine="0"/>
              <w:jc w:val="left"/>
              <w:rPr>
                <w:sz w:val="18"/>
                <w:szCs w:val="18"/>
                <w:lang w:eastAsia="en-US"/>
              </w:rPr>
            </w:pPr>
            <w:r w:rsidRPr="00DC726E">
              <w:rPr>
                <w:sz w:val="18"/>
                <w:szCs w:val="18"/>
                <w:lang w:eastAsia="en-US"/>
              </w:rPr>
              <w:t xml:space="preserve">Ожидаемые конечные </w:t>
            </w:r>
          </w:p>
          <w:p w:rsidR="00DC726E" w:rsidRPr="00DC726E" w:rsidRDefault="00DC726E" w:rsidP="008E4330">
            <w:pPr>
              <w:ind w:left="-142" w:right="-136" w:firstLine="0"/>
              <w:jc w:val="left"/>
              <w:rPr>
                <w:sz w:val="18"/>
                <w:szCs w:val="18"/>
                <w:lang w:eastAsia="en-US"/>
              </w:rPr>
            </w:pPr>
            <w:r w:rsidRPr="00DC726E">
              <w:rPr>
                <w:sz w:val="18"/>
                <w:szCs w:val="18"/>
                <w:lang w:eastAsia="en-US"/>
              </w:rPr>
              <w:t xml:space="preserve">результаты реализации </w:t>
            </w:r>
          </w:p>
          <w:p w:rsidR="00DC726E" w:rsidRPr="00DC726E" w:rsidRDefault="00DC726E" w:rsidP="008E4330">
            <w:pPr>
              <w:ind w:left="-142" w:right="-136" w:firstLine="0"/>
              <w:rPr>
                <w:sz w:val="18"/>
                <w:szCs w:val="18"/>
                <w:lang w:eastAsia="en-US"/>
              </w:rPr>
            </w:pPr>
            <w:r w:rsidRPr="00DC726E">
              <w:rPr>
                <w:sz w:val="18"/>
                <w:szCs w:val="18"/>
                <w:lang w:eastAsia="en-US"/>
              </w:rPr>
              <w:t>муниципальной программы</w:t>
            </w:r>
          </w:p>
        </w:tc>
        <w:tc>
          <w:tcPr>
            <w:tcW w:w="6237" w:type="dxa"/>
            <w:tcBorders>
              <w:top w:val="single" w:sz="4" w:space="0" w:color="000000"/>
              <w:left w:val="single" w:sz="4" w:space="0" w:color="000000"/>
              <w:bottom w:val="single" w:sz="4" w:space="0" w:color="000000"/>
              <w:right w:val="single" w:sz="4" w:space="0" w:color="000000"/>
            </w:tcBorders>
          </w:tcPr>
          <w:p w:rsidR="00DC726E" w:rsidRPr="00DC726E" w:rsidRDefault="00DC726E" w:rsidP="008E4330">
            <w:pPr>
              <w:ind w:left="-142" w:right="-136" w:firstLine="0"/>
              <w:jc w:val="left"/>
              <w:rPr>
                <w:sz w:val="18"/>
                <w:szCs w:val="18"/>
                <w:lang w:eastAsia="en-US"/>
              </w:rPr>
            </w:pPr>
            <w:r w:rsidRPr="00DC726E">
              <w:rPr>
                <w:sz w:val="18"/>
                <w:szCs w:val="18"/>
                <w:lang w:eastAsia="en-US"/>
              </w:rPr>
              <w:t>- повышение уровня экологического просвещения и образования;</w:t>
            </w:r>
          </w:p>
          <w:p w:rsidR="00DC726E" w:rsidRPr="00DC726E" w:rsidRDefault="00DC726E" w:rsidP="008E4330">
            <w:pPr>
              <w:ind w:left="-142" w:right="-136" w:firstLine="0"/>
              <w:jc w:val="left"/>
              <w:rPr>
                <w:sz w:val="18"/>
                <w:szCs w:val="18"/>
                <w:lang w:eastAsia="en-US"/>
              </w:rPr>
            </w:pPr>
            <w:r w:rsidRPr="00DC726E">
              <w:rPr>
                <w:sz w:val="18"/>
                <w:szCs w:val="18"/>
                <w:lang w:eastAsia="en-US"/>
              </w:rPr>
              <w:t>- учет зеленых насаждений;</w:t>
            </w:r>
          </w:p>
          <w:p w:rsidR="00DC726E" w:rsidRPr="00DC726E" w:rsidRDefault="00DC726E" w:rsidP="008E4330">
            <w:pPr>
              <w:ind w:left="-142" w:right="-136" w:firstLine="0"/>
              <w:jc w:val="left"/>
              <w:rPr>
                <w:sz w:val="18"/>
                <w:szCs w:val="18"/>
                <w:lang w:eastAsia="en-US"/>
              </w:rPr>
            </w:pPr>
            <w:r w:rsidRPr="00DC726E">
              <w:rPr>
                <w:sz w:val="18"/>
                <w:szCs w:val="18"/>
                <w:lang w:eastAsia="en-US"/>
              </w:rPr>
              <w:t>- уменьшение количества очагов захламления и ликвидация несанкционированных свалок.</w:t>
            </w:r>
          </w:p>
        </w:tc>
      </w:tr>
    </w:tbl>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p>
    <w:p w:rsidR="00DC726E" w:rsidRPr="00DC726E" w:rsidRDefault="00DC726E" w:rsidP="008E4330">
      <w:pPr>
        <w:tabs>
          <w:tab w:val="left" w:pos="3976"/>
        </w:tabs>
        <w:ind w:left="-142" w:right="-136" w:firstLine="284"/>
        <w:jc w:val="center"/>
        <w:rPr>
          <w:bCs/>
          <w:sz w:val="18"/>
          <w:szCs w:val="18"/>
        </w:rPr>
      </w:pPr>
      <w:r w:rsidRPr="00DC726E">
        <w:rPr>
          <w:bCs/>
          <w:sz w:val="18"/>
          <w:szCs w:val="18"/>
        </w:rPr>
        <w:t>Раздел. 1 Характеристика текущего состояния сферы реализации муниципальной программы</w:t>
      </w:r>
    </w:p>
    <w:p w:rsidR="00DC726E" w:rsidRPr="00DC726E" w:rsidRDefault="00DC726E" w:rsidP="008E4330">
      <w:pPr>
        <w:tabs>
          <w:tab w:val="left" w:pos="3976"/>
        </w:tabs>
        <w:ind w:left="-142" w:right="-136" w:firstLine="284"/>
        <w:rPr>
          <w:bCs/>
          <w:sz w:val="18"/>
          <w:szCs w:val="18"/>
        </w:rPr>
      </w:pPr>
      <w:r w:rsidRPr="00DC726E">
        <w:rPr>
          <w:bCs/>
          <w:sz w:val="18"/>
          <w:szCs w:val="18"/>
        </w:rPr>
        <w:t>Предметом особого внимания является регулирование отношений в области охраны окружающей среды, использования и охраны природных ресурсов, которые представляют собой не только основу для развития экономики и социальной сферы, но и гарантию нормальной жизнедеятельности для нынешних и будущих поколений.</w:t>
      </w:r>
    </w:p>
    <w:p w:rsidR="00DC726E" w:rsidRPr="00DC726E" w:rsidRDefault="00DC726E" w:rsidP="008E4330">
      <w:pPr>
        <w:tabs>
          <w:tab w:val="left" w:pos="3976"/>
        </w:tabs>
        <w:ind w:left="-142" w:right="-136" w:firstLine="284"/>
        <w:rPr>
          <w:bCs/>
          <w:sz w:val="18"/>
          <w:szCs w:val="18"/>
        </w:rPr>
      </w:pPr>
      <w:r w:rsidRPr="00DC726E">
        <w:rPr>
          <w:bCs/>
          <w:sz w:val="18"/>
          <w:szCs w:val="18"/>
        </w:rPr>
        <w:t>В целом экологическая ситуация в Хомутовском муниципальном образовании не является критичной, но все же далека от благополучной. Анализ существующей ситуации показывает, что в поселении имеются экологические проблемы, не позволяющие в полной мере достичь требуемого качества окружающей среды.</w:t>
      </w:r>
    </w:p>
    <w:p w:rsidR="00DC726E" w:rsidRPr="00DC726E" w:rsidRDefault="00DC726E" w:rsidP="008E4330">
      <w:pPr>
        <w:tabs>
          <w:tab w:val="left" w:pos="3976"/>
        </w:tabs>
        <w:ind w:left="-142" w:right="-136" w:firstLine="284"/>
        <w:rPr>
          <w:bCs/>
          <w:sz w:val="18"/>
          <w:szCs w:val="18"/>
        </w:rPr>
      </w:pPr>
      <w:r w:rsidRPr="00DC726E">
        <w:rPr>
          <w:bCs/>
          <w:sz w:val="18"/>
          <w:szCs w:val="18"/>
        </w:rPr>
        <w:t>В настоящее время особенно актуальными являются проблемы загрязнения атмосферного воздуха, поверхностных и подземных водных источников, размещения отходов производства и потребления.</w:t>
      </w:r>
    </w:p>
    <w:p w:rsidR="00DC726E" w:rsidRPr="00DC726E" w:rsidRDefault="00DC726E" w:rsidP="008E4330">
      <w:pPr>
        <w:tabs>
          <w:tab w:val="left" w:pos="3976"/>
        </w:tabs>
        <w:ind w:left="-142" w:right="-136" w:firstLine="284"/>
        <w:rPr>
          <w:bCs/>
          <w:sz w:val="18"/>
          <w:szCs w:val="18"/>
        </w:rPr>
      </w:pPr>
      <w:r w:rsidRPr="00DC726E">
        <w:rPr>
          <w:bCs/>
          <w:sz w:val="18"/>
          <w:szCs w:val="18"/>
        </w:rPr>
        <w:t>В связи с этим возрастает необходимость разработки и реализации мер по улучшению экологической ситуации, по рациональному использованию природных ресурсов, проведения воспитательной и образовательной работы с населением.</w:t>
      </w:r>
    </w:p>
    <w:p w:rsidR="00DC726E" w:rsidRPr="00DC726E" w:rsidRDefault="00DC726E" w:rsidP="008E4330">
      <w:pPr>
        <w:tabs>
          <w:tab w:val="left" w:pos="3976"/>
        </w:tabs>
        <w:ind w:left="-142" w:right="-136" w:firstLine="284"/>
        <w:rPr>
          <w:bCs/>
          <w:sz w:val="18"/>
          <w:szCs w:val="18"/>
        </w:rPr>
      </w:pPr>
      <w:r w:rsidRPr="00DC726E">
        <w:rPr>
          <w:bCs/>
          <w:sz w:val="18"/>
          <w:szCs w:val="18"/>
        </w:rPr>
        <w:t>Программа содержит комплекс мероприятий по оздоровлению экологической обстановки. Определение мероприятий Программы основано на наиболее острых проблемах.</w:t>
      </w:r>
    </w:p>
    <w:p w:rsidR="00DC726E" w:rsidRPr="00DC726E" w:rsidRDefault="00DC726E" w:rsidP="008E4330">
      <w:pPr>
        <w:tabs>
          <w:tab w:val="left" w:pos="3976"/>
        </w:tabs>
        <w:ind w:left="-142" w:right="-136" w:firstLine="284"/>
        <w:rPr>
          <w:bCs/>
          <w:sz w:val="18"/>
          <w:szCs w:val="18"/>
        </w:rPr>
      </w:pPr>
      <w:r w:rsidRPr="00DC726E">
        <w:rPr>
          <w:bCs/>
          <w:sz w:val="18"/>
          <w:szCs w:val="18"/>
        </w:rPr>
        <w:t>Площадь территории Хомутовского муниципального образования в установленных границах составляет 42 026,6 га. Застройкой занято 1 546,2 га, что составляет 3,7 % всех земель в границах Хомутовского муниципального образования. Свободные от застройки ландшафтно-рекреационные территории занимают 72 % площади. Площади сельскохозяйственного назначения составляют 23,8 % всех земель поселения. Под прочие виды использования остается 232,7 га.</w:t>
      </w:r>
    </w:p>
    <w:p w:rsidR="00DC726E" w:rsidRPr="00DC726E" w:rsidRDefault="00DC726E" w:rsidP="008E4330">
      <w:pPr>
        <w:tabs>
          <w:tab w:val="left" w:pos="3976"/>
        </w:tabs>
        <w:ind w:left="-142" w:right="-136" w:firstLine="284"/>
        <w:rPr>
          <w:bCs/>
          <w:sz w:val="18"/>
          <w:szCs w:val="18"/>
        </w:rPr>
      </w:pPr>
      <w:r w:rsidRPr="00DC726E">
        <w:rPr>
          <w:bCs/>
          <w:sz w:val="18"/>
          <w:szCs w:val="18"/>
        </w:rPr>
        <w:t xml:space="preserve">Жилой застройкой занято 2,2 % территории муниципального образования. Территории садоводческих, огороднических и дачных объединений гражданин занимают 363,9 га. Стоит заметить, что дачные участки на территории Хомутовского муниципального образования имеют в основном жители г. Иркутска. </w:t>
      </w:r>
    </w:p>
    <w:p w:rsidR="00DC726E" w:rsidRPr="00DC726E" w:rsidRDefault="00DC726E" w:rsidP="008E4330">
      <w:pPr>
        <w:tabs>
          <w:tab w:val="left" w:pos="3976"/>
        </w:tabs>
        <w:ind w:left="-142" w:right="-136" w:firstLine="284"/>
        <w:rPr>
          <w:bCs/>
          <w:sz w:val="18"/>
          <w:szCs w:val="18"/>
        </w:rPr>
      </w:pPr>
      <w:r w:rsidRPr="00DC726E">
        <w:rPr>
          <w:bCs/>
          <w:sz w:val="18"/>
          <w:szCs w:val="18"/>
        </w:rPr>
        <w:t xml:space="preserve">Жилые зоны муниципального образования представлены преимущественно индивидуальной усадебной застройкой – 936,0 га, характеризующейся низкой плотностью. Площадь участков общественных учреждений и предприятий обслуживания (кроме размещаемых в жилой зоне) составляет 10,8 га. Озелененных территорий общего пользования на территории нет. Однако </w:t>
      </w:r>
      <w:r w:rsidRPr="00DC726E">
        <w:rPr>
          <w:bCs/>
          <w:sz w:val="18"/>
          <w:szCs w:val="18"/>
        </w:rPr>
        <w:lastRenderedPageBreak/>
        <w:t>значительную площадь поселения занимают леса и лесозащитные полосы — 20 536,1 га (48,8% территории Хомутовского муниципального образования). Территории, предназначенные для отдыха, туризма, занятий физической культурой и спортом, составляют 0,6 га.</w:t>
      </w:r>
    </w:p>
    <w:p w:rsidR="00DC726E" w:rsidRPr="00DC726E" w:rsidRDefault="00DC726E" w:rsidP="008E4330">
      <w:pPr>
        <w:tabs>
          <w:tab w:val="left" w:pos="3976"/>
        </w:tabs>
        <w:ind w:left="-142" w:right="-136" w:firstLine="284"/>
        <w:rPr>
          <w:bCs/>
          <w:sz w:val="18"/>
          <w:szCs w:val="18"/>
        </w:rPr>
      </w:pPr>
      <w:r w:rsidRPr="00DC726E">
        <w:rPr>
          <w:bCs/>
          <w:sz w:val="18"/>
          <w:szCs w:val="18"/>
        </w:rPr>
        <w:t xml:space="preserve">Производственные территории занимают площадь в 204,3 га (0,5%  территории Хомутовского муниципального образования), где наибольшая площадь занята под промышленные  объекты. </w:t>
      </w:r>
    </w:p>
    <w:p w:rsidR="00DC726E" w:rsidRPr="00DC726E" w:rsidRDefault="00DC726E" w:rsidP="008E4330">
      <w:pPr>
        <w:tabs>
          <w:tab w:val="left" w:pos="3976"/>
        </w:tabs>
        <w:ind w:left="-142" w:right="-136" w:firstLine="284"/>
        <w:rPr>
          <w:bCs/>
          <w:sz w:val="18"/>
          <w:szCs w:val="18"/>
        </w:rPr>
      </w:pPr>
      <w:r w:rsidRPr="00DC726E">
        <w:rPr>
          <w:bCs/>
          <w:sz w:val="18"/>
          <w:szCs w:val="18"/>
        </w:rPr>
        <w:t>Качество окружающей среды является неудовлетворительным, что обусловлено как текущим негативным воздействием хозяйственной и иной деятельности на окружающую среду, так и значительными экологическими последствиями прошлой экономической деятельности.</w:t>
      </w:r>
    </w:p>
    <w:p w:rsidR="00DC726E" w:rsidRPr="00DC726E" w:rsidRDefault="00DC726E" w:rsidP="008E4330">
      <w:pPr>
        <w:tabs>
          <w:tab w:val="left" w:pos="3976"/>
        </w:tabs>
        <w:ind w:left="-142" w:right="-136" w:firstLine="284"/>
        <w:rPr>
          <w:bCs/>
          <w:sz w:val="18"/>
          <w:szCs w:val="18"/>
        </w:rPr>
      </w:pPr>
      <w:r w:rsidRPr="00DC726E">
        <w:rPr>
          <w:bCs/>
          <w:sz w:val="18"/>
          <w:szCs w:val="18"/>
        </w:rPr>
        <w:t>Одной из серьезных экологических проблем на территории Хомутовского муниципального образования остается, недостаточная организация работ по сбору, вывозу и утилизации твердых бытовых отходов и их хранение, в связи с тем что:</w:t>
      </w:r>
    </w:p>
    <w:p w:rsidR="00DC726E" w:rsidRPr="00DC726E" w:rsidRDefault="00DC726E" w:rsidP="008E4330">
      <w:pPr>
        <w:tabs>
          <w:tab w:val="left" w:pos="3976"/>
        </w:tabs>
        <w:ind w:left="-142" w:right="-136" w:firstLine="284"/>
        <w:rPr>
          <w:bCs/>
          <w:sz w:val="18"/>
          <w:szCs w:val="18"/>
        </w:rPr>
      </w:pPr>
      <w:r w:rsidRPr="00DC726E">
        <w:rPr>
          <w:bCs/>
          <w:sz w:val="18"/>
          <w:szCs w:val="18"/>
        </w:rPr>
        <w:t>- техническая база предприятия оказывающего услуги по сбору и вывозу отходов недостаточна;</w:t>
      </w:r>
    </w:p>
    <w:p w:rsidR="00DC726E" w:rsidRPr="00DC726E" w:rsidRDefault="00DC726E" w:rsidP="008E4330">
      <w:pPr>
        <w:tabs>
          <w:tab w:val="left" w:pos="3976"/>
        </w:tabs>
        <w:ind w:left="-142" w:right="-136" w:firstLine="284"/>
        <w:rPr>
          <w:bCs/>
          <w:sz w:val="18"/>
          <w:szCs w:val="18"/>
        </w:rPr>
      </w:pPr>
      <w:r w:rsidRPr="00DC726E">
        <w:rPr>
          <w:bCs/>
          <w:sz w:val="18"/>
          <w:szCs w:val="18"/>
        </w:rPr>
        <w:t>- в состав территории входит 6 населенных пунктов, расположенных друг от друга на незначительном расстоянии;</w:t>
      </w:r>
    </w:p>
    <w:p w:rsidR="00DC726E" w:rsidRPr="00DC726E" w:rsidRDefault="00DC726E" w:rsidP="008E4330">
      <w:pPr>
        <w:tabs>
          <w:tab w:val="left" w:pos="3976"/>
        </w:tabs>
        <w:ind w:left="-142" w:right="-136" w:firstLine="284"/>
        <w:rPr>
          <w:bCs/>
          <w:sz w:val="18"/>
          <w:szCs w:val="18"/>
        </w:rPr>
      </w:pPr>
      <w:r w:rsidRPr="00DC726E">
        <w:rPr>
          <w:bCs/>
          <w:sz w:val="18"/>
          <w:szCs w:val="18"/>
        </w:rPr>
        <w:t>- ежегодно увеличивается численность населения;</w:t>
      </w:r>
    </w:p>
    <w:p w:rsidR="00DC726E" w:rsidRPr="00DC726E" w:rsidRDefault="00DC726E" w:rsidP="008E4330">
      <w:pPr>
        <w:tabs>
          <w:tab w:val="left" w:pos="3976"/>
        </w:tabs>
        <w:ind w:left="-142" w:right="-136" w:firstLine="284"/>
        <w:rPr>
          <w:bCs/>
          <w:sz w:val="18"/>
          <w:szCs w:val="18"/>
        </w:rPr>
      </w:pPr>
      <w:r w:rsidRPr="00DC726E">
        <w:rPr>
          <w:bCs/>
          <w:sz w:val="18"/>
          <w:szCs w:val="18"/>
        </w:rPr>
        <w:t>- отсутствие полигона по хранению ТБО и завода по переработки ТБО.</w:t>
      </w:r>
    </w:p>
    <w:p w:rsidR="00DC726E" w:rsidRPr="00DC726E" w:rsidRDefault="00DC726E" w:rsidP="008E4330">
      <w:pPr>
        <w:tabs>
          <w:tab w:val="left" w:pos="3976"/>
        </w:tabs>
        <w:ind w:left="-142" w:right="-136" w:firstLine="284"/>
        <w:rPr>
          <w:bCs/>
          <w:sz w:val="18"/>
          <w:szCs w:val="18"/>
        </w:rPr>
      </w:pPr>
      <w:r w:rsidRPr="00DC726E">
        <w:rPr>
          <w:bCs/>
          <w:sz w:val="18"/>
          <w:szCs w:val="18"/>
        </w:rPr>
        <w:t>Одно из благоприятных условий жизнедеятельности для человека создают зеленые насаждения. Их сохранение, замена сухих и поврежденных на молодые, приумножение зеленых насаждений ведет к улучшению экологической обстановки. Формирование экологической культуры жителей Хомутовского муниципального образования, повышение уровня экологического воспитания и образования населения, особенно детей и подростков, являются залогом ответственного отношения граждан к окружающей среде. При этом без информирования населения об аспектах охраны окружающей среды и рационального природоиспользования, без реализации права граждан на получение достоверной информации о состоянии окружающей среды не произойдет  радикальных изменений в его сознании и поведении.</w:t>
      </w:r>
    </w:p>
    <w:p w:rsidR="00DC726E" w:rsidRPr="00DC726E" w:rsidRDefault="00DC726E" w:rsidP="008E4330">
      <w:pPr>
        <w:tabs>
          <w:tab w:val="left" w:pos="3976"/>
        </w:tabs>
        <w:ind w:left="-142" w:right="-136" w:firstLine="284"/>
        <w:rPr>
          <w:bCs/>
          <w:sz w:val="18"/>
          <w:szCs w:val="18"/>
        </w:rPr>
      </w:pPr>
      <w:r w:rsidRPr="00DC726E">
        <w:rPr>
          <w:bCs/>
          <w:sz w:val="18"/>
          <w:szCs w:val="18"/>
        </w:rPr>
        <w:t>Не мало важным фактором является жизнедеятельность безнадзорных животных на территории Хомутовского муниципального образования. Безнадзорные животные зачастую являются переносчиками заболеваний и причиной других опасных для человека явлений. Например, известны случаи нападения на людей стай безнадзорных собак. В связи с этим мероприятия по отлову и содержанию безнадзорных животных крайне важны для предупреждения и ликвидации болезней животных, их лечения, а также защиты населения от негативных явлений, связанных с безнадзорностью животных.</w:t>
      </w:r>
    </w:p>
    <w:p w:rsidR="00DC726E" w:rsidRPr="00DC726E" w:rsidRDefault="00DC726E" w:rsidP="008E4330">
      <w:pPr>
        <w:tabs>
          <w:tab w:val="left" w:pos="3976"/>
        </w:tabs>
        <w:ind w:left="-142" w:right="-136" w:firstLine="284"/>
        <w:rPr>
          <w:bCs/>
          <w:sz w:val="18"/>
          <w:szCs w:val="18"/>
        </w:rPr>
      </w:pPr>
    </w:p>
    <w:p w:rsidR="00DC726E" w:rsidRPr="00DC726E" w:rsidRDefault="00DC726E" w:rsidP="008E4330">
      <w:pPr>
        <w:tabs>
          <w:tab w:val="left" w:pos="3976"/>
        </w:tabs>
        <w:ind w:left="-142" w:right="-136" w:firstLine="284"/>
        <w:jc w:val="center"/>
        <w:rPr>
          <w:bCs/>
          <w:sz w:val="18"/>
          <w:szCs w:val="18"/>
        </w:rPr>
      </w:pPr>
      <w:r w:rsidRPr="00DC726E">
        <w:rPr>
          <w:bCs/>
          <w:sz w:val="18"/>
          <w:szCs w:val="18"/>
        </w:rPr>
        <w:t>Раздел 2. Цель и задачи программы, целевые показатели программы, сроки реализации</w:t>
      </w:r>
    </w:p>
    <w:p w:rsidR="00DC726E" w:rsidRPr="00DC726E" w:rsidRDefault="00DC726E" w:rsidP="008E4330">
      <w:pPr>
        <w:tabs>
          <w:tab w:val="left" w:pos="3976"/>
        </w:tabs>
        <w:ind w:left="-142" w:right="-136" w:firstLine="284"/>
        <w:rPr>
          <w:bCs/>
          <w:sz w:val="18"/>
          <w:szCs w:val="18"/>
        </w:rPr>
      </w:pPr>
      <w:r w:rsidRPr="00DC726E">
        <w:rPr>
          <w:bCs/>
          <w:sz w:val="18"/>
          <w:szCs w:val="18"/>
        </w:rPr>
        <w:t>Основными целями Программы являются:</w:t>
      </w:r>
    </w:p>
    <w:p w:rsidR="00DC726E" w:rsidRPr="00DC726E" w:rsidRDefault="00DC726E" w:rsidP="008E4330">
      <w:pPr>
        <w:tabs>
          <w:tab w:val="left" w:pos="3976"/>
        </w:tabs>
        <w:ind w:left="-142" w:right="-136" w:firstLine="284"/>
        <w:rPr>
          <w:bCs/>
          <w:sz w:val="18"/>
          <w:szCs w:val="18"/>
        </w:rPr>
      </w:pPr>
      <w:r w:rsidRPr="00DC726E">
        <w:rPr>
          <w:bCs/>
          <w:sz w:val="18"/>
          <w:szCs w:val="18"/>
        </w:rPr>
        <w:t>- сохранение естественных природных систем, поддержание их целостности и жизнеобеспечивающих функций для устойчивого развития поселения;</w:t>
      </w:r>
    </w:p>
    <w:p w:rsidR="00DC726E" w:rsidRPr="00DC726E" w:rsidRDefault="00DC726E" w:rsidP="008E4330">
      <w:pPr>
        <w:tabs>
          <w:tab w:val="left" w:pos="3976"/>
        </w:tabs>
        <w:ind w:left="-142" w:right="-136" w:firstLine="284"/>
        <w:rPr>
          <w:bCs/>
          <w:sz w:val="18"/>
          <w:szCs w:val="18"/>
        </w:rPr>
      </w:pPr>
      <w:r w:rsidRPr="00DC726E">
        <w:rPr>
          <w:bCs/>
          <w:sz w:val="18"/>
          <w:szCs w:val="18"/>
        </w:rPr>
        <w:t>- улучшение здоровья населения и демографической ситуации;</w:t>
      </w:r>
    </w:p>
    <w:p w:rsidR="00DC726E" w:rsidRPr="00DC726E" w:rsidRDefault="00DC726E" w:rsidP="008E4330">
      <w:pPr>
        <w:tabs>
          <w:tab w:val="left" w:pos="3976"/>
        </w:tabs>
        <w:ind w:left="-142" w:right="-136" w:firstLine="284"/>
        <w:rPr>
          <w:bCs/>
          <w:sz w:val="18"/>
          <w:szCs w:val="18"/>
        </w:rPr>
      </w:pPr>
      <w:r w:rsidRPr="00DC726E">
        <w:rPr>
          <w:bCs/>
          <w:sz w:val="18"/>
          <w:szCs w:val="18"/>
        </w:rPr>
        <w:t>- предотвращение негативного воздействия хозяйственной и иной деятельности на окружающую среду, сохранение биологического разнообразия и уникальных природных комплексов и объектов, формирование экологической культуры населения Хомутовского муниципального образования;</w:t>
      </w:r>
    </w:p>
    <w:p w:rsidR="00DC726E" w:rsidRPr="00DC726E" w:rsidRDefault="00DC726E" w:rsidP="008E4330">
      <w:pPr>
        <w:tabs>
          <w:tab w:val="left" w:pos="3976"/>
        </w:tabs>
        <w:ind w:left="-142" w:right="-136" w:firstLine="284"/>
        <w:rPr>
          <w:bCs/>
          <w:sz w:val="18"/>
          <w:szCs w:val="18"/>
        </w:rPr>
      </w:pPr>
      <w:r w:rsidRPr="00DC726E">
        <w:rPr>
          <w:bCs/>
          <w:sz w:val="18"/>
          <w:szCs w:val="18"/>
        </w:rPr>
        <w:t xml:space="preserve">- отлов безнадзорных животных. </w:t>
      </w:r>
    </w:p>
    <w:p w:rsidR="00DC726E" w:rsidRPr="00DC726E" w:rsidRDefault="00DC726E" w:rsidP="008E4330">
      <w:pPr>
        <w:tabs>
          <w:tab w:val="left" w:pos="3976"/>
        </w:tabs>
        <w:ind w:left="-142" w:right="-136" w:firstLine="284"/>
        <w:rPr>
          <w:bCs/>
          <w:sz w:val="18"/>
          <w:szCs w:val="18"/>
        </w:rPr>
      </w:pPr>
      <w:r w:rsidRPr="00DC726E">
        <w:rPr>
          <w:bCs/>
          <w:sz w:val="18"/>
          <w:szCs w:val="18"/>
        </w:rPr>
        <w:t>Для достижения поставленных целей необходимо решить следующие задачи:</w:t>
      </w:r>
    </w:p>
    <w:p w:rsidR="00DC726E" w:rsidRPr="00DC726E" w:rsidRDefault="00DC726E" w:rsidP="008E4330">
      <w:pPr>
        <w:tabs>
          <w:tab w:val="left" w:pos="3976"/>
        </w:tabs>
        <w:ind w:left="-142" w:right="-136" w:firstLine="284"/>
        <w:rPr>
          <w:bCs/>
          <w:sz w:val="18"/>
          <w:szCs w:val="18"/>
        </w:rPr>
      </w:pPr>
      <w:r>
        <w:rPr>
          <w:bCs/>
          <w:sz w:val="18"/>
          <w:szCs w:val="18"/>
        </w:rPr>
        <w:t>1)</w:t>
      </w:r>
      <w:r w:rsidRPr="00DC726E">
        <w:rPr>
          <w:bCs/>
          <w:sz w:val="18"/>
          <w:szCs w:val="18"/>
        </w:rPr>
        <w:t>Обеспечить защищенность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w:t>
      </w:r>
    </w:p>
    <w:p w:rsidR="00DC726E" w:rsidRPr="00DC726E" w:rsidRDefault="00DC726E" w:rsidP="008E4330">
      <w:pPr>
        <w:tabs>
          <w:tab w:val="left" w:pos="3976"/>
        </w:tabs>
        <w:ind w:left="-142" w:right="-136" w:firstLine="284"/>
        <w:rPr>
          <w:bCs/>
          <w:sz w:val="18"/>
          <w:szCs w:val="18"/>
        </w:rPr>
      </w:pPr>
      <w:r>
        <w:rPr>
          <w:bCs/>
          <w:sz w:val="18"/>
          <w:szCs w:val="18"/>
        </w:rPr>
        <w:t>2)</w:t>
      </w:r>
      <w:r w:rsidRPr="00DC726E">
        <w:rPr>
          <w:bCs/>
          <w:sz w:val="18"/>
          <w:szCs w:val="18"/>
        </w:rPr>
        <w:t>Провести экологические субботники с привлечением жителей поселения к уборке, очистке прилегающих к организациям и предприятиям территорий;</w:t>
      </w:r>
    </w:p>
    <w:p w:rsidR="00DC726E" w:rsidRPr="00DC726E" w:rsidRDefault="00DC726E" w:rsidP="008E4330">
      <w:pPr>
        <w:tabs>
          <w:tab w:val="left" w:pos="3976"/>
        </w:tabs>
        <w:ind w:left="-142" w:right="-136" w:firstLine="284"/>
        <w:rPr>
          <w:bCs/>
          <w:sz w:val="18"/>
          <w:szCs w:val="18"/>
        </w:rPr>
      </w:pPr>
      <w:r>
        <w:rPr>
          <w:bCs/>
          <w:sz w:val="18"/>
          <w:szCs w:val="18"/>
        </w:rPr>
        <w:t>3)</w:t>
      </w:r>
      <w:r w:rsidRPr="00DC726E">
        <w:rPr>
          <w:bCs/>
          <w:sz w:val="18"/>
          <w:szCs w:val="18"/>
        </w:rPr>
        <w:t xml:space="preserve">Обеспечить сохранение зеленых насаждений Хомутовского муниципального образования, осуществить замену сухих и поврежденных на молодые; </w:t>
      </w:r>
    </w:p>
    <w:p w:rsidR="00DC726E" w:rsidRPr="00DC726E" w:rsidRDefault="00DC726E" w:rsidP="008E4330">
      <w:pPr>
        <w:tabs>
          <w:tab w:val="left" w:pos="3976"/>
        </w:tabs>
        <w:ind w:left="-142" w:right="-136" w:firstLine="284"/>
        <w:rPr>
          <w:bCs/>
          <w:sz w:val="18"/>
          <w:szCs w:val="18"/>
        </w:rPr>
      </w:pPr>
      <w:r w:rsidRPr="00DC726E">
        <w:rPr>
          <w:bCs/>
          <w:sz w:val="18"/>
          <w:szCs w:val="18"/>
        </w:rPr>
        <w:t>4) Организация информирования населения о состоянии окружающей среды, формирование экологической культуры;</w:t>
      </w:r>
    </w:p>
    <w:p w:rsidR="00DC726E" w:rsidRPr="00DC726E" w:rsidRDefault="00DC726E" w:rsidP="008E4330">
      <w:pPr>
        <w:tabs>
          <w:tab w:val="left" w:pos="3976"/>
        </w:tabs>
        <w:ind w:left="-142" w:right="-136" w:firstLine="284"/>
        <w:rPr>
          <w:bCs/>
          <w:sz w:val="18"/>
          <w:szCs w:val="18"/>
        </w:rPr>
      </w:pPr>
      <w:r w:rsidRPr="00DC726E">
        <w:rPr>
          <w:bCs/>
          <w:sz w:val="18"/>
          <w:szCs w:val="18"/>
        </w:rPr>
        <w:t>5) Организация системы экологического образования и информирования населения о состоянии окружающей среды, формирование экологической культуры населения.</w:t>
      </w:r>
    </w:p>
    <w:p w:rsidR="00DC726E" w:rsidRPr="00DC726E" w:rsidRDefault="00DC726E" w:rsidP="008E4330">
      <w:pPr>
        <w:tabs>
          <w:tab w:val="left" w:pos="3976"/>
        </w:tabs>
        <w:ind w:left="-142" w:right="-136" w:firstLine="284"/>
        <w:rPr>
          <w:bCs/>
          <w:sz w:val="18"/>
          <w:szCs w:val="18"/>
        </w:rPr>
      </w:pPr>
      <w:r w:rsidRPr="00DC726E">
        <w:rPr>
          <w:bCs/>
          <w:sz w:val="18"/>
          <w:szCs w:val="18"/>
        </w:rPr>
        <w:t>Целевыми показателями, позволяющими оценить ход реализации Программы, будут являться:</w:t>
      </w:r>
    </w:p>
    <w:p w:rsidR="00DC726E" w:rsidRPr="00DC726E" w:rsidRDefault="00DC726E" w:rsidP="008E4330">
      <w:pPr>
        <w:tabs>
          <w:tab w:val="left" w:pos="3976"/>
        </w:tabs>
        <w:ind w:left="-142" w:right="-136" w:firstLine="284"/>
        <w:rPr>
          <w:bCs/>
          <w:sz w:val="18"/>
          <w:szCs w:val="18"/>
        </w:rPr>
      </w:pPr>
      <w:r w:rsidRPr="00DC726E">
        <w:rPr>
          <w:bCs/>
          <w:sz w:val="18"/>
          <w:szCs w:val="18"/>
        </w:rPr>
        <w:t>- сохранение и преумножение зеленых насаждений на территории поселения;</w:t>
      </w:r>
    </w:p>
    <w:p w:rsidR="00DC726E" w:rsidRPr="00DC726E" w:rsidRDefault="00DC726E" w:rsidP="008E4330">
      <w:pPr>
        <w:tabs>
          <w:tab w:val="left" w:pos="3976"/>
        </w:tabs>
        <w:ind w:left="-142" w:right="-136" w:firstLine="284"/>
        <w:rPr>
          <w:bCs/>
          <w:sz w:val="18"/>
          <w:szCs w:val="18"/>
        </w:rPr>
      </w:pPr>
      <w:r w:rsidRPr="00DC726E">
        <w:rPr>
          <w:bCs/>
          <w:sz w:val="18"/>
          <w:szCs w:val="18"/>
        </w:rPr>
        <w:t>- охват населения услугой по сбору и вывозу мусора до 80%;</w:t>
      </w:r>
    </w:p>
    <w:p w:rsidR="00DC726E" w:rsidRPr="00DC726E" w:rsidRDefault="00DC726E" w:rsidP="008E4330">
      <w:pPr>
        <w:tabs>
          <w:tab w:val="left" w:pos="3976"/>
        </w:tabs>
        <w:ind w:left="-142" w:right="-136" w:firstLine="284"/>
        <w:rPr>
          <w:bCs/>
          <w:sz w:val="18"/>
          <w:szCs w:val="18"/>
        </w:rPr>
      </w:pPr>
      <w:r w:rsidRPr="00DC726E">
        <w:rPr>
          <w:bCs/>
          <w:sz w:val="18"/>
          <w:szCs w:val="18"/>
        </w:rPr>
        <w:t>- предоставление информации населению Хомутовского муниципального образования по улучшению экологической обстановки, информации по вопросам охраны окружающей среды.</w:t>
      </w:r>
    </w:p>
    <w:p w:rsidR="00DC726E" w:rsidRPr="00DC726E" w:rsidRDefault="00DC726E" w:rsidP="008E4330">
      <w:pPr>
        <w:tabs>
          <w:tab w:val="left" w:pos="3976"/>
        </w:tabs>
        <w:ind w:left="-142" w:right="-136" w:firstLine="284"/>
        <w:rPr>
          <w:bCs/>
          <w:sz w:val="18"/>
          <w:szCs w:val="18"/>
        </w:rPr>
      </w:pPr>
      <w:r w:rsidRPr="00DC726E">
        <w:rPr>
          <w:bCs/>
          <w:sz w:val="18"/>
          <w:szCs w:val="18"/>
        </w:rPr>
        <w:t>Поскольку проблемная ситуация требует постоянного анализа и корректировки мер реагирования, предусматриваемые Программой цель и задачи могут быть решены в течение всего периода реализации Программы, исходя из материальных, трудовых и финансовых возможностей. По этой причине Программа не имеет разбивки на этапы.</w:t>
      </w:r>
    </w:p>
    <w:p w:rsidR="00DC726E" w:rsidRPr="00DC726E" w:rsidRDefault="00DC726E" w:rsidP="008E4330">
      <w:pPr>
        <w:tabs>
          <w:tab w:val="left" w:pos="3976"/>
        </w:tabs>
        <w:ind w:left="-142" w:right="-136" w:firstLine="284"/>
        <w:rPr>
          <w:bCs/>
          <w:sz w:val="18"/>
          <w:szCs w:val="18"/>
        </w:rPr>
      </w:pPr>
      <w:r w:rsidRPr="00DC726E">
        <w:rPr>
          <w:bCs/>
          <w:sz w:val="18"/>
          <w:szCs w:val="18"/>
        </w:rPr>
        <w:t>Реализация Программы предусмотрена на период с 2023 по 2025 годы включительно.</w:t>
      </w:r>
    </w:p>
    <w:p w:rsidR="00DC726E" w:rsidRPr="00DC726E" w:rsidRDefault="00DC726E" w:rsidP="008E4330">
      <w:pPr>
        <w:tabs>
          <w:tab w:val="left" w:pos="3976"/>
        </w:tabs>
        <w:ind w:left="-142" w:right="-136" w:firstLine="284"/>
        <w:rPr>
          <w:bCs/>
          <w:sz w:val="18"/>
          <w:szCs w:val="18"/>
        </w:rPr>
      </w:pPr>
    </w:p>
    <w:p w:rsidR="00DC726E" w:rsidRDefault="00DC726E" w:rsidP="008E4330">
      <w:pPr>
        <w:tabs>
          <w:tab w:val="left" w:pos="3976"/>
        </w:tabs>
        <w:ind w:left="-142" w:right="-136" w:firstLine="284"/>
        <w:jc w:val="center"/>
        <w:rPr>
          <w:bCs/>
          <w:sz w:val="18"/>
          <w:szCs w:val="18"/>
        </w:rPr>
      </w:pPr>
      <w:r w:rsidRPr="00DC726E">
        <w:rPr>
          <w:bCs/>
          <w:sz w:val="18"/>
          <w:szCs w:val="18"/>
        </w:rPr>
        <w:t>Раздел 3. Перечень основных мероприятий Программы</w:t>
      </w:r>
    </w:p>
    <w:p w:rsidR="0067144C" w:rsidRPr="00DC726E" w:rsidRDefault="0067144C" w:rsidP="008E4330">
      <w:pPr>
        <w:tabs>
          <w:tab w:val="left" w:pos="3976"/>
        </w:tabs>
        <w:ind w:left="-142" w:right="-136" w:firstLine="284"/>
        <w:jc w:val="center"/>
        <w:rPr>
          <w:bCs/>
          <w:sz w:val="18"/>
          <w:szCs w:val="18"/>
        </w:rPr>
      </w:pPr>
    </w:p>
    <w:p w:rsidR="00DC726E" w:rsidRPr="00DC726E" w:rsidRDefault="00DC726E" w:rsidP="008E4330">
      <w:pPr>
        <w:tabs>
          <w:tab w:val="left" w:pos="3976"/>
        </w:tabs>
        <w:ind w:left="-142" w:right="-136" w:firstLine="284"/>
        <w:rPr>
          <w:bCs/>
          <w:sz w:val="18"/>
          <w:szCs w:val="18"/>
        </w:rPr>
      </w:pPr>
      <w:r w:rsidRPr="00DC726E">
        <w:rPr>
          <w:bCs/>
          <w:sz w:val="18"/>
          <w:szCs w:val="18"/>
        </w:rPr>
        <w:t>Перечень программных мероприятий, ответственные исполнители и объемы финансирования Программы представлены в Приложении №1 к программе.</w:t>
      </w:r>
    </w:p>
    <w:p w:rsidR="00DC726E" w:rsidRPr="00DC726E" w:rsidRDefault="00DC726E" w:rsidP="008E4330">
      <w:pPr>
        <w:tabs>
          <w:tab w:val="left" w:pos="3976"/>
        </w:tabs>
        <w:ind w:left="-142" w:right="-136" w:firstLine="284"/>
        <w:rPr>
          <w:bCs/>
          <w:sz w:val="18"/>
          <w:szCs w:val="18"/>
        </w:rPr>
      </w:pPr>
    </w:p>
    <w:p w:rsidR="00DC726E" w:rsidRDefault="00DC726E" w:rsidP="008E4330">
      <w:pPr>
        <w:tabs>
          <w:tab w:val="left" w:pos="3976"/>
        </w:tabs>
        <w:ind w:left="-142" w:right="-136" w:firstLine="284"/>
        <w:jc w:val="center"/>
        <w:rPr>
          <w:bCs/>
          <w:sz w:val="18"/>
          <w:szCs w:val="18"/>
        </w:rPr>
      </w:pPr>
      <w:r w:rsidRPr="00DC726E">
        <w:rPr>
          <w:bCs/>
          <w:sz w:val="18"/>
          <w:szCs w:val="18"/>
        </w:rPr>
        <w:t>Раздел 4. Ресурсное обеспечение программы</w:t>
      </w:r>
    </w:p>
    <w:p w:rsidR="0067144C" w:rsidRPr="00DC726E" w:rsidRDefault="0067144C" w:rsidP="008E4330">
      <w:pPr>
        <w:tabs>
          <w:tab w:val="left" w:pos="3976"/>
        </w:tabs>
        <w:ind w:left="-142" w:right="-136" w:firstLine="284"/>
        <w:jc w:val="center"/>
        <w:rPr>
          <w:bCs/>
          <w:sz w:val="18"/>
          <w:szCs w:val="18"/>
        </w:rPr>
      </w:pPr>
    </w:p>
    <w:p w:rsidR="00DC726E" w:rsidRPr="00DC726E" w:rsidRDefault="00DC726E" w:rsidP="008E4330">
      <w:pPr>
        <w:tabs>
          <w:tab w:val="left" w:pos="3976"/>
        </w:tabs>
        <w:ind w:left="-142" w:right="-136" w:firstLine="284"/>
        <w:rPr>
          <w:bCs/>
          <w:sz w:val="18"/>
          <w:szCs w:val="18"/>
        </w:rPr>
      </w:pPr>
      <w:r w:rsidRPr="00DC726E">
        <w:rPr>
          <w:bCs/>
          <w:sz w:val="18"/>
          <w:szCs w:val="18"/>
        </w:rPr>
        <w:t>Программа реализуется за счет средств бюджета Хомутовского муниципального образования. Объем средств может ежегодно уточняться в установленном порядке.</w:t>
      </w:r>
    </w:p>
    <w:p w:rsidR="00DC726E" w:rsidRPr="00DC726E" w:rsidRDefault="00DC726E" w:rsidP="008E4330">
      <w:pPr>
        <w:tabs>
          <w:tab w:val="left" w:pos="3976"/>
        </w:tabs>
        <w:ind w:left="-142" w:right="-136" w:firstLine="284"/>
        <w:rPr>
          <w:bCs/>
          <w:sz w:val="18"/>
          <w:szCs w:val="18"/>
        </w:rPr>
      </w:pPr>
      <w:r w:rsidRPr="00DC726E">
        <w:rPr>
          <w:bCs/>
          <w:sz w:val="18"/>
          <w:szCs w:val="18"/>
        </w:rPr>
        <w:t>Механизм привлечения внебюджетных средств заключается в распространении информации, ориентированной на организации различных форм собственности и физических лиц, о целях программы, ожидаемых конечных результатах и возможности личного участия в реализации программных мероприятий.</w:t>
      </w:r>
    </w:p>
    <w:p w:rsidR="00DC726E" w:rsidRPr="00DC726E" w:rsidRDefault="00DC726E" w:rsidP="008E4330">
      <w:pPr>
        <w:tabs>
          <w:tab w:val="left" w:pos="3976"/>
        </w:tabs>
        <w:ind w:left="-142" w:right="-136" w:firstLine="284"/>
        <w:rPr>
          <w:bCs/>
          <w:sz w:val="18"/>
          <w:szCs w:val="18"/>
        </w:rPr>
      </w:pPr>
    </w:p>
    <w:p w:rsidR="00DC726E" w:rsidRDefault="00DC726E" w:rsidP="008E4330">
      <w:pPr>
        <w:tabs>
          <w:tab w:val="left" w:pos="3976"/>
        </w:tabs>
        <w:ind w:left="-142" w:right="-136"/>
        <w:jc w:val="center"/>
        <w:rPr>
          <w:bCs/>
          <w:sz w:val="18"/>
          <w:szCs w:val="18"/>
        </w:rPr>
      </w:pPr>
      <w:r w:rsidRPr="00DC726E">
        <w:rPr>
          <w:bCs/>
          <w:sz w:val="18"/>
          <w:szCs w:val="18"/>
        </w:rPr>
        <w:lastRenderedPageBreak/>
        <w:t>Раздел 5. Показатели результативности программы и ожидаемые конечные результаты</w:t>
      </w:r>
    </w:p>
    <w:p w:rsidR="0067144C" w:rsidRPr="00DC726E" w:rsidRDefault="0067144C" w:rsidP="008E4330">
      <w:pPr>
        <w:tabs>
          <w:tab w:val="left" w:pos="3976"/>
        </w:tabs>
        <w:ind w:left="-142" w:right="-136"/>
        <w:jc w:val="center"/>
        <w:rPr>
          <w:bCs/>
          <w:sz w:val="18"/>
          <w:szCs w:val="18"/>
        </w:rPr>
      </w:pPr>
    </w:p>
    <w:p w:rsidR="00DC726E" w:rsidRPr="00DC726E" w:rsidRDefault="00DC726E" w:rsidP="008E4330">
      <w:pPr>
        <w:tabs>
          <w:tab w:val="left" w:pos="3976"/>
        </w:tabs>
        <w:ind w:left="-142" w:right="-136" w:firstLine="284"/>
        <w:rPr>
          <w:bCs/>
          <w:sz w:val="18"/>
          <w:szCs w:val="18"/>
        </w:rPr>
      </w:pPr>
      <w:r w:rsidRPr="00DC726E">
        <w:rPr>
          <w:bCs/>
          <w:sz w:val="18"/>
          <w:szCs w:val="18"/>
        </w:rPr>
        <w:t>Критерии эффективности реализации программы:</w:t>
      </w:r>
    </w:p>
    <w:p w:rsidR="00DC726E" w:rsidRPr="00DC726E" w:rsidRDefault="00DC726E" w:rsidP="008E4330">
      <w:pPr>
        <w:tabs>
          <w:tab w:val="left" w:pos="3976"/>
        </w:tabs>
        <w:ind w:left="-142" w:right="-136" w:firstLine="284"/>
        <w:rPr>
          <w:bCs/>
          <w:sz w:val="18"/>
          <w:szCs w:val="18"/>
        </w:rPr>
      </w:pPr>
      <w:r w:rsidRPr="00DC726E">
        <w:rPr>
          <w:bCs/>
          <w:sz w:val="18"/>
          <w:szCs w:val="18"/>
        </w:rPr>
        <w:t>- улучшение экологической обстановки на территории поселения;</w:t>
      </w:r>
    </w:p>
    <w:p w:rsidR="00DC726E" w:rsidRPr="00DC726E" w:rsidRDefault="00DC726E" w:rsidP="008E4330">
      <w:pPr>
        <w:tabs>
          <w:tab w:val="left" w:pos="3976"/>
        </w:tabs>
        <w:ind w:left="-142" w:right="-136" w:firstLine="284"/>
        <w:rPr>
          <w:bCs/>
          <w:sz w:val="18"/>
          <w:szCs w:val="18"/>
        </w:rPr>
      </w:pPr>
      <w:r w:rsidRPr="00DC726E">
        <w:rPr>
          <w:bCs/>
          <w:sz w:val="18"/>
          <w:szCs w:val="18"/>
        </w:rPr>
        <w:t>- увеличение площади ежегодно создаваемых зеленых насаждений;</w:t>
      </w:r>
    </w:p>
    <w:p w:rsidR="00DC726E" w:rsidRPr="00DC726E" w:rsidRDefault="00DC726E" w:rsidP="008E4330">
      <w:pPr>
        <w:tabs>
          <w:tab w:val="left" w:pos="3976"/>
        </w:tabs>
        <w:ind w:left="-142" w:right="-136" w:firstLine="284"/>
        <w:rPr>
          <w:bCs/>
          <w:sz w:val="18"/>
          <w:szCs w:val="18"/>
        </w:rPr>
      </w:pPr>
      <w:r w:rsidRPr="00DC726E">
        <w:rPr>
          <w:bCs/>
          <w:sz w:val="18"/>
          <w:szCs w:val="18"/>
        </w:rPr>
        <w:t>- повышение уровня экологического просвещения образования.</w:t>
      </w:r>
    </w:p>
    <w:p w:rsidR="00DC726E" w:rsidRPr="00DC726E" w:rsidRDefault="00DC726E" w:rsidP="008E4330">
      <w:pPr>
        <w:tabs>
          <w:tab w:val="left" w:pos="3976"/>
        </w:tabs>
        <w:ind w:left="-142" w:right="-136" w:firstLine="284"/>
        <w:rPr>
          <w:bCs/>
          <w:sz w:val="18"/>
          <w:szCs w:val="18"/>
        </w:rPr>
      </w:pPr>
    </w:p>
    <w:p w:rsidR="00DC726E" w:rsidRPr="00DC726E" w:rsidRDefault="00DC726E" w:rsidP="008E4330">
      <w:pPr>
        <w:tabs>
          <w:tab w:val="left" w:pos="3976"/>
        </w:tabs>
        <w:ind w:left="-142" w:right="-136" w:firstLine="284"/>
        <w:jc w:val="center"/>
        <w:rPr>
          <w:bCs/>
          <w:i/>
          <w:sz w:val="18"/>
          <w:szCs w:val="18"/>
        </w:rPr>
      </w:pPr>
      <w:r w:rsidRPr="00DC726E">
        <w:rPr>
          <w:bCs/>
          <w:i/>
          <w:sz w:val="18"/>
          <w:szCs w:val="18"/>
        </w:rPr>
        <w:t>Начальник отдела муниципального заказа</w:t>
      </w:r>
    </w:p>
    <w:p w:rsidR="00B01561" w:rsidRDefault="00DC726E" w:rsidP="008E4330">
      <w:pPr>
        <w:tabs>
          <w:tab w:val="left" w:pos="3976"/>
        </w:tabs>
        <w:ind w:left="-142" w:right="-136" w:firstLine="284"/>
        <w:jc w:val="right"/>
        <w:rPr>
          <w:bCs/>
          <w:i/>
          <w:sz w:val="18"/>
          <w:szCs w:val="18"/>
        </w:rPr>
      </w:pPr>
      <w:r w:rsidRPr="00DC726E">
        <w:rPr>
          <w:bCs/>
          <w:i/>
          <w:sz w:val="18"/>
          <w:szCs w:val="18"/>
        </w:rPr>
        <w:t xml:space="preserve">и реализации муниципальных программ            </w:t>
      </w:r>
      <w:r>
        <w:rPr>
          <w:bCs/>
          <w:i/>
          <w:sz w:val="18"/>
          <w:szCs w:val="18"/>
        </w:rPr>
        <w:t xml:space="preserve">        </w:t>
      </w:r>
      <w:r w:rsidRPr="00DC726E">
        <w:rPr>
          <w:bCs/>
          <w:i/>
          <w:sz w:val="18"/>
          <w:szCs w:val="18"/>
        </w:rPr>
        <w:t xml:space="preserve">                              Е.Н. Дубровина</w:t>
      </w:r>
    </w:p>
    <w:p w:rsidR="00DC726E" w:rsidRDefault="00DC726E" w:rsidP="008E4330">
      <w:pPr>
        <w:tabs>
          <w:tab w:val="left" w:pos="3976"/>
        </w:tabs>
        <w:ind w:left="-142" w:right="-136" w:firstLine="284"/>
        <w:jc w:val="right"/>
        <w:rPr>
          <w:bCs/>
          <w:i/>
          <w:sz w:val="18"/>
          <w:szCs w:val="18"/>
        </w:rPr>
      </w:pPr>
    </w:p>
    <w:p w:rsidR="0096509F" w:rsidRDefault="0096509F" w:rsidP="008E4330">
      <w:pPr>
        <w:tabs>
          <w:tab w:val="left" w:pos="3976"/>
        </w:tabs>
        <w:ind w:left="-142" w:right="-136" w:firstLine="284"/>
        <w:jc w:val="right"/>
        <w:rPr>
          <w:bCs/>
          <w:sz w:val="18"/>
          <w:szCs w:val="18"/>
        </w:rPr>
        <w:sectPr w:rsidR="0096509F" w:rsidSect="006C1592">
          <w:headerReference w:type="even" r:id="rId11"/>
          <w:headerReference w:type="default" r:id="rId12"/>
          <w:footerReference w:type="even" r:id="rId13"/>
          <w:footerReference w:type="default" r:id="rId14"/>
          <w:headerReference w:type="first" r:id="rId15"/>
          <w:footerReference w:type="first" r:id="rId16"/>
          <w:pgSz w:w="11906" w:h="16838"/>
          <w:pgMar w:top="993" w:right="707" w:bottom="709" w:left="1129" w:header="284" w:footer="709" w:gutter="0"/>
          <w:cols w:space="708"/>
          <w:docGrid w:linePitch="360"/>
        </w:sectPr>
      </w:pPr>
    </w:p>
    <w:p w:rsidR="0096509F" w:rsidRDefault="00AF085E" w:rsidP="008E4330">
      <w:pPr>
        <w:tabs>
          <w:tab w:val="left" w:pos="3976"/>
        </w:tabs>
        <w:ind w:left="-142" w:right="-136" w:firstLine="284"/>
        <w:jc w:val="right"/>
        <w:rPr>
          <w:bCs/>
          <w:sz w:val="18"/>
          <w:szCs w:val="18"/>
        </w:rPr>
      </w:pPr>
      <w:r w:rsidRPr="00AF085E">
        <w:rPr>
          <w:bCs/>
          <w:sz w:val="18"/>
          <w:szCs w:val="18"/>
        </w:rPr>
        <w:lastRenderedPageBreak/>
        <w:tab/>
      </w:r>
    </w:p>
    <w:p w:rsidR="00AF085E" w:rsidRPr="00AF085E" w:rsidRDefault="00AF085E" w:rsidP="008E4330">
      <w:pPr>
        <w:tabs>
          <w:tab w:val="left" w:pos="3976"/>
        </w:tabs>
        <w:ind w:left="-142" w:right="-136" w:firstLine="284"/>
        <w:jc w:val="right"/>
        <w:rPr>
          <w:bCs/>
          <w:sz w:val="18"/>
          <w:szCs w:val="18"/>
        </w:rPr>
      </w:pPr>
      <w:r w:rsidRPr="00AF085E">
        <w:rPr>
          <w:bCs/>
          <w:sz w:val="18"/>
          <w:szCs w:val="18"/>
        </w:rPr>
        <w:tab/>
      </w:r>
      <w:r w:rsidRPr="00AF085E">
        <w:rPr>
          <w:bCs/>
          <w:sz w:val="18"/>
          <w:szCs w:val="18"/>
        </w:rPr>
        <w:tab/>
      </w:r>
      <w:r w:rsidRPr="00AF085E">
        <w:rPr>
          <w:bCs/>
          <w:sz w:val="18"/>
          <w:szCs w:val="18"/>
        </w:rPr>
        <w:tab/>
      </w:r>
      <w:r w:rsidRPr="00AF085E">
        <w:rPr>
          <w:bCs/>
          <w:sz w:val="18"/>
          <w:szCs w:val="18"/>
        </w:rPr>
        <w:tab/>
      </w:r>
      <w:r w:rsidRPr="00AF085E">
        <w:rPr>
          <w:bCs/>
          <w:sz w:val="18"/>
          <w:szCs w:val="18"/>
        </w:rPr>
        <w:tab/>
      </w:r>
      <w:r w:rsidRPr="00AF085E">
        <w:rPr>
          <w:bCs/>
          <w:sz w:val="18"/>
          <w:szCs w:val="18"/>
        </w:rPr>
        <w:tab/>
        <w:t>Приложение № 1</w:t>
      </w:r>
    </w:p>
    <w:p w:rsidR="00AF085E" w:rsidRPr="00AF085E" w:rsidRDefault="00AF085E" w:rsidP="008E4330">
      <w:pPr>
        <w:tabs>
          <w:tab w:val="left" w:pos="3976"/>
        </w:tabs>
        <w:ind w:left="-142" w:right="-136" w:firstLine="284"/>
        <w:jc w:val="right"/>
        <w:rPr>
          <w:bCs/>
          <w:sz w:val="18"/>
          <w:szCs w:val="18"/>
        </w:rPr>
      </w:pPr>
      <w:r w:rsidRPr="00AF085E">
        <w:rPr>
          <w:bCs/>
          <w:sz w:val="18"/>
          <w:szCs w:val="18"/>
        </w:rPr>
        <w:tab/>
      </w:r>
      <w:r w:rsidRPr="00AF085E">
        <w:rPr>
          <w:bCs/>
          <w:sz w:val="18"/>
          <w:szCs w:val="18"/>
        </w:rPr>
        <w:tab/>
      </w:r>
      <w:r w:rsidRPr="00AF085E">
        <w:rPr>
          <w:bCs/>
          <w:sz w:val="18"/>
          <w:szCs w:val="18"/>
        </w:rPr>
        <w:tab/>
      </w:r>
      <w:r w:rsidRPr="00AF085E">
        <w:rPr>
          <w:bCs/>
          <w:sz w:val="18"/>
          <w:szCs w:val="18"/>
        </w:rPr>
        <w:tab/>
      </w:r>
      <w:r w:rsidRPr="00AF085E">
        <w:rPr>
          <w:bCs/>
          <w:sz w:val="18"/>
          <w:szCs w:val="18"/>
        </w:rPr>
        <w:tab/>
      </w:r>
      <w:r w:rsidRPr="00AF085E">
        <w:rPr>
          <w:bCs/>
          <w:sz w:val="18"/>
          <w:szCs w:val="18"/>
        </w:rPr>
        <w:tab/>
      </w:r>
      <w:r w:rsidRPr="00AF085E">
        <w:rPr>
          <w:bCs/>
          <w:sz w:val="18"/>
          <w:szCs w:val="18"/>
        </w:rPr>
        <w:tab/>
        <w:t xml:space="preserve">к муниципальной программе "Охрана окружающей среды в </w:t>
      </w:r>
    </w:p>
    <w:p w:rsidR="00AF085E" w:rsidRPr="00AF085E" w:rsidRDefault="00AF085E" w:rsidP="008E4330">
      <w:pPr>
        <w:tabs>
          <w:tab w:val="left" w:pos="3976"/>
        </w:tabs>
        <w:ind w:left="-142" w:right="-136" w:firstLine="284"/>
        <w:jc w:val="right"/>
        <w:rPr>
          <w:bCs/>
          <w:sz w:val="18"/>
          <w:szCs w:val="18"/>
        </w:rPr>
      </w:pPr>
      <w:r w:rsidRPr="00AF085E">
        <w:rPr>
          <w:bCs/>
          <w:sz w:val="18"/>
          <w:szCs w:val="18"/>
        </w:rPr>
        <w:tab/>
      </w:r>
      <w:r w:rsidRPr="00AF085E">
        <w:rPr>
          <w:bCs/>
          <w:sz w:val="18"/>
          <w:szCs w:val="18"/>
        </w:rPr>
        <w:tab/>
      </w:r>
      <w:r w:rsidRPr="00AF085E">
        <w:rPr>
          <w:bCs/>
          <w:sz w:val="18"/>
          <w:szCs w:val="18"/>
        </w:rPr>
        <w:tab/>
      </w:r>
      <w:r w:rsidRPr="00AF085E">
        <w:rPr>
          <w:bCs/>
          <w:sz w:val="18"/>
          <w:szCs w:val="18"/>
        </w:rPr>
        <w:tab/>
      </w:r>
      <w:r w:rsidRPr="00AF085E">
        <w:rPr>
          <w:bCs/>
          <w:sz w:val="18"/>
          <w:szCs w:val="18"/>
        </w:rPr>
        <w:tab/>
      </w:r>
      <w:r w:rsidRPr="00AF085E">
        <w:rPr>
          <w:bCs/>
          <w:sz w:val="18"/>
          <w:szCs w:val="18"/>
        </w:rPr>
        <w:tab/>
      </w:r>
      <w:r w:rsidRPr="00AF085E">
        <w:rPr>
          <w:bCs/>
          <w:sz w:val="18"/>
          <w:szCs w:val="18"/>
        </w:rPr>
        <w:tab/>
        <w:t xml:space="preserve">Хомутовском муниципальном образовании на 2022-2025 годы" </w:t>
      </w:r>
    </w:p>
    <w:p w:rsidR="00AF085E" w:rsidRPr="00AF085E" w:rsidRDefault="00AF085E" w:rsidP="008E4330">
      <w:pPr>
        <w:tabs>
          <w:tab w:val="left" w:pos="3976"/>
        </w:tabs>
        <w:ind w:left="-142" w:right="-136" w:firstLine="284"/>
        <w:jc w:val="right"/>
        <w:rPr>
          <w:bCs/>
          <w:sz w:val="18"/>
          <w:szCs w:val="18"/>
        </w:rPr>
      </w:pPr>
      <w:r w:rsidRPr="00AF085E">
        <w:rPr>
          <w:bCs/>
          <w:sz w:val="18"/>
          <w:szCs w:val="18"/>
        </w:rPr>
        <w:tab/>
      </w:r>
      <w:r w:rsidRPr="00AF085E">
        <w:rPr>
          <w:bCs/>
          <w:sz w:val="18"/>
          <w:szCs w:val="18"/>
        </w:rPr>
        <w:tab/>
      </w:r>
      <w:r w:rsidRPr="00AF085E">
        <w:rPr>
          <w:bCs/>
          <w:sz w:val="18"/>
          <w:szCs w:val="18"/>
        </w:rPr>
        <w:tab/>
      </w:r>
      <w:r w:rsidRPr="00AF085E">
        <w:rPr>
          <w:bCs/>
          <w:sz w:val="18"/>
          <w:szCs w:val="18"/>
        </w:rPr>
        <w:tab/>
      </w:r>
      <w:r w:rsidRPr="00AF085E">
        <w:rPr>
          <w:bCs/>
          <w:sz w:val="18"/>
          <w:szCs w:val="18"/>
        </w:rPr>
        <w:tab/>
      </w:r>
      <w:r w:rsidRPr="00AF085E">
        <w:rPr>
          <w:bCs/>
          <w:sz w:val="18"/>
          <w:szCs w:val="18"/>
        </w:rPr>
        <w:tab/>
      </w:r>
      <w:r w:rsidRPr="00AF085E">
        <w:rPr>
          <w:bCs/>
          <w:sz w:val="18"/>
          <w:szCs w:val="18"/>
        </w:rPr>
        <w:tab/>
        <w:t xml:space="preserve">от </w:t>
      </w:r>
      <w:r>
        <w:rPr>
          <w:bCs/>
          <w:sz w:val="18"/>
          <w:szCs w:val="18"/>
          <w:u w:val="single"/>
        </w:rPr>
        <w:t>03.</w:t>
      </w:r>
      <w:r w:rsidRPr="00AF4123">
        <w:rPr>
          <w:bCs/>
          <w:sz w:val="18"/>
          <w:szCs w:val="18"/>
          <w:u w:val="single"/>
        </w:rPr>
        <w:t>03. 2023</w:t>
      </w:r>
      <w:r w:rsidRPr="00AF085E">
        <w:rPr>
          <w:bCs/>
          <w:sz w:val="18"/>
          <w:szCs w:val="18"/>
        </w:rPr>
        <w:t xml:space="preserve"> г. № _</w:t>
      </w:r>
      <w:r w:rsidR="00AF4123">
        <w:rPr>
          <w:bCs/>
          <w:sz w:val="18"/>
          <w:szCs w:val="18"/>
          <w:u w:val="single"/>
        </w:rPr>
        <w:t>52 о/д</w:t>
      </w:r>
      <w:r w:rsidRPr="00AF085E">
        <w:rPr>
          <w:bCs/>
          <w:sz w:val="18"/>
          <w:szCs w:val="18"/>
        </w:rPr>
        <w:t>_</w:t>
      </w:r>
    </w:p>
    <w:p w:rsidR="00AF085E" w:rsidRPr="00AF085E" w:rsidRDefault="00AF085E" w:rsidP="008E4330">
      <w:pPr>
        <w:tabs>
          <w:tab w:val="left" w:pos="3976"/>
        </w:tabs>
        <w:ind w:left="-142" w:right="-136" w:firstLine="284"/>
        <w:jc w:val="right"/>
        <w:rPr>
          <w:bCs/>
          <w:sz w:val="18"/>
          <w:szCs w:val="18"/>
        </w:rPr>
      </w:pPr>
      <w:r w:rsidRPr="00AF085E">
        <w:rPr>
          <w:bCs/>
          <w:sz w:val="18"/>
          <w:szCs w:val="18"/>
        </w:rPr>
        <w:tab/>
      </w:r>
      <w:r w:rsidRPr="00AF085E">
        <w:rPr>
          <w:bCs/>
          <w:sz w:val="18"/>
          <w:szCs w:val="18"/>
        </w:rPr>
        <w:tab/>
      </w:r>
      <w:r w:rsidRPr="00AF085E">
        <w:rPr>
          <w:bCs/>
          <w:sz w:val="18"/>
          <w:szCs w:val="18"/>
        </w:rPr>
        <w:tab/>
      </w:r>
      <w:r w:rsidRPr="00AF085E">
        <w:rPr>
          <w:bCs/>
          <w:sz w:val="18"/>
          <w:szCs w:val="18"/>
        </w:rPr>
        <w:tab/>
      </w:r>
      <w:r w:rsidRPr="00AF085E">
        <w:rPr>
          <w:bCs/>
          <w:sz w:val="18"/>
          <w:szCs w:val="18"/>
        </w:rPr>
        <w:tab/>
      </w:r>
      <w:r w:rsidRPr="00AF085E">
        <w:rPr>
          <w:bCs/>
          <w:sz w:val="18"/>
          <w:szCs w:val="18"/>
        </w:rPr>
        <w:tab/>
      </w:r>
      <w:r w:rsidRPr="00AF085E">
        <w:rPr>
          <w:bCs/>
          <w:sz w:val="18"/>
          <w:szCs w:val="18"/>
        </w:rPr>
        <w:tab/>
      </w:r>
    </w:p>
    <w:p w:rsidR="00AF085E" w:rsidRDefault="00AF085E" w:rsidP="008E4330">
      <w:pPr>
        <w:tabs>
          <w:tab w:val="left" w:pos="3976"/>
        </w:tabs>
        <w:ind w:left="-142" w:right="-136" w:firstLine="284"/>
        <w:jc w:val="center"/>
        <w:rPr>
          <w:bCs/>
          <w:sz w:val="18"/>
          <w:szCs w:val="18"/>
        </w:rPr>
      </w:pPr>
      <w:r w:rsidRPr="00AF085E">
        <w:rPr>
          <w:bCs/>
          <w:sz w:val="18"/>
          <w:szCs w:val="18"/>
        </w:rPr>
        <w:t>ПЕРЕЧЕНЬ ПРОГРАММНЫХ МЕРОПРИЯТИЙ</w:t>
      </w:r>
    </w:p>
    <w:p w:rsidR="00AF4123" w:rsidRDefault="00AF4123" w:rsidP="008E4330">
      <w:pPr>
        <w:tabs>
          <w:tab w:val="left" w:pos="3976"/>
        </w:tabs>
        <w:ind w:left="-142" w:right="-136" w:firstLine="284"/>
        <w:jc w:val="center"/>
        <w:rPr>
          <w:bCs/>
          <w:sz w:val="18"/>
          <w:szCs w:val="18"/>
        </w:rPr>
      </w:pPr>
    </w:p>
    <w:p w:rsidR="00DC726E" w:rsidRPr="00B01561" w:rsidRDefault="00AF085E" w:rsidP="008E4330">
      <w:pPr>
        <w:tabs>
          <w:tab w:val="left" w:pos="3976"/>
        </w:tabs>
        <w:ind w:left="-142" w:right="-136" w:firstLine="284"/>
        <w:jc w:val="right"/>
        <w:rPr>
          <w:bCs/>
          <w:sz w:val="18"/>
          <w:szCs w:val="18"/>
        </w:rPr>
      </w:pPr>
      <w:r w:rsidRPr="00AF085E">
        <w:rPr>
          <w:bCs/>
          <w:sz w:val="18"/>
          <w:szCs w:val="18"/>
        </w:rPr>
        <w:tab/>
      </w:r>
    </w:p>
    <w:p w:rsidR="00B01561" w:rsidRPr="00B01561" w:rsidRDefault="00B01561" w:rsidP="008E4330">
      <w:pPr>
        <w:tabs>
          <w:tab w:val="left" w:pos="3976"/>
        </w:tabs>
        <w:ind w:left="-142" w:right="-136" w:firstLine="284"/>
        <w:rPr>
          <w:bCs/>
          <w:sz w:val="18"/>
          <w:szCs w:val="18"/>
        </w:rPr>
      </w:pPr>
    </w:p>
    <w:p w:rsidR="008D196E" w:rsidRDefault="00AF4123" w:rsidP="008E4330">
      <w:pPr>
        <w:tabs>
          <w:tab w:val="left" w:pos="3976"/>
        </w:tabs>
        <w:ind w:left="-142" w:right="-136" w:firstLine="284"/>
        <w:rPr>
          <w:rFonts w:eastAsia="Calibri"/>
          <w:sz w:val="20"/>
          <w:szCs w:val="20"/>
        </w:rPr>
      </w:pPr>
      <w:r>
        <w:fldChar w:fldCharType="begin"/>
      </w:r>
      <w:r>
        <w:instrText xml:space="preserve"> LINK </w:instrText>
      </w:r>
      <w:r w:rsidR="00F35D54">
        <w:instrText xml:space="preserve">Excel.Sheet.12 "\\\\SERVER1\\adm_1-МО\\АРХИВ\\в газету 2023\\03 март\\газета 7 от 10.03.2023\\52 од от 03.03.2023\\Приложение.xlsx" приложение!R8C1:R19C8 </w:instrText>
      </w:r>
      <w:r>
        <w:instrText xml:space="preserve">\a \f 4 \h </w:instrText>
      </w:r>
      <w:r w:rsidR="0096509F">
        <w:instrText xml:space="preserve"> \* MERGEFORMAT </w:instrText>
      </w:r>
      <w:r>
        <w:fldChar w:fldCharType="separate"/>
      </w:r>
    </w:p>
    <w:tbl>
      <w:tblPr>
        <w:tblW w:w="15393" w:type="dxa"/>
        <w:tblInd w:w="108" w:type="dxa"/>
        <w:tblLook w:val="04A0" w:firstRow="1" w:lastRow="0" w:firstColumn="1" w:lastColumn="0" w:noHBand="0" w:noVBand="1"/>
      </w:tblPr>
      <w:tblGrid>
        <w:gridCol w:w="580"/>
        <w:gridCol w:w="4100"/>
        <w:gridCol w:w="1499"/>
        <w:gridCol w:w="2893"/>
        <w:gridCol w:w="1460"/>
        <w:gridCol w:w="1300"/>
        <w:gridCol w:w="1400"/>
        <w:gridCol w:w="2161"/>
      </w:tblGrid>
      <w:tr w:rsidR="008D196E" w:rsidRPr="008D196E" w:rsidTr="008D196E">
        <w:trPr>
          <w:divId w:val="1720131346"/>
          <w:trHeight w:val="885"/>
        </w:trPr>
        <w:tc>
          <w:tcPr>
            <w:tcW w:w="5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 п/п</w:t>
            </w:r>
          </w:p>
        </w:tc>
        <w:tc>
          <w:tcPr>
            <w:tcW w:w="41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Мероприятия</w:t>
            </w:r>
          </w:p>
        </w:tc>
        <w:tc>
          <w:tcPr>
            <w:tcW w:w="14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Источник финансирования</w:t>
            </w:r>
          </w:p>
        </w:tc>
        <w:tc>
          <w:tcPr>
            <w:tcW w:w="7053" w:type="dxa"/>
            <w:gridSpan w:val="4"/>
            <w:tcBorders>
              <w:top w:val="single" w:sz="4" w:space="0" w:color="auto"/>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 xml:space="preserve">Объем финансирования, тыс. руб. </w:t>
            </w:r>
          </w:p>
        </w:tc>
        <w:tc>
          <w:tcPr>
            <w:tcW w:w="21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 xml:space="preserve">Ответственный исполнитель </w:t>
            </w:r>
          </w:p>
        </w:tc>
      </w:tr>
      <w:tr w:rsidR="008D196E" w:rsidRPr="008D196E" w:rsidTr="008D196E">
        <w:trPr>
          <w:divId w:val="1720131346"/>
          <w:trHeight w:val="312"/>
        </w:trPr>
        <w:tc>
          <w:tcPr>
            <w:tcW w:w="580" w:type="dxa"/>
            <w:vMerge/>
            <w:tcBorders>
              <w:top w:val="single" w:sz="4" w:space="0" w:color="auto"/>
              <w:left w:val="single" w:sz="4" w:space="0" w:color="auto"/>
              <w:bottom w:val="single" w:sz="4" w:space="0" w:color="auto"/>
              <w:right w:val="single" w:sz="4" w:space="0" w:color="auto"/>
            </w:tcBorders>
            <w:vAlign w:val="center"/>
            <w:hideMark/>
          </w:tcPr>
          <w:p w:rsidR="008D196E" w:rsidRPr="008D196E" w:rsidRDefault="008D196E" w:rsidP="008D196E">
            <w:pPr>
              <w:ind w:left="-142" w:right="-136" w:firstLine="0"/>
              <w:jc w:val="left"/>
              <w:rPr>
                <w:color w:val="000000"/>
                <w:sz w:val="18"/>
                <w:szCs w:val="18"/>
              </w:rPr>
            </w:pPr>
          </w:p>
        </w:tc>
        <w:tc>
          <w:tcPr>
            <w:tcW w:w="4100" w:type="dxa"/>
            <w:vMerge/>
            <w:tcBorders>
              <w:top w:val="single" w:sz="4" w:space="0" w:color="auto"/>
              <w:left w:val="single" w:sz="4" w:space="0" w:color="auto"/>
              <w:bottom w:val="single" w:sz="4" w:space="0" w:color="auto"/>
              <w:right w:val="single" w:sz="4" w:space="0" w:color="auto"/>
            </w:tcBorders>
            <w:vAlign w:val="center"/>
            <w:hideMark/>
          </w:tcPr>
          <w:p w:rsidR="008D196E" w:rsidRPr="008D196E" w:rsidRDefault="008D196E" w:rsidP="008D196E">
            <w:pPr>
              <w:ind w:left="-142" w:right="-136" w:firstLine="0"/>
              <w:jc w:val="left"/>
              <w:rPr>
                <w:color w:val="000000"/>
                <w:sz w:val="18"/>
                <w:szCs w:val="18"/>
              </w:rPr>
            </w:pPr>
          </w:p>
        </w:tc>
        <w:tc>
          <w:tcPr>
            <w:tcW w:w="1499" w:type="dxa"/>
            <w:vMerge/>
            <w:tcBorders>
              <w:top w:val="single" w:sz="4" w:space="0" w:color="auto"/>
              <w:left w:val="single" w:sz="4" w:space="0" w:color="auto"/>
              <w:bottom w:val="single" w:sz="4" w:space="0" w:color="auto"/>
              <w:right w:val="single" w:sz="4" w:space="0" w:color="auto"/>
            </w:tcBorders>
            <w:vAlign w:val="center"/>
            <w:hideMark/>
          </w:tcPr>
          <w:p w:rsidR="008D196E" w:rsidRPr="008D196E" w:rsidRDefault="008D196E" w:rsidP="008D196E">
            <w:pPr>
              <w:ind w:left="-142" w:right="-136" w:firstLine="0"/>
              <w:jc w:val="left"/>
              <w:rPr>
                <w:color w:val="000000"/>
                <w:sz w:val="18"/>
                <w:szCs w:val="18"/>
              </w:rPr>
            </w:pPr>
          </w:p>
        </w:tc>
        <w:tc>
          <w:tcPr>
            <w:tcW w:w="2893" w:type="dxa"/>
            <w:tcBorders>
              <w:top w:val="nil"/>
              <w:left w:val="nil"/>
              <w:bottom w:val="single" w:sz="4" w:space="0" w:color="auto"/>
              <w:right w:val="single" w:sz="4" w:space="0" w:color="auto"/>
            </w:tcBorders>
            <w:shd w:val="clear" w:color="auto" w:fill="auto"/>
            <w:noWrap/>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Итого</w:t>
            </w:r>
          </w:p>
        </w:tc>
        <w:tc>
          <w:tcPr>
            <w:tcW w:w="1460" w:type="dxa"/>
            <w:tcBorders>
              <w:top w:val="nil"/>
              <w:left w:val="nil"/>
              <w:bottom w:val="single" w:sz="4" w:space="0" w:color="auto"/>
              <w:right w:val="single" w:sz="4" w:space="0" w:color="auto"/>
            </w:tcBorders>
            <w:shd w:val="clear" w:color="auto" w:fill="auto"/>
            <w:noWrap/>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2023</w:t>
            </w:r>
          </w:p>
        </w:tc>
        <w:tc>
          <w:tcPr>
            <w:tcW w:w="1300" w:type="dxa"/>
            <w:tcBorders>
              <w:top w:val="nil"/>
              <w:left w:val="nil"/>
              <w:bottom w:val="single" w:sz="4" w:space="0" w:color="auto"/>
              <w:right w:val="single" w:sz="4" w:space="0" w:color="auto"/>
            </w:tcBorders>
            <w:shd w:val="clear" w:color="auto" w:fill="auto"/>
            <w:noWrap/>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2024</w:t>
            </w:r>
          </w:p>
        </w:tc>
        <w:tc>
          <w:tcPr>
            <w:tcW w:w="1400" w:type="dxa"/>
            <w:tcBorders>
              <w:top w:val="nil"/>
              <w:left w:val="nil"/>
              <w:bottom w:val="single" w:sz="4" w:space="0" w:color="auto"/>
              <w:right w:val="single" w:sz="4" w:space="0" w:color="auto"/>
            </w:tcBorders>
            <w:shd w:val="clear" w:color="auto" w:fill="auto"/>
            <w:noWrap/>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2025</w:t>
            </w:r>
          </w:p>
        </w:tc>
        <w:tc>
          <w:tcPr>
            <w:tcW w:w="2161" w:type="dxa"/>
            <w:vMerge/>
            <w:tcBorders>
              <w:top w:val="single" w:sz="4" w:space="0" w:color="auto"/>
              <w:left w:val="single" w:sz="4" w:space="0" w:color="auto"/>
              <w:bottom w:val="single" w:sz="4" w:space="0" w:color="auto"/>
              <w:right w:val="single" w:sz="4" w:space="0" w:color="auto"/>
            </w:tcBorders>
            <w:vAlign w:val="center"/>
            <w:hideMark/>
          </w:tcPr>
          <w:p w:rsidR="008D196E" w:rsidRPr="008D196E" w:rsidRDefault="008D196E" w:rsidP="008D196E">
            <w:pPr>
              <w:ind w:left="-142" w:right="-136" w:firstLine="0"/>
              <w:jc w:val="left"/>
              <w:rPr>
                <w:color w:val="000000"/>
                <w:sz w:val="18"/>
                <w:szCs w:val="18"/>
              </w:rPr>
            </w:pPr>
          </w:p>
        </w:tc>
      </w:tr>
      <w:tr w:rsidR="008D196E" w:rsidRPr="008D196E" w:rsidTr="008D196E">
        <w:trPr>
          <w:divId w:val="1720131346"/>
          <w:trHeight w:val="1716"/>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1</w:t>
            </w:r>
          </w:p>
        </w:tc>
        <w:tc>
          <w:tcPr>
            <w:tcW w:w="410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left"/>
              <w:rPr>
                <w:color w:val="000000"/>
                <w:sz w:val="18"/>
                <w:szCs w:val="18"/>
              </w:rPr>
            </w:pPr>
            <w:r w:rsidRPr="008D196E">
              <w:rPr>
                <w:color w:val="000000"/>
                <w:sz w:val="18"/>
                <w:szCs w:val="18"/>
              </w:rPr>
              <w:t>Проведение сходов граждан с доведением информации:</w:t>
            </w:r>
            <w:r w:rsidRPr="008D196E">
              <w:rPr>
                <w:color w:val="000000"/>
                <w:sz w:val="18"/>
                <w:szCs w:val="18"/>
              </w:rPr>
              <w:br/>
              <w:t>- о порядке обращения с отходами при их сборе и вывозе;</w:t>
            </w:r>
            <w:r w:rsidRPr="008D196E">
              <w:rPr>
                <w:color w:val="000000"/>
                <w:sz w:val="18"/>
                <w:szCs w:val="18"/>
              </w:rPr>
              <w:br/>
              <w:t>- об охране окружающей среды;</w:t>
            </w:r>
            <w:r w:rsidRPr="008D196E">
              <w:rPr>
                <w:color w:val="000000"/>
                <w:sz w:val="18"/>
                <w:szCs w:val="18"/>
              </w:rPr>
              <w:br/>
              <w:t xml:space="preserve"> - об исполнении правил благоустройства территории поселения;</w:t>
            </w:r>
          </w:p>
        </w:tc>
        <w:tc>
          <w:tcPr>
            <w:tcW w:w="1499"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местный бюджет</w:t>
            </w:r>
          </w:p>
        </w:tc>
        <w:tc>
          <w:tcPr>
            <w:tcW w:w="2893"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0,00</w:t>
            </w:r>
          </w:p>
        </w:tc>
        <w:tc>
          <w:tcPr>
            <w:tcW w:w="146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0,00</w:t>
            </w:r>
          </w:p>
        </w:tc>
        <w:tc>
          <w:tcPr>
            <w:tcW w:w="140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0,00</w:t>
            </w:r>
          </w:p>
        </w:tc>
        <w:tc>
          <w:tcPr>
            <w:tcW w:w="2161"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left"/>
              <w:rPr>
                <w:color w:val="000000"/>
                <w:sz w:val="18"/>
                <w:szCs w:val="18"/>
              </w:rPr>
            </w:pPr>
            <w:r w:rsidRPr="008D196E">
              <w:rPr>
                <w:color w:val="000000"/>
                <w:sz w:val="18"/>
                <w:szCs w:val="18"/>
              </w:rPr>
              <w:t>Отдел муниципального земельного, лесного контроля и соблюдения правил благоустройства</w:t>
            </w:r>
          </w:p>
        </w:tc>
      </w:tr>
      <w:tr w:rsidR="008D196E" w:rsidRPr="008D196E" w:rsidTr="008D196E">
        <w:trPr>
          <w:divId w:val="1720131346"/>
          <w:trHeight w:val="1117"/>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2</w:t>
            </w:r>
          </w:p>
        </w:tc>
        <w:tc>
          <w:tcPr>
            <w:tcW w:w="410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left"/>
              <w:rPr>
                <w:color w:val="000000"/>
                <w:sz w:val="18"/>
                <w:szCs w:val="18"/>
              </w:rPr>
            </w:pPr>
            <w:r w:rsidRPr="008D196E">
              <w:rPr>
                <w:color w:val="000000"/>
                <w:sz w:val="18"/>
                <w:szCs w:val="18"/>
              </w:rPr>
              <w:t>Уменьшение количества очагов захламления и ликвидация несанкционированных свалок:                                                       - информационная работа с населением;                                            -применение административной практики</w:t>
            </w:r>
          </w:p>
        </w:tc>
        <w:tc>
          <w:tcPr>
            <w:tcW w:w="1499"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местный бюджет</w:t>
            </w:r>
          </w:p>
        </w:tc>
        <w:tc>
          <w:tcPr>
            <w:tcW w:w="2893"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30,00</w:t>
            </w:r>
          </w:p>
        </w:tc>
        <w:tc>
          <w:tcPr>
            <w:tcW w:w="146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30,00</w:t>
            </w:r>
          </w:p>
        </w:tc>
        <w:tc>
          <w:tcPr>
            <w:tcW w:w="130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0,00</w:t>
            </w:r>
          </w:p>
        </w:tc>
        <w:tc>
          <w:tcPr>
            <w:tcW w:w="140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0,00</w:t>
            </w:r>
          </w:p>
        </w:tc>
        <w:tc>
          <w:tcPr>
            <w:tcW w:w="2161"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left"/>
              <w:rPr>
                <w:color w:val="000000"/>
                <w:sz w:val="18"/>
                <w:szCs w:val="18"/>
              </w:rPr>
            </w:pPr>
            <w:r w:rsidRPr="008D196E">
              <w:rPr>
                <w:color w:val="000000"/>
                <w:sz w:val="18"/>
                <w:szCs w:val="18"/>
              </w:rPr>
              <w:t>Отдел муниципального земельного, лесного контроля и соблюдения правил благоустройства</w:t>
            </w:r>
          </w:p>
        </w:tc>
      </w:tr>
      <w:tr w:rsidR="008D196E" w:rsidRPr="008D196E" w:rsidTr="008D196E">
        <w:trPr>
          <w:divId w:val="1720131346"/>
          <w:trHeight w:val="127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3</w:t>
            </w:r>
          </w:p>
        </w:tc>
        <w:tc>
          <w:tcPr>
            <w:tcW w:w="410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left"/>
              <w:rPr>
                <w:color w:val="000000"/>
                <w:sz w:val="18"/>
                <w:szCs w:val="18"/>
              </w:rPr>
            </w:pPr>
            <w:r w:rsidRPr="008D196E">
              <w:rPr>
                <w:color w:val="000000"/>
                <w:sz w:val="18"/>
                <w:szCs w:val="18"/>
              </w:rPr>
              <w:t>Проведение дней экологической безопасности "Экология. Безопасность. Жизнь" в детских дошкольных и школьных учреждениях, библиотеках, Доме культуры (конкурсы сочинений, рисунков, поделок, проведение круглых столов).</w:t>
            </w:r>
          </w:p>
        </w:tc>
        <w:tc>
          <w:tcPr>
            <w:tcW w:w="1499"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местный бюджет</w:t>
            </w:r>
          </w:p>
        </w:tc>
        <w:tc>
          <w:tcPr>
            <w:tcW w:w="2893"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0,00</w:t>
            </w:r>
          </w:p>
        </w:tc>
        <w:tc>
          <w:tcPr>
            <w:tcW w:w="146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0,00</w:t>
            </w:r>
          </w:p>
        </w:tc>
        <w:tc>
          <w:tcPr>
            <w:tcW w:w="130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0,00</w:t>
            </w:r>
          </w:p>
        </w:tc>
        <w:tc>
          <w:tcPr>
            <w:tcW w:w="140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0,00</w:t>
            </w:r>
          </w:p>
        </w:tc>
        <w:tc>
          <w:tcPr>
            <w:tcW w:w="2161"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left"/>
              <w:rPr>
                <w:color w:val="000000"/>
                <w:sz w:val="18"/>
                <w:szCs w:val="18"/>
              </w:rPr>
            </w:pPr>
            <w:r w:rsidRPr="008D196E">
              <w:rPr>
                <w:color w:val="000000"/>
                <w:sz w:val="18"/>
                <w:szCs w:val="18"/>
              </w:rPr>
              <w:t>Социальный отдел, МУК КСК Хомутовского муниципального образования</w:t>
            </w:r>
          </w:p>
        </w:tc>
      </w:tr>
      <w:tr w:rsidR="008D196E" w:rsidRPr="008D196E" w:rsidTr="008D196E">
        <w:trPr>
          <w:divId w:val="1720131346"/>
          <w:trHeight w:val="141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4</w:t>
            </w:r>
          </w:p>
        </w:tc>
        <w:tc>
          <w:tcPr>
            <w:tcW w:w="410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left"/>
              <w:rPr>
                <w:color w:val="000000"/>
                <w:sz w:val="18"/>
                <w:szCs w:val="18"/>
              </w:rPr>
            </w:pPr>
            <w:r w:rsidRPr="008D196E">
              <w:rPr>
                <w:color w:val="000000"/>
                <w:sz w:val="18"/>
                <w:szCs w:val="18"/>
              </w:rPr>
              <w:t>Проведение ежегодного конкурса по благоустройству и озеленению "Лучшая усадьба"</w:t>
            </w:r>
          </w:p>
        </w:tc>
        <w:tc>
          <w:tcPr>
            <w:tcW w:w="1499"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местный бюджет</w:t>
            </w:r>
          </w:p>
        </w:tc>
        <w:tc>
          <w:tcPr>
            <w:tcW w:w="2893"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30,00</w:t>
            </w:r>
          </w:p>
        </w:tc>
        <w:tc>
          <w:tcPr>
            <w:tcW w:w="146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30,00</w:t>
            </w:r>
          </w:p>
        </w:tc>
        <w:tc>
          <w:tcPr>
            <w:tcW w:w="130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0,00</w:t>
            </w:r>
          </w:p>
        </w:tc>
        <w:tc>
          <w:tcPr>
            <w:tcW w:w="140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0,00</w:t>
            </w:r>
          </w:p>
        </w:tc>
        <w:tc>
          <w:tcPr>
            <w:tcW w:w="2161"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left"/>
              <w:rPr>
                <w:color w:val="000000"/>
                <w:sz w:val="18"/>
                <w:szCs w:val="18"/>
              </w:rPr>
            </w:pPr>
            <w:r w:rsidRPr="008D196E">
              <w:rPr>
                <w:color w:val="000000"/>
                <w:sz w:val="18"/>
                <w:szCs w:val="18"/>
              </w:rPr>
              <w:t>Отдел муниципального земельного, лесного контроля и соблюдения правил благоустройства</w:t>
            </w:r>
          </w:p>
        </w:tc>
      </w:tr>
      <w:tr w:rsidR="008D196E" w:rsidRPr="008D196E" w:rsidTr="008D196E">
        <w:trPr>
          <w:divId w:val="1720131346"/>
          <w:trHeight w:val="141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D196E" w:rsidRPr="008D196E" w:rsidRDefault="008D196E" w:rsidP="008D196E">
            <w:pPr>
              <w:ind w:left="-142" w:right="-136" w:firstLine="0"/>
              <w:jc w:val="right"/>
              <w:rPr>
                <w:color w:val="000000"/>
                <w:sz w:val="18"/>
                <w:szCs w:val="18"/>
              </w:rPr>
            </w:pPr>
            <w:r w:rsidRPr="008D196E">
              <w:rPr>
                <w:color w:val="000000"/>
                <w:sz w:val="18"/>
                <w:szCs w:val="18"/>
              </w:rPr>
              <w:lastRenderedPageBreak/>
              <w:t>5</w:t>
            </w:r>
          </w:p>
        </w:tc>
        <w:tc>
          <w:tcPr>
            <w:tcW w:w="410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left"/>
              <w:rPr>
                <w:color w:val="000000"/>
                <w:sz w:val="18"/>
                <w:szCs w:val="18"/>
              </w:rPr>
            </w:pPr>
            <w:r w:rsidRPr="008D196E">
              <w:rPr>
                <w:color w:val="000000"/>
                <w:sz w:val="18"/>
                <w:szCs w:val="18"/>
              </w:rPr>
              <w:t xml:space="preserve">Проведение экологических субботников с привлечением жителей поселения по уборке, очистке прилегающих к организациям и предприятиям территорий в населенных пунктах, памятников погибшим в годы ВОВ </w:t>
            </w:r>
          </w:p>
        </w:tc>
        <w:tc>
          <w:tcPr>
            <w:tcW w:w="1499"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местный бюджет</w:t>
            </w:r>
          </w:p>
        </w:tc>
        <w:tc>
          <w:tcPr>
            <w:tcW w:w="2893"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160,00</w:t>
            </w:r>
          </w:p>
        </w:tc>
        <w:tc>
          <w:tcPr>
            <w:tcW w:w="146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160,00</w:t>
            </w:r>
          </w:p>
        </w:tc>
        <w:tc>
          <w:tcPr>
            <w:tcW w:w="130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0,00</w:t>
            </w:r>
          </w:p>
        </w:tc>
        <w:tc>
          <w:tcPr>
            <w:tcW w:w="140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0,00</w:t>
            </w:r>
          </w:p>
        </w:tc>
        <w:tc>
          <w:tcPr>
            <w:tcW w:w="2161"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left"/>
              <w:rPr>
                <w:color w:val="000000"/>
                <w:sz w:val="18"/>
                <w:szCs w:val="18"/>
              </w:rPr>
            </w:pPr>
            <w:r w:rsidRPr="008D196E">
              <w:rPr>
                <w:color w:val="000000"/>
                <w:sz w:val="18"/>
                <w:szCs w:val="18"/>
              </w:rPr>
              <w:t>Отдел муниципального земельного, лесного контроля и соблюдения правил благоустройства</w:t>
            </w:r>
          </w:p>
        </w:tc>
      </w:tr>
      <w:tr w:rsidR="008D196E" w:rsidRPr="008D196E" w:rsidTr="008D196E">
        <w:trPr>
          <w:divId w:val="1720131346"/>
          <w:trHeight w:val="1133"/>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D196E" w:rsidRPr="008D196E" w:rsidRDefault="008D196E" w:rsidP="008D196E">
            <w:pPr>
              <w:ind w:left="-142" w:right="-136" w:firstLine="0"/>
              <w:jc w:val="right"/>
              <w:rPr>
                <w:color w:val="000000"/>
                <w:sz w:val="18"/>
                <w:szCs w:val="18"/>
              </w:rPr>
            </w:pPr>
            <w:r w:rsidRPr="008D196E">
              <w:rPr>
                <w:color w:val="000000"/>
                <w:sz w:val="18"/>
                <w:szCs w:val="18"/>
              </w:rPr>
              <w:t>6</w:t>
            </w:r>
          </w:p>
        </w:tc>
        <w:tc>
          <w:tcPr>
            <w:tcW w:w="410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left"/>
              <w:rPr>
                <w:color w:val="000000"/>
                <w:sz w:val="18"/>
                <w:szCs w:val="18"/>
              </w:rPr>
            </w:pPr>
            <w:r w:rsidRPr="008D196E">
              <w:rPr>
                <w:color w:val="000000"/>
                <w:sz w:val="18"/>
                <w:szCs w:val="18"/>
              </w:rPr>
              <w:t>Отлов безнадзорных животных</w:t>
            </w:r>
          </w:p>
        </w:tc>
        <w:tc>
          <w:tcPr>
            <w:tcW w:w="1499"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местный бюджет</w:t>
            </w:r>
          </w:p>
        </w:tc>
        <w:tc>
          <w:tcPr>
            <w:tcW w:w="2893"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400,00</w:t>
            </w:r>
          </w:p>
        </w:tc>
        <w:tc>
          <w:tcPr>
            <w:tcW w:w="146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400,00</w:t>
            </w:r>
          </w:p>
        </w:tc>
        <w:tc>
          <w:tcPr>
            <w:tcW w:w="130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0,00</w:t>
            </w:r>
          </w:p>
        </w:tc>
        <w:tc>
          <w:tcPr>
            <w:tcW w:w="140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0,00</w:t>
            </w:r>
          </w:p>
        </w:tc>
        <w:tc>
          <w:tcPr>
            <w:tcW w:w="2161"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left"/>
              <w:rPr>
                <w:color w:val="000000"/>
                <w:sz w:val="18"/>
                <w:szCs w:val="18"/>
              </w:rPr>
            </w:pPr>
            <w:r w:rsidRPr="008D196E">
              <w:rPr>
                <w:color w:val="000000"/>
                <w:sz w:val="18"/>
                <w:szCs w:val="18"/>
              </w:rPr>
              <w:t>Отдел муниципального земельного, лесного контроля и соблюдения правил благоустройства</w:t>
            </w:r>
          </w:p>
        </w:tc>
      </w:tr>
      <w:tr w:rsidR="008D196E" w:rsidRPr="008D196E" w:rsidTr="008D196E">
        <w:trPr>
          <w:divId w:val="1720131346"/>
          <w:trHeight w:val="6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D196E" w:rsidRPr="008D196E" w:rsidRDefault="008D196E" w:rsidP="008D196E">
            <w:pPr>
              <w:ind w:left="-142" w:right="-136" w:firstLine="0"/>
              <w:jc w:val="right"/>
              <w:rPr>
                <w:color w:val="000000"/>
                <w:sz w:val="18"/>
                <w:szCs w:val="18"/>
              </w:rPr>
            </w:pPr>
            <w:r w:rsidRPr="008D196E">
              <w:rPr>
                <w:color w:val="000000"/>
                <w:sz w:val="18"/>
                <w:szCs w:val="18"/>
              </w:rPr>
              <w:t>7</w:t>
            </w:r>
          </w:p>
        </w:tc>
        <w:tc>
          <w:tcPr>
            <w:tcW w:w="410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left"/>
              <w:rPr>
                <w:color w:val="000000"/>
                <w:sz w:val="18"/>
                <w:szCs w:val="18"/>
              </w:rPr>
            </w:pPr>
            <w:r w:rsidRPr="008D196E">
              <w:rPr>
                <w:color w:val="000000"/>
                <w:sz w:val="18"/>
                <w:szCs w:val="18"/>
              </w:rPr>
              <w:t xml:space="preserve">Снос аварийных зеленных насаждений и высадка на их мете зеленых насаждений </w:t>
            </w:r>
          </w:p>
        </w:tc>
        <w:tc>
          <w:tcPr>
            <w:tcW w:w="1499"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местный бюджет</w:t>
            </w:r>
          </w:p>
        </w:tc>
        <w:tc>
          <w:tcPr>
            <w:tcW w:w="2893"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2 146,00</w:t>
            </w:r>
          </w:p>
        </w:tc>
        <w:tc>
          <w:tcPr>
            <w:tcW w:w="146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2 146,00</w:t>
            </w:r>
          </w:p>
        </w:tc>
        <w:tc>
          <w:tcPr>
            <w:tcW w:w="130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0,00</w:t>
            </w:r>
          </w:p>
        </w:tc>
        <w:tc>
          <w:tcPr>
            <w:tcW w:w="140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0,00</w:t>
            </w:r>
          </w:p>
        </w:tc>
        <w:tc>
          <w:tcPr>
            <w:tcW w:w="2161" w:type="dxa"/>
            <w:vMerge w:val="restart"/>
            <w:tcBorders>
              <w:top w:val="nil"/>
              <w:left w:val="single" w:sz="4" w:space="0" w:color="auto"/>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Отдел градостроительства, земельных и имущественных отношений</w:t>
            </w:r>
          </w:p>
        </w:tc>
      </w:tr>
      <w:tr w:rsidR="008D196E" w:rsidRPr="008D196E" w:rsidTr="008D196E">
        <w:trPr>
          <w:divId w:val="1720131346"/>
          <w:trHeight w:val="6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D196E" w:rsidRPr="008D196E" w:rsidRDefault="008D196E" w:rsidP="008D196E">
            <w:pPr>
              <w:ind w:left="-142" w:right="-136" w:firstLine="0"/>
              <w:jc w:val="right"/>
              <w:rPr>
                <w:color w:val="000000"/>
                <w:sz w:val="18"/>
                <w:szCs w:val="18"/>
              </w:rPr>
            </w:pPr>
            <w:r w:rsidRPr="008D196E">
              <w:rPr>
                <w:color w:val="000000"/>
                <w:sz w:val="18"/>
                <w:szCs w:val="18"/>
              </w:rPr>
              <w:t>7.1.</w:t>
            </w:r>
          </w:p>
        </w:tc>
        <w:tc>
          <w:tcPr>
            <w:tcW w:w="410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left"/>
              <w:rPr>
                <w:color w:val="000000"/>
                <w:sz w:val="18"/>
                <w:szCs w:val="18"/>
              </w:rPr>
            </w:pPr>
            <w:r w:rsidRPr="008D196E">
              <w:rPr>
                <w:color w:val="000000"/>
                <w:sz w:val="18"/>
                <w:szCs w:val="18"/>
              </w:rPr>
              <w:t>Снос зеленых насаждений</w:t>
            </w:r>
          </w:p>
        </w:tc>
        <w:tc>
          <w:tcPr>
            <w:tcW w:w="1499"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местный бюджет</w:t>
            </w:r>
          </w:p>
        </w:tc>
        <w:tc>
          <w:tcPr>
            <w:tcW w:w="2893"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1 998,00</w:t>
            </w:r>
          </w:p>
        </w:tc>
        <w:tc>
          <w:tcPr>
            <w:tcW w:w="146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1 998,00</w:t>
            </w:r>
          </w:p>
        </w:tc>
        <w:tc>
          <w:tcPr>
            <w:tcW w:w="130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0,00</w:t>
            </w:r>
          </w:p>
        </w:tc>
        <w:tc>
          <w:tcPr>
            <w:tcW w:w="140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0,00</w:t>
            </w:r>
          </w:p>
        </w:tc>
        <w:tc>
          <w:tcPr>
            <w:tcW w:w="2161" w:type="dxa"/>
            <w:vMerge/>
            <w:tcBorders>
              <w:top w:val="nil"/>
              <w:left w:val="single" w:sz="4" w:space="0" w:color="auto"/>
              <w:bottom w:val="single" w:sz="4" w:space="0" w:color="auto"/>
              <w:right w:val="single" w:sz="4" w:space="0" w:color="auto"/>
            </w:tcBorders>
            <w:vAlign w:val="center"/>
            <w:hideMark/>
          </w:tcPr>
          <w:p w:rsidR="008D196E" w:rsidRPr="008D196E" w:rsidRDefault="008D196E" w:rsidP="008D196E">
            <w:pPr>
              <w:ind w:left="-142" w:right="-136" w:firstLine="0"/>
              <w:jc w:val="left"/>
              <w:rPr>
                <w:color w:val="000000"/>
                <w:sz w:val="18"/>
                <w:szCs w:val="18"/>
              </w:rPr>
            </w:pPr>
          </w:p>
        </w:tc>
      </w:tr>
      <w:tr w:rsidR="008D196E" w:rsidRPr="008D196E" w:rsidTr="008D196E">
        <w:trPr>
          <w:divId w:val="1720131346"/>
          <w:trHeight w:val="6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D196E" w:rsidRPr="008D196E" w:rsidRDefault="008D196E" w:rsidP="008D196E">
            <w:pPr>
              <w:ind w:left="-142" w:right="-136" w:firstLine="0"/>
              <w:jc w:val="right"/>
              <w:rPr>
                <w:color w:val="000000"/>
                <w:sz w:val="18"/>
                <w:szCs w:val="18"/>
              </w:rPr>
            </w:pPr>
            <w:r w:rsidRPr="008D196E">
              <w:rPr>
                <w:color w:val="000000"/>
                <w:sz w:val="18"/>
                <w:szCs w:val="18"/>
              </w:rPr>
              <w:t>7.2.</w:t>
            </w:r>
          </w:p>
        </w:tc>
        <w:tc>
          <w:tcPr>
            <w:tcW w:w="410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left"/>
              <w:rPr>
                <w:color w:val="000000"/>
                <w:sz w:val="18"/>
                <w:szCs w:val="18"/>
              </w:rPr>
            </w:pPr>
            <w:r w:rsidRPr="008D196E">
              <w:rPr>
                <w:color w:val="000000"/>
                <w:sz w:val="18"/>
                <w:szCs w:val="18"/>
              </w:rPr>
              <w:t>Высадка зеленых насаждений</w:t>
            </w:r>
          </w:p>
        </w:tc>
        <w:tc>
          <w:tcPr>
            <w:tcW w:w="1499"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местный бюджет</w:t>
            </w:r>
          </w:p>
        </w:tc>
        <w:tc>
          <w:tcPr>
            <w:tcW w:w="2893"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148,00</w:t>
            </w:r>
          </w:p>
        </w:tc>
        <w:tc>
          <w:tcPr>
            <w:tcW w:w="146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148,00</w:t>
            </w:r>
          </w:p>
        </w:tc>
        <w:tc>
          <w:tcPr>
            <w:tcW w:w="130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0,00</w:t>
            </w:r>
          </w:p>
        </w:tc>
        <w:tc>
          <w:tcPr>
            <w:tcW w:w="140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color w:val="000000"/>
                <w:sz w:val="18"/>
                <w:szCs w:val="18"/>
              </w:rPr>
            </w:pPr>
            <w:r w:rsidRPr="008D196E">
              <w:rPr>
                <w:color w:val="000000"/>
                <w:sz w:val="18"/>
                <w:szCs w:val="18"/>
              </w:rPr>
              <w:t>0,00</w:t>
            </w:r>
          </w:p>
        </w:tc>
        <w:tc>
          <w:tcPr>
            <w:tcW w:w="2161" w:type="dxa"/>
            <w:vMerge/>
            <w:tcBorders>
              <w:top w:val="nil"/>
              <w:left w:val="single" w:sz="4" w:space="0" w:color="auto"/>
              <w:bottom w:val="single" w:sz="4" w:space="0" w:color="auto"/>
              <w:right w:val="single" w:sz="4" w:space="0" w:color="auto"/>
            </w:tcBorders>
            <w:vAlign w:val="center"/>
            <w:hideMark/>
          </w:tcPr>
          <w:p w:rsidR="008D196E" w:rsidRPr="008D196E" w:rsidRDefault="008D196E" w:rsidP="008D196E">
            <w:pPr>
              <w:ind w:left="-142" w:right="-136" w:firstLine="0"/>
              <w:jc w:val="left"/>
              <w:rPr>
                <w:color w:val="000000"/>
                <w:sz w:val="18"/>
                <w:szCs w:val="18"/>
              </w:rPr>
            </w:pPr>
          </w:p>
        </w:tc>
      </w:tr>
      <w:tr w:rsidR="008D196E" w:rsidRPr="008D196E" w:rsidTr="008D196E">
        <w:trPr>
          <w:divId w:val="1720131346"/>
          <w:trHeight w:val="31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8D196E" w:rsidRPr="008D196E" w:rsidRDefault="008D196E" w:rsidP="008D196E">
            <w:pPr>
              <w:ind w:left="-142" w:right="-136" w:firstLine="0"/>
              <w:jc w:val="center"/>
              <w:rPr>
                <w:b/>
                <w:bCs/>
                <w:color w:val="000000"/>
                <w:sz w:val="18"/>
                <w:szCs w:val="18"/>
              </w:rPr>
            </w:pPr>
            <w:r w:rsidRPr="008D196E">
              <w:rPr>
                <w:b/>
                <w:bCs/>
                <w:color w:val="000000"/>
                <w:sz w:val="18"/>
                <w:szCs w:val="18"/>
              </w:rPr>
              <w:t> </w:t>
            </w:r>
          </w:p>
        </w:tc>
        <w:tc>
          <w:tcPr>
            <w:tcW w:w="410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b/>
                <w:bCs/>
                <w:color w:val="000000"/>
                <w:sz w:val="18"/>
                <w:szCs w:val="18"/>
              </w:rPr>
            </w:pPr>
            <w:r w:rsidRPr="008D196E">
              <w:rPr>
                <w:b/>
                <w:bCs/>
                <w:color w:val="000000"/>
                <w:sz w:val="18"/>
                <w:szCs w:val="18"/>
              </w:rPr>
              <w:t>Итого:</w:t>
            </w:r>
          </w:p>
        </w:tc>
        <w:tc>
          <w:tcPr>
            <w:tcW w:w="1499"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b/>
                <w:bCs/>
                <w:color w:val="000000"/>
                <w:sz w:val="18"/>
                <w:szCs w:val="18"/>
              </w:rPr>
            </w:pPr>
            <w:r w:rsidRPr="008D196E">
              <w:rPr>
                <w:b/>
                <w:bCs/>
                <w:color w:val="000000"/>
                <w:sz w:val="18"/>
                <w:szCs w:val="18"/>
              </w:rPr>
              <w:t>х</w:t>
            </w:r>
          </w:p>
        </w:tc>
        <w:tc>
          <w:tcPr>
            <w:tcW w:w="2893"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b/>
                <w:bCs/>
                <w:color w:val="000000"/>
                <w:sz w:val="18"/>
                <w:szCs w:val="18"/>
              </w:rPr>
            </w:pPr>
            <w:r w:rsidRPr="008D196E">
              <w:rPr>
                <w:b/>
                <w:bCs/>
                <w:color w:val="000000"/>
                <w:sz w:val="18"/>
                <w:szCs w:val="18"/>
              </w:rPr>
              <w:t>2 766,00</w:t>
            </w:r>
          </w:p>
        </w:tc>
        <w:tc>
          <w:tcPr>
            <w:tcW w:w="146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b/>
                <w:bCs/>
                <w:color w:val="000000"/>
                <w:sz w:val="18"/>
                <w:szCs w:val="18"/>
              </w:rPr>
            </w:pPr>
            <w:r w:rsidRPr="008D196E">
              <w:rPr>
                <w:b/>
                <w:bCs/>
                <w:color w:val="000000"/>
                <w:sz w:val="18"/>
                <w:szCs w:val="18"/>
              </w:rPr>
              <w:t>2 766,00</w:t>
            </w:r>
          </w:p>
        </w:tc>
        <w:tc>
          <w:tcPr>
            <w:tcW w:w="130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b/>
                <w:bCs/>
                <w:color w:val="000000"/>
                <w:sz w:val="18"/>
                <w:szCs w:val="18"/>
              </w:rPr>
            </w:pPr>
            <w:r w:rsidRPr="008D196E">
              <w:rPr>
                <w:b/>
                <w:bCs/>
                <w:color w:val="000000"/>
                <w:sz w:val="18"/>
                <w:szCs w:val="18"/>
              </w:rPr>
              <w:t>0,00</w:t>
            </w:r>
          </w:p>
        </w:tc>
        <w:tc>
          <w:tcPr>
            <w:tcW w:w="1400"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b/>
                <w:bCs/>
                <w:color w:val="000000"/>
                <w:sz w:val="18"/>
                <w:szCs w:val="18"/>
              </w:rPr>
            </w:pPr>
            <w:r w:rsidRPr="008D196E">
              <w:rPr>
                <w:b/>
                <w:bCs/>
                <w:color w:val="000000"/>
                <w:sz w:val="18"/>
                <w:szCs w:val="18"/>
              </w:rPr>
              <w:t>0,00</w:t>
            </w:r>
          </w:p>
        </w:tc>
        <w:tc>
          <w:tcPr>
            <w:tcW w:w="2161" w:type="dxa"/>
            <w:tcBorders>
              <w:top w:val="nil"/>
              <w:left w:val="nil"/>
              <w:bottom w:val="single" w:sz="4" w:space="0" w:color="auto"/>
              <w:right w:val="single" w:sz="4" w:space="0" w:color="auto"/>
            </w:tcBorders>
            <w:shd w:val="clear" w:color="auto" w:fill="auto"/>
            <w:vAlign w:val="center"/>
            <w:hideMark/>
          </w:tcPr>
          <w:p w:rsidR="008D196E" w:rsidRPr="008D196E" w:rsidRDefault="008D196E" w:rsidP="008D196E">
            <w:pPr>
              <w:ind w:left="-142" w:right="-136" w:firstLine="0"/>
              <w:jc w:val="center"/>
              <w:rPr>
                <w:b/>
                <w:bCs/>
                <w:color w:val="000000"/>
                <w:sz w:val="18"/>
                <w:szCs w:val="18"/>
              </w:rPr>
            </w:pPr>
            <w:r w:rsidRPr="008D196E">
              <w:rPr>
                <w:b/>
                <w:bCs/>
                <w:color w:val="000000"/>
                <w:sz w:val="18"/>
                <w:szCs w:val="18"/>
              </w:rPr>
              <w:t>х</w:t>
            </w:r>
          </w:p>
        </w:tc>
      </w:tr>
    </w:tbl>
    <w:p w:rsidR="00B01561" w:rsidRPr="00B01561" w:rsidRDefault="00AF4123" w:rsidP="008E4330">
      <w:pPr>
        <w:tabs>
          <w:tab w:val="left" w:pos="3976"/>
        </w:tabs>
        <w:ind w:left="-142" w:right="-136" w:firstLine="284"/>
        <w:rPr>
          <w:bCs/>
          <w:sz w:val="18"/>
          <w:szCs w:val="18"/>
        </w:rPr>
      </w:pPr>
      <w:r>
        <w:rPr>
          <w:bCs/>
          <w:sz w:val="18"/>
          <w:szCs w:val="18"/>
        </w:rPr>
        <w:fldChar w:fldCharType="end"/>
      </w: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p>
    <w:p w:rsidR="00B01561" w:rsidRPr="00B01561" w:rsidRDefault="00B01561" w:rsidP="008E4330">
      <w:pPr>
        <w:tabs>
          <w:tab w:val="left" w:pos="3976"/>
        </w:tabs>
        <w:ind w:left="-142" w:right="-136" w:firstLine="284"/>
        <w:rPr>
          <w:bCs/>
          <w:sz w:val="18"/>
          <w:szCs w:val="18"/>
        </w:rPr>
      </w:pPr>
    </w:p>
    <w:p w:rsidR="00E91F3B" w:rsidRDefault="00E91F3B" w:rsidP="008E4330">
      <w:pPr>
        <w:tabs>
          <w:tab w:val="left" w:pos="3976"/>
        </w:tabs>
        <w:ind w:left="-142" w:right="-136" w:firstLine="284"/>
        <w:rPr>
          <w:bCs/>
          <w:sz w:val="18"/>
          <w:szCs w:val="18"/>
        </w:rPr>
        <w:sectPr w:rsidR="00E91F3B" w:rsidSect="0096509F">
          <w:pgSz w:w="16838" w:h="11906" w:orient="landscape"/>
          <w:pgMar w:top="1129" w:right="993" w:bottom="707" w:left="709" w:header="284" w:footer="709" w:gutter="0"/>
          <w:cols w:space="708"/>
          <w:docGrid w:linePitch="360"/>
        </w:sectPr>
      </w:pPr>
    </w:p>
    <w:p w:rsidR="00E91F3B" w:rsidRPr="007A6408" w:rsidRDefault="00E91F3B" w:rsidP="008E4330">
      <w:pPr>
        <w:tabs>
          <w:tab w:val="left" w:pos="426"/>
          <w:tab w:val="left" w:pos="3976"/>
        </w:tabs>
        <w:ind w:left="-142" w:right="-136" w:firstLine="426"/>
        <w:jc w:val="center"/>
        <w:rPr>
          <w:b/>
          <w:sz w:val="18"/>
          <w:szCs w:val="18"/>
        </w:rPr>
      </w:pPr>
      <w:r w:rsidRPr="007A6408">
        <w:rPr>
          <w:sz w:val="18"/>
          <w:szCs w:val="18"/>
        </w:rPr>
        <w:lastRenderedPageBreak/>
        <w:t>РОССИЙСКАЯ ФЕДЕРАЦИЯ</w:t>
      </w:r>
    </w:p>
    <w:p w:rsidR="00E91F3B" w:rsidRPr="007A6408" w:rsidRDefault="00E91F3B" w:rsidP="008E4330">
      <w:pPr>
        <w:tabs>
          <w:tab w:val="left" w:pos="426"/>
          <w:tab w:val="left" w:pos="3976"/>
        </w:tabs>
        <w:ind w:left="-142" w:right="-136" w:firstLine="426"/>
        <w:jc w:val="center"/>
        <w:rPr>
          <w:bCs/>
          <w:sz w:val="18"/>
          <w:szCs w:val="18"/>
        </w:rPr>
      </w:pPr>
      <w:r w:rsidRPr="007A6408">
        <w:rPr>
          <w:bCs/>
          <w:sz w:val="18"/>
          <w:szCs w:val="18"/>
        </w:rPr>
        <w:t>ИРКУТСКАЯ ОБЛАСТЬ ИРКУТСКИЙ РАЙОН</w:t>
      </w:r>
    </w:p>
    <w:p w:rsidR="00E91F3B" w:rsidRPr="007A6408" w:rsidRDefault="00E91F3B" w:rsidP="008E4330">
      <w:pPr>
        <w:tabs>
          <w:tab w:val="left" w:pos="426"/>
          <w:tab w:val="left" w:pos="3976"/>
        </w:tabs>
        <w:ind w:left="-142" w:right="-136" w:firstLine="426"/>
        <w:jc w:val="center"/>
        <w:rPr>
          <w:sz w:val="18"/>
          <w:szCs w:val="18"/>
        </w:rPr>
      </w:pPr>
      <w:r w:rsidRPr="007A6408">
        <w:rPr>
          <w:sz w:val="18"/>
          <w:szCs w:val="18"/>
        </w:rPr>
        <w:t>ХОМУТОВСКОЕ МУНИЦИПАЛЬНОЕ ОБРАЗОВАНИЕ</w:t>
      </w:r>
    </w:p>
    <w:p w:rsidR="00E91F3B" w:rsidRDefault="00E91F3B" w:rsidP="008E4330">
      <w:pPr>
        <w:tabs>
          <w:tab w:val="left" w:pos="426"/>
          <w:tab w:val="left" w:pos="3976"/>
        </w:tabs>
        <w:ind w:left="-142" w:right="-136" w:firstLine="426"/>
        <w:jc w:val="center"/>
        <w:rPr>
          <w:b/>
          <w:bCs/>
          <w:sz w:val="18"/>
          <w:szCs w:val="18"/>
        </w:rPr>
      </w:pPr>
      <w:r w:rsidRPr="007A6408">
        <w:rPr>
          <w:b/>
          <w:bCs/>
          <w:sz w:val="18"/>
          <w:szCs w:val="18"/>
        </w:rPr>
        <w:t>АДМИНИСТРАЦИЯ</w:t>
      </w:r>
    </w:p>
    <w:p w:rsidR="00E91F3B" w:rsidRDefault="00E91F3B" w:rsidP="008E4330">
      <w:pPr>
        <w:tabs>
          <w:tab w:val="left" w:pos="426"/>
          <w:tab w:val="left" w:pos="3976"/>
        </w:tabs>
        <w:ind w:left="-142" w:right="-136" w:firstLine="426"/>
        <w:jc w:val="center"/>
        <w:rPr>
          <w:b/>
          <w:bCs/>
          <w:sz w:val="18"/>
          <w:szCs w:val="18"/>
        </w:rPr>
      </w:pPr>
      <w:r>
        <w:rPr>
          <w:b/>
          <w:bCs/>
          <w:sz w:val="18"/>
          <w:szCs w:val="18"/>
        </w:rPr>
        <w:t>ПОСТАНОВЛЕНИЕ</w:t>
      </w:r>
    </w:p>
    <w:p w:rsidR="00E91F3B" w:rsidRPr="007A6408" w:rsidRDefault="00E91F3B" w:rsidP="008E4330">
      <w:pPr>
        <w:tabs>
          <w:tab w:val="left" w:pos="426"/>
          <w:tab w:val="left" w:pos="3976"/>
        </w:tabs>
        <w:ind w:left="-142" w:right="-136" w:firstLine="426"/>
        <w:jc w:val="center"/>
        <w:rPr>
          <w:b/>
          <w:bCs/>
          <w:sz w:val="18"/>
          <w:szCs w:val="18"/>
        </w:rPr>
      </w:pPr>
    </w:p>
    <w:p w:rsidR="00E91F3B" w:rsidRDefault="00E91F3B" w:rsidP="008E4330">
      <w:pPr>
        <w:tabs>
          <w:tab w:val="left" w:pos="426"/>
          <w:tab w:val="left" w:pos="3976"/>
        </w:tabs>
        <w:ind w:left="-142" w:right="-136" w:firstLine="426"/>
        <w:rPr>
          <w:sz w:val="18"/>
          <w:szCs w:val="18"/>
          <w:u w:val="single"/>
        </w:rPr>
      </w:pPr>
      <w:r>
        <w:rPr>
          <w:bCs/>
          <w:sz w:val="18"/>
          <w:szCs w:val="18"/>
          <w:u w:val="single"/>
        </w:rPr>
        <w:t>03.03.2023</w:t>
      </w:r>
      <w:r w:rsidR="00D96EF1">
        <w:rPr>
          <w:sz w:val="18"/>
          <w:szCs w:val="18"/>
          <w:u w:val="single"/>
        </w:rPr>
        <w:t xml:space="preserve">  № 53</w:t>
      </w:r>
      <w:r>
        <w:rPr>
          <w:sz w:val="18"/>
          <w:szCs w:val="18"/>
          <w:u w:val="single"/>
        </w:rPr>
        <w:t xml:space="preserve"> о/д</w:t>
      </w:r>
    </w:p>
    <w:p w:rsidR="00E91F3B" w:rsidRDefault="00E91F3B" w:rsidP="008E4330">
      <w:pPr>
        <w:tabs>
          <w:tab w:val="left" w:pos="426"/>
          <w:tab w:val="left" w:pos="3976"/>
        </w:tabs>
        <w:ind w:left="-142" w:right="-136" w:firstLine="426"/>
        <w:rPr>
          <w:sz w:val="18"/>
          <w:szCs w:val="18"/>
        </w:rPr>
      </w:pPr>
      <w:r w:rsidRPr="007A6408">
        <w:rPr>
          <w:sz w:val="18"/>
          <w:szCs w:val="18"/>
        </w:rPr>
        <w:t xml:space="preserve">       с. Хомутово </w:t>
      </w:r>
    </w:p>
    <w:p w:rsidR="00C55A88" w:rsidRDefault="00C55A88" w:rsidP="008E4330">
      <w:pPr>
        <w:tabs>
          <w:tab w:val="left" w:pos="426"/>
          <w:tab w:val="left" w:pos="3976"/>
        </w:tabs>
        <w:ind w:left="-142" w:right="-136" w:firstLine="426"/>
        <w:rPr>
          <w:sz w:val="18"/>
          <w:szCs w:val="18"/>
        </w:rPr>
      </w:pPr>
    </w:p>
    <w:p w:rsidR="00E91F3B" w:rsidRDefault="00FA28D4" w:rsidP="00EB3EDC">
      <w:pPr>
        <w:tabs>
          <w:tab w:val="left" w:pos="3976"/>
        </w:tabs>
        <w:ind w:left="-142" w:right="624" w:firstLine="284"/>
        <w:rPr>
          <w:sz w:val="18"/>
          <w:szCs w:val="18"/>
        </w:rPr>
      </w:pPr>
      <w:r w:rsidRPr="00FA28D4">
        <w:rPr>
          <w:sz w:val="18"/>
          <w:szCs w:val="18"/>
        </w:rPr>
        <w:t>О проведении месячника по санитарной очистке территории населенных пунк</w:t>
      </w:r>
      <w:r w:rsidR="00771543">
        <w:rPr>
          <w:sz w:val="18"/>
          <w:szCs w:val="18"/>
        </w:rPr>
        <w:t xml:space="preserve">тов Хомутовского муниципального </w:t>
      </w:r>
      <w:r w:rsidRPr="00FA28D4">
        <w:rPr>
          <w:sz w:val="18"/>
          <w:szCs w:val="18"/>
        </w:rPr>
        <w:t>образования</w:t>
      </w:r>
      <w:r w:rsidR="00E91F3B">
        <w:rPr>
          <w:sz w:val="18"/>
          <w:szCs w:val="18"/>
        </w:rPr>
        <w:t>.</w:t>
      </w:r>
    </w:p>
    <w:p w:rsidR="00771543" w:rsidRDefault="00771543" w:rsidP="00EB3EDC">
      <w:pPr>
        <w:tabs>
          <w:tab w:val="left" w:pos="3976"/>
        </w:tabs>
        <w:ind w:left="-142" w:right="624" w:firstLine="284"/>
        <w:rPr>
          <w:sz w:val="18"/>
          <w:szCs w:val="18"/>
        </w:rPr>
      </w:pPr>
    </w:p>
    <w:p w:rsidR="00771543" w:rsidRDefault="00771543" w:rsidP="00EB3EDC">
      <w:pPr>
        <w:tabs>
          <w:tab w:val="left" w:pos="3976"/>
        </w:tabs>
        <w:ind w:left="-142" w:right="624" w:firstLine="284"/>
        <w:rPr>
          <w:sz w:val="18"/>
          <w:szCs w:val="18"/>
        </w:rPr>
      </w:pPr>
      <w:r w:rsidRPr="00771543">
        <w:rPr>
          <w:sz w:val="18"/>
          <w:szCs w:val="18"/>
        </w:rPr>
        <w:t>В соответствии со ст. 14 Федерального Закона от 06.10.2003 №131-ФЗ «Об общих принципах организации местного самоуправления в Российской Федерации», Федеральным законом от 24.06.1998 №89-ФЗ "Об отходах производства и потребления", ст. 2 Закона Иркутской области от 03.11.2016 №96-ОЗ «О закреплении за сельскими поселениями Иркутской области вопросов местного значения», руководствуясь ст. 6 Устава Хомутовского муниципального образования, в целях принятия мер по предупреждению инфекционных заболеваний и создания благоприятной окружающей среды для проживания, улучшения санитарно-гигиенического состояния Хомутовского муниципального образования, Администрация Хомутовского муниципального образования</w:t>
      </w:r>
    </w:p>
    <w:p w:rsidR="00771543" w:rsidRPr="00771543" w:rsidRDefault="00771543" w:rsidP="00EB3EDC">
      <w:pPr>
        <w:tabs>
          <w:tab w:val="left" w:pos="3976"/>
        </w:tabs>
        <w:ind w:left="-142" w:right="624" w:firstLine="284"/>
        <w:rPr>
          <w:sz w:val="18"/>
          <w:szCs w:val="18"/>
        </w:rPr>
      </w:pPr>
    </w:p>
    <w:p w:rsidR="00771543" w:rsidRDefault="00771543" w:rsidP="00EB3EDC">
      <w:pPr>
        <w:tabs>
          <w:tab w:val="left" w:pos="3976"/>
        </w:tabs>
        <w:ind w:left="-142" w:right="624" w:firstLine="284"/>
        <w:rPr>
          <w:sz w:val="18"/>
          <w:szCs w:val="18"/>
        </w:rPr>
      </w:pPr>
      <w:r w:rsidRPr="00771543">
        <w:rPr>
          <w:sz w:val="18"/>
          <w:szCs w:val="18"/>
        </w:rPr>
        <w:t>ПОСТАНОВЛЯЕТ:</w:t>
      </w:r>
    </w:p>
    <w:p w:rsidR="00771543" w:rsidRPr="00771543" w:rsidRDefault="00771543" w:rsidP="00EB3EDC">
      <w:pPr>
        <w:tabs>
          <w:tab w:val="left" w:pos="3976"/>
        </w:tabs>
        <w:ind w:left="-142" w:right="624" w:firstLine="284"/>
        <w:rPr>
          <w:sz w:val="18"/>
          <w:szCs w:val="18"/>
        </w:rPr>
      </w:pPr>
    </w:p>
    <w:p w:rsidR="00771543" w:rsidRPr="00771543" w:rsidRDefault="00771543" w:rsidP="00EB3EDC">
      <w:pPr>
        <w:tabs>
          <w:tab w:val="left" w:pos="3976"/>
        </w:tabs>
        <w:ind w:left="-142" w:right="624" w:firstLine="284"/>
        <w:rPr>
          <w:sz w:val="18"/>
          <w:szCs w:val="18"/>
        </w:rPr>
      </w:pPr>
      <w:r w:rsidRPr="00771543">
        <w:rPr>
          <w:sz w:val="18"/>
          <w:szCs w:val="18"/>
        </w:rPr>
        <w:t xml:space="preserve">1.Провести месячник по санитарной очистке населенных пунктов Хомутовского муниципального образования с 17 апреля по 17 мая 2023 года в соответствии с графиком мероприятий  (приложение №1). </w:t>
      </w:r>
    </w:p>
    <w:p w:rsidR="00771543" w:rsidRPr="00771543" w:rsidRDefault="00771543" w:rsidP="00EB3EDC">
      <w:pPr>
        <w:tabs>
          <w:tab w:val="left" w:pos="3976"/>
        </w:tabs>
        <w:ind w:left="-142" w:right="624" w:firstLine="284"/>
        <w:rPr>
          <w:sz w:val="18"/>
          <w:szCs w:val="18"/>
        </w:rPr>
      </w:pPr>
      <w:r w:rsidRPr="00771543">
        <w:rPr>
          <w:sz w:val="18"/>
          <w:szCs w:val="18"/>
        </w:rPr>
        <w:t>2.Рекомендовать руководителям организаций, предприятий, учреждений, независимо от форм собственности, индивидуальным предпринимателям, находящимся на территории Хомутовского МО обеспечить уборку закрепленных за ними территорий, производственных и иных зданий, торговых павильонов, ремонт их фасадов.</w:t>
      </w:r>
    </w:p>
    <w:p w:rsidR="00771543" w:rsidRPr="00771543" w:rsidRDefault="00771543" w:rsidP="00EB3EDC">
      <w:pPr>
        <w:tabs>
          <w:tab w:val="left" w:pos="3976"/>
        </w:tabs>
        <w:ind w:left="-142" w:right="624" w:firstLine="284"/>
        <w:rPr>
          <w:sz w:val="18"/>
          <w:szCs w:val="18"/>
        </w:rPr>
      </w:pPr>
      <w:r w:rsidRPr="00771543">
        <w:rPr>
          <w:sz w:val="18"/>
          <w:szCs w:val="18"/>
        </w:rPr>
        <w:t xml:space="preserve">3. Директору МКУ ХЭС Хомутовского МО обеспечить уборку закрепленных за учреждением территорий. </w:t>
      </w:r>
    </w:p>
    <w:p w:rsidR="00771543" w:rsidRPr="00771543" w:rsidRDefault="00771543" w:rsidP="00EB3EDC">
      <w:pPr>
        <w:tabs>
          <w:tab w:val="left" w:pos="3976"/>
        </w:tabs>
        <w:ind w:left="-142" w:right="624" w:firstLine="284"/>
        <w:rPr>
          <w:sz w:val="18"/>
          <w:szCs w:val="18"/>
        </w:rPr>
      </w:pPr>
      <w:r w:rsidRPr="00771543">
        <w:rPr>
          <w:sz w:val="18"/>
          <w:szCs w:val="18"/>
        </w:rPr>
        <w:t>4. Генеральному директору МУК КСК – директору Дома культуры с. Хомутово обеспечить уборку закрепленных за учреждением территорий.</w:t>
      </w:r>
    </w:p>
    <w:p w:rsidR="00771543" w:rsidRPr="00771543" w:rsidRDefault="00771543" w:rsidP="00EB3EDC">
      <w:pPr>
        <w:tabs>
          <w:tab w:val="left" w:pos="3976"/>
        </w:tabs>
        <w:ind w:left="-142" w:right="624" w:firstLine="284"/>
        <w:rPr>
          <w:sz w:val="18"/>
          <w:szCs w:val="18"/>
        </w:rPr>
      </w:pPr>
      <w:r w:rsidRPr="00771543">
        <w:rPr>
          <w:sz w:val="18"/>
          <w:szCs w:val="18"/>
        </w:rPr>
        <w:t>5. Информационному центру произвести информирование населения  в средствах массовой информации, социальных сетях и мессенджерах  о проведении месячника по санитарной очистке территории.</w:t>
      </w:r>
    </w:p>
    <w:p w:rsidR="00771543" w:rsidRPr="00771543" w:rsidRDefault="00771543" w:rsidP="00EB3EDC">
      <w:pPr>
        <w:tabs>
          <w:tab w:val="left" w:pos="3976"/>
        </w:tabs>
        <w:ind w:left="-142" w:right="624" w:firstLine="284"/>
        <w:rPr>
          <w:sz w:val="18"/>
          <w:szCs w:val="18"/>
        </w:rPr>
      </w:pPr>
      <w:r w:rsidRPr="00771543">
        <w:rPr>
          <w:sz w:val="18"/>
          <w:szCs w:val="18"/>
        </w:rPr>
        <w:t>6. Начальнику отдела муниципального земельного, лесного контроля и соблюдения правил благоустройства администрации Хомутовского МО:</w:t>
      </w:r>
    </w:p>
    <w:p w:rsidR="00771543" w:rsidRPr="00771543" w:rsidRDefault="00771543" w:rsidP="00EB3EDC">
      <w:pPr>
        <w:tabs>
          <w:tab w:val="left" w:pos="3976"/>
        </w:tabs>
        <w:ind w:left="-142" w:right="624" w:firstLine="284"/>
        <w:rPr>
          <w:sz w:val="18"/>
          <w:szCs w:val="18"/>
        </w:rPr>
      </w:pPr>
      <w:r w:rsidRPr="00771543">
        <w:rPr>
          <w:sz w:val="18"/>
          <w:szCs w:val="18"/>
        </w:rPr>
        <w:t>6.1. ознакомить руководителей предприятий, организаций, учреждений, независимо от форм собственности, индивидуальных предпринимателей с данным постановлением;</w:t>
      </w:r>
    </w:p>
    <w:p w:rsidR="00771543" w:rsidRPr="00771543" w:rsidRDefault="00771543" w:rsidP="00EB3EDC">
      <w:pPr>
        <w:tabs>
          <w:tab w:val="left" w:pos="3976"/>
        </w:tabs>
        <w:ind w:left="-142" w:right="624" w:firstLine="284"/>
        <w:rPr>
          <w:sz w:val="18"/>
          <w:szCs w:val="18"/>
        </w:rPr>
      </w:pPr>
      <w:r w:rsidRPr="00771543">
        <w:rPr>
          <w:sz w:val="18"/>
          <w:szCs w:val="18"/>
        </w:rPr>
        <w:t>6.2. организовать профилактические рейды, посредством распространения памяток по содержанию и благоустройству территории специалистами отдела муниципального земельного, лесного контроля и соблюдения правил  благоустройства в период проведения санитарной очистки территории Хомутовского МО с целью побуждения граждан на уборку придомовых территорий от сухой растительности, захламления и (или) загромождения строительными материалами, мусором и другими предметами;</w:t>
      </w:r>
    </w:p>
    <w:p w:rsidR="00771543" w:rsidRPr="00771543" w:rsidRDefault="00771543" w:rsidP="00EB3EDC">
      <w:pPr>
        <w:tabs>
          <w:tab w:val="left" w:pos="3976"/>
        </w:tabs>
        <w:ind w:left="-142" w:right="624" w:firstLine="284"/>
        <w:rPr>
          <w:sz w:val="18"/>
          <w:szCs w:val="18"/>
        </w:rPr>
      </w:pPr>
      <w:r w:rsidRPr="00771543">
        <w:rPr>
          <w:sz w:val="18"/>
          <w:szCs w:val="18"/>
        </w:rPr>
        <w:t>7. Председателям товариществ собственников жилья, руководителям управляющих организаций, обслуживающих жилищный фонд Хомутовского МО рекомендовать организовать работы по санитарной очистке придомовых территорий, подвалов, чердаков многоквартирных домов, очистить фасады домов и входные двери от рекламных листов и объявлений.</w:t>
      </w:r>
    </w:p>
    <w:p w:rsidR="00771543" w:rsidRPr="00771543" w:rsidRDefault="00771543" w:rsidP="00EB3EDC">
      <w:pPr>
        <w:tabs>
          <w:tab w:val="left" w:pos="3976"/>
        </w:tabs>
        <w:ind w:left="-142" w:right="624" w:firstLine="284"/>
        <w:rPr>
          <w:sz w:val="18"/>
          <w:szCs w:val="18"/>
        </w:rPr>
      </w:pPr>
      <w:r w:rsidRPr="00771543">
        <w:rPr>
          <w:sz w:val="18"/>
          <w:szCs w:val="18"/>
        </w:rPr>
        <w:t>8. Опубликовать настоящее постановление в установленном законом порядке.</w:t>
      </w:r>
    </w:p>
    <w:p w:rsidR="00771543" w:rsidRPr="00771543" w:rsidRDefault="00771543" w:rsidP="00EB3EDC">
      <w:pPr>
        <w:tabs>
          <w:tab w:val="left" w:pos="3976"/>
        </w:tabs>
        <w:ind w:left="-142" w:right="624" w:firstLine="284"/>
        <w:rPr>
          <w:sz w:val="18"/>
          <w:szCs w:val="18"/>
        </w:rPr>
      </w:pPr>
      <w:r w:rsidRPr="00771543">
        <w:rPr>
          <w:sz w:val="18"/>
          <w:szCs w:val="18"/>
        </w:rPr>
        <w:t>9. Контроль за исполнением настоящего постановления возложить на Заместителя Главы администрации.</w:t>
      </w:r>
    </w:p>
    <w:p w:rsidR="00771543" w:rsidRPr="00771543" w:rsidRDefault="00771543" w:rsidP="00EB3EDC">
      <w:pPr>
        <w:tabs>
          <w:tab w:val="left" w:pos="3976"/>
        </w:tabs>
        <w:ind w:left="-142" w:right="624" w:firstLine="284"/>
        <w:rPr>
          <w:sz w:val="18"/>
          <w:szCs w:val="18"/>
        </w:rPr>
      </w:pPr>
    </w:p>
    <w:p w:rsidR="00771543" w:rsidRPr="00E558BA" w:rsidRDefault="00771543" w:rsidP="00EB3EDC">
      <w:pPr>
        <w:tabs>
          <w:tab w:val="left" w:pos="3976"/>
        </w:tabs>
        <w:ind w:left="-142" w:right="624" w:firstLine="284"/>
        <w:jc w:val="right"/>
        <w:rPr>
          <w:i/>
          <w:sz w:val="18"/>
          <w:szCs w:val="18"/>
        </w:rPr>
      </w:pPr>
    </w:p>
    <w:p w:rsidR="00771543" w:rsidRPr="00E558BA" w:rsidRDefault="00771543" w:rsidP="00EB3EDC">
      <w:pPr>
        <w:tabs>
          <w:tab w:val="left" w:pos="3976"/>
        </w:tabs>
        <w:ind w:left="-142" w:right="624" w:firstLine="284"/>
        <w:jc w:val="center"/>
        <w:rPr>
          <w:i/>
          <w:sz w:val="18"/>
          <w:szCs w:val="18"/>
        </w:rPr>
      </w:pPr>
      <w:r w:rsidRPr="00E558BA">
        <w:rPr>
          <w:i/>
          <w:sz w:val="18"/>
          <w:szCs w:val="18"/>
        </w:rPr>
        <w:t>Исполняющий обязанности</w:t>
      </w:r>
    </w:p>
    <w:p w:rsidR="00B01561" w:rsidRPr="00E558BA" w:rsidRDefault="00771543" w:rsidP="00EB3EDC">
      <w:pPr>
        <w:tabs>
          <w:tab w:val="left" w:pos="3976"/>
        </w:tabs>
        <w:ind w:left="-142" w:right="624" w:firstLine="284"/>
        <w:jc w:val="right"/>
        <w:rPr>
          <w:bCs/>
          <w:i/>
          <w:sz w:val="18"/>
          <w:szCs w:val="18"/>
        </w:rPr>
      </w:pPr>
      <w:r w:rsidRPr="00E558BA">
        <w:rPr>
          <w:i/>
          <w:sz w:val="18"/>
          <w:szCs w:val="18"/>
        </w:rPr>
        <w:t>Главы администрации</w:t>
      </w:r>
      <w:r w:rsidRPr="00E558BA">
        <w:rPr>
          <w:i/>
          <w:sz w:val="18"/>
          <w:szCs w:val="18"/>
        </w:rPr>
        <w:tab/>
        <w:t xml:space="preserve">                         А.В. Иваненко</w:t>
      </w:r>
    </w:p>
    <w:p w:rsidR="00B01561" w:rsidRPr="00E558BA" w:rsidRDefault="00B01561" w:rsidP="00EB3EDC">
      <w:pPr>
        <w:tabs>
          <w:tab w:val="left" w:pos="3976"/>
        </w:tabs>
        <w:ind w:left="-142" w:right="624" w:firstLine="284"/>
        <w:jc w:val="right"/>
        <w:rPr>
          <w:bCs/>
          <w:i/>
          <w:sz w:val="18"/>
          <w:szCs w:val="18"/>
        </w:rPr>
      </w:pPr>
    </w:p>
    <w:p w:rsidR="00B01561" w:rsidRPr="00E558BA" w:rsidRDefault="00B01561" w:rsidP="00EB3EDC">
      <w:pPr>
        <w:tabs>
          <w:tab w:val="left" w:pos="3976"/>
        </w:tabs>
        <w:ind w:left="-142" w:right="624" w:firstLine="284"/>
        <w:jc w:val="right"/>
        <w:rPr>
          <w:bCs/>
          <w:i/>
          <w:sz w:val="18"/>
          <w:szCs w:val="18"/>
        </w:rPr>
      </w:pPr>
    </w:p>
    <w:p w:rsidR="00771543" w:rsidRPr="00E558BA" w:rsidRDefault="00771543" w:rsidP="00EB3EDC">
      <w:pPr>
        <w:tabs>
          <w:tab w:val="left" w:pos="3976"/>
        </w:tabs>
        <w:ind w:left="-142" w:right="624" w:firstLine="284"/>
        <w:jc w:val="right"/>
        <w:rPr>
          <w:bCs/>
          <w:i/>
          <w:sz w:val="18"/>
          <w:szCs w:val="18"/>
        </w:rPr>
      </w:pPr>
      <w:r w:rsidRPr="00E558BA">
        <w:rPr>
          <w:bCs/>
          <w:i/>
          <w:sz w:val="18"/>
          <w:szCs w:val="18"/>
        </w:rPr>
        <w:t>Приложение №1</w:t>
      </w:r>
    </w:p>
    <w:p w:rsidR="00771543" w:rsidRPr="00E558BA" w:rsidRDefault="00771543" w:rsidP="00EB3EDC">
      <w:pPr>
        <w:tabs>
          <w:tab w:val="left" w:pos="3976"/>
        </w:tabs>
        <w:ind w:left="-142" w:right="624" w:firstLine="284"/>
        <w:jc w:val="right"/>
        <w:rPr>
          <w:bCs/>
          <w:i/>
          <w:sz w:val="18"/>
          <w:szCs w:val="18"/>
        </w:rPr>
      </w:pPr>
      <w:r w:rsidRPr="00E558BA">
        <w:rPr>
          <w:bCs/>
          <w:i/>
          <w:sz w:val="18"/>
          <w:szCs w:val="18"/>
        </w:rPr>
        <w:t xml:space="preserve">к постановлению администрации </w:t>
      </w:r>
    </w:p>
    <w:p w:rsidR="00771543" w:rsidRPr="00E558BA" w:rsidRDefault="00771543" w:rsidP="00EB3EDC">
      <w:pPr>
        <w:tabs>
          <w:tab w:val="left" w:pos="3976"/>
        </w:tabs>
        <w:ind w:left="-142" w:right="624" w:firstLine="284"/>
        <w:jc w:val="right"/>
        <w:rPr>
          <w:bCs/>
          <w:i/>
          <w:sz w:val="18"/>
          <w:szCs w:val="18"/>
        </w:rPr>
      </w:pPr>
      <w:r w:rsidRPr="00E558BA">
        <w:rPr>
          <w:bCs/>
          <w:i/>
          <w:sz w:val="18"/>
          <w:szCs w:val="18"/>
        </w:rPr>
        <w:t>Хомутовского муниципального образования</w:t>
      </w:r>
    </w:p>
    <w:p w:rsidR="00771543" w:rsidRPr="00E558BA" w:rsidRDefault="00771543" w:rsidP="00EB3EDC">
      <w:pPr>
        <w:tabs>
          <w:tab w:val="left" w:pos="3976"/>
        </w:tabs>
        <w:ind w:left="-142" w:right="624" w:firstLine="284"/>
        <w:jc w:val="right"/>
        <w:rPr>
          <w:bCs/>
          <w:i/>
          <w:sz w:val="18"/>
          <w:szCs w:val="18"/>
        </w:rPr>
      </w:pPr>
      <w:r w:rsidRPr="00E558BA">
        <w:rPr>
          <w:bCs/>
          <w:i/>
          <w:sz w:val="18"/>
          <w:szCs w:val="18"/>
        </w:rPr>
        <w:t>от «</w:t>
      </w:r>
      <w:r w:rsidR="00E6413E">
        <w:rPr>
          <w:bCs/>
          <w:i/>
          <w:sz w:val="18"/>
          <w:szCs w:val="18"/>
          <w:u w:val="single"/>
        </w:rPr>
        <w:t xml:space="preserve"> 03</w:t>
      </w:r>
      <w:r w:rsidRPr="00E558BA">
        <w:rPr>
          <w:bCs/>
          <w:i/>
          <w:sz w:val="18"/>
          <w:szCs w:val="18"/>
        </w:rPr>
        <w:t>»__</w:t>
      </w:r>
      <w:r w:rsidR="00E6413E">
        <w:rPr>
          <w:bCs/>
          <w:i/>
          <w:sz w:val="18"/>
          <w:szCs w:val="18"/>
          <w:u w:val="single"/>
        </w:rPr>
        <w:t>03</w:t>
      </w:r>
      <w:r w:rsidRPr="00E558BA">
        <w:rPr>
          <w:bCs/>
          <w:i/>
          <w:sz w:val="18"/>
          <w:szCs w:val="18"/>
        </w:rPr>
        <w:t>__2023 №</w:t>
      </w:r>
      <w:r w:rsidR="00E6413E">
        <w:rPr>
          <w:bCs/>
          <w:i/>
          <w:sz w:val="18"/>
          <w:szCs w:val="18"/>
          <w:u w:val="single"/>
        </w:rPr>
        <w:t>53 о/д</w:t>
      </w:r>
    </w:p>
    <w:p w:rsidR="00771543" w:rsidRPr="00771543" w:rsidRDefault="00771543" w:rsidP="00EB3EDC">
      <w:pPr>
        <w:tabs>
          <w:tab w:val="left" w:pos="3976"/>
        </w:tabs>
        <w:ind w:left="-142" w:right="624" w:firstLine="284"/>
        <w:rPr>
          <w:bCs/>
          <w:sz w:val="18"/>
          <w:szCs w:val="18"/>
        </w:rPr>
      </w:pPr>
    </w:p>
    <w:p w:rsidR="00771543" w:rsidRPr="00771543" w:rsidRDefault="00771543" w:rsidP="00EB3EDC">
      <w:pPr>
        <w:tabs>
          <w:tab w:val="left" w:pos="3976"/>
        </w:tabs>
        <w:ind w:left="-142" w:right="624" w:firstLine="284"/>
        <w:rPr>
          <w:bCs/>
          <w:sz w:val="18"/>
          <w:szCs w:val="18"/>
        </w:rPr>
      </w:pPr>
    </w:p>
    <w:p w:rsidR="00B01561" w:rsidRDefault="00771543" w:rsidP="00EB3EDC">
      <w:pPr>
        <w:tabs>
          <w:tab w:val="left" w:pos="3976"/>
        </w:tabs>
        <w:ind w:left="-142" w:right="624" w:firstLine="284"/>
        <w:jc w:val="center"/>
        <w:rPr>
          <w:bCs/>
          <w:sz w:val="18"/>
          <w:szCs w:val="18"/>
        </w:rPr>
      </w:pPr>
      <w:r w:rsidRPr="00771543">
        <w:rPr>
          <w:bCs/>
          <w:sz w:val="18"/>
          <w:szCs w:val="18"/>
        </w:rPr>
        <w:t>График мероприятий по организации и проведению месячника по санитарной очистке</w:t>
      </w:r>
    </w:p>
    <w:p w:rsidR="00E6413E" w:rsidRDefault="00E6413E" w:rsidP="008E4330">
      <w:pPr>
        <w:tabs>
          <w:tab w:val="left" w:pos="3976"/>
        </w:tabs>
        <w:ind w:left="-142" w:right="-136" w:firstLine="284"/>
        <w:jc w:val="center"/>
        <w:rPr>
          <w:bCs/>
          <w:sz w:val="18"/>
          <w:szCs w:val="18"/>
        </w:rPr>
      </w:pPr>
    </w:p>
    <w:p w:rsidR="00E6413E" w:rsidRPr="00B01561" w:rsidRDefault="00E6413E" w:rsidP="008E4330">
      <w:pPr>
        <w:tabs>
          <w:tab w:val="left" w:pos="3976"/>
        </w:tabs>
        <w:ind w:left="-142" w:right="-136" w:firstLine="284"/>
        <w:jc w:val="center"/>
        <w:rPr>
          <w:bCs/>
          <w:sz w:val="18"/>
          <w:szCs w:val="18"/>
        </w:rPr>
      </w:pPr>
    </w:p>
    <w:p w:rsidR="00B01561" w:rsidRPr="00B01561" w:rsidRDefault="00B01561" w:rsidP="008E4330">
      <w:pPr>
        <w:tabs>
          <w:tab w:val="left" w:pos="3976"/>
        </w:tabs>
        <w:ind w:left="-142" w:right="-136" w:firstLine="284"/>
        <w:rPr>
          <w:bCs/>
          <w:sz w:val="18"/>
          <w:szCs w:val="18"/>
        </w:rPr>
      </w:pPr>
    </w:p>
    <w:tbl>
      <w:tblPr>
        <w:tblStyle w:val="940"/>
        <w:tblW w:w="0" w:type="auto"/>
        <w:tblLook w:val="04A0" w:firstRow="1" w:lastRow="0" w:firstColumn="1" w:lastColumn="0" w:noHBand="0" w:noVBand="1"/>
      </w:tblPr>
      <w:tblGrid>
        <w:gridCol w:w="783"/>
        <w:gridCol w:w="3578"/>
        <w:gridCol w:w="1701"/>
        <w:gridCol w:w="4394"/>
      </w:tblGrid>
      <w:tr w:rsidR="00E6413E" w:rsidRPr="00E6413E" w:rsidTr="00EB3EDC">
        <w:tc>
          <w:tcPr>
            <w:tcW w:w="783" w:type="dxa"/>
          </w:tcPr>
          <w:p w:rsidR="00E6413E" w:rsidRPr="00E6413E" w:rsidRDefault="00E6413E" w:rsidP="00096558">
            <w:pPr>
              <w:ind w:left="-142" w:right="-142"/>
              <w:jc w:val="center"/>
              <w:rPr>
                <w:rFonts w:ascii="Times New Roman" w:hAnsi="Times New Roman"/>
                <w:sz w:val="18"/>
                <w:szCs w:val="18"/>
              </w:rPr>
            </w:pPr>
            <w:r w:rsidRPr="00E6413E">
              <w:rPr>
                <w:rFonts w:ascii="Times New Roman" w:hAnsi="Times New Roman"/>
                <w:sz w:val="18"/>
                <w:szCs w:val="18"/>
              </w:rPr>
              <w:t>№пп</w:t>
            </w:r>
          </w:p>
        </w:tc>
        <w:tc>
          <w:tcPr>
            <w:tcW w:w="3578" w:type="dxa"/>
          </w:tcPr>
          <w:p w:rsidR="00E6413E" w:rsidRPr="00E6413E" w:rsidRDefault="00E6413E" w:rsidP="00096558">
            <w:pPr>
              <w:ind w:right="176"/>
              <w:jc w:val="center"/>
              <w:rPr>
                <w:rFonts w:ascii="Times New Roman" w:hAnsi="Times New Roman"/>
                <w:sz w:val="18"/>
                <w:szCs w:val="18"/>
              </w:rPr>
            </w:pPr>
            <w:r w:rsidRPr="00E6413E">
              <w:rPr>
                <w:rFonts w:ascii="Times New Roman" w:hAnsi="Times New Roman"/>
                <w:sz w:val="18"/>
                <w:szCs w:val="18"/>
              </w:rPr>
              <w:t>Мероприятие</w:t>
            </w:r>
          </w:p>
        </w:tc>
        <w:tc>
          <w:tcPr>
            <w:tcW w:w="1701" w:type="dxa"/>
          </w:tcPr>
          <w:p w:rsidR="00E6413E" w:rsidRPr="00E6413E" w:rsidRDefault="00E6413E" w:rsidP="00096558">
            <w:pPr>
              <w:ind w:left="34" w:right="34"/>
              <w:jc w:val="center"/>
              <w:rPr>
                <w:rFonts w:ascii="Times New Roman" w:hAnsi="Times New Roman"/>
                <w:sz w:val="18"/>
                <w:szCs w:val="18"/>
              </w:rPr>
            </w:pPr>
            <w:r w:rsidRPr="00E6413E">
              <w:rPr>
                <w:rFonts w:ascii="Times New Roman" w:hAnsi="Times New Roman"/>
                <w:sz w:val="18"/>
                <w:szCs w:val="18"/>
              </w:rPr>
              <w:t>Срок проведения</w:t>
            </w:r>
          </w:p>
        </w:tc>
        <w:tc>
          <w:tcPr>
            <w:tcW w:w="4394" w:type="dxa"/>
          </w:tcPr>
          <w:p w:rsidR="00E6413E" w:rsidRPr="00E6413E" w:rsidRDefault="00E6413E" w:rsidP="00096558">
            <w:pPr>
              <w:ind w:left="34" w:right="34"/>
              <w:jc w:val="center"/>
              <w:rPr>
                <w:rFonts w:ascii="Times New Roman" w:hAnsi="Times New Roman"/>
                <w:sz w:val="18"/>
                <w:szCs w:val="18"/>
              </w:rPr>
            </w:pPr>
            <w:r w:rsidRPr="00E6413E">
              <w:rPr>
                <w:rFonts w:ascii="Times New Roman" w:hAnsi="Times New Roman"/>
                <w:sz w:val="18"/>
                <w:szCs w:val="18"/>
              </w:rPr>
              <w:t>Ответственный</w:t>
            </w:r>
          </w:p>
        </w:tc>
      </w:tr>
      <w:tr w:rsidR="00E6413E" w:rsidRPr="00E6413E" w:rsidTr="00EB3EDC">
        <w:tc>
          <w:tcPr>
            <w:tcW w:w="783" w:type="dxa"/>
          </w:tcPr>
          <w:p w:rsidR="00E6413E" w:rsidRPr="00E6413E" w:rsidRDefault="00E6413E" w:rsidP="00EB3EDC">
            <w:pPr>
              <w:ind w:left="-142" w:right="-142"/>
              <w:jc w:val="center"/>
              <w:rPr>
                <w:rFonts w:ascii="Times New Roman" w:hAnsi="Times New Roman"/>
                <w:sz w:val="18"/>
                <w:szCs w:val="18"/>
              </w:rPr>
            </w:pPr>
            <w:r w:rsidRPr="00E6413E">
              <w:rPr>
                <w:rFonts w:ascii="Times New Roman" w:hAnsi="Times New Roman"/>
                <w:sz w:val="18"/>
                <w:szCs w:val="18"/>
              </w:rPr>
              <w:t>1</w:t>
            </w:r>
          </w:p>
        </w:tc>
        <w:tc>
          <w:tcPr>
            <w:tcW w:w="3578" w:type="dxa"/>
          </w:tcPr>
          <w:p w:rsidR="00E6413E" w:rsidRPr="00E6413E" w:rsidRDefault="00E6413E" w:rsidP="00397CD6">
            <w:pPr>
              <w:ind w:right="176"/>
              <w:rPr>
                <w:rFonts w:ascii="Times New Roman" w:hAnsi="Times New Roman"/>
                <w:sz w:val="18"/>
                <w:szCs w:val="18"/>
              </w:rPr>
            </w:pPr>
            <w:r w:rsidRPr="00E6413E">
              <w:rPr>
                <w:rFonts w:ascii="Times New Roman" w:hAnsi="Times New Roman"/>
                <w:sz w:val="18"/>
                <w:szCs w:val="18"/>
              </w:rPr>
              <w:t>Объявить месячник по санитарной очистке и благоустройству населенных пунктов Хомутовского МО</w:t>
            </w:r>
          </w:p>
        </w:tc>
        <w:tc>
          <w:tcPr>
            <w:tcW w:w="1701" w:type="dxa"/>
          </w:tcPr>
          <w:p w:rsidR="00E6413E" w:rsidRPr="00E6413E" w:rsidRDefault="00E6413E" w:rsidP="00397CD6">
            <w:pPr>
              <w:ind w:left="34" w:right="34"/>
              <w:rPr>
                <w:rFonts w:ascii="Times New Roman" w:hAnsi="Times New Roman"/>
                <w:sz w:val="18"/>
                <w:szCs w:val="18"/>
              </w:rPr>
            </w:pPr>
            <w:r w:rsidRPr="00E6413E">
              <w:rPr>
                <w:rFonts w:ascii="Times New Roman" w:hAnsi="Times New Roman"/>
                <w:sz w:val="18"/>
                <w:szCs w:val="18"/>
              </w:rPr>
              <w:t>С 17.04.2023</w:t>
            </w:r>
          </w:p>
        </w:tc>
        <w:tc>
          <w:tcPr>
            <w:tcW w:w="4394" w:type="dxa"/>
          </w:tcPr>
          <w:p w:rsidR="00E6413E" w:rsidRPr="00E6413E" w:rsidRDefault="00E6413E" w:rsidP="00096558">
            <w:pPr>
              <w:ind w:left="34" w:right="34"/>
              <w:rPr>
                <w:rFonts w:ascii="Times New Roman" w:hAnsi="Times New Roman"/>
                <w:sz w:val="18"/>
                <w:szCs w:val="18"/>
              </w:rPr>
            </w:pPr>
            <w:r w:rsidRPr="00E6413E">
              <w:rPr>
                <w:rFonts w:ascii="Times New Roman" w:hAnsi="Times New Roman"/>
                <w:sz w:val="18"/>
                <w:szCs w:val="18"/>
              </w:rPr>
              <w:t>Начальник отдела муниципального земельного, лесного контроля и соблюдения правил благоустройства (Гурова Т.И.)</w:t>
            </w:r>
          </w:p>
          <w:p w:rsidR="00E6413E" w:rsidRPr="00E6413E" w:rsidRDefault="00E6413E" w:rsidP="00096558">
            <w:pPr>
              <w:ind w:left="34" w:right="34"/>
              <w:rPr>
                <w:rFonts w:ascii="Times New Roman" w:hAnsi="Times New Roman"/>
                <w:sz w:val="18"/>
                <w:szCs w:val="18"/>
              </w:rPr>
            </w:pPr>
            <w:r w:rsidRPr="00E6413E">
              <w:rPr>
                <w:rFonts w:ascii="Times New Roman" w:hAnsi="Times New Roman"/>
                <w:sz w:val="18"/>
                <w:szCs w:val="18"/>
              </w:rPr>
              <w:t>Информационный центр (Зиборова Н.А.)</w:t>
            </w:r>
          </w:p>
        </w:tc>
      </w:tr>
      <w:tr w:rsidR="00E6413E" w:rsidRPr="00E6413E" w:rsidTr="00EB3EDC">
        <w:tc>
          <w:tcPr>
            <w:tcW w:w="783" w:type="dxa"/>
          </w:tcPr>
          <w:p w:rsidR="00E6413E" w:rsidRPr="00E6413E" w:rsidRDefault="00E6413E" w:rsidP="00EB3EDC">
            <w:pPr>
              <w:ind w:left="-142" w:right="-142"/>
              <w:jc w:val="center"/>
              <w:rPr>
                <w:rFonts w:ascii="Times New Roman" w:hAnsi="Times New Roman"/>
                <w:sz w:val="18"/>
                <w:szCs w:val="18"/>
              </w:rPr>
            </w:pPr>
            <w:r w:rsidRPr="00E6413E">
              <w:rPr>
                <w:rFonts w:ascii="Times New Roman" w:hAnsi="Times New Roman"/>
                <w:sz w:val="18"/>
                <w:szCs w:val="18"/>
              </w:rPr>
              <w:t>2</w:t>
            </w:r>
          </w:p>
        </w:tc>
        <w:tc>
          <w:tcPr>
            <w:tcW w:w="3578" w:type="dxa"/>
          </w:tcPr>
          <w:p w:rsidR="00E6413E" w:rsidRPr="00E6413E" w:rsidRDefault="00E6413E" w:rsidP="00397CD6">
            <w:pPr>
              <w:ind w:right="176"/>
              <w:rPr>
                <w:rFonts w:ascii="Times New Roman" w:hAnsi="Times New Roman"/>
                <w:sz w:val="18"/>
                <w:szCs w:val="18"/>
              </w:rPr>
            </w:pPr>
            <w:r w:rsidRPr="00E6413E">
              <w:rPr>
                <w:rFonts w:ascii="Times New Roman" w:hAnsi="Times New Roman"/>
                <w:sz w:val="18"/>
                <w:szCs w:val="18"/>
              </w:rPr>
              <w:t>Провести субботник по очистке населенных пунктов в местах общего пользования с привлечением населения</w:t>
            </w:r>
          </w:p>
        </w:tc>
        <w:tc>
          <w:tcPr>
            <w:tcW w:w="1701" w:type="dxa"/>
          </w:tcPr>
          <w:p w:rsidR="00E6413E" w:rsidRPr="00E6413E" w:rsidRDefault="00E6413E" w:rsidP="00397CD6">
            <w:pPr>
              <w:ind w:left="34" w:right="34"/>
              <w:rPr>
                <w:rFonts w:ascii="Times New Roman" w:hAnsi="Times New Roman"/>
                <w:sz w:val="18"/>
                <w:szCs w:val="18"/>
              </w:rPr>
            </w:pPr>
            <w:r w:rsidRPr="00E6413E">
              <w:rPr>
                <w:rFonts w:ascii="Times New Roman" w:hAnsi="Times New Roman"/>
                <w:sz w:val="18"/>
                <w:szCs w:val="18"/>
              </w:rPr>
              <w:t>По отдельному плану</w:t>
            </w:r>
          </w:p>
        </w:tc>
        <w:tc>
          <w:tcPr>
            <w:tcW w:w="4394" w:type="dxa"/>
          </w:tcPr>
          <w:p w:rsidR="00E6413E" w:rsidRPr="00E6413E" w:rsidRDefault="00E6413E" w:rsidP="00096558">
            <w:pPr>
              <w:ind w:left="34" w:right="34"/>
              <w:rPr>
                <w:rFonts w:ascii="Times New Roman" w:hAnsi="Times New Roman"/>
                <w:sz w:val="18"/>
                <w:szCs w:val="18"/>
              </w:rPr>
            </w:pPr>
            <w:r w:rsidRPr="00E6413E">
              <w:rPr>
                <w:rFonts w:ascii="Times New Roman" w:hAnsi="Times New Roman"/>
                <w:sz w:val="18"/>
                <w:szCs w:val="18"/>
              </w:rPr>
              <w:t>Начальник отдела муниципального земельного, лесного контроля и соблюдения правил благоустройства (Гурова Т.И.)</w:t>
            </w:r>
          </w:p>
          <w:p w:rsidR="00E6413E" w:rsidRPr="00E6413E" w:rsidRDefault="00E6413E" w:rsidP="00096558">
            <w:pPr>
              <w:ind w:left="34" w:right="34"/>
              <w:rPr>
                <w:rFonts w:ascii="Times New Roman" w:hAnsi="Times New Roman"/>
                <w:sz w:val="18"/>
                <w:szCs w:val="18"/>
              </w:rPr>
            </w:pPr>
            <w:r w:rsidRPr="00E6413E">
              <w:rPr>
                <w:rFonts w:ascii="Times New Roman" w:hAnsi="Times New Roman"/>
                <w:sz w:val="18"/>
                <w:szCs w:val="18"/>
              </w:rPr>
              <w:t>Начальник социального отдела (Гуневич Л.Л.)</w:t>
            </w:r>
          </w:p>
          <w:p w:rsidR="00E6413E" w:rsidRPr="00E6413E" w:rsidRDefault="00E6413E" w:rsidP="00096558">
            <w:pPr>
              <w:ind w:left="34" w:right="34"/>
              <w:rPr>
                <w:rFonts w:ascii="Times New Roman" w:hAnsi="Times New Roman"/>
                <w:sz w:val="18"/>
                <w:szCs w:val="18"/>
              </w:rPr>
            </w:pPr>
          </w:p>
        </w:tc>
      </w:tr>
      <w:tr w:rsidR="00E6413E" w:rsidRPr="00E6413E" w:rsidTr="00EB3EDC">
        <w:tc>
          <w:tcPr>
            <w:tcW w:w="783" w:type="dxa"/>
          </w:tcPr>
          <w:p w:rsidR="00E6413E" w:rsidRPr="00E6413E" w:rsidRDefault="00E6413E" w:rsidP="00EB3EDC">
            <w:pPr>
              <w:ind w:left="-142" w:right="-142"/>
              <w:jc w:val="center"/>
              <w:rPr>
                <w:rFonts w:ascii="Times New Roman" w:hAnsi="Times New Roman"/>
                <w:sz w:val="18"/>
                <w:szCs w:val="18"/>
              </w:rPr>
            </w:pPr>
            <w:r w:rsidRPr="00E6413E">
              <w:rPr>
                <w:rFonts w:ascii="Times New Roman" w:hAnsi="Times New Roman"/>
                <w:sz w:val="18"/>
                <w:szCs w:val="18"/>
              </w:rPr>
              <w:t>3</w:t>
            </w:r>
          </w:p>
        </w:tc>
        <w:tc>
          <w:tcPr>
            <w:tcW w:w="3578" w:type="dxa"/>
          </w:tcPr>
          <w:p w:rsidR="00E6413E" w:rsidRPr="00E6413E" w:rsidRDefault="00E6413E" w:rsidP="00397CD6">
            <w:pPr>
              <w:ind w:right="176"/>
              <w:rPr>
                <w:rFonts w:ascii="Times New Roman" w:hAnsi="Times New Roman"/>
                <w:sz w:val="18"/>
                <w:szCs w:val="18"/>
              </w:rPr>
            </w:pPr>
            <w:r w:rsidRPr="00E6413E">
              <w:rPr>
                <w:rFonts w:ascii="Times New Roman" w:hAnsi="Times New Roman"/>
                <w:sz w:val="18"/>
                <w:szCs w:val="18"/>
              </w:rPr>
              <w:t xml:space="preserve">Подвести итоги проведения месячника по санитарной очистке населенных </w:t>
            </w:r>
            <w:r w:rsidRPr="00E6413E">
              <w:rPr>
                <w:rFonts w:ascii="Times New Roman" w:hAnsi="Times New Roman"/>
                <w:sz w:val="18"/>
                <w:szCs w:val="18"/>
              </w:rPr>
              <w:lastRenderedPageBreak/>
              <w:t>пунктов Хомутовского МО</w:t>
            </w:r>
          </w:p>
        </w:tc>
        <w:tc>
          <w:tcPr>
            <w:tcW w:w="1701" w:type="dxa"/>
          </w:tcPr>
          <w:p w:rsidR="00E6413E" w:rsidRPr="00E6413E" w:rsidRDefault="00E6413E" w:rsidP="00397CD6">
            <w:pPr>
              <w:ind w:left="34" w:right="34"/>
              <w:rPr>
                <w:rFonts w:ascii="Times New Roman" w:hAnsi="Times New Roman"/>
                <w:sz w:val="18"/>
                <w:szCs w:val="18"/>
              </w:rPr>
            </w:pPr>
            <w:r w:rsidRPr="00E6413E">
              <w:rPr>
                <w:rFonts w:ascii="Times New Roman" w:hAnsi="Times New Roman"/>
                <w:sz w:val="18"/>
                <w:szCs w:val="18"/>
              </w:rPr>
              <w:lastRenderedPageBreak/>
              <w:t>До 26.05.2023</w:t>
            </w:r>
          </w:p>
        </w:tc>
        <w:tc>
          <w:tcPr>
            <w:tcW w:w="4394" w:type="dxa"/>
          </w:tcPr>
          <w:p w:rsidR="00E6413E" w:rsidRPr="00E6413E" w:rsidRDefault="00E6413E" w:rsidP="00096558">
            <w:pPr>
              <w:ind w:left="34" w:right="34"/>
              <w:rPr>
                <w:rFonts w:ascii="Times New Roman" w:hAnsi="Times New Roman"/>
                <w:sz w:val="18"/>
                <w:szCs w:val="18"/>
              </w:rPr>
            </w:pPr>
            <w:r w:rsidRPr="00E6413E">
              <w:rPr>
                <w:rFonts w:ascii="Times New Roman" w:hAnsi="Times New Roman"/>
                <w:sz w:val="18"/>
                <w:szCs w:val="18"/>
              </w:rPr>
              <w:t xml:space="preserve">Начальник отдела муниципального земельного, лесного контроля и соблюдения правил </w:t>
            </w:r>
            <w:r w:rsidRPr="00E6413E">
              <w:rPr>
                <w:rFonts w:ascii="Times New Roman" w:hAnsi="Times New Roman"/>
                <w:sz w:val="18"/>
                <w:szCs w:val="18"/>
              </w:rPr>
              <w:lastRenderedPageBreak/>
              <w:t>благоустройства (Гурова Т.И.)</w:t>
            </w:r>
          </w:p>
        </w:tc>
      </w:tr>
    </w:tbl>
    <w:p w:rsidR="00B01561" w:rsidRPr="00B01561" w:rsidRDefault="00B01561" w:rsidP="008E4330">
      <w:pPr>
        <w:tabs>
          <w:tab w:val="left" w:pos="3976"/>
        </w:tabs>
        <w:ind w:left="-142" w:right="-136" w:firstLine="284"/>
        <w:rPr>
          <w:bCs/>
          <w:sz w:val="18"/>
          <w:szCs w:val="18"/>
        </w:rPr>
      </w:pPr>
    </w:p>
    <w:p w:rsidR="00B01561" w:rsidRPr="00B01561" w:rsidRDefault="00B01561" w:rsidP="00096558">
      <w:pPr>
        <w:tabs>
          <w:tab w:val="left" w:pos="3976"/>
        </w:tabs>
        <w:ind w:left="-142" w:right="5" w:firstLine="284"/>
        <w:rPr>
          <w:bCs/>
          <w:sz w:val="18"/>
          <w:szCs w:val="18"/>
        </w:rPr>
      </w:pPr>
    </w:p>
    <w:p w:rsidR="00E6413E" w:rsidRPr="00695EED" w:rsidRDefault="00E6413E" w:rsidP="00096558">
      <w:pPr>
        <w:tabs>
          <w:tab w:val="left" w:pos="3976"/>
        </w:tabs>
        <w:ind w:left="-142" w:right="624" w:firstLine="284"/>
        <w:jc w:val="center"/>
        <w:rPr>
          <w:bCs/>
          <w:i/>
          <w:sz w:val="18"/>
          <w:szCs w:val="18"/>
        </w:rPr>
      </w:pPr>
      <w:r w:rsidRPr="00695EED">
        <w:rPr>
          <w:bCs/>
          <w:i/>
          <w:sz w:val="18"/>
          <w:szCs w:val="18"/>
        </w:rPr>
        <w:t>Начальник отдела муниципального земельного,</w:t>
      </w:r>
    </w:p>
    <w:p w:rsidR="00E6413E" w:rsidRDefault="00E6413E" w:rsidP="00096558">
      <w:pPr>
        <w:tabs>
          <w:tab w:val="left" w:pos="3976"/>
        </w:tabs>
        <w:ind w:left="-142" w:right="624" w:firstLine="284"/>
        <w:jc w:val="right"/>
        <w:rPr>
          <w:bCs/>
          <w:i/>
          <w:sz w:val="18"/>
          <w:szCs w:val="18"/>
        </w:rPr>
      </w:pPr>
      <w:r w:rsidRPr="00695EED">
        <w:rPr>
          <w:bCs/>
          <w:i/>
          <w:sz w:val="18"/>
          <w:szCs w:val="18"/>
        </w:rPr>
        <w:t>лесного контроля и соблюдения правил благоустройства</w:t>
      </w:r>
      <w:r w:rsidRPr="00695EED">
        <w:rPr>
          <w:bCs/>
          <w:i/>
          <w:sz w:val="18"/>
          <w:szCs w:val="18"/>
        </w:rPr>
        <w:tab/>
      </w:r>
      <w:r w:rsidRPr="00695EED">
        <w:rPr>
          <w:bCs/>
          <w:i/>
          <w:sz w:val="18"/>
          <w:szCs w:val="18"/>
        </w:rPr>
        <w:tab/>
        <w:t xml:space="preserve">    </w:t>
      </w:r>
      <w:r w:rsidR="00096558">
        <w:rPr>
          <w:bCs/>
          <w:i/>
          <w:sz w:val="18"/>
          <w:szCs w:val="18"/>
        </w:rPr>
        <w:t xml:space="preserve">    </w:t>
      </w:r>
      <w:r w:rsidR="00695EED">
        <w:rPr>
          <w:bCs/>
          <w:i/>
          <w:sz w:val="18"/>
          <w:szCs w:val="18"/>
        </w:rPr>
        <w:t xml:space="preserve">                         </w:t>
      </w:r>
      <w:r w:rsidRPr="00695EED">
        <w:rPr>
          <w:bCs/>
          <w:i/>
          <w:sz w:val="18"/>
          <w:szCs w:val="18"/>
        </w:rPr>
        <w:t xml:space="preserve">  Т.И. Гурова</w:t>
      </w:r>
    </w:p>
    <w:p w:rsidR="00695EED" w:rsidRDefault="00695EED" w:rsidP="00096558">
      <w:pPr>
        <w:tabs>
          <w:tab w:val="left" w:pos="3976"/>
        </w:tabs>
        <w:ind w:left="-142" w:right="5" w:firstLine="284"/>
        <w:jc w:val="right"/>
        <w:rPr>
          <w:bCs/>
          <w:i/>
          <w:sz w:val="18"/>
          <w:szCs w:val="18"/>
        </w:rPr>
      </w:pPr>
    </w:p>
    <w:p w:rsidR="00695EED" w:rsidRPr="00695EED" w:rsidRDefault="00695EED" w:rsidP="00096558">
      <w:pPr>
        <w:tabs>
          <w:tab w:val="left" w:pos="3976"/>
        </w:tabs>
        <w:ind w:left="-142" w:right="5" w:firstLine="284"/>
        <w:rPr>
          <w:bCs/>
          <w:i/>
          <w:sz w:val="18"/>
          <w:szCs w:val="18"/>
        </w:rPr>
      </w:pPr>
    </w:p>
    <w:p w:rsidR="00423784" w:rsidRPr="00423784" w:rsidRDefault="00423784" w:rsidP="00096558">
      <w:pPr>
        <w:tabs>
          <w:tab w:val="left" w:pos="3976"/>
        </w:tabs>
        <w:ind w:left="-142" w:right="5" w:firstLine="284"/>
        <w:rPr>
          <w:bCs/>
          <w:sz w:val="18"/>
          <w:szCs w:val="18"/>
        </w:rPr>
      </w:pPr>
    </w:p>
    <w:p w:rsidR="00E23E06" w:rsidRPr="007A6408" w:rsidRDefault="00E23E06" w:rsidP="00096558">
      <w:pPr>
        <w:tabs>
          <w:tab w:val="left" w:pos="426"/>
          <w:tab w:val="left" w:pos="3976"/>
        </w:tabs>
        <w:ind w:left="-142" w:right="5" w:firstLine="426"/>
        <w:jc w:val="center"/>
        <w:rPr>
          <w:b/>
          <w:sz w:val="18"/>
          <w:szCs w:val="18"/>
        </w:rPr>
      </w:pPr>
      <w:r w:rsidRPr="007A6408">
        <w:rPr>
          <w:sz w:val="18"/>
          <w:szCs w:val="18"/>
        </w:rPr>
        <w:t>РОССИЙСКАЯ ФЕДЕРАЦИЯ</w:t>
      </w:r>
    </w:p>
    <w:p w:rsidR="00E23E06" w:rsidRPr="007A6408" w:rsidRDefault="00E23E06" w:rsidP="00096558">
      <w:pPr>
        <w:tabs>
          <w:tab w:val="left" w:pos="426"/>
          <w:tab w:val="left" w:pos="3976"/>
        </w:tabs>
        <w:ind w:left="-142" w:right="5" w:firstLine="426"/>
        <w:jc w:val="center"/>
        <w:rPr>
          <w:bCs/>
          <w:sz w:val="18"/>
          <w:szCs w:val="18"/>
        </w:rPr>
      </w:pPr>
      <w:r w:rsidRPr="007A6408">
        <w:rPr>
          <w:bCs/>
          <w:sz w:val="18"/>
          <w:szCs w:val="18"/>
        </w:rPr>
        <w:t>ИРКУТСКАЯ ОБЛАСТЬ ИРКУТСКИЙ РАЙОН</w:t>
      </w:r>
    </w:p>
    <w:p w:rsidR="00E23E06" w:rsidRPr="007A6408" w:rsidRDefault="00E23E06" w:rsidP="00096558">
      <w:pPr>
        <w:tabs>
          <w:tab w:val="left" w:pos="426"/>
          <w:tab w:val="left" w:pos="3976"/>
        </w:tabs>
        <w:ind w:left="-142" w:right="5" w:firstLine="426"/>
        <w:jc w:val="center"/>
        <w:rPr>
          <w:sz w:val="18"/>
          <w:szCs w:val="18"/>
        </w:rPr>
      </w:pPr>
      <w:r w:rsidRPr="007A6408">
        <w:rPr>
          <w:sz w:val="18"/>
          <w:szCs w:val="18"/>
        </w:rPr>
        <w:t>ХОМУТОВСКОЕ МУНИЦИПАЛЬНОЕ ОБРАЗОВАНИЕ</w:t>
      </w:r>
    </w:p>
    <w:p w:rsidR="00E23E06" w:rsidRDefault="00E23E06" w:rsidP="00096558">
      <w:pPr>
        <w:tabs>
          <w:tab w:val="left" w:pos="426"/>
          <w:tab w:val="left" w:pos="3976"/>
        </w:tabs>
        <w:ind w:left="-142" w:right="5" w:firstLine="426"/>
        <w:jc w:val="center"/>
        <w:rPr>
          <w:b/>
          <w:bCs/>
          <w:sz w:val="18"/>
          <w:szCs w:val="18"/>
        </w:rPr>
      </w:pPr>
      <w:r w:rsidRPr="007A6408">
        <w:rPr>
          <w:b/>
          <w:bCs/>
          <w:sz w:val="18"/>
          <w:szCs w:val="18"/>
        </w:rPr>
        <w:t>АДМИНИСТРАЦИЯ</w:t>
      </w:r>
    </w:p>
    <w:p w:rsidR="00E23E06" w:rsidRDefault="00E23E06" w:rsidP="00096558">
      <w:pPr>
        <w:tabs>
          <w:tab w:val="left" w:pos="426"/>
          <w:tab w:val="left" w:pos="3976"/>
        </w:tabs>
        <w:ind w:left="-142" w:right="5" w:firstLine="426"/>
        <w:jc w:val="center"/>
        <w:rPr>
          <w:b/>
          <w:bCs/>
          <w:sz w:val="18"/>
          <w:szCs w:val="18"/>
        </w:rPr>
      </w:pPr>
      <w:r>
        <w:rPr>
          <w:b/>
          <w:bCs/>
          <w:sz w:val="18"/>
          <w:szCs w:val="18"/>
        </w:rPr>
        <w:t>ПОСТАНОВЛЕНИЕ</w:t>
      </w:r>
    </w:p>
    <w:p w:rsidR="00E23E06" w:rsidRPr="007A6408" w:rsidRDefault="00E23E06" w:rsidP="00096558">
      <w:pPr>
        <w:tabs>
          <w:tab w:val="left" w:pos="426"/>
          <w:tab w:val="left" w:pos="3976"/>
        </w:tabs>
        <w:ind w:left="-142" w:right="5" w:firstLine="426"/>
        <w:jc w:val="center"/>
        <w:rPr>
          <w:b/>
          <w:bCs/>
          <w:sz w:val="18"/>
          <w:szCs w:val="18"/>
        </w:rPr>
      </w:pPr>
    </w:p>
    <w:p w:rsidR="00E23E06" w:rsidRDefault="00E23E06" w:rsidP="00096558">
      <w:pPr>
        <w:tabs>
          <w:tab w:val="left" w:pos="426"/>
          <w:tab w:val="left" w:pos="3976"/>
        </w:tabs>
        <w:ind w:left="-142" w:right="5" w:firstLine="426"/>
        <w:rPr>
          <w:sz w:val="18"/>
          <w:szCs w:val="18"/>
          <w:u w:val="single"/>
        </w:rPr>
      </w:pPr>
      <w:r>
        <w:rPr>
          <w:bCs/>
          <w:sz w:val="18"/>
          <w:szCs w:val="18"/>
          <w:u w:val="single"/>
        </w:rPr>
        <w:t>03.03.2023</w:t>
      </w:r>
      <w:r>
        <w:rPr>
          <w:sz w:val="18"/>
          <w:szCs w:val="18"/>
          <w:u w:val="single"/>
        </w:rPr>
        <w:t xml:space="preserve">  № 5</w:t>
      </w:r>
      <w:r w:rsidR="00C55A88">
        <w:rPr>
          <w:sz w:val="18"/>
          <w:szCs w:val="18"/>
          <w:u w:val="single"/>
        </w:rPr>
        <w:t>4</w:t>
      </w:r>
      <w:r>
        <w:rPr>
          <w:sz w:val="18"/>
          <w:szCs w:val="18"/>
          <w:u w:val="single"/>
        </w:rPr>
        <w:t xml:space="preserve"> о/д</w:t>
      </w:r>
    </w:p>
    <w:p w:rsidR="00E23E06" w:rsidRDefault="00E23E06" w:rsidP="00096558">
      <w:pPr>
        <w:tabs>
          <w:tab w:val="left" w:pos="426"/>
          <w:tab w:val="left" w:pos="3976"/>
        </w:tabs>
        <w:ind w:left="-142" w:right="5" w:firstLine="426"/>
        <w:rPr>
          <w:sz w:val="18"/>
          <w:szCs w:val="18"/>
        </w:rPr>
      </w:pPr>
      <w:r w:rsidRPr="007A6408">
        <w:rPr>
          <w:sz w:val="18"/>
          <w:szCs w:val="18"/>
        </w:rPr>
        <w:t xml:space="preserve">       с. Хомутово </w:t>
      </w:r>
    </w:p>
    <w:p w:rsidR="00C55A88" w:rsidRDefault="00C55A88" w:rsidP="00096558">
      <w:pPr>
        <w:tabs>
          <w:tab w:val="left" w:pos="426"/>
          <w:tab w:val="left" w:pos="3976"/>
        </w:tabs>
        <w:ind w:left="-142" w:right="5" w:firstLine="426"/>
        <w:rPr>
          <w:sz w:val="18"/>
          <w:szCs w:val="18"/>
        </w:rPr>
      </w:pPr>
    </w:p>
    <w:p w:rsidR="00C55A88" w:rsidRDefault="00C55A88" w:rsidP="00096558">
      <w:pPr>
        <w:tabs>
          <w:tab w:val="left" w:pos="3976"/>
        </w:tabs>
        <w:ind w:left="-142" w:right="482" w:firstLine="284"/>
        <w:rPr>
          <w:sz w:val="18"/>
          <w:szCs w:val="18"/>
        </w:rPr>
      </w:pPr>
      <w:r w:rsidRPr="00C55A88">
        <w:rPr>
          <w:sz w:val="18"/>
          <w:szCs w:val="18"/>
        </w:rPr>
        <w:t>Об утверждении Порядка принятия решений о подготовке и реализации бюджетных инвестиций, расходования бюджетных средств в форме бюджетных инвестиций в объекты муниципальной собственности Хомутовского муниципального образования</w:t>
      </w:r>
      <w:r>
        <w:rPr>
          <w:sz w:val="18"/>
          <w:szCs w:val="18"/>
        </w:rPr>
        <w:t>.</w:t>
      </w:r>
    </w:p>
    <w:p w:rsidR="00C55A88" w:rsidRPr="00C55A88" w:rsidRDefault="00C55A88" w:rsidP="00096558">
      <w:pPr>
        <w:tabs>
          <w:tab w:val="left" w:pos="3976"/>
        </w:tabs>
        <w:ind w:left="-142" w:right="482" w:firstLine="284"/>
        <w:rPr>
          <w:sz w:val="18"/>
          <w:szCs w:val="18"/>
        </w:rPr>
      </w:pPr>
    </w:p>
    <w:p w:rsidR="00C55A88" w:rsidRDefault="00C55A88" w:rsidP="00096558">
      <w:pPr>
        <w:tabs>
          <w:tab w:val="left" w:pos="3976"/>
        </w:tabs>
        <w:ind w:left="-142" w:right="482" w:firstLine="284"/>
        <w:rPr>
          <w:sz w:val="18"/>
          <w:szCs w:val="18"/>
        </w:rPr>
      </w:pPr>
      <w:r w:rsidRPr="00C55A88">
        <w:rPr>
          <w:sz w:val="18"/>
          <w:szCs w:val="18"/>
        </w:rPr>
        <w:t>В соответствии со ст. 79 Бюджетного кодекса Российской Федерации, руководствуясь Уставом Хомутовского муниципального образования, администрация Хомутовского муниципального образования:</w:t>
      </w:r>
    </w:p>
    <w:p w:rsidR="00C55A88" w:rsidRPr="00C55A88" w:rsidRDefault="00C55A88" w:rsidP="00096558">
      <w:pPr>
        <w:tabs>
          <w:tab w:val="left" w:pos="3976"/>
        </w:tabs>
        <w:ind w:left="-142" w:right="482" w:firstLine="284"/>
        <w:rPr>
          <w:sz w:val="18"/>
          <w:szCs w:val="18"/>
        </w:rPr>
      </w:pPr>
    </w:p>
    <w:p w:rsidR="00C55A88" w:rsidRDefault="00C55A88" w:rsidP="00096558">
      <w:pPr>
        <w:tabs>
          <w:tab w:val="left" w:pos="3976"/>
        </w:tabs>
        <w:ind w:left="-142" w:right="482" w:firstLine="284"/>
        <w:rPr>
          <w:sz w:val="18"/>
          <w:szCs w:val="18"/>
        </w:rPr>
      </w:pPr>
      <w:r w:rsidRPr="00C55A88">
        <w:rPr>
          <w:sz w:val="18"/>
          <w:szCs w:val="18"/>
        </w:rPr>
        <w:t>ПОСТАНОВЛЯЕТ:</w:t>
      </w:r>
    </w:p>
    <w:p w:rsidR="00C55A88" w:rsidRPr="00C55A88" w:rsidRDefault="00C55A88" w:rsidP="00096558">
      <w:pPr>
        <w:tabs>
          <w:tab w:val="left" w:pos="3976"/>
        </w:tabs>
        <w:ind w:left="-142" w:right="482" w:firstLine="284"/>
        <w:rPr>
          <w:sz w:val="18"/>
          <w:szCs w:val="18"/>
        </w:rPr>
      </w:pPr>
    </w:p>
    <w:p w:rsidR="00C55A88" w:rsidRPr="00C55A88" w:rsidRDefault="00C55A88" w:rsidP="00096558">
      <w:pPr>
        <w:tabs>
          <w:tab w:val="left" w:pos="3976"/>
        </w:tabs>
        <w:ind w:left="-142" w:right="482" w:firstLine="284"/>
        <w:rPr>
          <w:sz w:val="18"/>
          <w:szCs w:val="18"/>
        </w:rPr>
      </w:pPr>
      <w:r w:rsidRPr="00C55A88">
        <w:rPr>
          <w:sz w:val="18"/>
          <w:szCs w:val="18"/>
        </w:rPr>
        <w:t>1. Утвердить прилагаемый Порядок принятия решений о подготовке и реализации бюджетных инвестиций, расходования бюджетных средств в форме бюджетных инвестиций в объекты муниципальной собственности Хомутовского муниципального образования (Приложение).</w:t>
      </w:r>
    </w:p>
    <w:p w:rsidR="00C55A88" w:rsidRPr="00C55A88" w:rsidRDefault="00C55A88" w:rsidP="00096558">
      <w:pPr>
        <w:tabs>
          <w:tab w:val="left" w:pos="3976"/>
        </w:tabs>
        <w:ind w:left="-142" w:right="482" w:firstLine="284"/>
        <w:rPr>
          <w:sz w:val="18"/>
          <w:szCs w:val="18"/>
        </w:rPr>
      </w:pPr>
      <w:r w:rsidRPr="00C55A88">
        <w:rPr>
          <w:sz w:val="18"/>
          <w:szCs w:val="18"/>
        </w:rPr>
        <w:t>2. Постановление администрации Хомутовского муниципального образования от 25 июня 2015 № 104 о/д «Об утверждении Порядка принятия решений о подготовке и реализации бюджетных инвестиций в объекты муниципальной собственности Хомутовского муниципального образования» признать утратившим силу.</w:t>
      </w:r>
    </w:p>
    <w:p w:rsidR="00C55A88" w:rsidRPr="00C55A88" w:rsidRDefault="00C55A88" w:rsidP="00096558">
      <w:pPr>
        <w:tabs>
          <w:tab w:val="left" w:pos="3976"/>
        </w:tabs>
        <w:ind w:left="-142" w:right="482" w:firstLine="284"/>
        <w:rPr>
          <w:sz w:val="18"/>
          <w:szCs w:val="18"/>
        </w:rPr>
      </w:pPr>
      <w:r w:rsidRPr="00C55A88">
        <w:rPr>
          <w:sz w:val="18"/>
          <w:szCs w:val="18"/>
        </w:rPr>
        <w:t>3. Опубликовать настоящее постановление в установленном законом порядке.</w:t>
      </w:r>
    </w:p>
    <w:p w:rsidR="00C55A88" w:rsidRPr="00C55A88" w:rsidRDefault="00C55A88" w:rsidP="00096558">
      <w:pPr>
        <w:tabs>
          <w:tab w:val="left" w:pos="3976"/>
        </w:tabs>
        <w:ind w:left="-142" w:right="482" w:firstLine="284"/>
        <w:rPr>
          <w:sz w:val="18"/>
          <w:szCs w:val="18"/>
        </w:rPr>
      </w:pPr>
      <w:r w:rsidRPr="00C55A88">
        <w:rPr>
          <w:sz w:val="18"/>
          <w:szCs w:val="18"/>
        </w:rPr>
        <w:t>4. Контроль за исполнением настоящего постановления возложить на Первого заместителя Главы администрации.</w:t>
      </w:r>
    </w:p>
    <w:p w:rsidR="00C55A88" w:rsidRDefault="00C55A88" w:rsidP="00096558">
      <w:pPr>
        <w:tabs>
          <w:tab w:val="left" w:pos="3976"/>
        </w:tabs>
        <w:ind w:left="-142" w:right="482" w:firstLine="284"/>
        <w:rPr>
          <w:sz w:val="18"/>
          <w:szCs w:val="18"/>
        </w:rPr>
      </w:pPr>
    </w:p>
    <w:p w:rsidR="00AF4CEF" w:rsidRPr="00C55A88" w:rsidRDefault="00AF4CEF" w:rsidP="00096558">
      <w:pPr>
        <w:tabs>
          <w:tab w:val="left" w:pos="3976"/>
        </w:tabs>
        <w:ind w:left="-142" w:right="482" w:firstLine="284"/>
        <w:rPr>
          <w:sz w:val="18"/>
          <w:szCs w:val="18"/>
        </w:rPr>
      </w:pPr>
    </w:p>
    <w:p w:rsidR="00C55A88" w:rsidRPr="0082041B" w:rsidRDefault="00C55A88" w:rsidP="0082041B">
      <w:pPr>
        <w:tabs>
          <w:tab w:val="left" w:pos="3976"/>
        </w:tabs>
        <w:ind w:left="-142" w:right="482" w:firstLine="284"/>
        <w:jc w:val="center"/>
        <w:rPr>
          <w:i/>
          <w:sz w:val="18"/>
          <w:szCs w:val="18"/>
        </w:rPr>
      </w:pPr>
      <w:r w:rsidRPr="0082041B">
        <w:rPr>
          <w:i/>
          <w:sz w:val="18"/>
          <w:szCs w:val="18"/>
        </w:rPr>
        <w:t>Исполняющий обязанности</w:t>
      </w:r>
    </w:p>
    <w:p w:rsidR="00F5225C" w:rsidRDefault="00C55A88" w:rsidP="0082041B">
      <w:pPr>
        <w:tabs>
          <w:tab w:val="left" w:pos="3976"/>
        </w:tabs>
        <w:ind w:left="-142" w:right="482" w:firstLine="284"/>
        <w:jc w:val="right"/>
        <w:rPr>
          <w:sz w:val="18"/>
          <w:szCs w:val="18"/>
        </w:rPr>
      </w:pPr>
      <w:r w:rsidRPr="0082041B">
        <w:rPr>
          <w:i/>
          <w:sz w:val="18"/>
          <w:szCs w:val="18"/>
        </w:rPr>
        <w:t xml:space="preserve">Главы администрации      </w:t>
      </w:r>
      <w:r w:rsidR="0082041B">
        <w:rPr>
          <w:i/>
          <w:sz w:val="18"/>
          <w:szCs w:val="18"/>
        </w:rPr>
        <w:t xml:space="preserve">   </w:t>
      </w:r>
      <w:r w:rsidRPr="0082041B">
        <w:rPr>
          <w:i/>
          <w:sz w:val="18"/>
          <w:szCs w:val="18"/>
        </w:rPr>
        <w:t xml:space="preserve">                                                                А.В.Иваненко</w:t>
      </w:r>
      <w:r w:rsidR="00E23E06">
        <w:rPr>
          <w:sz w:val="18"/>
          <w:szCs w:val="18"/>
        </w:rPr>
        <w:t>.</w:t>
      </w:r>
    </w:p>
    <w:p w:rsidR="00AF4CEF" w:rsidRDefault="00AF4CEF" w:rsidP="00096558">
      <w:pPr>
        <w:tabs>
          <w:tab w:val="left" w:pos="3976"/>
        </w:tabs>
        <w:ind w:left="-142" w:right="482" w:firstLine="284"/>
        <w:rPr>
          <w:sz w:val="18"/>
          <w:szCs w:val="18"/>
        </w:rPr>
      </w:pPr>
    </w:p>
    <w:p w:rsidR="00AF4CEF" w:rsidRPr="00F5225C" w:rsidRDefault="00AF4CEF" w:rsidP="00096558">
      <w:pPr>
        <w:tabs>
          <w:tab w:val="left" w:pos="3976"/>
        </w:tabs>
        <w:ind w:left="-142" w:right="482" w:firstLine="284"/>
        <w:rPr>
          <w:sz w:val="18"/>
          <w:szCs w:val="18"/>
        </w:rPr>
      </w:pPr>
    </w:p>
    <w:p w:rsidR="00AF4CEF" w:rsidRPr="00AF4CEF" w:rsidRDefault="00AF4CEF" w:rsidP="00096558">
      <w:pPr>
        <w:tabs>
          <w:tab w:val="left" w:pos="3976"/>
        </w:tabs>
        <w:ind w:left="-142" w:right="482" w:firstLine="284"/>
        <w:jc w:val="right"/>
        <w:rPr>
          <w:i/>
          <w:sz w:val="18"/>
          <w:szCs w:val="18"/>
        </w:rPr>
      </w:pPr>
    </w:p>
    <w:p w:rsidR="00AF4CEF" w:rsidRPr="00AF4CEF" w:rsidRDefault="00AF4CEF" w:rsidP="00096558">
      <w:pPr>
        <w:tabs>
          <w:tab w:val="left" w:pos="3976"/>
        </w:tabs>
        <w:ind w:left="-142" w:right="482" w:firstLine="284"/>
        <w:jc w:val="right"/>
        <w:rPr>
          <w:i/>
          <w:sz w:val="18"/>
          <w:szCs w:val="18"/>
        </w:rPr>
      </w:pPr>
      <w:r w:rsidRPr="00AF4CEF">
        <w:rPr>
          <w:i/>
          <w:sz w:val="18"/>
          <w:szCs w:val="18"/>
        </w:rPr>
        <w:t xml:space="preserve">Приложение </w:t>
      </w:r>
    </w:p>
    <w:p w:rsidR="00AF4CEF" w:rsidRPr="00AF4CEF" w:rsidRDefault="00AF4CEF" w:rsidP="00096558">
      <w:pPr>
        <w:tabs>
          <w:tab w:val="left" w:pos="3976"/>
        </w:tabs>
        <w:ind w:left="-142" w:right="482" w:firstLine="284"/>
        <w:jc w:val="right"/>
        <w:rPr>
          <w:i/>
          <w:sz w:val="18"/>
          <w:szCs w:val="18"/>
        </w:rPr>
      </w:pPr>
      <w:r w:rsidRPr="00AF4CEF">
        <w:rPr>
          <w:i/>
          <w:sz w:val="18"/>
          <w:szCs w:val="18"/>
        </w:rPr>
        <w:t>Утверждено постановлением</w:t>
      </w:r>
    </w:p>
    <w:p w:rsidR="00AF4CEF" w:rsidRPr="00AF4CEF" w:rsidRDefault="00AF4CEF" w:rsidP="00096558">
      <w:pPr>
        <w:tabs>
          <w:tab w:val="left" w:pos="3976"/>
        </w:tabs>
        <w:ind w:left="-142" w:right="482" w:firstLine="284"/>
        <w:jc w:val="right"/>
        <w:rPr>
          <w:i/>
          <w:sz w:val="18"/>
          <w:szCs w:val="18"/>
        </w:rPr>
      </w:pPr>
      <w:r w:rsidRPr="00AF4CEF">
        <w:rPr>
          <w:i/>
          <w:sz w:val="18"/>
          <w:szCs w:val="18"/>
        </w:rPr>
        <w:t xml:space="preserve">администрации Хомутовского                  </w:t>
      </w:r>
    </w:p>
    <w:p w:rsidR="00AF4CEF" w:rsidRPr="00AF4CEF" w:rsidRDefault="00AF4CEF" w:rsidP="00096558">
      <w:pPr>
        <w:tabs>
          <w:tab w:val="left" w:pos="3976"/>
        </w:tabs>
        <w:ind w:left="-142" w:right="482" w:firstLine="284"/>
        <w:jc w:val="right"/>
        <w:rPr>
          <w:i/>
          <w:sz w:val="18"/>
          <w:szCs w:val="18"/>
        </w:rPr>
      </w:pPr>
      <w:r w:rsidRPr="00AF4CEF">
        <w:rPr>
          <w:i/>
          <w:sz w:val="18"/>
          <w:szCs w:val="18"/>
        </w:rPr>
        <w:t>муниципального образования</w:t>
      </w:r>
    </w:p>
    <w:p w:rsidR="00AF4CEF" w:rsidRPr="00AF4CEF" w:rsidRDefault="00AF4CEF" w:rsidP="00096558">
      <w:pPr>
        <w:tabs>
          <w:tab w:val="left" w:pos="3976"/>
        </w:tabs>
        <w:ind w:left="-142" w:right="482" w:firstLine="284"/>
        <w:jc w:val="right"/>
        <w:rPr>
          <w:i/>
          <w:sz w:val="18"/>
          <w:szCs w:val="18"/>
        </w:rPr>
      </w:pPr>
      <w:r w:rsidRPr="00AF4CEF">
        <w:rPr>
          <w:i/>
          <w:sz w:val="18"/>
          <w:szCs w:val="18"/>
        </w:rPr>
        <w:t xml:space="preserve">от </w:t>
      </w:r>
      <w:r w:rsidR="00FB7EAA">
        <w:rPr>
          <w:i/>
          <w:sz w:val="18"/>
          <w:szCs w:val="18"/>
          <w:u w:val="single"/>
        </w:rPr>
        <w:t>03.03.2023</w:t>
      </w:r>
      <w:r w:rsidRPr="00AF4CEF">
        <w:rPr>
          <w:i/>
          <w:sz w:val="18"/>
          <w:szCs w:val="18"/>
        </w:rPr>
        <w:t>№ _</w:t>
      </w:r>
      <w:r w:rsidR="00FB7EAA">
        <w:rPr>
          <w:i/>
          <w:sz w:val="18"/>
          <w:szCs w:val="18"/>
          <w:u w:val="single"/>
        </w:rPr>
        <w:t>54 о/д</w:t>
      </w:r>
    </w:p>
    <w:p w:rsidR="00AF4CEF" w:rsidRPr="00AF4CEF" w:rsidRDefault="00AF4CEF" w:rsidP="00096558">
      <w:pPr>
        <w:tabs>
          <w:tab w:val="left" w:pos="3976"/>
        </w:tabs>
        <w:ind w:left="-142" w:right="482" w:firstLine="284"/>
        <w:jc w:val="right"/>
        <w:rPr>
          <w:i/>
          <w:sz w:val="18"/>
          <w:szCs w:val="18"/>
        </w:rPr>
      </w:pPr>
      <w:r w:rsidRPr="00AF4CEF">
        <w:rPr>
          <w:i/>
          <w:sz w:val="18"/>
          <w:szCs w:val="18"/>
        </w:rPr>
        <w:t xml:space="preserve">                                               </w:t>
      </w:r>
    </w:p>
    <w:p w:rsidR="00AF4CEF" w:rsidRPr="00AF4CEF" w:rsidRDefault="00AF4CEF" w:rsidP="00096558">
      <w:pPr>
        <w:tabs>
          <w:tab w:val="left" w:pos="3976"/>
        </w:tabs>
        <w:ind w:left="-142" w:right="482" w:firstLine="284"/>
        <w:jc w:val="right"/>
        <w:rPr>
          <w:i/>
          <w:sz w:val="18"/>
          <w:szCs w:val="18"/>
        </w:rPr>
      </w:pPr>
    </w:p>
    <w:p w:rsidR="00AF4CEF" w:rsidRPr="00AF4CEF" w:rsidRDefault="00AF4CEF" w:rsidP="00096558">
      <w:pPr>
        <w:tabs>
          <w:tab w:val="left" w:pos="3976"/>
        </w:tabs>
        <w:ind w:left="-142" w:right="482" w:firstLine="284"/>
        <w:jc w:val="center"/>
        <w:rPr>
          <w:sz w:val="18"/>
          <w:szCs w:val="18"/>
        </w:rPr>
      </w:pPr>
      <w:r w:rsidRPr="00AF4CEF">
        <w:rPr>
          <w:sz w:val="18"/>
          <w:szCs w:val="18"/>
        </w:rPr>
        <w:t>ПОРЯДОК</w:t>
      </w:r>
    </w:p>
    <w:p w:rsidR="00AF4CEF" w:rsidRPr="00AF4CEF" w:rsidRDefault="00AF4CEF" w:rsidP="00096558">
      <w:pPr>
        <w:tabs>
          <w:tab w:val="left" w:pos="3976"/>
        </w:tabs>
        <w:ind w:left="-142" w:right="482" w:firstLine="284"/>
        <w:jc w:val="center"/>
        <w:rPr>
          <w:sz w:val="18"/>
          <w:szCs w:val="18"/>
        </w:rPr>
      </w:pPr>
      <w:r w:rsidRPr="00AF4CEF">
        <w:rPr>
          <w:sz w:val="18"/>
          <w:szCs w:val="18"/>
        </w:rPr>
        <w:t>ПРИНЯТИЯ РЕШЕНИЙ О ПОДГОТОВКЕ И РЕАЛИЗАЦИИ БЮДЖЕТНЫХ ИНВЕСТИЦИЙ, РАСХОДОВАНИЯ БЮДЖЕТНЫХ СРЕДСТВ В ФОРМЕ БЮДЖЕТНЫХ ИНВЕСТИЦИЙ В ОБЪЕКТЫ МУНИЦИПАЛЬНОЙ СОБСТВЕННОСТИ ХОМУТОВСКОГО МУНИЦИПАЛЬНОГО ОБРАЗОВАНИЯ</w:t>
      </w:r>
    </w:p>
    <w:p w:rsidR="00AF4CEF" w:rsidRPr="00AF4CEF" w:rsidRDefault="00AF4CEF" w:rsidP="00096558">
      <w:pPr>
        <w:tabs>
          <w:tab w:val="left" w:pos="3976"/>
        </w:tabs>
        <w:ind w:left="-142" w:right="482" w:firstLine="284"/>
        <w:jc w:val="center"/>
        <w:rPr>
          <w:sz w:val="18"/>
          <w:szCs w:val="18"/>
        </w:rPr>
      </w:pPr>
    </w:p>
    <w:p w:rsidR="00AF4CEF" w:rsidRPr="00AF4CEF" w:rsidRDefault="00AF4CEF" w:rsidP="00096558">
      <w:pPr>
        <w:tabs>
          <w:tab w:val="left" w:pos="3976"/>
        </w:tabs>
        <w:ind w:left="-142" w:right="482" w:firstLine="284"/>
        <w:jc w:val="center"/>
        <w:rPr>
          <w:sz w:val="18"/>
          <w:szCs w:val="18"/>
        </w:rPr>
      </w:pPr>
      <w:r w:rsidRPr="00AF4CEF">
        <w:rPr>
          <w:sz w:val="18"/>
          <w:szCs w:val="18"/>
        </w:rPr>
        <w:t>I. ОБЩИЕ ПОЛОЖЕНИЯ</w:t>
      </w:r>
    </w:p>
    <w:p w:rsidR="00AF4CEF" w:rsidRPr="00AF4CEF" w:rsidRDefault="00AF4CEF" w:rsidP="00096558">
      <w:pPr>
        <w:tabs>
          <w:tab w:val="left" w:pos="3976"/>
        </w:tabs>
        <w:ind w:left="-142" w:right="482" w:firstLine="284"/>
        <w:rPr>
          <w:sz w:val="18"/>
          <w:szCs w:val="18"/>
        </w:rPr>
      </w:pPr>
      <w:r w:rsidRPr="00AF4CEF">
        <w:rPr>
          <w:sz w:val="18"/>
          <w:szCs w:val="18"/>
        </w:rPr>
        <w:t>1. Настоящий Порядок устанавливает порядок принятия решения о подготовке и реализации бюджетных инвестиций за счет средств бюджета Хомутовского муниципального образования, средств федерального и/или областного бюджетов на условиях софинансирования капитальных вложений в объекты капитального строительства муниципальной собственности или в приобретение объектов недвижимого имущества в муниципальную собственность Хомутовского  муниципального образования в форме капитальных вложений в основные средства, находящиеся (которые будут находиться) в муниципальной собственности Хомутовского муниципального образования;</w:t>
      </w:r>
    </w:p>
    <w:p w:rsidR="00AF4CEF" w:rsidRPr="00AF4CEF" w:rsidRDefault="00AF4CEF" w:rsidP="00096558">
      <w:pPr>
        <w:tabs>
          <w:tab w:val="left" w:pos="3976"/>
        </w:tabs>
        <w:ind w:left="-142" w:right="482" w:firstLine="284"/>
        <w:rPr>
          <w:sz w:val="18"/>
          <w:szCs w:val="18"/>
        </w:rPr>
      </w:pPr>
      <w:r w:rsidRPr="00AF4CEF">
        <w:rPr>
          <w:sz w:val="18"/>
          <w:szCs w:val="18"/>
        </w:rPr>
        <w:t>2. Под бюджетными инвестициями понимают бюджетные средства, направляемые на создание или увеличение за счет средств бюджета Хомутовского муниципального образования стоимости муниципального имущества Хомутовского муниципального образования.</w:t>
      </w:r>
    </w:p>
    <w:p w:rsidR="00AF4CEF" w:rsidRPr="00AF4CEF" w:rsidRDefault="00AF4CEF" w:rsidP="00096558">
      <w:pPr>
        <w:tabs>
          <w:tab w:val="left" w:pos="3976"/>
        </w:tabs>
        <w:ind w:left="-142" w:right="482" w:firstLine="284"/>
        <w:rPr>
          <w:sz w:val="18"/>
          <w:szCs w:val="18"/>
        </w:rPr>
      </w:pPr>
      <w:r w:rsidRPr="00AF4CEF">
        <w:rPr>
          <w:sz w:val="18"/>
          <w:szCs w:val="18"/>
        </w:rPr>
        <w:t>3. Муниципальный заказчик - орган местного самоуправления (администрация Хомутовского муниципального образования, ее структурные подразделения), действующий от имени муниципального образования, - уполномоченный принимать бюджетные обязательства в соответствия с бюджетным законодательством Российской Федерации от имени муниципального образования и осуществляющий закупки.</w:t>
      </w:r>
    </w:p>
    <w:p w:rsidR="00AF4CEF" w:rsidRPr="00AF4CEF" w:rsidRDefault="00AF4CEF" w:rsidP="00096558">
      <w:pPr>
        <w:tabs>
          <w:tab w:val="left" w:pos="3976"/>
        </w:tabs>
        <w:ind w:left="-142" w:right="482" w:firstLine="284"/>
        <w:rPr>
          <w:sz w:val="18"/>
          <w:szCs w:val="18"/>
        </w:rPr>
      </w:pPr>
      <w:r w:rsidRPr="00AF4CEF">
        <w:rPr>
          <w:sz w:val="18"/>
          <w:szCs w:val="18"/>
        </w:rPr>
        <w:t>4. Бюджетные инвестиции предоставляются на осуществление капитальных вложений в объекты капитального строительства, включенные в соответствии с установленным администрацией Хомутовского муниципального образования порядком в муниципальные программы, в пределах средств, предусмотренных в бюджете Хомутовского  муниципального образования на очередной финансовый год и плановый период на соответствующие цели.</w:t>
      </w:r>
    </w:p>
    <w:p w:rsidR="00AF4CEF" w:rsidRPr="00AF4CEF" w:rsidRDefault="00AF4CEF" w:rsidP="00096558">
      <w:pPr>
        <w:tabs>
          <w:tab w:val="left" w:pos="3976"/>
        </w:tabs>
        <w:ind w:left="-142" w:right="482" w:firstLine="284"/>
        <w:rPr>
          <w:sz w:val="18"/>
          <w:szCs w:val="18"/>
        </w:rPr>
      </w:pPr>
      <w:r w:rsidRPr="00AF4CEF">
        <w:rPr>
          <w:sz w:val="18"/>
          <w:szCs w:val="18"/>
        </w:rPr>
        <w:t>5. Созданные или приобретенные в результате осуществления бюджетных инвестиций объекты в установленном порядке на праве оперативного управления или</w:t>
      </w:r>
      <w:r w:rsidRPr="00AF4CEF">
        <w:rPr>
          <w:sz w:val="18"/>
          <w:szCs w:val="18"/>
        </w:rPr>
        <w:tab/>
        <w:t xml:space="preserve">хозяйственного ведения за организациями с последующим увеличением </w:t>
      </w:r>
      <w:r w:rsidRPr="00AF4CEF">
        <w:rPr>
          <w:sz w:val="18"/>
          <w:szCs w:val="18"/>
        </w:rPr>
        <w:lastRenderedPageBreak/>
        <w:t>стоимости основных средств, находящихся на праве оперативного управления у этих организаций, или увеличением уставного фонда муниципальных казенных предприятий, основанных на праве хозяйственного ведения, либо включаются в состав муниципальной казны Хомутовского муниципального образования.</w:t>
      </w:r>
    </w:p>
    <w:p w:rsidR="00AF4CEF" w:rsidRPr="00AF4CEF" w:rsidRDefault="00AF4CEF" w:rsidP="00096558">
      <w:pPr>
        <w:tabs>
          <w:tab w:val="left" w:pos="3976"/>
        </w:tabs>
        <w:ind w:left="-142" w:right="482" w:firstLine="284"/>
        <w:rPr>
          <w:sz w:val="18"/>
          <w:szCs w:val="18"/>
        </w:rPr>
      </w:pPr>
      <w:r w:rsidRPr="00AF4CEF">
        <w:rPr>
          <w:sz w:val="18"/>
          <w:szCs w:val="18"/>
        </w:rPr>
        <w:t>6. Осуществление бюджетных инвестиций за счет средств бюджета Хомутовского муниципального образования в объекты капитального строительства или объекты недвижимого имущества, которые не относятся (не могут быть отнесены) к муниципальной собственности, не допускается.</w:t>
      </w:r>
    </w:p>
    <w:p w:rsidR="00AF4CEF" w:rsidRPr="00AF4CEF" w:rsidRDefault="00AF4CEF" w:rsidP="00096558">
      <w:pPr>
        <w:tabs>
          <w:tab w:val="left" w:pos="3976"/>
        </w:tabs>
        <w:ind w:left="-142" w:right="482" w:firstLine="284"/>
        <w:rPr>
          <w:sz w:val="18"/>
          <w:szCs w:val="18"/>
        </w:rPr>
      </w:pPr>
      <w:r w:rsidRPr="00AF4CEF">
        <w:rPr>
          <w:sz w:val="18"/>
          <w:szCs w:val="18"/>
        </w:rPr>
        <w:t>7. Бюджетные инвестиции осуществляться на условиях софинансирования капитальных вложений за счет средств федерального, областного  и местного бюджетов.</w:t>
      </w:r>
    </w:p>
    <w:p w:rsidR="00AF4CEF" w:rsidRPr="00AF4CEF" w:rsidRDefault="00AF4CEF" w:rsidP="00096558">
      <w:pPr>
        <w:tabs>
          <w:tab w:val="left" w:pos="3976"/>
        </w:tabs>
        <w:ind w:left="-142" w:right="482" w:firstLine="284"/>
        <w:rPr>
          <w:sz w:val="18"/>
          <w:szCs w:val="18"/>
        </w:rPr>
      </w:pPr>
      <w:r w:rsidRPr="00AF4CEF">
        <w:rPr>
          <w:sz w:val="18"/>
          <w:szCs w:val="18"/>
        </w:rPr>
        <w:t>8. Порядок принятия решений о подготовке и реализации бюджетных инвестиций в объекты капитального строительства муниципальной собственности и приобретения объектов недвижимого имущества в муниципальную собственность Хомутовского  муниципального образования, установленный разделом 2 настоящего Порядка, не распространяется на предоставление бюджетных инвестиций в целях проведения аварийно-восстановительных работ, ликвидации последствий чрезвычайных ситуаций природного и техногенного характера и иных мероприятий, связанных с ликвидацией последствий стихийных бедствий и других чрезвычайных ситуаций.</w:t>
      </w:r>
    </w:p>
    <w:p w:rsidR="00AF4CEF" w:rsidRPr="00AF4CEF" w:rsidRDefault="00AF4CEF" w:rsidP="00096558">
      <w:pPr>
        <w:tabs>
          <w:tab w:val="left" w:pos="3976"/>
        </w:tabs>
        <w:ind w:left="-142" w:right="482" w:firstLine="284"/>
        <w:rPr>
          <w:sz w:val="18"/>
          <w:szCs w:val="18"/>
        </w:rPr>
      </w:pPr>
    </w:p>
    <w:p w:rsidR="00AF4CEF" w:rsidRPr="00AF4CEF" w:rsidRDefault="00AF4CEF" w:rsidP="00096558">
      <w:pPr>
        <w:tabs>
          <w:tab w:val="left" w:pos="3976"/>
        </w:tabs>
        <w:ind w:left="-142" w:right="482" w:firstLine="284"/>
        <w:jc w:val="center"/>
        <w:rPr>
          <w:sz w:val="18"/>
          <w:szCs w:val="18"/>
        </w:rPr>
      </w:pPr>
      <w:r w:rsidRPr="00AF4CEF">
        <w:rPr>
          <w:sz w:val="18"/>
          <w:szCs w:val="18"/>
        </w:rPr>
        <w:t>II.ПОРЯДОК ПРИНЯТИЯ РЕШЕНИЙ О ПОДГОТОВКЕ И РЕАЛИЗАЦИИ</w:t>
      </w:r>
    </w:p>
    <w:p w:rsidR="00AF4CEF" w:rsidRPr="00AF4CEF" w:rsidRDefault="00AF4CEF" w:rsidP="00096558">
      <w:pPr>
        <w:tabs>
          <w:tab w:val="left" w:pos="3976"/>
        </w:tabs>
        <w:ind w:left="-142" w:right="482" w:firstLine="284"/>
        <w:jc w:val="center"/>
        <w:rPr>
          <w:sz w:val="18"/>
          <w:szCs w:val="18"/>
        </w:rPr>
      </w:pPr>
      <w:r w:rsidRPr="00AF4CEF">
        <w:rPr>
          <w:sz w:val="18"/>
          <w:szCs w:val="18"/>
        </w:rPr>
        <w:t>БЮДЖЕТНЫХ ИНВЕСТИЦИЙ</w:t>
      </w:r>
    </w:p>
    <w:p w:rsidR="00AF4CEF" w:rsidRPr="00AF4CEF" w:rsidRDefault="00AF4CEF" w:rsidP="00096558">
      <w:pPr>
        <w:tabs>
          <w:tab w:val="left" w:pos="3976"/>
        </w:tabs>
        <w:ind w:left="-142" w:right="482" w:firstLine="284"/>
        <w:rPr>
          <w:sz w:val="18"/>
          <w:szCs w:val="18"/>
        </w:rPr>
      </w:pPr>
      <w:r w:rsidRPr="00AF4CEF">
        <w:rPr>
          <w:sz w:val="18"/>
          <w:szCs w:val="18"/>
        </w:rPr>
        <w:t>9. Инициатором проекта решения о подготовке и реализации бюджетных инвестиций выступает администрация-главный распорядитель бюджетных средств Хомутовского муниципального образования, наделенный в установленном порядке полномочиями в соответствующей сфере ведения (далее - главный распорядитель). Ответственным исполнителем по подготовке проекта указанного решения является отдел бюджетного планирования администрации.</w:t>
      </w:r>
    </w:p>
    <w:p w:rsidR="00AF4CEF" w:rsidRPr="00AF4CEF" w:rsidRDefault="00AF4CEF" w:rsidP="00096558">
      <w:pPr>
        <w:tabs>
          <w:tab w:val="left" w:pos="3976"/>
        </w:tabs>
        <w:ind w:left="-142" w:right="482" w:firstLine="284"/>
        <w:rPr>
          <w:sz w:val="18"/>
          <w:szCs w:val="18"/>
        </w:rPr>
      </w:pPr>
      <w:r w:rsidRPr="00AF4CEF">
        <w:rPr>
          <w:sz w:val="18"/>
          <w:szCs w:val="18"/>
        </w:rPr>
        <w:t>10. Отбор объектов капитального строительства, в строительство, реконструкцию которых необходимо осуществлять бюджетные инвестиции, а также объектов недвижимого имущества, на приобретение которых необходимо осуществлять бюджетные инвестиции, производится с учетом:</w:t>
      </w:r>
    </w:p>
    <w:p w:rsidR="00AF4CEF" w:rsidRPr="00AF4CEF" w:rsidRDefault="00AF4CEF" w:rsidP="00096558">
      <w:pPr>
        <w:tabs>
          <w:tab w:val="left" w:pos="3976"/>
        </w:tabs>
        <w:ind w:left="-142" w:right="482" w:firstLine="284"/>
        <w:rPr>
          <w:sz w:val="18"/>
          <w:szCs w:val="18"/>
        </w:rPr>
      </w:pPr>
      <w:r w:rsidRPr="00AF4CEF">
        <w:rPr>
          <w:sz w:val="18"/>
          <w:szCs w:val="18"/>
        </w:rPr>
        <w:t xml:space="preserve"> -основных направлений развития, обозначенных в прогнозах, программах социально-экономического развития, документах стратегического планирования Хомутовского  муниципального образования;</w:t>
      </w:r>
    </w:p>
    <w:p w:rsidR="00AF4CEF" w:rsidRPr="00AF4CEF" w:rsidRDefault="00AF4CEF" w:rsidP="00096558">
      <w:pPr>
        <w:tabs>
          <w:tab w:val="left" w:pos="3976"/>
        </w:tabs>
        <w:ind w:left="-142" w:right="482" w:firstLine="284"/>
        <w:rPr>
          <w:sz w:val="18"/>
          <w:szCs w:val="18"/>
        </w:rPr>
      </w:pPr>
      <w:r w:rsidRPr="00AF4CEF">
        <w:rPr>
          <w:sz w:val="18"/>
          <w:szCs w:val="18"/>
        </w:rPr>
        <w:t>- поручений Главы Хомутовского  муниципального образования.</w:t>
      </w:r>
    </w:p>
    <w:p w:rsidR="00AF4CEF" w:rsidRPr="00AF4CEF" w:rsidRDefault="00AF4CEF" w:rsidP="00096558">
      <w:pPr>
        <w:tabs>
          <w:tab w:val="left" w:pos="3976"/>
        </w:tabs>
        <w:ind w:left="-142" w:right="482" w:firstLine="284"/>
        <w:rPr>
          <w:sz w:val="18"/>
          <w:szCs w:val="18"/>
        </w:rPr>
      </w:pPr>
      <w:r w:rsidRPr="00AF4CEF">
        <w:rPr>
          <w:sz w:val="18"/>
          <w:szCs w:val="18"/>
        </w:rPr>
        <w:t>11. Проект решения о подготовке и реализации бюджетных инвестиций подготавливается главным распорядителем в форме постановления администрации Хомутовского муниципального образования.</w:t>
      </w:r>
    </w:p>
    <w:p w:rsidR="00AF4CEF" w:rsidRPr="00AF4CEF" w:rsidRDefault="00AF4CEF" w:rsidP="00096558">
      <w:pPr>
        <w:tabs>
          <w:tab w:val="left" w:pos="3976"/>
        </w:tabs>
        <w:ind w:left="-142" w:right="482" w:firstLine="284"/>
        <w:rPr>
          <w:sz w:val="18"/>
          <w:szCs w:val="18"/>
        </w:rPr>
      </w:pPr>
      <w:r w:rsidRPr="00AF4CEF">
        <w:rPr>
          <w:sz w:val="18"/>
          <w:szCs w:val="18"/>
        </w:rPr>
        <w:t>12. Проектом решения о подготовке и реализации бюджетных инвестиций могут предусматриваться несколько объектов капитального строительства или объектов недвижимого имущества.</w:t>
      </w:r>
    </w:p>
    <w:p w:rsidR="00AF4CEF" w:rsidRPr="00AF4CEF" w:rsidRDefault="00AF4CEF" w:rsidP="00096558">
      <w:pPr>
        <w:tabs>
          <w:tab w:val="left" w:pos="3976"/>
        </w:tabs>
        <w:ind w:left="-142" w:right="482" w:firstLine="284"/>
        <w:rPr>
          <w:sz w:val="18"/>
          <w:szCs w:val="18"/>
        </w:rPr>
      </w:pPr>
      <w:r w:rsidRPr="00AF4CEF">
        <w:rPr>
          <w:sz w:val="18"/>
          <w:szCs w:val="18"/>
        </w:rPr>
        <w:t>13. Проект решения о подготовке и реализации бюджетных инвестиций должен содержать следующую информацию в отношении каждого объекта капитального строительства либо объекта недвижимого имущества:</w:t>
      </w:r>
    </w:p>
    <w:p w:rsidR="00AF4CEF" w:rsidRPr="00AF4CEF" w:rsidRDefault="00AF4CEF" w:rsidP="00096558">
      <w:pPr>
        <w:tabs>
          <w:tab w:val="left" w:pos="3976"/>
        </w:tabs>
        <w:ind w:left="-142" w:right="482" w:firstLine="284"/>
        <w:rPr>
          <w:sz w:val="18"/>
          <w:szCs w:val="18"/>
        </w:rPr>
      </w:pPr>
      <w:r>
        <w:rPr>
          <w:sz w:val="18"/>
          <w:szCs w:val="18"/>
        </w:rPr>
        <w:t>1)</w:t>
      </w:r>
      <w:r w:rsidRPr="00AF4CEF">
        <w:rPr>
          <w:sz w:val="18"/>
          <w:szCs w:val="18"/>
        </w:rPr>
        <w:t>наименование объекта капитального строительства согласно проектной документации (проекта бюджетных инвестиций - в случае отсутствия утвержденной проектной документации на дату подготовки проекта решения) либо наименование объекта недвижимого имущества согласно проекту бюджетных инвестиций;</w:t>
      </w:r>
    </w:p>
    <w:p w:rsidR="00AF4CEF" w:rsidRPr="00AF4CEF" w:rsidRDefault="00AF4CEF" w:rsidP="00096558">
      <w:pPr>
        <w:tabs>
          <w:tab w:val="left" w:pos="3976"/>
        </w:tabs>
        <w:ind w:left="-142" w:right="482" w:firstLine="284"/>
        <w:rPr>
          <w:sz w:val="18"/>
          <w:szCs w:val="18"/>
        </w:rPr>
      </w:pPr>
      <w:r>
        <w:rPr>
          <w:sz w:val="18"/>
          <w:szCs w:val="18"/>
        </w:rPr>
        <w:t>2)</w:t>
      </w:r>
      <w:r w:rsidRPr="00AF4CEF">
        <w:rPr>
          <w:sz w:val="18"/>
          <w:szCs w:val="18"/>
        </w:rPr>
        <w:t>настоящее, либо планируемое местонахождение объекта;</w:t>
      </w:r>
    </w:p>
    <w:p w:rsidR="00AF4CEF" w:rsidRPr="00AF4CEF" w:rsidRDefault="00AF4CEF" w:rsidP="00096558">
      <w:pPr>
        <w:tabs>
          <w:tab w:val="left" w:pos="3976"/>
        </w:tabs>
        <w:ind w:left="-142" w:right="482" w:firstLine="284"/>
        <w:rPr>
          <w:sz w:val="18"/>
          <w:szCs w:val="18"/>
        </w:rPr>
      </w:pPr>
      <w:r>
        <w:rPr>
          <w:sz w:val="18"/>
          <w:szCs w:val="18"/>
        </w:rPr>
        <w:t>3)</w:t>
      </w:r>
      <w:r w:rsidRPr="00AF4CEF">
        <w:rPr>
          <w:sz w:val="18"/>
          <w:szCs w:val="18"/>
        </w:rPr>
        <w:t>направление инвестирования (строительство, реконструкция, в том числе с элементами реставрации, техническое перевооружение, приобретение);</w:t>
      </w:r>
    </w:p>
    <w:p w:rsidR="00AF4CEF" w:rsidRPr="00AF4CEF" w:rsidRDefault="00AF4CEF" w:rsidP="00096558">
      <w:pPr>
        <w:tabs>
          <w:tab w:val="left" w:pos="3976"/>
        </w:tabs>
        <w:ind w:left="-142" w:right="482" w:firstLine="284"/>
        <w:rPr>
          <w:sz w:val="18"/>
          <w:szCs w:val="18"/>
        </w:rPr>
      </w:pPr>
      <w:r>
        <w:rPr>
          <w:sz w:val="18"/>
          <w:szCs w:val="18"/>
        </w:rPr>
        <w:t>4)</w:t>
      </w:r>
      <w:r w:rsidRPr="00AF4CEF">
        <w:rPr>
          <w:sz w:val="18"/>
          <w:szCs w:val="18"/>
        </w:rPr>
        <w:t>наименование главного распорядителя бюджетных средств и муниципального заказчика;</w:t>
      </w:r>
    </w:p>
    <w:p w:rsidR="00AF4CEF" w:rsidRPr="00AF4CEF" w:rsidRDefault="00AF4CEF" w:rsidP="00096558">
      <w:pPr>
        <w:tabs>
          <w:tab w:val="left" w:pos="3976"/>
        </w:tabs>
        <w:ind w:left="-142" w:right="482" w:firstLine="284"/>
        <w:rPr>
          <w:sz w:val="18"/>
          <w:szCs w:val="18"/>
        </w:rPr>
      </w:pPr>
      <w:r>
        <w:rPr>
          <w:sz w:val="18"/>
          <w:szCs w:val="18"/>
        </w:rPr>
        <w:t>5)</w:t>
      </w:r>
      <w:r w:rsidRPr="00AF4CEF">
        <w:rPr>
          <w:sz w:val="18"/>
          <w:szCs w:val="18"/>
        </w:rPr>
        <w:t>параметры, непосредственно характеризующие объект капитального строительства (объект недвижимого имущества);</w:t>
      </w:r>
    </w:p>
    <w:p w:rsidR="00AF4CEF" w:rsidRPr="00AF4CEF" w:rsidRDefault="00AF4CEF" w:rsidP="00096558">
      <w:pPr>
        <w:tabs>
          <w:tab w:val="left" w:pos="3976"/>
        </w:tabs>
        <w:ind w:left="-142" w:right="482" w:firstLine="284"/>
        <w:rPr>
          <w:sz w:val="18"/>
          <w:szCs w:val="18"/>
        </w:rPr>
      </w:pPr>
      <w:r>
        <w:rPr>
          <w:sz w:val="18"/>
          <w:szCs w:val="18"/>
        </w:rPr>
        <w:t>6)</w:t>
      </w:r>
      <w:r w:rsidRPr="00AF4CEF">
        <w:rPr>
          <w:sz w:val="18"/>
          <w:szCs w:val="18"/>
        </w:rPr>
        <w:t>срок ввода в эксплуатацию объекта капитального строительства и (или) приобретения объекта недвижимого имущества;</w:t>
      </w:r>
    </w:p>
    <w:p w:rsidR="00AF4CEF" w:rsidRPr="00AF4CEF" w:rsidRDefault="00AF4CEF" w:rsidP="00096558">
      <w:pPr>
        <w:tabs>
          <w:tab w:val="left" w:pos="3976"/>
        </w:tabs>
        <w:ind w:left="-142" w:right="482" w:firstLine="284"/>
        <w:rPr>
          <w:sz w:val="18"/>
          <w:szCs w:val="18"/>
        </w:rPr>
      </w:pPr>
      <w:r>
        <w:rPr>
          <w:sz w:val="18"/>
          <w:szCs w:val="18"/>
        </w:rPr>
        <w:t>7)</w:t>
      </w:r>
      <w:r w:rsidRPr="00AF4CEF">
        <w:rPr>
          <w:sz w:val="18"/>
          <w:szCs w:val="18"/>
        </w:rPr>
        <w:t>параметры стоимости и финансового обеспечения объекта:</w:t>
      </w:r>
    </w:p>
    <w:p w:rsidR="00AF4CEF" w:rsidRPr="00AF4CEF" w:rsidRDefault="00AF4CEF" w:rsidP="00096558">
      <w:pPr>
        <w:tabs>
          <w:tab w:val="left" w:pos="3976"/>
        </w:tabs>
        <w:ind w:left="-142" w:right="482" w:firstLine="284"/>
        <w:rPr>
          <w:sz w:val="18"/>
          <w:szCs w:val="18"/>
        </w:rPr>
      </w:pPr>
      <w:r>
        <w:rPr>
          <w:sz w:val="18"/>
          <w:szCs w:val="18"/>
        </w:rPr>
        <w:t>-</w:t>
      </w:r>
      <w:r w:rsidRPr="00AF4CEF">
        <w:rPr>
          <w:sz w:val="18"/>
          <w:szCs w:val="18"/>
        </w:rPr>
        <w:t>сметная стоимость объекта капитального строительства (при наличии утвержденная проектной документацией) или предполагаемая стоимость объекта капитального строительства, либо стоимость приобретения объекта недвижимого имущества, определяемая на основании независимой оценки, согласно проекту бюджетных инвестиций с указанием объема бюджетных инвестиций, выделяемых на подготовку проектной документации или приобретение прав на использование типовой проектной документации, информация о которой включена в реестр типовой проектной документации (в отношении жилых и административных зданий, объектов социально-культурного и коммунально-бытового назначения), и проведение инженерных изысканий, выполняемых для подготовки такой проектной документации;</w:t>
      </w:r>
    </w:p>
    <w:p w:rsidR="00AF4CEF" w:rsidRPr="00AF4CEF" w:rsidRDefault="00AF4CEF" w:rsidP="00096558">
      <w:pPr>
        <w:tabs>
          <w:tab w:val="left" w:pos="3976"/>
        </w:tabs>
        <w:ind w:left="-142" w:right="482" w:firstLine="284"/>
        <w:rPr>
          <w:sz w:val="18"/>
          <w:szCs w:val="18"/>
        </w:rPr>
      </w:pPr>
      <w:r>
        <w:rPr>
          <w:sz w:val="18"/>
          <w:szCs w:val="18"/>
        </w:rPr>
        <w:t>-</w:t>
      </w:r>
      <w:r w:rsidRPr="00AF4CEF">
        <w:rPr>
          <w:sz w:val="18"/>
          <w:szCs w:val="18"/>
        </w:rPr>
        <w:t>распределение (по годам реализации инвестиционного проекта) сметной стоимости объекта капитального строительства (при наличии утвержденной проектной документации) или предполагаемой стоимости объекта капитального строительства или стоимости приобретения объекта недвижимого имущества по годам реализации проекта бюджетных инвестиций с выделением объема бюджетных инвестиций на подготовку проектной документации или приобретение прав на использование типовой проектной документации, информация о которой включена в реестр типовой проектной документации (в отношении жилых и административных зданий, объектов социально-культурного и коммунально-бытового назначения), и проведение инженерных изысканий, выполняемых для подготовки такой проектной документации;</w:t>
      </w:r>
    </w:p>
    <w:p w:rsidR="00AF4CEF" w:rsidRPr="00AF4CEF" w:rsidRDefault="00AF4CEF" w:rsidP="00096558">
      <w:pPr>
        <w:tabs>
          <w:tab w:val="left" w:pos="3976"/>
        </w:tabs>
        <w:ind w:left="-142" w:right="482" w:firstLine="284"/>
        <w:rPr>
          <w:sz w:val="18"/>
          <w:szCs w:val="18"/>
        </w:rPr>
      </w:pPr>
      <w:r>
        <w:rPr>
          <w:sz w:val="18"/>
          <w:szCs w:val="18"/>
        </w:rPr>
        <w:t>-</w:t>
      </w:r>
      <w:r w:rsidRPr="00AF4CEF">
        <w:rPr>
          <w:sz w:val="18"/>
          <w:szCs w:val="18"/>
        </w:rPr>
        <w:t>общий объем бюджетных инвестиций, предоставляемых на реализацию инвестиционного проекта по источникам финансового обеспечения и распределение общего объема предоставляемых бюджетных инвестиций по годам реализации проекта с выделением объема бюджетных инвестиций по источникам финансового обеспечения;</w:t>
      </w:r>
    </w:p>
    <w:p w:rsidR="00AF4CEF" w:rsidRPr="00AF4CEF" w:rsidRDefault="00AF4CEF" w:rsidP="00096558">
      <w:pPr>
        <w:tabs>
          <w:tab w:val="left" w:pos="3976"/>
        </w:tabs>
        <w:ind w:left="-142" w:right="482" w:firstLine="284"/>
        <w:rPr>
          <w:sz w:val="18"/>
          <w:szCs w:val="18"/>
        </w:rPr>
      </w:pPr>
      <w:r>
        <w:rPr>
          <w:sz w:val="18"/>
          <w:szCs w:val="18"/>
        </w:rPr>
        <w:t>8)</w:t>
      </w:r>
      <w:r w:rsidRPr="00AF4CEF">
        <w:rPr>
          <w:sz w:val="18"/>
          <w:szCs w:val="18"/>
        </w:rPr>
        <w:t>наличие выделенного для целей строительства земельного участка, наличие/отсутствие инженерных коммуникаций, примерная стоимость оснащения земельного участка инженерными коммуникациями в случае их отсутствия (либо в случае отсутствия возможности осуществить расчет - указать причины).</w:t>
      </w:r>
    </w:p>
    <w:p w:rsidR="00AF4CEF" w:rsidRPr="00AF4CEF" w:rsidRDefault="00AF4CEF" w:rsidP="00096558">
      <w:pPr>
        <w:tabs>
          <w:tab w:val="left" w:pos="3976"/>
        </w:tabs>
        <w:ind w:left="-142" w:right="482" w:firstLine="284"/>
        <w:rPr>
          <w:sz w:val="18"/>
          <w:szCs w:val="18"/>
        </w:rPr>
      </w:pPr>
      <w:r w:rsidRPr="00AF4CEF">
        <w:rPr>
          <w:sz w:val="18"/>
          <w:szCs w:val="18"/>
        </w:rPr>
        <w:t>14. В случае необходимости корректировки проектной документации в проекте решения о подготовке и реализации бюджетных инвестиций указывается объем средств бюджета, необходимых соответственно на корректировку этой документации и проведение инженерных изысканий, выполняемых для корректировки такой документации.</w:t>
      </w:r>
    </w:p>
    <w:p w:rsidR="00AF4CEF" w:rsidRPr="00AF4CEF" w:rsidRDefault="00AF4CEF" w:rsidP="00096558">
      <w:pPr>
        <w:tabs>
          <w:tab w:val="left" w:pos="3976"/>
        </w:tabs>
        <w:ind w:left="-142" w:right="482" w:firstLine="284"/>
        <w:rPr>
          <w:sz w:val="18"/>
          <w:szCs w:val="18"/>
        </w:rPr>
      </w:pPr>
      <w:r w:rsidRPr="00AF4CEF">
        <w:rPr>
          <w:sz w:val="18"/>
          <w:szCs w:val="18"/>
        </w:rPr>
        <w:t>15. Главный распорядитель направляет согласованный с ответственным исполнителем муниципальной программы, в рамках которой планируется осуществлять бюджетные инвестиции, проект решения о подготовке и реализации бюджетных инвестиций с пояснительной запиской, включающей обоснование необходимости реализации проекта и основные финансово- экономические параметры проекта (указанные в подпункте 7 пункта 13 раздела 2 настоящего Порядка), на согласование в следующей последовательности:</w:t>
      </w:r>
    </w:p>
    <w:p w:rsidR="00AF4CEF" w:rsidRPr="00AF4CEF" w:rsidRDefault="00AF4CEF" w:rsidP="00096558">
      <w:pPr>
        <w:tabs>
          <w:tab w:val="left" w:pos="3976"/>
        </w:tabs>
        <w:ind w:left="-142" w:right="482" w:firstLine="284"/>
        <w:rPr>
          <w:sz w:val="18"/>
          <w:szCs w:val="18"/>
        </w:rPr>
      </w:pPr>
      <w:r w:rsidRPr="00AF4CEF">
        <w:rPr>
          <w:sz w:val="18"/>
          <w:szCs w:val="18"/>
        </w:rPr>
        <w:lastRenderedPageBreak/>
        <w:t>1) в  отдел  градостроительства, земельных и имущественных отношений администрации Хомутовского муниципального образования;</w:t>
      </w:r>
    </w:p>
    <w:p w:rsidR="00AF4CEF" w:rsidRPr="00AF4CEF" w:rsidRDefault="00AF4CEF" w:rsidP="00096558">
      <w:pPr>
        <w:tabs>
          <w:tab w:val="left" w:pos="3976"/>
        </w:tabs>
        <w:ind w:left="-142" w:right="482" w:firstLine="284"/>
        <w:rPr>
          <w:sz w:val="18"/>
          <w:szCs w:val="18"/>
        </w:rPr>
      </w:pPr>
      <w:r w:rsidRPr="00AF4CEF">
        <w:rPr>
          <w:sz w:val="18"/>
          <w:szCs w:val="18"/>
        </w:rPr>
        <w:t>2) в  отдел муниципального заказа и реализации муниципальных программ администрации Хомутовского  муниципального образования;</w:t>
      </w:r>
    </w:p>
    <w:p w:rsidR="00AF4CEF" w:rsidRPr="00AF4CEF" w:rsidRDefault="00AF4CEF" w:rsidP="00096558">
      <w:pPr>
        <w:tabs>
          <w:tab w:val="left" w:pos="3976"/>
        </w:tabs>
        <w:ind w:left="-142" w:right="482" w:firstLine="284"/>
        <w:rPr>
          <w:sz w:val="18"/>
          <w:szCs w:val="18"/>
        </w:rPr>
      </w:pPr>
      <w:r w:rsidRPr="00AF4CEF">
        <w:rPr>
          <w:sz w:val="18"/>
          <w:szCs w:val="18"/>
        </w:rPr>
        <w:t>3) в  юридический отдел администрации Хомутовского  муниципального образования;</w:t>
      </w:r>
    </w:p>
    <w:p w:rsidR="00AF4CEF" w:rsidRPr="00AF4CEF" w:rsidRDefault="00AF4CEF" w:rsidP="00096558">
      <w:pPr>
        <w:tabs>
          <w:tab w:val="left" w:pos="3976"/>
        </w:tabs>
        <w:ind w:left="-142" w:right="482" w:firstLine="284"/>
        <w:rPr>
          <w:sz w:val="18"/>
          <w:szCs w:val="18"/>
        </w:rPr>
      </w:pPr>
      <w:r w:rsidRPr="00AF4CEF">
        <w:rPr>
          <w:sz w:val="18"/>
          <w:szCs w:val="18"/>
        </w:rPr>
        <w:t>4) в отдел бухгалтерского учета администрации Хомутовского  муниципального образования.</w:t>
      </w:r>
    </w:p>
    <w:p w:rsidR="00AF4CEF" w:rsidRPr="00AF4CEF" w:rsidRDefault="00AF4CEF" w:rsidP="00096558">
      <w:pPr>
        <w:tabs>
          <w:tab w:val="left" w:pos="3976"/>
        </w:tabs>
        <w:ind w:left="-142" w:right="482" w:firstLine="284"/>
        <w:rPr>
          <w:sz w:val="18"/>
          <w:szCs w:val="18"/>
        </w:rPr>
      </w:pPr>
      <w:r w:rsidRPr="00AF4CEF">
        <w:rPr>
          <w:sz w:val="18"/>
          <w:szCs w:val="18"/>
        </w:rPr>
        <w:t>Ответственный исполнитель муниципальной программы, в рамках которой планируется осуществлять бюджетные инвестиции, определяется паспортом муниципальной программы.</w:t>
      </w:r>
    </w:p>
    <w:p w:rsidR="00AF4CEF" w:rsidRPr="00AF4CEF" w:rsidRDefault="00AF4CEF" w:rsidP="00096558">
      <w:pPr>
        <w:tabs>
          <w:tab w:val="left" w:pos="3976"/>
        </w:tabs>
        <w:ind w:left="-142" w:right="482" w:firstLine="284"/>
        <w:rPr>
          <w:sz w:val="18"/>
          <w:szCs w:val="18"/>
        </w:rPr>
      </w:pPr>
      <w:r w:rsidRPr="00AF4CEF">
        <w:rPr>
          <w:sz w:val="18"/>
          <w:szCs w:val="18"/>
        </w:rPr>
        <w:t>16. Главный распорядитель одновременно с проектом решения о подготовке и реализации бюджетных инвестиций представляет пояснительную записку с обоснованием необходимости осуществления бюджетных инвестиций (характеристику проблемного вопроса, решаемого с помощью осуществления бюджетных инвестиций, актуальность и практическая значимость реализации бюджетных инвестиций для Хомутовского муниципального образования).</w:t>
      </w:r>
    </w:p>
    <w:p w:rsidR="00AF4CEF" w:rsidRPr="00AF4CEF" w:rsidRDefault="00AF4CEF" w:rsidP="00096558">
      <w:pPr>
        <w:tabs>
          <w:tab w:val="left" w:pos="3976"/>
        </w:tabs>
        <w:ind w:left="-142" w:right="482" w:firstLine="284"/>
        <w:rPr>
          <w:sz w:val="18"/>
          <w:szCs w:val="18"/>
        </w:rPr>
      </w:pPr>
      <w:r w:rsidRPr="00AF4CEF">
        <w:rPr>
          <w:sz w:val="18"/>
          <w:szCs w:val="18"/>
        </w:rPr>
        <w:t>17. Согласованное в установленном порядке и утвержденное решение о подготовке и реализации бюджетных инвестиций  является основанием для внесения изменений в муниципальную программу, в рамках которой планируется осуществлять бюджетные инвестиции. Принятое решение утверждается постановлением администрации Хомутовского муниципального образования.</w:t>
      </w:r>
    </w:p>
    <w:p w:rsidR="00AF4CEF" w:rsidRPr="00AF4CEF" w:rsidRDefault="00AF4CEF" w:rsidP="00096558">
      <w:pPr>
        <w:tabs>
          <w:tab w:val="left" w:pos="3976"/>
        </w:tabs>
        <w:ind w:left="-142" w:right="482" w:firstLine="284"/>
        <w:rPr>
          <w:sz w:val="18"/>
          <w:szCs w:val="18"/>
        </w:rPr>
      </w:pPr>
    </w:p>
    <w:p w:rsidR="00AF4CEF" w:rsidRPr="00AF4CEF" w:rsidRDefault="00AF4CEF" w:rsidP="00096558">
      <w:pPr>
        <w:tabs>
          <w:tab w:val="left" w:pos="3976"/>
        </w:tabs>
        <w:ind w:left="-142" w:right="482" w:firstLine="284"/>
        <w:jc w:val="center"/>
        <w:rPr>
          <w:sz w:val="18"/>
          <w:szCs w:val="18"/>
        </w:rPr>
      </w:pPr>
      <w:r w:rsidRPr="00AF4CEF">
        <w:rPr>
          <w:sz w:val="18"/>
          <w:szCs w:val="18"/>
        </w:rPr>
        <w:t>III.ПОРЯДОК РАСХОДОВАНИЯ  БЮДЖЕТНЫХ СРЕДСТВ В ФОРМЕ БЮДЖЕТНЫХ ИНВЕСТИЦИЙ</w:t>
      </w:r>
    </w:p>
    <w:p w:rsidR="00AF4CEF" w:rsidRPr="00AF4CEF" w:rsidRDefault="00AF4CEF" w:rsidP="00096558">
      <w:pPr>
        <w:tabs>
          <w:tab w:val="left" w:pos="3976"/>
        </w:tabs>
        <w:ind w:left="-142" w:right="482" w:firstLine="284"/>
        <w:rPr>
          <w:sz w:val="18"/>
          <w:szCs w:val="18"/>
        </w:rPr>
      </w:pPr>
      <w:r w:rsidRPr="00AF4CEF">
        <w:rPr>
          <w:sz w:val="18"/>
          <w:szCs w:val="18"/>
        </w:rPr>
        <w:t>18.Осуществление бюджетных инвестиций осуществляется в соответствии с нормативными правовыми актами администрации Хомутовского  муниципального образования, принятыми в соответствии с разделом 2 настоящего Порядка.</w:t>
      </w:r>
    </w:p>
    <w:p w:rsidR="00AF4CEF" w:rsidRPr="00AF4CEF" w:rsidRDefault="00AF4CEF" w:rsidP="00096558">
      <w:pPr>
        <w:tabs>
          <w:tab w:val="left" w:pos="3976"/>
        </w:tabs>
        <w:ind w:left="-142" w:right="482" w:firstLine="284"/>
        <w:rPr>
          <w:sz w:val="18"/>
          <w:szCs w:val="18"/>
        </w:rPr>
      </w:pPr>
      <w:r w:rsidRPr="00AF4CEF">
        <w:rPr>
          <w:sz w:val="18"/>
          <w:szCs w:val="18"/>
        </w:rPr>
        <w:t>19. Расходы, связанные с бюджетными инвестициями, осуществляются в порядке, установленном бюджетным законодательством Российской Федерации на основании муниципальных контрактов, заключенных в целях строительства (реконструкции) и (или) приобретения объектов Хомутовского муниципального образования, являющегося получателями областных или федеральных бюджетных средств:</w:t>
      </w:r>
    </w:p>
    <w:p w:rsidR="00AF4CEF" w:rsidRPr="00AF4CEF" w:rsidRDefault="00D84A60" w:rsidP="00096558">
      <w:pPr>
        <w:tabs>
          <w:tab w:val="left" w:pos="3976"/>
        </w:tabs>
        <w:ind w:left="-142" w:right="482" w:firstLine="284"/>
        <w:rPr>
          <w:sz w:val="18"/>
          <w:szCs w:val="18"/>
        </w:rPr>
      </w:pPr>
      <w:r>
        <w:rPr>
          <w:sz w:val="18"/>
          <w:szCs w:val="18"/>
        </w:rPr>
        <w:t>1)</w:t>
      </w:r>
      <w:r w:rsidR="00AF4CEF" w:rsidRPr="00AF4CEF">
        <w:rPr>
          <w:sz w:val="18"/>
          <w:szCs w:val="18"/>
        </w:rPr>
        <w:t>муниципальными заказчиками, являющимися получателями средств бюджета Хомутовского  муниципального образования;</w:t>
      </w:r>
    </w:p>
    <w:p w:rsidR="00AF4CEF" w:rsidRPr="00AF4CEF" w:rsidRDefault="00D84A60" w:rsidP="00096558">
      <w:pPr>
        <w:tabs>
          <w:tab w:val="left" w:pos="3976"/>
        </w:tabs>
        <w:ind w:left="-142" w:right="482" w:firstLine="284"/>
        <w:rPr>
          <w:sz w:val="18"/>
          <w:szCs w:val="18"/>
        </w:rPr>
      </w:pPr>
      <w:r>
        <w:rPr>
          <w:sz w:val="18"/>
          <w:szCs w:val="18"/>
        </w:rPr>
        <w:t>2)</w:t>
      </w:r>
      <w:r w:rsidR="00AF4CEF" w:rsidRPr="00AF4CEF">
        <w:rPr>
          <w:sz w:val="18"/>
          <w:szCs w:val="18"/>
        </w:rPr>
        <w:t>организациями, которым переданы полномочия муниципального заказчика по заключению и исполнению от имени Хомутовского муниципального образования, от лица органов местного самоуправления, муниципальных контрактов.</w:t>
      </w:r>
    </w:p>
    <w:p w:rsidR="00AF4CEF" w:rsidRPr="00AF4CEF" w:rsidRDefault="00AF4CEF" w:rsidP="00096558">
      <w:pPr>
        <w:tabs>
          <w:tab w:val="left" w:pos="3976"/>
        </w:tabs>
        <w:ind w:left="-142" w:right="482" w:firstLine="284"/>
        <w:rPr>
          <w:sz w:val="18"/>
          <w:szCs w:val="18"/>
        </w:rPr>
      </w:pPr>
      <w:r w:rsidRPr="00AF4CEF">
        <w:rPr>
          <w:sz w:val="18"/>
          <w:szCs w:val="18"/>
        </w:rPr>
        <w:t>20. Муниципальные контракты заключаются и оплачиваются в пределах лимитов бюджетных обязательств, доведенных муниципальному заказчику как получателю средств бюджета, либо в порядке, установленном Бюджетным кодексом Российской Федерации и иными нормативными правовыми актами, регулирующими бюджетные правоотношения, в пределах средств, предусмотренных решениями о подготовке и реализации бюджетных инвестиций, на срок, превышающий срок действия утвержденных ему лимитов бюджетных обязательств.</w:t>
      </w:r>
    </w:p>
    <w:p w:rsidR="00AF4CEF" w:rsidRPr="00AF4CEF" w:rsidRDefault="00AF4CEF" w:rsidP="00096558">
      <w:pPr>
        <w:tabs>
          <w:tab w:val="left" w:pos="3976"/>
        </w:tabs>
        <w:ind w:left="-142" w:right="482" w:firstLine="284"/>
        <w:rPr>
          <w:sz w:val="18"/>
          <w:szCs w:val="18"/>
        </w:rPr>
      </w:pPr>
      <w:r w:rsidRPr="00AF4CEF">
        <w:rPr>
          <w:sz w:val="18"/>
          <w:szCs w:val="18"/>
        </w:rPr>
        <w:t>21. Муниципальные контракты могут быть заключены в отношении нескольких объектов капитального строительства и (или) объектов недвижимого имущества и должны содержать, в том числе цель осуществление бюджетных инвестиций и их объем с распределением. Соглашение о предоставлении субсидии должно содержать в том числе: цель осуществления бюджетных инвестиций и их объем с распределением по годам в отношении каждого объекта капитального строительства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объекта недвижимого имущества, рассчитанных в ценах соответствующих лет стоимости объекта капитального строительства (сметной или предполагаемой (предельной) либо стоимости приобретения объекта недвижимого имущества), соответствующих решению о предоставлении бюджетных инвестиций, а также с указанием рассчитанного в ценах соответствующих лет общего объема капитальных вложений, в том числе объема бюджетных ассигнований, предусмотренного главному распорядителю, соответствующего решению о предоставлении бюджетных инвестиций. Объем бюджетных инвестиций должен соответствовать объему бюджетных ассигнований на осуществление бюджетных инвестиций, предусмотренному муниципальной программой.</w:t>
      </w:r>
    </w:p>
    <w:p w:rsidR="00AF4CEF" w:rsidRPr="00AF4CEF" w:rsidRDefault="00AF4CEF" w:rsidP="00096558">
      <w:pPr>
        <w:tabs>
          <w:tab w:val="left" w:pos="3976"/>
        </w:tabs>
        <w:ind w:left="-142" w:right="482" w:firstLine="284"/>
        <w:rPr>
          <w:sz w:val="18"/>
          <w:szCs w:val="18"/>
        </w:rPr>
      </w:pPr>
      <w:r w:rsidRPr="00AF4CEF">
        <w:rPr>
          <w:sz w:val="18"/>
          <w:szCs w:val="18"/>
        </w:rPr>
        <w:t>22. Операции с бюджетными инвестициями осуществляются в порядке, установленном финансовым органом администрации Хомутовского  муниципального образования для исполнения бюджета Хомутовского муниципального образования, и отражаются на лицевых счетах, открываемых в финансовом органе администрации Хомутовского муниципального образования в установленном им порядке:</w:t>
      </w:r>
    </w:p>
    <w:p w:rsidR="00AF4CEF" w:rsidRPr="00AF4CEF" w:rsidRDefault="00AF4CEF" w:rsidP="00096558">
      <w:pPr>
        <w:tabs>
          <w:tab w:val="left" w:pos="3976"/>
        </w:tabs>
        <w:ind w:left="-142" w:right="482" w:firstLine="284"/>
        <w:rPr>
          <w:sz w:val="18"/>
          <w:szCs w:val="18"/>
        </w:rPr>
      </w:pPr>
      <w:r w:rsidRPr="00AF4CEF">
        <w:rPr>
          <w:sz w:val="18"/>
          <w:szCs w:val="18"/>
        </w:rPr>
        <w:t>1) получателя бюджетных средств - в случае заключения муниципальных контрактов муниципальным заказчиком;</w:t>
      </w:r>
    </w:p>
    <w:p w:rsidR="00AF4CEF" w:rsidRPr="00AF4CEF" w:rsidRDefault="00D84A60" w:rsidP="00096558">
      <w:pPr>
        <w:tabs>
          <w:tab w:val="left" w:pos="3976"/>
        </w:tabs>
        <w:ind w:left="-142" w:right="482" w:firstLine="284"/>
        <w:rPr>
          <w:sz w:val="18"/>
          <w:szCs w:val="18"/>
        </w:rPr>
      </w:pPr>
      <w:r>
        <w:rPr>
          <w:sz w:val="18"/>
          <w:szCs w:val="18"/>
        </w:rPr>
        <w:t>2)</w:t>
      </w:r>
      <w:r w:rsidR="00AF4CEF" w:rsidRPr="00AF4CEF">
        <w:rPr>
          <w:sz w:val="18"/>
          <w:szCs w:val="18"/>
        </w:rPr>
        <w:t>для учета операций по переданным полномочиям получателя бюджетных средств - в случае заключения от имени Хомутовского муниципального образования муниципальных контрактов организациями.</w:t>
      </w:r>
    </w:p>
    <w:p w:rsidR="00AF4CEF" w:rsidRPr="00AF4CEF" w:rsidRDefault="00AF4CEF" w:rsidP="00096558">
      <w:pPr>
        <w:tabs>
          <w:tab w:val="left" w:pos="3976"/>
        </w:tabs>
        <w:ind w:left="-142" w:right="482" w:firstLine="284"/>
        <w:rPr>
          <w:sz w:val="18"/>
          <w:szCs w:val="18"/>
        </w:rPr>
      </w:pPr>
      <w:r w:rsidRPr="00AF4CEF">
        <w:rPr>
          <w:sz w:val="18"/>
          <w:szCs w:val="18"/>
        </w:rPr>
        <w:t>23. Контроль целевого, эффективного использования бюджетных инвестиций осуществляется муниципальным заказчиком и органом муниципального финансового контроля в порядке, установленном действующим законодательством Российской Федерации.</w:t>
      </w:r>
    </w:p>
    <w:p w:rsidR="00AF4CEF" w:rsidRPr="00AF4CEF" w:rsidRDefault="00AF4CEF" w:rsidP="00096558">
      <w:pPr>
        <w:tabs>
          <w:tab w:val="left" w:pos="3976"/>
        </w:tabs>
        <w:ind w:left="-142" w:right="482" w:firstLine="284"/>
        <w:rPr>
          <w:sz w:val="18"/>
          <w:szCs w:val="18"/>
        </w:rPr>
      </w:pPr>
      <w:r w:rsidRPr="00AF4CEF">
        <w:rPr>
          <w:sz w:val="18"/>
          <w:szCs w:val="18"/>
        </w:rPr>
        <w:tab/>
      </w:r>
    </w:p>
    <w:p w:rsidR="00AF4CEF" w:rsidRPr="00AF4CEF" w:rsidRDefault="00AF4CEF" w:rsidP="00096558">
      <w:pPr>
        <w:tabs>
          <w:tab w:val="left" w:pos="3976"/>
        </w:tabs>
        <w:ind w:left="-142" w:right="482" w:firstLine="284"/>
        <w:rPr>
          <w:sz w:val="18"/>
          <w:szCs w:val="18"/>
        </w:rPr>
      </w:pPr>
    </w:p>
    <w:p w:rsidR="00AF4CEF" w:rsidRPr="00D84A60" w:rsidRDefault="00AF4CEF" w:rsidP="00096558">
      <w:pPr>
        <w:tabs>
          <w:tab w:val="left" w:pos="3976"/>
        </w:tabs>
        <w:ind w:left="-142" w:right="482" w:firstLine="284"/>
        <w:jc w:val="center"/>
        <w:rPr>
          <w:i/>
          <w:sz w:val="18"/>
          <w:szCs w:val="18"/>
        </w:rPr>
      </w:pPr>
      <w:r w:rsidRPr="00D84A60">
        <w:rPr>
          <w:i/>
          <w:sz w:val="18"/>
          <w:szCs w:val="18"/>
        </w:rPr>
        <w:t>Начальник отдела</w:t>
      </w:r>
    </w:p>
    <w:p w:rsidR="00AF4CEF" w:rsidRPr="00D84A60" w:rsidRDefault="00AF4CEF" w:rsidP="00096558">
      <w:pPr>
        <w:tabs>
          <w:tab w:val="left" w:pos="3976"/>
        </w:tabs>
        <w:ind w:left="-142" w:right="482" w:firstLine="284"/>
        <w:jc w:val="right"/>
        <w:rPr>
          <w:i/>
          <w:sz w:val="18"/>
          <w:szCs w:val="18"/>
        </w:rPr>
      </w:pPr>
      <w:r w:rsidRPr="00D84A60">
        <w:rPr>
          <w:i/>
          <w:sz w:val="18"/>
          <w:szCs w:val="18"/>
        </w:rPr>
        <w:t xml:space="preserve">бюджетного планирования       </w:t>
      </w:r>
      <w:r w:rsidR="0082041B">
        <w:rPr>
          <w:i/>
          <w:sz w:val="18"/>
          <w:szCs w:val="18"/>
        </w:rPr>
        <w:t xml:space="preserve">      </w:t>
      </w:r>
      <w:r w:rsidRPr="00D84A60">
        <w:rPr>
          <w:i/>
          <w:sz w:val="18"/>
          <w:szCs w:val="18"/>
        </w:rPr>
        <w:t xml:space="preserve">                                          В.В. Максимова</w:t>
      </w:r>
    </w:p>
    <w:p w:rsidR="00AF4CEF" w:rsidRPr="00AF4CEF" w:rsidRDefault="00AF4CEF" w:rsidP="00096558">
      <w:pPr>
        <w:tabs>
          <w:tab w:val="left" w:pos="3976"/>
        </w:tabs>
        <w:ind w:left="-142" w:right="482" w:firstLine="284"/>
        <w:jc w:val="right"/>
        <w:rPr>
          <w:i/>
          <w:sz w:val="18"/>
          <w:szCs w:val="18"/>
        </w:rPr>
      </w:pPr>
    </w:p>
    <w:p w:rsidR="00FB7EAA" w:rsidRPr="00423784" w:rsidRDefault="00FB7EAA" w:rsidP="00096558">
      <w:pPr>
        <w:tabs>
          <w:tab w:val="left" w:pos="3976"/>
        </w:tabs>
        <w:ind w:left="-142" w:right="482" w:firstLine="284"/>
        <w:rPr>
          <w:bCs/>
          <w:sz w:val="18"/>
          <w:szCs w:val="18"/>
        </w:rPr>
      </w:pPr>
    </w:p>
    <w:p w:rsidR="00FB7EAA" w:rsidRPr="007A6408" w:rsidRDefault="00FB7EAA" w:rsidP="00096558">
      <w:pPr>
        <w:tabs>
          <w:tab w:val="left" w:pos="426"/>
          <w:tab w:val="left" w:pos="3976"/>
        </w:tabs>
        <w:ind w:left="-142" w:right="482" w:firstLine="426"/>
        <w:jc w:val="center"/>
        <w:rPr>
          <w:b/>
          <w:sz w:val="18"/>
          <w:szCs w:val="18"/>
        </w:rPr>
      </w:pPr>
      <w:r w:rsidRPr="007A6408">
        <w:rPr>
          <w:sz w:val="18"/>
          <w:szCs w:val="18"/>
        </w:rPr>
        <w:t>РОССИЙСКАЯ ФЕДЕРАЦИЯ</w:t>
      </w:r>
    </w:p>
    <w:p w:rsidR="00FB7EAA" w:rsidRPr="007A6408" w:rsidRDefault="00FB7EAA" w:rsidP="00096558">
      <w:pPr>
        <w:tabs>
          <w:tab w:val="left" w:pos="426"/>
          <w:tab w:val="left" w:pos="3976"/>
        </w:tabs>
        <w:ind w:left="-142" w:right="482" w:firstLine="426"/>
        <w:jc w:val="center"/>
        <w:rPr>
          <w:bCs/>
          <w:sz w:val="18"/>
          <w:szCs w:val="18"/>
        </w:rPr>
      </w:pPr>
      <w:r w:rsidRPr="007A6408">
        <w:rPr>
          <w:bCs/>
          <w:sz w:val="18"/>
          <w:szCs w:val="18"/>
        </w:rPr>
        <w:t>ИРКУТСКАЯ ОБЛАСТЬ ИРКУТСКИЙ РАЙОН</w:t>
      </w:r>
    </w:p>
    <w:p w:rsidR="00FB7EAA" w:rsidRPr="007A6408" w:rsidRDefault="00FB7EAA" w:rsidP="00096558">
      <w:pPr>
        <w:tabs>
          <w:tab w:val="left" w:pos="426"/>
          <w:tab w:val="left" w:pos="3976"/>
        </w:tabs>
        <w:ind w:left="-142" w:right="482" w:firstLine="426"/>
        <w:jc w:val="center"/>
        <w:rPr>
          <w:sz w:val="18"/>
          <w:szCs w:val="18"/>
        </w:rPr>
      </w:pPr>
      <w:r w:rsidRPr="007A6408">
        <w:rPr>
          <w:sz w:val="18"/>
          <w:szCs w:val="18"/>
        </w:rPr>
        <w:t>ХОМУТОВСКОЕ МУНИЦИПАЛЬНОЕ ОБРАЗОВАНИЕ</w:t>
      </w:r>
    </w:p>
    <w:p w:rsidR="00FB7EAA" w:rsidRDefault="00FB7EAA" w:rsidP="00096558">
      <w:pPr>
        <w:tabs>
          <w:tab w:val="left" w:pos="426"/>
          <w:tab w:val="left" w:pos="3976"/>
        </w:tabs>
        <w:ind w:left="-142" w:right="482" w:firstLine="426"/>
        <w:jc w:val="center"/>
        <w:rPr>
          <w:b/>
          <w:bCs/>
          <w:sz w:val="18"/>
          <w:szCs w:val="18"/>
        </w:rPr>
      </w:pPr>
      <w:r w:rsidRPr="007A6408">
        <w:rPr>
          <w:b/>
          <w:bCs/>
          <w:sz w:val="18"/>
          <w:szCs w:val="18"/>
        </w:rPr>
        <w:t>АДМИНИСТРАЦИЯ</w:t>
      </w:r>
    </w:p>
    <w:p w:rsidR="00FB7EAA" w:rsidRDefault="00FB7EAA" w:rsidP="00096558">
      <w:pPr>
        <w:tabs>
          <w:tab w:val="left" w:pos="426"/>
          <w:tab w:val="left" w:pos="3976"/>
        </w:tabs>
        <w:ind w:left="-142" w:right="482" w:firstLine="426"/>
        <w:jc w:val="center"/>
        <w:rPr>
          <w:b/>
          <w:bCs/>
          <w:sz w:val="18"/>
          <w:szCs w:val="18"/>
        </w:rPr>
      </w:pPr>
      <w:r>
        <w:rPr>
          <w:b/>
          <w:bCs/>
          <w:sz w:val="18"/>
          <w:szCs w:val="18"/>
        </w:rPr>
        <w:t>ПОСТАНОВЛЕНИЕ</w:t>
      </w:r>
    </w:p>
    <w:p w:rsidR="00FB7EAA" w:rsidRPr="007A6408" w:rsidRDefault="00FB7EAA" w:rsidP="00096558">
      <w:pPr>
        <w:tabs>
          <w:tab w:val="left" w:pos="426"/>
          <w:tab w:val="left" w:pos="3976"/>
        </w:tabs>
        <w:ind w:left="-142" w:right="482" w:firstLine="426"/>
        <w:jc w:val="center"/>
        <w:rPr>
          <w:b/>
          <w:bCs/>
          <w:sz w:val="18"/>
          <w:szCs w:val="18"/>
        </w:rPr>
      </w:pPr>
    </w:p>
    <w:p w:rsidR="00FB7EAA" w:rsidRDefault="00FB7EAA" w:rsidP="00096558">
      <w:pPr>
        <w:tabs>
          <w:tab w:val="left" w:pos="426"/>
          <w:tab w:val="left" w:pos="3976"/>
        </w:tabs>
        <w:ind w:left="-142" w:right="482" w:firstLine="426"/>
        <w:rPr>
          <w:sz w:val="18"/>
          <w:szCs w:val="18"/>
          <w:u w:val="single"/>
        </w:rPr>
      </w:pPr>
      <w:r>
        <w:rPr>
          <w:bCs/>
          <w:sz w:val="18"/>
          <w:szCs w:val="18"/>
          <w:u w:val="single"/>
        </w:rPr>
        <w:t>03.03.2023</w:t>
      </w:r>
      <w:r>
        <w:rPr>
          <w:sz w:val="18"/>
          <w:szCs w:val="18"/>
          <w:u w:val="single"/>
        </w:rPr>
        <w:t xml:space="preserve">  № 55 о/д</w:t>
      </w:r>
    </w:p>
    <w:p w:rsidR="00FB7EAA" w:rsidRDefault="00FB7EAA" w:rsidP="00096558">
      <w:pPr>
        <w:tabs>
          <w:tab w:val="left" w:pos="426"/>
          <w:tab w:val="left" w:pos="3976"/>
        </w:tabs>
        <w:ind w:left="-142" w:right="482" w:firstLine="426"/>
        <w:rPr>
          <w:sz w:val="18"/>
          <w:szCs w:val="18"/>
        </w:rPr>
      </w:pPr>
      <w:r w:rsidRPr="007A6408">
        <w:rPr>
          <w:sz w:val="18"/>
          <w:szCs w:val="18"/>
        </w:rPr>
        <w:t xml:space="preserve">       с. Хомутово </w:t>
      </w:r>
    </w:p>
    <w:p w:rsidR="00FB7EAA" w:rsidRDefault="00FB7EAA" w:rsidP="00096558">
      <w:pPr>
        <w:tabs>
          <w:tab w:val="left" w:pos="426"/>
          <w:tab w:val="left" w:pos="3976"/>
        </w:tabs>
        <w:ind w:left="-142" w:right="482" w:firstLine="426"/>
        <w:rPr>
          <w:sz w:val="18"/>
          <w:szCs w:val="18"/>
        </w:rPr>
      </w:pPr>
    </w:p>
    <w:p w:rsidR="001B261A" w:rsidRDefault="001B261A" w:rsidP="00096558">
      <w:pPr>
        <w:tabs>
          <w:tab w:val="left" w:pos="3976"/>
        </w:tabs>
        <w:ind w:left="-142" w:right="482" w:firstLine="284"/>
        <w:rPr>
          <w:sz w:val="18"/>
          <w:szCs w:val="18"/>
        </w:rPr>
      </w:pPr>
      <w:r w:rsidRPr="001B261A">
        <w:rPr>
          <w:sz w:val="18"/>
          <w:szCs w:val="18"/>
        </w:rPr>
        <w:t>Об утверждении административного регламента предоставления муниципальной услуги «Установление публичного сервитута в соответствии с главой V.7. Земельного кодекса Российской Федерации», на территории Хомутовского муниципального образования</w:t>
      </w:r>
      <w:r>
        <w:rPr>
          <w:sz w:val="18"/>
          <w:szCs w:val="18"/>
        </w:rPr>
        <w:t>.</w:t>
      </w:r>
    </w:p>
    <w:p w:rsidR="00FB7EAA" w:rsidRDefault="00FB7EAA" w:rsidP="00096558">
      <w:pPr>
        <w:tabs>
          <w:tab w:val="left" w:pos="3976"/>
        </w:tabs>
        <w:ind w:left="-142" w:right="482" w:firstLine="284"/>
        <w:rPr>
          <w:sz w:val="18"/>
          <w:szCs w:val="18"/>
        </w:rPr>
      </w:pPr>
    </w:p>
    <w:p w:rsidR="001B261A" w:rsidRDefault="001B261A" w:rsidP="00096558">
      <w:pPr>
        <w:tabs>
          <w:tab w:val="left" w:pos="3976"/>
        </w:tabs>
        <w:ind w:left="-142" w:right="482" w:firstLine="284"/>
        <w:rPr>
          <w:sz w:val="18"/>
          <w:szCs w:val="18"/>
        </w:rPr>
      </w:pPr>
      <w:r w:rsidRPr="001B261A">
        <w:rPr>
          <w:sz w:val="18"/>
          <w:szCs w:val="18"/>
        </w:rPr>
        <w:t xml:space="preserve">В целях организации работы по совершенствованию предоставления муниципальных услуг Хомутовского муниципального образования,  руководствуясь Федеральным законом от 27.07.2010 №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w:t>
      </w:r>
      <w:r w:rsidRPr="001B261A">
        <w:rPr>
          <w:sz w:val="18"/>
          <w:szCs w:val="18"/>
        </w:rPr>
        <w:lastRenderedPageBreak/>
        <w:t>Российской Федерации», Уставом Хомутовского муниципального образования, постановлением Главы Хомутовского муниципального образования от 20.05.2013 № 98 о/д «об утверждении Порядка разработки и утверждения административных регламентов предоставления муниципальных услуг администрацией Хомутовского муниципального образования», Администрация Хомутовского муниципального образования</w:t>
      </w:r>
    </w:p>
    <w:p w:rsidR="001B261A" w:rsidRPr="001B261A" w:rsidRDefault="001B261A" w:rsidP="00096558">
      <w:pPr>
        <w:tabs>
          <w:tab w:val="left" w:pos="3976"/>
        </w:tabs>
        <w:ind w:left="-142" w:right="482" w:firstLine="284"/>
        <w:rPr>
          <w:sz w:val="18"/>
          <w:szCs w:val="18"/>
        </w:rPr>
      </w:pPr>
    </w:p>
    <w:p w:rsidR="001B261A" w:rsidRDefault="001B261A" w:rsidP="00096558">
      <w:pPr>
        <w:tabs>
          <w:tab w:val="left" w:pos="3976"/>
        </w:tabs>
        <w:ind w:left="-142" w:right="482" w:firstLine="284"/>
        <w:rPr>
          <w:sz w:val="18"/>
          <w:szCs w:val="18"/>
        </w:rPr>
      </w:pPr>
      <w:r w:rsidRPr="001B261A">
        <w:rPr>
          <w:sz w:val="18"/>
          <w:szCs w:val="18"/>
        </w:rPr>
        <w:t>ПОСТАНОВЛЯЕТ:</w:t>
      </w:r>
    </w:p>
    <w:p w:rsidR="001B261A" w:rsidRPr="001B261A" w:rsidRDefault="001B261A" w:rsidP="00096558">
      <w:pPr>
        <w:tabs>
          <w:tab w:val="left" w:pos="3976"/>
        </w:tabs>
        <w:ind w:left="-142" w:right="482" w:firstLine="284"/>
        <w:rPr>
          <w:sz w:val="18"/>
          <w:szCs w:val="18"/>
        </w:rPr>
      </w:pPr>
    </w:p>
    <w:p w:rsidR="001B261A" w:rsidRPr="001B261A" w:rsidRDefault="001B261A" w:rsidP="00096558">
      <w:pPr>
        <w:tabs>
          <w:tab w:val="left" w:pos="3976"/>
        </w:tabs>
        <w:ind w:left="-142" w:right="482" w:firstLine="284"/>
        <w:rPr>
          <w:sz w:val="18"/>
          <w:szCs w:val="18"/>
        </w:rPr>
      </w:pPr>
      <w:r>
        <w:rPr>
          <w:sz w:val="18"/>
          <w:szCs w:val="18"/>
        </w:rPr>
        <w:t>1.</w:t>
      </w:r>
      <w:r w:rsidRPr="001B261A">
        <w:rPr>
          <w:sz w:val="18"/>
          <w:szCs w:val="18"/>
        </w:rPr>
        <w:t>Утвердить  административный регламент предоставления муниципальной услуги «Установление публичного сервитута в соответствии с главой V.7. Земельного кодекса Российской Федерации» (приложение).</w:t>
      </w:r>
    </w:p>
    <w:p w:rsidR="001B261A" w:rsidRPr="001B261A" w:rsidRDefault="001B261A" w:rsidP="00096558">
      <w:pPr>
        <w:tabs>
          <w:tab w:val="left" w:pos="3976"/>
        </w:tabs>
        <w:ind w:left="-142" w:right="482" w:firstLine="284"/>
        <w:rPr>
          <w:sz w:val="18"/>
          <w:szCs w:val="18"/>
        </w:rPr>
      </w:pPr>
      <w:r>
        <w:rPr>
          <w:sz w:val="18"/>
          <w:szCs w:val="18"/>
        </w:rPr>
        <w:t>2.</w:t>
      </w:r>
      <w:r w:rsidRPr="001B261A">
        <w:rPr>
          <w:sz w:val="18"/>
          <w:szCs w:val="18"/>
        </w:rPr>
        <w:t xml:space="preserve">Отделу градостроительства, земельных и имущественных отношений оказывать муниципальную услугу в соответствии с административным регламентом, утвержденным настоящим постановлением. </w:t>
      </w:r>
    </w:p>
    <w:p w:rsidR="001B261A" w:rsidRPr="001B261A" w:rsidRDefault="001B261A" w:rsidP="00096558">
      <w:pPr>
        <w:tabs>
          <w:tab w:val="left" w:pos="3976"/>
        </w:tabs>
        <w:ind w:left="-142" w:right="482" w:firstLine="284"/>
        <w:rPr>
          <w:sz w:val="18"/>
          <w:szCs w:val="18"/>
        </w:rPr>
      </w:pPr>
      <w:r>
        <w:rPr>
          <w:sz w:val="18"/>
          <w:szCs w:val="18"/>
        </w:rPr>
        <w:t>3.</w:t>
      </w:r>
      <w:r w:rsidRPr="001B261A">
        <w:rPr>
          <w:sz w:val="18"/>
          <w:szCs w:val="18"/>
        </w:rPr>
        <w:t>Организационно-техническому сектору опубликовать настоящее постановление в установленном законом порядке.</w:t>
      </w:r>
    </w:p>
    <w:p w:rsidR="001B261A" w:rsidRPr="001B261A" w:rsidRDefault="001B261A" w:rsidP="00096558">
      <w:pPr>
        <w:tabs>
          <w:tab w:val="left" w:pos="3976"/>
        </w:tabs>
        <w:ind w:left="-142" w:right="482" w:firstLine="284"/>
        <w:rPr>
          <w:sz w:val="18"/>
          <w:szCs w:val="18"/>
        </w:rPr>
      </w:pPr>
      <w:r>
        <w:rPr>
          <w:sz w:val="18"/>
          <w:szCs w:val="18"/>
        </w:rPr>
        <w:t>4.</w:t>
      </w:r>
      <w:r w:rsidRPr="001B261A">
        <w:rPr>
          <w:sz w:val="18"/>
          <w:szCs w:val="18"/>
        </w:rPr>
        <w:t>Контроль за исполнением настоящего постановления возложить на Заместителя Главы администрации Хомутовского муниципального образования.</w:t>
      </w:r>
    </w:p>
    <w:p w:rsidR="001B261A" w:rsidRPr="001B261A" w:rsidRDefault="001B261A" w:rsidP="00096558">
      <w:pPr>
        <w:tabs>
          <w:tab w:val="left" w:pos="3976"/>
        </w:tabs>
        <w:ind w:left="-142" w:right="482" w:firstLine="284"/>
        <w:rPr>
          <w:sz w:val="18"/>
          <w:szCs w:val="18"/>
        </w:rPr>
      </w:pPr>
    </w:p>
    <w:p w:rsidR="001B261A" w:rsidRPr="001B261A" w:rsidRDefault="001B261A" w:rsidP="00096558">
      <w:pPr>
        <w:tabs>
          <w:tab w:val="left" w:pos="3976"/>
        </w:tabs>
        <w:ind w:left="-142" w:right="482" w:firstLine="284"/>
        <w:rPr>
          <w:sz w:val="18"/>
          <w:szCs w:val="18"/>
        </w:rPr>
      </w:pPr>
    </w:p>
    <w:p w:rsidR="001B261A" w:rsidRPr="0048380F" w:rsidRDefault="001B261A" w:rsidP="00096558">
      <w:pPr>
        <w:tabs>
          <w:tab w:val="left" w:pos="3976"/>
        </w:tabs>
        <w:ind w:left="-142" w:right="482" w:firstLine="284"/>
        <w:jc w:val="center"/>
        <w:rPr>
          <w:i/>
          <w:sz w:val="18"/>
          <w:szCs w:val="18"/>
        </w:rPr>
      </w:pPr>
      <w:r w:rsidRPr="0048380F">
        <w:rPr>
          <w:i/>
          <w:sz w:val="18"/>
          <w:szCs w:val="18"/>
        </w:rPr>
        <w:t>Исполняющий обязанности</w:t>
      </w:r>
    </w:p>
    <w:p w:rsidR="00AF4CEF" w:rsidRPr="0048380F" w:rsidRDefault="001B261A" w:rsidP="00096558">
      <w:pPr>
        <w:tabs>
          <w:tab w:val="left" w:pos="3976"/>
        </w:tabs>
        <w:ind w:left="-142" w:right="482" w:firstLine="284"/>
        <w:jc w:val="right"/>
        <w:rPr>
          <w:i/>
          <w:sz w:val="18"/>
          <w:szCs w:val="18"/>
        </w:rPr>
      </w:pPr>
      <w:r w:rsidRPr="0048380F">
        <w:rPr>
          <w:i/>
          <w:sz w:val="18"/>
          <w:szCs w:val="18"/>
        </w:rPr>
        <w:t>Главы администрации</w:t>
      </w:r>
      <w:r w:rsidRPr="0048380F">
        <w:rPr>
          <w:i/>
          <w:sz w:val="18"/>
          <w:szCs w:val="18"/>
        </w:rPr>
        <w:tab/>
      </w:r>
      <w:r w:rsidR="0048380F">
        <w:rPr>
          <w:i/>
          <w:sz w:val="18"/>
          <w:szCs w:val="18"/>
        </w:rPr>
        <w:t xml:space="preserve">            </w:t>
      </w:r>
      <w:r w:rsidRPr="0048380F">
        <w:rPr>
          <w:i/>
          <w:sz w:val="18"/>
          <w:szCs w:val="18"/>
        </w:rPr>
        <w:tab/>
      </w:r>
      <w:r w:rsidRPr="0048380F">
        <w:rPr>
          <w:i/>
          <w:sz w:val="18"/>
          <w:szCs w:val="18"/>
        </w:rPr>
        <w:tab/>
        <w:t xml:space="preserve">            </w:t>
      </w:r>
      <w:r w:rsidRPr="0048380F">
        <w:rPr>
          <w:i/>
          <w:sz w:val="18"/>
          <w:szCs w:val="18"/>
        </w:rPr>
        <w:tab/>
      </w:r>
      <w:r w:rsidRPr="0048380F">
        <w:rPr>
          <w:i/>
          <w:sz w:val="18"/>
          <w:szCs w:val="18"/>
        </w:rPr>
        <w:tab/>
      </w:r>
      <w:r w:rsidRPr="0048380F">
        <w:rPr>
          <w:i/>
          <w:sz w:val="18"/>
          <w:szCs w:val="18"/>
        </w:rPr>
        <w:tab/>
        <w:t>А.В. Иваненко</w:t>
      </w:r>
    </w:p>
    <w:p w:rsidR="0048380F" w:rsidRPr="0048380F" w:rsidRDefault="0048380F" w:rsidP="00096558">
      <w:pPr>
        <w:tabs>
          <w:tab w:val="left" w:pos="3976"/>
        </w:tabs>
        <w:ind w:left="-142" w:right="482" w:firstLine="284"/>
        <w:jc w:val="right"/>
        <w:rPr>
          <w:i/>
          <w:sz w:val="18"/>
          <w:szCs w:val="18"/>
        </w:rPr>
      </w:pPr>
    </w:p>
    <w:p w:rsidR="0048380F" w:rsidRPr="0048380F" w:rsidRDefault="0048380F" w:rsidP="00096558">
      <w:pPr>
        <w:tabs>
          <w:tab w:val="left" w:pos="3976"/>
        </w:tabs>
        <w:ind w:left="-142" w:right="482" w:firstLine="284"/>
        <w:jc w:val="right"/>
        <w:rPr>
          <w:i/>
          <w:sz w:val="18"/>
          <w:szCs w:val="18"/>
        </w:rPr>
      </w:pPr>
    </w:p>
    <w:p w:rsidR="0048380F" w:rsidRPr="0048380F" w:rsidRDefault="0048380F" w:rsidP="00096558">
      <w:pPr>
        <w:tabs>
          <w:tab w:val="left" w:pos="3976"/>
        </w:tabs>
        <w:ind w:left="-142" w:right="482" w:firstLine="284"/>
        <w:jc w:val="right"/>
        <w:rPr>
          <w:i/>
          <w:sz w:val="18"/>
          <w:szCs w:val="18"/>
        </w:rPr>
      </w:pPr>
      <w:r w:rsidRPr="0048380F">
        <w:rPr>
          <w:i/>
          <w:sz w:val="18"/>
          <w:szCs w:val="18"/>
        </w:rPr>
        <w:t xml:space="preserve">УТВЕРЖДЕН </w:t>
      </w:r>
    </w:p>
    <w:p w:rsidR="0048380F" w:rsidRPr="0048380F" w:rsidRDefault="0048380F" w:rsidP="00096558">
      <w:pPr>
        <w:tabs>
          <w:tab w:val="left" w:pos="3976"/>
        </w:tabs>
        <w:ind w:left="-142" w:right="482" w:firstLine="284"/>
        <w:jc w:val="right"/>
        <w:rPr>
          <w:i/>
          <w:sz w:val="18"/>
          <w:szCs w:val="18"/>
        </w:rPr>
      </w:pPr>
      <w:r w:rsidRPr="0048380F">
        <w:rPr>
          <w:i/>
          <w:sz w:val="18"/>
          <w:szCs w:val="18"/>
        </w:rPr>
        <w:t>Постановлением администрации</w:t>
      </w:r>
    </w:p>
    <w:p w:rsidR="0048380F" w:rsidRPr="0048380F" w:rsidRDefault="0048380F" w:rsidP="00096558">
      <w:pPr>
        <w:tabs>
          <w:tab w:val="left" w:pos="3976"/>
        </w:tabs>
        <w:ind w:left="-142" w:right="482" w:firstLine="284"/>
        <w:jc w:val="right"/>
        <w:rPr>
          <w:i/>
          <w:sz w:val="18"/>
          <w:szCs w:val="18"/>
        </w:rPr>
      </w:pPr>
      <w:r w:rsidRPr="0048380F">
        <w:rPr>
          <w:i/>
          <w:sz w:val="18"/>
          <w:szCs w:val="18"/>
        </w:rPr>
        <w:t>Хомутовского муниципального образования</w:t>
      </w:r>
    </w:p>
    <w:p w:rsidR="0048380F" w:rsidRPr="0048380F" w:rsidRDefault="0048380F" w:rsidP="00096558">
      <w:pPr>
        <w:tabs>
          <w:tab w:val="left" w:pos="3976"/>
        </w:tabs>
        <w:ind w:left="-142" w:right="482" w:firstLine="284"/>
        <w:jc w:val="right"/>
        <w:rPr>
          <w:i/>
          <w:sz w:val="18"/>
          <w:szCs w:val="18"/>
        </w:rPr>
      </w:pPr>
      <w:r w:rsidRPr="0048380F">
        <w:rPr>
          <w:i/>
          <w:sz w:val="18"/>
          <w:szCs w:val="18"/>
        </w:rPr>
        <w:t xml:space="preserve"> от «</w:t>
      </w:r>
      <w:r>
        <w:rPr>
          <w:i/>
          <w:sz w:val="18"/>
          <w:szCs w:val="18"/>
          <w:u w:val="single"/>
        </w:rPr>
        <w:t>03</w:t>
      </w:r>
      <w:r w:rsidRPr="0048380F">
        <w:rPr>
          <w:i/>
          <w:sz w:val="18"/>
          <w:szCs w:val="18"/>
        </w:rPr>
        <w:t>» _</w:t>
      </w:r>
      <w:r>
        <w:rPr>
          <w:i/>
          <w:sz w:val="18"/>
          <w:szCs w:val="18"/>
          <w:u w:val="single"/>
        </w:rPr>
        <w:t>03.2023</w:t>
      </w:r>
      <w:r w:rsidRPr="0048380F">
        <w:rPr>
          <w:i/>
          <w:sz w:val="18"/>
          <w:szCs w:val="18"/>
        </w:rPr>
        <w:t>_ года №_</w:t>
      </w:r>
      <w:r>
        <w:rPr>
          <w:i/>
          <w:sz w:val="18"/>
          <w:szCs w:val="18"/>
          <w:u w:val="single"/>
        </w:rPr>
        <w:t>55 о/д</w:t>
      </w:r>
      <w:r w:rsidRPr="0048380F">
        <w:rPr>
          <w:i/>
          <w:sz w:val="18"/>
          <w:szCs w:val="18"/>
        </w:rPr>
        <w:t>_</w:t>
      </w:r>
    </w:p>
    <w:p w:rsidR="0048380F" w:rsidRPr="0048380F" w:rsidRDefault="0048380F" w:rsidP="00096558">
      <w:pPr>
        <w:tabs>
          <w:tab w:val="left" w:pos="3976"/>
        </w:tabs>
        <w:ind w:left="-142" w:right="482" w:firstLine="284"/>
        <w:rPr>
          <w:sz w:val="18"/>
          <w:szCs w:val="18"/>
        </w:rPr>
      </w:pPr>
    </w:p>
    <w:p w:rsidR="0048380F" w:rsidRPr="0048380F" w:rsidRDefault="0048380F" w:rsidP="00096558">
      <w:pPr>
        <w:tabs>
          <w:tab w:val="left" w:pos="3976"/>
        </w:tabs>
        <w:ind w:left="-142" w:right="482" w:firstLine="284"/>
        <w:rPr>
          <w:sz w:val="18"/>
          <w:szCs w:val="18"/>
        </w:rPr>
      </w:pPr>
    </w:p>
    <w:p w:rsidR="0048380F" w:rsidRPr="0048380F" w:rsidRDefault="0048380F" w:rsidP="00096558">
      <w:pPr>
        <w:tabs>
          <w:tab w:val="left" w:pos="3976"/>
        </w:tabs>
        <w:ind w:left="-142" w:right="482" w:firstLine="284"/>
        <w:rPr>
          <w:sz w:val="18"/>
          <w:szCs w:val="18"/>
        </w:rPr>
      </w:pPr>
    </w:p>
    <w:p w:rsidR="0048380F" w:rsidRPr="00CD4899" w:rsidRDefault="0048380F" w:rsidP="00096558">
      <w:pPr>
        <w:tabs>
          <w:tab w:val="left" w:pos="3976"/>
        </w:tabs>
        <w:ind w:left="-142" w:right="482" w:firstLine="284"/>
        <w:jc w:val="center"/>
        <w:rPr>
          <w:b/>
          <w:sz w:val="18"/>
          <w:szCs w:val="18"/>
        </w:rPr>
      </w:pPr>
      <w:r w:rsidRPr="00CD4899">
        <w:rPr>
          <w:b/>
          <w:sz w:val="18"/>
          <w:szCs w:val="18"/>
        </w:rPr>
        <w:t>Административный регламент предоставления муниципальной услуги «Установление публичного сервитута в соответствии с главой V.7. Земельного кодекса Российской Федерации» на          территории Хомутовского муниципального образования</w:t>
      </w:r>
    </w:p>
    <w:p w:rsidR="0048380F" w:rsidRPr="00CD4899" w:rsidRDefault="0048380F" w:rsidP="00096558">
      <w:pPr>
        <w:tabs>
          <w:tab w:val="left" w:pos="3976"/>
        </w:tabs>
        <w:ind w:left="-142" w:right="482" w:firstLine="284"/>
        <w:jc w:val="center"/>
        <w:rPr>
          <w:b/>
          <w:sz w:val="18"/>
          <w:szCs w:val="18"/>
        </w:rPr>
      </w:pPr>
    </w:p>
    <w:p w:rsidR="0048380F" w:rsidRPr="00CD4899" w:rsidRDefault="0048380F" w:rsidP="00096558">
      <w:pPr>
        <w:tabs>
          <w:tab w:val="left" w:pos="3976"/>
        </w:tabs>
        <w:ind w:left="-142" w:right="482" w:firstLine="284"/>
        <w:jc w:val="center"/>
        <w:rPr>
          <w:b/>
          <w:sz w:val="18"/>
          <w:szCs w:val="18"/>
        </w:rPr>
      </w:pPr>
      <w:r w:rsidRPr="00CD4899">
        <w:rPr>
          <w:b/>
          <w:sz w:val="18"/>
          <w:szCs w:val="18"/>
        </w:rPr>
        <w:t>I.Общие положения</w:t>
      </w:r>
    </w:p>
    <w:p w:rsidR="0048380F" w:rsidRPr="00CD4899" w:rsidRDefault="0048380F" w:rsidP="00096558">
      <w:pPr>
        <w:tabs>
          <w:tab w:val="left" w:pos="3976"/>
        </w:tabs>
        <w:ind w:left="-142" w:right="482" w:firstLine="284"/>
        <w:jc w:val="center"/>
        <w:rPr>
          <w:b/>
          <w:sz w:val="18"/>
          <w:szCs w:val="18"/>
        </w:rPr>
      </w:pPr>
    </w:p>
    <w:p w:rsidR="0048380F" w:rsidRPr="00CD4899" w:rsidRDefault="0048380F" w:rsidP="00096558">
      <w:pPr>
        <w:tabs>
          <w:tab w:val="left" w:pos="3976"/>
        </w:tabs>
        <w:ind w:left="-142" w:right="482" w:firstLine="284"/>
        <w:jc w:val="center"/>
        <w:rPr>
          <w:b/>
          <w:sz w:val="18"/>
          <w:szCs w:val="18"/>
        </w:rPr>
      </w:pPr>
      <w:r w:rsidRPr="00CD4899">
        <w:rPr>
          <w:b/>
          <w:sz w:val="18"/>
          <w:szCs w:val="18"/>
        </w:rPr>
        <w:t>Предмет регулирования Административного регламента</w:t>
      </w:r>
    </w:p>
    <w:p w:rsidR="0048380F" w:rsidRPr="0048380F" w:rsidRDefault="0048380F" w:rsidP="00096558">
      <w:pPr>
        <w:tabs>
          <w:tab w:val="left" w:pos="3976"/>
        </w:tabs>
        <w:ind w:left="-142" w:right="482" w:firstLine="284"/>
        <w:rPr>
          <w:sz w:val="18"/>
          <w:szCs w:val="18"/>
        </w:rPr>
      </w:pPr>
    </w:p>
    <w:p w:rsidR="0048380F" w:rsidRPr="0048380F" w:rsidRDefault="00CD4899" w:rsidP="00096558">
      <w:pPr>
        <w:tabs>
          <w:tab w:val="left" w:pos="3976"/>
        </w:tabs>
        <w:ind w:left="-142" w:right="482" w:firstLine="284"/>
        <w:rPr>
          <w:sz w:val="18"/>
          <w:szCs w:val="18"/>
        </w:rPr>
      </w:pPr>
      <w:r>
        <w:rPr>
          <w:sz w:val="18"/>
          <w:szCs w:val="18"/>
        </w:rPr>
        <w:t>1.1</w:t>
      </w:r>
      <w:r w:rsidR="0048380F" w:rsidRPr="0048380F">
        <w:rPr>
          <w:sz w:val="18"/>
          <w:szCs w:val="18"/>
        </w:rPr>
        <w:t>Административный регламент предоставления муниципальной услуги «Установление публичного сервитута в соответствии с Главой V.7. Земельного кодекса Российской Федерации»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w:t>
      </w:r>
    </w:p>
    <w:p w:rsidR="0048380F" w:rsidRPr="0048380F" w:rsidRDefault="00CD4899" w:rsidP="00096558">
      <w:pPr>
        <w:tabs>
          <w:tab w:val="left" w:pos="3976"/>
        </w:tabs>
        <w:ind w:left="-142" w:right="482" w:firstLine="284"/>
        <w:rPr>
          <w:sz w:val="18"/>
          <w:szCs w:val="18"/>
        </w:rPr>
      </w:pPr>
      <w:r>
        <w:rPr>
          <w:sz w:val="18"/>
          <w:szCs w:val="18"/>
        </w:rPr>
        <w:t>1.2</w:t>
      </w:r>
      <w:r w:rsidR="0048380F" w:rsidRPr="0048380F">
        <w:rPr>
          <w:sz w:val="18"/>
          <w:szCs w:val="18"/>
        </w:rPr>
        <w:t>Действие настоящего Административного регламента распространяется на случаи установления публичного сервитута в соответствии с Главой V.7. Земельного кодекса Российской Федерации. Настоящий Административный регламент не применяется в случаях установления публичного сервитута в соответствии с подпунктами 1 - 7 пункта 4 статьи 23 Земельного кодекса Российской Федерации.</w:t>
      </w:r>
    </w:p>
    <w:p w:rsidR="00CD4899" w:rsidRDefault="00CD4899" w:rsidP="00096558">
      <w:pPr>
        <w:tabs>
          <w:tab w:val="left" w:pos="3976"/>
        </w:tabs>
        <w:ind w:left="-142" w:right="482" w:firstLine="284"/>
        <w:jc w:val="center"/>
        <w:rPr>
          <w:b/>
          <w:sz w:val="18"/>
          <w:szCs w:val="18"/>
        </w:rPr>
      </w:pPr>
    </w:p>
    <w:p w:rsidR="0048380F" w:rsidRPr="00CD4899" w:rsidRDefault="0048380F" w:rsidP="00096558">
      <w:pPr>
        <w:tabs>
          <w:tab w:val="left" w:pos="3976"/>
        </w:tabs>
        <w:ind w:left="-142" w:right="482" w:firstLine="284"/>
        <w:jc w:val="center"/>
        <w:rPr>
          <w:b/>
          <w:sz w:val="18"/>
          <w:szCs w:val="18"/>
        </w:rPr>
      </w:pPr>
      <w:r w:rsidRPr="00CD4899">
        <w:rPr>
          <w:b/>
          <w:sz w:val="18"/>
          <w:szCs w:val="18"/>
        </w:rPr>
        <w:t>Круг заявителей</w:t>
      </w:r>
    </w:p>
    <w:p w:rsidR="0048380F" w:rsidRPr="0048380F" w:rsidRDefault="0048380F" w:rsidP="00096558">
      <w:pPr>
        <w:tabs>
          <w:tab w:val="left" w:pos="3976"/>
        </w:tabs>
        <w:ind w:left="-142" w:right="482" w:firstLine="284"/>
        <w:rPr>
          <w:sz w:val="18"/>
          <w:szCs w:val="18"/>
        </w:rPr>
      </w:pPr>
    </w:p>
    <w:p w:rsidR="0048380F" w:rsidRPr="0048380F" w:rsidRDefault="0048380F" w:rsidP="00096558">
      <w:pPr>
        <w:tabs>
          <w:tab w:val="left" w:pos="3976"/>
        </w:tabs>
        <w:ind w:left="-142" w:right="482" w:firstLine="284"/>
        <w:rPr>
          <w:sz w:val="18"/>
          <w:szCs w:val="18"/>
        </w:rPr>
      </w:pPr>
      <w:r w:rsidRPr="0048380F">
        <w:rPr>
          <w:sz w:val="18"/>
          <w:szCs w:val="18"/>
        </w:rPr>
        <w:t xml:space="preserve">        1.3 Заявителями на получение муниципальной услуги являются    организации (далее – Заявители):</w:t>
      </w:r>
    </w:p>
    <w:p w:rsidR="0048380F" w:rsidRPr="0048380F" w:rsidRDefault="0048380F" w:rsidP="00096558">
      <w:pPr>
        <w:tabs>
          <w:tab w:val="left" w:pos="3976"/>
        </w:tabs>
        <w:ind w:left="-142" w:right="482" w:firstLine="284"/>
        <w:rPr>
          <w:sz w:val="18"/>
          <w:szCs w:val="18"/>
        </w:rPr>
      </w:pPr>
      <w:r w:rsidRPr="0048380F">
        <w:rPr>
          <w:sz w:val="18"/>
          <w:szCs w:val="18"/>
        </w:rPr>
        <w:t>-являющееся субъектом естественных монополий, в случаях установления публичного сервитута для размещения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rsidR="0048380F" w:rsidRPr="0048380F" w:rsidRDefault="0048380F" w:rsidP="00096558">
      <w:pPr>
        <w:tabs>
          <w:tab w:val="left" w:pos="3976"/>
        </w:tabs>
        <w:ind w:left="-142" w:right="482" w:firstLine="284"/>
        <w:rPr>
          <w:sz w:val="18"/>
          <w:szCs w:val="18"/>
        </w:rPr>
      </w:pPr>
      <w:r w:rsidRPr="0048380F">
        <w:rPr>
          <w:sz w:val="18"/>
          <w:szCs w:val="18"/>
        </w:rPr>
        <w:t>-являющееся организацией связи, - для размещения линий или сооружений связи, указанных в подпункте 1 статьи 39.37 Земельного Кодекса Российской Федерации,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rsidR="0048380F" w:rsidRPr="0048380F" w:rsidRDefault="0048380F" w:rsidP="00096558">
      <w:pPr>
        <w:tabs>
          <w:tab w:val="left" w:pos="3976"/>
        </w:tabs>
        <w:ind w:left="-142" w:right="482" w:firstLine="284"/>
        <w:rPr>
          <w:sz w:val="18"/>
          <w:szCs w:val="18"/>
        </w:rPr>
      </w:pPr>
      <w:r w:rsidRPr="0048380F">
        <w:rPr>
          <w:sz w:val="18"/>
          <w:szCs w:val="18"/>
        </w:rPr>
        <w:t xml:space="preserve"> </w:t>
      </w:r>
    </w:p>
    <w:p w:rsidR="0048380F" w:rsidRPr="0048380F" w:rsidRDefault="0048380F" w:rsidP="00096558">
      <w:pPr>
        <w:tabs>
          <w:tab w:val="left" w:pos="3976"/>
        </w:tabs>
        <w:ind w:left="-142" w:right="482" w:firstLine="284"/>
        <w:rPr>
          <w:sz w:val="18"/>
          <w:szCs w:val="18"/>
        </w:rPr>
      </w:pPr>
    </w:p>
    <w:p w:rsidR="0048380F" w:rsidRPr="0048380F" w:rsidRDefault="0048380F" w:rsidP="00096558">
      <w:pPr>
        <w:tabs>
          <w:tab w:val="left" w:pos="3976"/>
        </w:tabs>
        <w:ind w:left="-142" w:right="482" w:firstLine="284"/>
        <w:rPr>
          <w:sz w:val="18"/>
          <w:szCs w:val="18"/>
        </w:rPr>
      </w:pPr>
      <w:r w:rsidRPr="0048380F">
        <w:rPr>
          <w:sz w:val="18"/>
          <w:szCs w:val="18"/>
        </w:rPr>
        <w:t>-являющееся владельцем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подпунктах 2 - 5 статьи 39.37 Земельного Кодекса Российской Федерации;</w:t>
      </w:r>
    </w:p>
    <w:p w:rsidR="0048380F" w:rsidRPr="0048380F" w:rsidRDefault="0048380F" w:rsidP="00096558">
      <w:pPr>
        <w:tabs>
          <w:tab w:val="left" w:pos="3976"/>
        </w:tabs>
        <w:ind w:left="-142" w:right="482" w:firstLine="284"/>
        <w:rPr>
          <w:sz w:val="18"/>
          <w:szCs w:val="18"/>
        </w:rPr>
      </w:pPr>
      <w:r w:rsidRPr="0048380F">
        <w:rPr>
          <w:sz w:val="18"/>
          <w:szCs w:val="18"/>
        </w:rPr>
        <w:t>-предусмотренное пунктом 1 статьи 56.4 Земельного Кодекса Российской Федерации и подавшая ходатайство об изъятии земельного участка для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муниципальных нужд;</w:t>
      </w:r>
    </w:p>
    <w:p w:rsidR="0048380F" w:rsidRPr="0048380F" w:rsidRDefault="0048380F" w:rsidP="00096558">
      <w:pPr>
        <w:tabs>
          <w:tab w:val="left" w:pos="3976"/>
        </w:tabs>
        <w:ind w:left="-142" w:right="482" w:firstLine="284"/>
        <w:rPr>
          <w:sz w:val="18"/>
          <w:szCs w:val="18"/>
        </w:rPr>
      </w:pPr>
      <w:r w:rsidRPr="0048380F">
        <w:rPr>
          <w:sz w:val="18"/>
          <w:szCs w:val="18"/>
        </w:rPr>
        <w:t>-иное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p w:rsidR="0048380F" w:rsidRPr="0048380F" w:rsidRDefault="0048380F" w:rsidP="00096558">
      <w:pPr>
        <w:tabs>
          <w:tab w:val="left" w:pos="3976"/>
        </w:tabs>
        <w:ind w:left="-142" w:right="482" w:firstLine="284"/>
        <w:rPr>
          <w:sz w:val="18"/>
          <w:szCs w:val="18"/>
        </w:rPr>
      </w:pPr>
    </w:p>
    <w:p w:rsidR="0048380F" w:rsidRPr="00CD4899" w:rsidRDefault="0048380F" w:rsidP="00096558">
      <w:pPr>
        <w:tabs>
          <w:tab w:val="left" w:pos="3976"/>
        </w:tabs>
        <w:ind w:left="-142" w:right="482" w:firstLine="284"/>
        <w:jc w:val="center"/>
        <w:rPr>
          <w:b/>
          <w:sz w:val="18"/>
          <w:szCs w:val="18"/>
        </w:rPr>
      </w:pPr>
      <w:r w:rsidRPr="00CD4899">
        <w:rPr>
          <w:b/>
          <w:sz w:val="18"/>
          <w:szCs w:val="18"/>
        </w:rPr>
        <w:t>Требования к порядку информирования о предоставлении</w:t>
      </w:r>
    </w:p>
    <w:p w:rsidR="0048380F" w:rsidRPr="0048380F" w:rsidRDefault="0048380F" w:rsidP="00096558">
      <w:pPr>
        <w:tabs>
          <w:tab w:val="left" w:pos="3976"/>
        </w:tabs>
        <w:ind w:left="-142" w:right="482" w:firstLine="284"/>
        <w:jc w:val="center"/>
        <w:rPr>
          <w:sz w:val="18"/>
          <w:szCs w:val="18"/>
        </w:rPr>
      </w:pPr>
      <w:r w:rsidRPr="00CD4899">
        <w:rPr>
          <w:b/>
          <w:sz w:val="18"/>
          <w:szCs w:val="18"/>
        </w:rPr>
        <w:t>муниципальной услуги</w:t>
      </w:r>
    </w:p>
    <w:p w:rsidR="0048380F" w:rsidRPr="0048380F" w:rsidRDefault="0048380F" w:rsidP="00096558">
      <w:pPr>
        <w:tabs>
          <w:tab w:val="left" w:pos="3976"/>
        </w:tabs>
        <w:ind w:left="-142" w:right="482" w:firstLine="284"/>
        <w:rPr>
          <w:sz w:val="18"/>
          <w:szCs w:val="18"/>
        </w:rPr>
      </w:pPr>
    </w:p>
    <w:p w:rsidR="0048380F" w:rsidRPr="0048380F" w:rsidRDefault="0048380F" w:rsidP="00096558">
      <w:pPr>
        <w:tabs>
          <w:tab w:val="left" w:pos="3976"/>
        </w:tabs>
        <w:ind w:left="-142" w:right="482" w:firstLine="284"/>
        <w:rPr>
          <w:sz w:val="18"/>
          <w:szCs w:val="18"/>
        </w:rPr>
      </w:pPr>
      <w:r w:rsidRPr="0048380F">
        <w:rPr>
          <w:sz w:val="18"/>
          <w:szCs w:val="18"/>
        </w:rPr>
        <w:t xml:space="preserve">   1.4. Информирование о порядке предоставления муниципальной услуги осуществляется:</w:t>
      </w:r>
    </w:p>
    <w:p w:rsidR="0048380F" w:rsidRPr="0048380F" w:rsidRDefault="00CD4899" w:rsidP="00096558">
      <w:pPr>
        <w:tabs>
          <w:tab w:val="left" w:pos="3976"/>
        </w:tabs>
        <w:ind w:left="-142" w:right="482" w:firstLine="284"/>
        <w:rPr>
          <w:sz w:val="18"/>
          <w:szCs w:val="18"/>
        </w:rPr>
      </w:pPr>
      <w:r>
        <w:rPr>
          <w:sz w:val="18"/>
          <w:szCs w:val="18"/>
        </w:rPr>
        <w:lastRenderedPageBreak/>
        <w:t>1)</w:t>
      </w:r>
      <w:r w:rsidR="0048380F" w:rsidRPr="0048380F">
        <w:rPr>
          <w:sz w:val="18"/>
          <w:szCs w:val="18"/>
        </w:rPr>
        <w:t>непосредственно при личном приеме заявителя в Администрации Хомутовского муниципального образования, предоставляющего муниципальную услугу (далее - Уполномоченный орган) или многофункциональном центре предоставления муниципальных услуг (далее - многофункциональный центр);</w:t>
      </w:r>
    </w:p>
    <w:p w:rsidR="0048380F" w:rsidRPr="0048380F" w:rsidRDefault="00CD4899" w:rsidP="00096558">
      <w:pPr>
        <w:tabs>
          <w:tab w:val="left" w:pos="3976"/>
        </w:tabs>
        <w:ind w:left="-142" w:right="482" w:firstLine="284"/>
        <w:rPr>
          <w:sz w:val="18"/>
          <w:szCs w:val="18"/>
        </w:rPr>
      </w:pPr>
      <w:r>
        <w:rPr>
          <w:sz w:val="18"/>
          <w:szCs w:val="18"/>
        </w:rPr>
        <w:t>2)</w:t>
      </w:r>
      <w:r w:rsidR="0048380F" w:rsidRPr="0048380F">
        <w:rPr>
          <w:sz w:val="18"/>
          <w:szCs w:val="18"/>
        </w:rPr>
        <w:t>по телефону Уполномоченным органом или многофункционального центра;</w:t>
      </w:r>
    </w:p>
    <w:p w:rsidR="0048380F" w:rsidRPr="0048380F" w:rsidRDefault="00CD4899" w:rsidP="00096558">
      <w:pPr>
        <w:tabs>
          <w:tab w:val="left" w:pos="3976"/>
        </w:tabs>
        <w:ind w:left="-142" w:right="482" w:firstLine="284"/>
        <w:rPr>
          <w:sz w:val="18"/>
          <w:szCs w:val="18"/>
        </w:rPr>
      </w:pPr>
      <w:r>
        <w:rPr>
          <w:sz w:val="18"/>
          <w:szCs w:val="18"/>
        </w:rPr>
        <w:t>3)</w:t>
      </w:r>
      <w:r w:rsidR="0048380F" w:rsidRPr="0048380F">
        <w:rPr>
          <w:sz w:val="18"/>
          <w:szCs w:val="18"/>
        </w:rPr>
        <w:t>письменно, в том числе посредством электронной почты, факсимильной           связи;</w:t>
      </w:r>
    </w:p>
    <w:p w:rsidR="0048380F" w:rsidRPr="0048380F" w:rsidRDefault="0048380F" w:rsidP="00096558">
      <w:pPr>
        <w:tabs>
          <w:tab w:val="left" w:pos="3976"/>
        </w:tabs>
        <w:ind w:left="-142" w:right="482" w:firstLine="284"/>
        <w:rPr>
          <w:sz w:val="18"/>
          <w:szCs w:val="18"/>
        </w:rPr>
      </w:pPr>
      <w:r w:rsidRPr="0048380F">
        <w:rPr>
          <w:sz w:val="18"/>
          <w:szCs w:val="18"/>
        </w:rPr>
        <w:t>4)посредством размещения в открытой и доступной форме информации: в федеральной государ</w:t>
      </w:r>
      <w:r w:rsidR="00CD4899">
        <w:rPr>
          <w:sz w:val="18"/>
          <w:szCs w:val="18"/>
        </w:rPr>
        <w:t xml:space="preserve">ственной информационной системе </w:t>
      </w:r>
      <w:r w:rsidRPr="0048380F">
        <w:rPr>
          <w:sz w:val="18"/>
          <w:szCs w:val="18"/>
        </w:rPr>
        <w:t>«Единый портал государственных и муниципальных услуг (функций)» (https://www.gosuslugi.ru/) (далее - ЕПГУ); на официальном сайте Уполномоченного органа http://khomutovskoe-mo.ru);</w:t>
      </w:r>
    </w:p>
    <w:p w:rsidR="0048380F" w:rsidRPr="0048380F" w:rsidRDefault="00CD4899" w:rsidP="00096558">
      <w:pPr>
        <w:tabs>
          <w:tab w:val="left" w:pos="3976"/>
        </w:tabs>
        <w:ind w:left="-142" w:right="482" w:firstLine="0"/>
        <w:rPr>
          <w:sz w:val="18"/>
          <w:szCs w:val="18"/>
        </w:rPr>
      </w:pPr>
      <w:r>
        <w:rPr>
          <w:sz w:val="18"/>
          <w:szCs w:val="18"/>
        </w:rPr>
        <w:t xml:space="preserve">     </w:t>
      </w:r>
      <w:r w:rsidR="0048380F" w:rsidRPr="0048380F">
        <w:rPr>
          <w:sz w:val="18"/>
          <w:szCs w:val="18"/>
        </w:rPr>
        <w:t xml:space="preserve"> 5)посредством размещения информации на информационных стендах Уполномоченного органа или многофункционального центра.</w:t>
      </w:r>
    </w:p>
    <w:p w:rsidR="0048380F" w:rsidRPr="0048380F" w:rsidRDefault="0048380F" w:rsidP="00096558">
      <w:pPr>
        <w:tabs>
          <w:tab w:val="left" w:pos="3976"/>
        </w:tabs>
        <w:ind w:left="-142" w:right="482" w:firstLine="284"/>
        <w:rPr>
          <w:sz w:val="18"/>
          <w:szCs w:val="18"/>
        </w:rPr>
      </w:pPr>
      <w:r w:rsidRPr="0048380F">
        <w:rPr>
          <w:sz w:val="18"/>
          <w:szCs w:val="18"/>
        </w:rPr>
        <w:t xml:space="preserve">       1.5. Информирование осуществляется по вопросам, касающимся:</w:t>
      </w:r>
    </w:p>
    <w:p w:rsidR="0048380F" w:rsidRPr="0048380F" w:rsidRDefault="0048380F" w:rsidP="00096558">
      <w:pPr>
        <w:tabs>
          <w:tab w:val="left" w:pos="3976"/>
        </w:tabs>
        <w:ind w:left="-142" w:right="482" w:firstLine="284"/>
        <w:rPr>
          <w:sz w:val="18"/>
          <w:szCs w:val="18"/>
        </w:rPr>
      </w:pPr>
      <w:r w:rsidRPr="0048380F">
        <w:rPr>
          <w:sz w:val="18"/>
          <w:szCs w:val="18"/>
        </w:rPr>
        <w:t>-    способов подачи заявления о предоставлении муниципальной услуги;</w:t>
      </w:r>
    </w:p>
    <w:p w:rsidR="0048380F" w:rsidRPr="0048380F" w:rsidRDefault="0048380F" w:rsidP="00096558">
      <w:pPr>
        <w:tabs>
          <w:tab w:val="left" w:pos="3976"/>
        </w:tabs>
        <w:ind w:left="-142" w:right="482" w:firstLine="284"/>
        <w:rPr>
          <w:sz w:val="18"/>
          <w:szCs w:val="18"/>
        </w:rPr>
      </w:pPr>
      <w:r w:rsidRPr="0048380F">
        <w:rPr>
          <w:sz w:val="18"/>
          <w:szCs w:val="18"/>
        </w:rPr>
        <w:t>- адресов Уполномоченного органа и многофу</w:t>
      </w:r>
      <w:r w:rsidR="00CD4899">
        <w:rPr>
          <w:sz w:val="18"/>
          <w:szCs w:val="18"/>
        </w:rPr>
        <w:t xml:space="preserve">нкциональных центров, обращение в </w:t>
      </w:r>
      <w:r w:rsidRPr="0048380F">
        <w:rPr>
          <w:sz w:val="18"/>
          <w:szCs w:val="18"/>
        </w:rPr>
        <w:t>которые необходимо для предоставления муниципальной услуги;</w:t>
      </w:r>
    </w:p>
    <w:p w:rsidR="0048380F" w:rsidRPr="0048380F" w:rsidRDefault="0048380F" w:rsidP="00096558">
      <w:pPr>
        <w:tabs>
          <w:tab w:val="left" w:pos="3976"/>
        </w:tabs>
        <w:ind w:left="-142" w:right="482" w:firstLine="284"/>
        <w:rPr>
          <w:sz w:val="18"/>
          <w:szCs w:val="18"/>
        </w:rPr>
      </w:pPr>
      <w:r w:rsidRPr="0048380F">
        <w:rPr>
          <w:sz w:val="18"/>
          <w:szCs w:val="18"/>
        </w:rPr>
        <w:t>-  справочной информации о работе Уполномоченного органа (структурных подразделений Уполномоченного органа);</w:t>
      </w:r>
    </w:p>
    <w:p w:rsidR="0048380F" w:rsidRPr="0048380F" w:rsidRDefault="0048380F" w:rsidP="00096558">
      <w:pPr>
        <w:tabs>
          <w:tab w:val="left" w:pos="3976"/>
        </w:tabs>
        <w:ind w:left="-142" w:right="482" w:firstLine="284"/>
        <w:rPr>
          <w:sz w:val="18"/>
          <w:szCs w:val="18"/>
        </w:rPr>
      </w:pPr>
      <w:r w:rsidRPr="0048380F">
        <w:rPr>
          <w:sz w:val="18"/>
          <w:szCs w:val="18"/>
        </w:rPr>
        <w:t>-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48380F" w:rsidRPr="0048380F" w:rsidRDefault="0048380F" w:rsidP="00096558">
      <w:pPr>
        <w:tabs>
          <w:tab w:val="left" w:pos="3976"/>
        </w:tabs>
        <w:ind w:left="-142" w:right="482" w:firstLine="284"/>
        <w:rPr>
          <w:sz w:val="18"/>
          <w:szCs w:val="18"/>
        </w:rPr>
      </w:pPr>
      <w:r w:rsidRPr="0048380F">
        <w:rPr>
          <w:sz w:val="18"/>
          <w:szCs w:val="18"/>
        </w:rPr>
        <w:t xml:space="preserve">-  порядка и сроков предоставления муниципальной услуги; </w:t>
      </w:r>
    </w:p>
    <w:p w:rsidR="0048380F" w:rsidRPr="0048380F" w:rsidRDefault="00CD4899" w:rsidP="00096558">
      <w:pPr>
        <w:tabs>
          <w:tab w:val="left" w:pos="3976"/>
        </w:tabs>
        <w:ind w:left="-142" w:right="482" w:firstLine="0"/>
        <w:rPr>
          <w:sz w:val="18"/>
          <w:szCs w:val="18"/>
        </w:rPr>
      </w:pPr>
      <w:r>
        <w:rPr>
          <w:sz w:val="18"/>
          <w:szCs w:val="18"/>
        </w:rPr>
        <w:t xml:space="preserve">     </w:t>
      </w:r>
      <w:r w:rsidR="0048380F" w:rsidRPr="0048380F">
        <w:rPr>
          <w:sz w:val="18"/>
          <w:szCs w:val="18"/>
        </w:rPr>
        <w:t xml:space="preserve"> -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8380F" w:rsidRPr="0048380F" w:rsidRDefault="0048380F" w:rsidP="00096558">
      <w:pPr>
        <w:tabs>
          <w:tab w:val="left" w:pos="3976"/>
        </w:tabs>
        <w:ind w:left="-142" w:right="482" w:firstLine="284"/>
        <w:rPr>
          <w:sz w:val="18"/>
          <w:szCs w:val="18"/>
        </w:rPr>
      </w:pPr>
      <w:r w:rsidRPr="0048380F">
        <w:rPr>
          <w:sz w:val="18"/>
          <w:szCs w:val="18"/>
        </w:rPr>
        <w:t xml:space="preserve"> - по вопросам предоставления услуг, которые являются необходимыми и обязательными для предоставления муниципальной услуги;</w:t>
      </w:r>
    </w:p>
    <w:p w:rsidR="0048380F" w:rsidRPr="0048380F" w:rsidRDefault="0048380F" w:rsidP="00096558">
      <w:pPr>
        <w:tabs>
          <w:tab w:val="left" w:pos="3976"/>
        </w:tabs>
        <w:ind w:left="-142" w:right="482" w:firstLine="284"/>
        <w:rPr>
          <w:sz w:val="18"/>
          <w:szCs w:val="18"/>
        </w:rPr>
      </w:pPr>
      <w:r w:rsidRPr="0048380F">
        <w:rPr>
          <w:sz w:val="18"/>
          <w:szCs w:val="18"/>
        </w:rPr>
        <w:t xml:space="preserve"> -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8380F" w:rsidRPr="0048380F" w:rsidRDefault="0048380F" w:rsidP="00096558">
      <w:pPr>
        <w:tabs>
          <w:tab w:val="left" w:pos="3976"/>
        </w:tabs>
        <w:ind w:left="-142" w:right="482" w:firstLine="284"/>
        <w:rPr>
          <w:sz w:val="18"/>
          <w:szCs w:val="18"/>
        </w:rPr>
      </w:pPr>
      <w:r w:rsidRPr="0048380F">
        <w:rPr>
          <w:sz w:val="18"/>
          <w:szCs w:val="1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48380F" w:rsidRPr="0048380F" w:rsidRDefault="0048380F" w:rsidP="00096558">
      <w:pPr>
        <w:tabs>
          <w:tab w:val="left" w:pos="3976"/>
        </w:tabs>
        <w:ind w:left="-142" w:right="482" w:firstLine="284"/>
        <w:rPr>
          <w:sz w:val="18"/>
          <w:szCs w:val="18"/>
        </w:rPr>
      </w:pPr>
      <w:r w:rsidRPr="0048380F">
        <w:rPr>
          <w:sz w:val="18"/>
          <w:szCs w:val="18"/>
        </w:rPr>
        <w:t>1.6.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48380F" w:rsidRPr="0048380F" w:rsidRDefault="0048380F" w:rsidP="00096558">
      <w:pPr>
        <w:tabs>
          <w:tab w:val="left" w:pos="3976"/>
        </w:tabs>
        <w:ind w:left="-142" w:right="482" w:firstLine="284"/>
        <w:rPr>
          <w:sz w:val="18"/>
          <w:szCs w:val="18"/>
        </w:rPr>
      </w:pPr>
      <w:r w:rsidRPr="0048380F">
        <w:rPr>
          <w:sz w:val="18"/>
          <w:szCs w:val="1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48380F" w:rsidRPr="0048380F" w:rsidRDefault="0048380F" w:rsidP="00096558">
      <w:pPr>
        <w:tabs>
          <w:tab w:val="left" w:pos="3976"/>
        </w:tabs>
        <w:ind w:left="-142" w:right="482" w:firstLine="284"/>
        <w:rPr>
          <w:sz w:val="18"/>
          <w:szCs w:val="18"/>
        </w:rPr>
      </w:pPr>
      <w:r w:rsidRPr="0048380F">
        <w:rPr>
          <w:sz w:val="18"/>
          <w:szCs w:val="1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48380F" w:rsidRPr="0048380F" w:rsidRDefault="0048380F" w:rsidP="00096558">
      <w:pPr>
        <w:tabs>
          <w:tab w:val="left" w:pos="3976"/>
        </w:tabs>
        <w:ind w:left="-142" w:right="482" w:firstLine="284"/>
        <w:rPr>
          <w:sz w:val="18"/>
          <w:szCs w:val="18"/>
        </w:rPr>
      </w:pPr>
      <w:r w:rsidRPr="0048380F">
        <w:rPr>
          <w:sz w:val="18"/>
          <w:szCs w:val="18"/>
        </w:rPr>
        <w:t>Если подготовка ответа требует продолжительного времени, он предлагает       Заявителю один из следующих вариантов дальнейших действий:</w:t>
      </w:r>
    </w:p>
    <w:p w:rsidR="0048380F" w:rsidRPr="0048380F" w:rsidRDefault="0048380F" w:rsidP="00096558">
      <w:pPr>
        <w:tabs>
          <w:tab w:val="left" w:pos="3976"/>
        </w:tabs>
        <w:ind w:left="-142" w:right="482" w:firstLine="284"/>
        <w:rPr>
          <w:sz w:val="18"/>
          <w:szCs w:val="18"/>
        </w:rPr>
      </w:pPr>
      <w:r w:rsidRPr="0048380F">
        <w:rPr>
          <w:sz w:val="18"/>
          <w:szCs w:val="18"/>
        </w:rPr>
        <w:t xml:space="preserve"> -  изложить обращение в письменной форме; </w:t>
      </w:r>
    </w:p>
    <w:p w:rsidR="0048380F" w:rsidRPr="0048380F" w:rsidRDefault="0048380F" w:rsidP="00096558">
      <w:pPr>
        <w:tabs>
          <w:tab w:val="left" w:pos="3976"/>
        </w:tabs>
        <w:ind w:left="-142" w:right="482" w:firstLine="284"/>
        <w:rPr>
          <w:sz w:val="18"/>
          <w:szCs w:val="18"/>
        </w:rPr>
      </w:pPr>
      <w:r w:rsidRPr="0048380F">
        <w:rPr>
          <w:sz w:val="18"/>
          <w:szCs w:val="18"/>
        </w:rPr>
        <w:t xml:space="preserve"> -  назначить другое время для консультаций.</w:t>
      </w:r>
    </w:p>
    <w:p w:rsidR="0048380F" w:rsidRPr="0048380F" w:rsidRDefault="0048380F" w:rsidP="00096558">
      <w:pPr>
        <w:tabs>
          <w:tab w:val="left" w:pos="3976"/>
        </w:tabs>
        <w:ind w:left="-142" w:right="482" w:firstLine="284"/>
        <w:rPr>
          <w:sz w:val="18"/>
          <w:szCs w:val="18"/>
        </w:rPr>
      </w:pPr>
      <w:r w:rsidRPr="0048380F">
        <w:rPr>
          <w:sz w:val="18"/>
          <w:szCs w:val="1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48380F" w:rsidRPr="0048380F" w:rsidRDefault="0048380F" w:rsidP="00096558">
      <w:pPr>
        <w:tabs>
          <w:tab w:val="left" w:pos="3976"/>
        </w:tabs>
        <w:ind w:left="-142" w:right="482" w:firstLine="284"/>
        <w:rPr>
          <w:sz w:val="18"/>
          <w:szCs w:val="18"/>
        </w:rPr>
      </w:pPr>
      <w:r w:rsidRPr="0048380F">
        <w:rPr>
          <w:sz w:val="18"/>
          <w:szCs w:val="18"/>
        </w:rPr>
        <w:t xml:space="preserve">        Продолжительность информирования по телефону не должна превышать 10 минут. Информирование осуществляется в соответствии с графиком приема граждан.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заявителю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48380F" w:rsidRPr="0048380F" w:rsidRDefault="0048380F" w:rsidP="00096558">
      <w:pPr>
        <w:tabs>
          <w:tab w:val="left" w:pos="3976"/>
        </w:tabs>
        <w:ind w:left="-142" w:right="482" w:firstLine="284"/>
        <w:rPr>
          <w:sz w:val="18"/>
          <w:szCs w:val="18"/>
        </w:rPr>
      </w:pPr>
      <w:r w:rsidRPr="0048380F">
        <w:rPr>
          <w:sz w:val="18"/>
          <w:szCs w:val="18"/>
        </w:rPr>
        <w:t xml:space="preserve">      1.7. На ЕПГУ размещаются сведения, которые являются необходимыми обязательными для предоставлении муниципальной услуги, предусмотренные Положением о федеральной государственной информационной системе «Федеральный реестр муниципальных услуг (функций)», утвержденным постановлением Правительства Российской Федерации от 24 октября 2011 года № 861.</w:t>
      </w:r>
    </w:p>
    <w:p w:rsidR="0048380F" w:rsidRPr="0048380F" w:rsidRDefault="0048380F" w:rsidP="00096558">
      <w:pPr>
        <w:tabs>
          <w:tab w:val="left" w:pos="3976"/>
        </w:tabs>
        <w:ind w:left="-142" w:right="482" w:firstLine="284"/>
        <w:rPr>
          <w:sz w:val="18"/>
          <w:szCs w:val="18"/>
        </w:rPr>
      </w:pPr>
      <w:r w:rsidRPr="0048380F">
        <w:rPr>
          <w:sz w:val="18"/>
          <w:szCs w:val="18"/>
        </w:rPr>
        <w:t xml:space="preserve">       1.8. 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48380F" w:rsidRPr="0048380F" w:rsidRDefault="0048380F" w:rsidP="00096558">
      <w:pPr>
        <w:tabs>
          <w:tab w:val="left" w:pos="3976"/>
        </w:tabs>
        <w:ind w:left="-142" w:right="482" w:firstLine="284"/>
        <w:rPr>
          <w:sz w:val="18"/>
          <w:szCs w:val="18"/>
        </w:rPr>
      </w:pPr>
      <w:r w:rsidRPr="0048380F">
        <w:rPr>
          <w:sz w:val="18"/>
          <w:szCs w:val="18"/>
        </w:rPr>
        <w:t xml:space="preserve">     1.9.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48380F" w:rsidRPr="0048380F" w:rsidRDefault="0048380F" w:rsidP="00096558">
      <w:pPr>
        <w:tabs>
          <w:tab w:val="left" w:pos="3976"/>
        </w:tabs>
        <w:ind w:left="-142" w:right="482" w:firstLine="284"/>
        <w:rPr>
          <w:sz w:val="18"/>
          <w:szCs w:val="18"/>
        </w:rPr>
      </w:pPr>
      <w:r w:rsidRPr="0048380F">
        <w:rPr>
          <w:sz w:val="18"/>
          <w:szCs w:val="18"/>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48380F" w:rsidRPr="0048380F" w:rsidRDefault="0048380F" w:rsidP="00096558">
      <w:pPr>
        <w:tabs>
          <w:tab w:val="left" w:pos="3976"/>
        </w:tabs>
        <w:ind w:left="-142" w:right="482" w:firstLine="284"/>
        <w:rPr>
          <w:sz w:val="18"/>
          <w:szCs w:val="18"/>
        </w:rPr>
      </w:pPr>
      <w:r w:rsidRPr="0048380F">
        <w:rPr>
          <w:sz w:val="18"/>
          <w:szCs w:val="18"/>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48380F" w:rsidRPr="0048380F" w:rsidRDefault="0048380F" w:rsidP="00096558">
      <w:pPr>
        <w:tabs>
          <w:tab w:val="left" w:pos="3976"/>
        </w:tabs>
        <w:ind w:left="-142" w:right="482" w:firstLine="284"/>
        <w:rPr>
          <w:sz w:val="18"/>
          <w:szCs w:val="18"/>
        </w:rPr>
      </w:pPr>
      <w:r w:rsidRPr="0048380F">
        <w:rPr>
          <w:sz w:val="18"/>
          <w:szCs w:val="18"/>
        </w:rPr>
        <w:t>адрес официального сайта, а также электронной почты и (или) формы обратной связи Уполномоченного органа в сети «Интернет».</w:t>
      </w:r>
    </w:p>
    <w:p w:rsidR="0048380F" w:rsidRPr="0048380F" w:rsidRDefault="0048380F" w:rsidP="00096558">
      <w:pPr>
        <w:tabs>
          <w:tab w:val="left" w:pos="3976"/>
        </w:tabs>
        <w:ind w:left="-142" w:right="482" w:firstLine="284"/>
        <w:rPr>
          <w:sz w:val="18"/>
          <w:szCs w:val="18"/>
        </w:rPr>
      </w:pPr>
      <w:r w:rsidRPr="0048380F">
        <w:rPr>
          <w:sz w:val="18"/>
          <w:szCs w:val="18"/>
        </w:rPr>
        <w:t xml:space="preserve">     1.10.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48380F" w:rsidRPr="0048380F" w:rsidRDefault="0048380F" w:rsidP="00096558">
      <w:pPr>
        <w:tabs>
          <w:tab w:val="left" w:pos="3976"/>
        </w:tabs>
        <w:ind w:left="-142" w:right="482" w:firstLine="284"/>
        <w:rPr>
          <w:sz w:val="18"/>
          <w:szCs w:val="18"/>
        </w:rPr>
      </w:pPr>
      <w:r w:rsidRPr="0048380F">
        <w:rPr>
          <w:sz w:val="18"/>
          <w:szCs w:val="18"/>
        </w:rPr>
        <w:t xml:space="preserve">     1.11.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48380F" w:rsidRPr="0048380F" w:rsidRDefault="0048380F" w:rsidP="00096558">
      <w:pPr>
        <w:tabs>
          <w:tab w:val="left" w:pos="3976"/>
        </w:tabs>
        <w:ind w:left="-142" w:right="482" w:firstLine="284"/>
        <w:rPr>
          <w:sz w:val="18"/>
          <w:szCs w:val="18"/>
        </w:rPr>
      </w:pPr>
      <w:r w:rsidRPr="0048380F">
        <w:rPr>
          <w:sz w:val="18"/>
          <w:szCs w:val="18"/>
        </w:rPr>
        <w:t xml:space="preserve">      1.12.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48380F" w:rsidRPr="0048380F" w:rsidRDefault="0048380F" w:rsidP="00096558">
      <w:pPr>
        <w:tabs>
          <w:tab w:val="left" w:pos="3976"/>
        </w:tabs>
        <w:ind w:left="-142" w:right="482" w:firstLine="284"/>
        <w:rPr>
          <w:sz w:val="18"/>
          <w:szCs w:val="18"/>
        </w:rPr>
      </w:pPr>
    </w:p>
    <w:p w:rsidR="0048380F" w:rsidRPr="0048380F" w:rsidRDefault="0048380F" w:rsidP="00096558">
      <w:pPr>
        <w:tabs>
          <w:tab w:val="left" w:pos="3976"/>
        </w:tabs>
        <w:ind w:left="-142" w:right="482" w:firstLine="284"/>
        <w:rPr>
          <w:sz w:val="18"/>
          <w:szCs w:val="18"/>
        </w:rPr>
      </w:pPr>
    </w:p>
    <w:p w:rsidR="0048380F" w:rsidRPr="00CD4899" w:rsidRDefault="0048380F" w:rsidP="00096558">
      <w:pPr>
        <w:tabs>
          <w:tab w:val="left" w:pos="3976"/>
        </w:tabs>
        <w:ind w:left="-142" w:right="482" w:firstLine="284"/>
        <w:jc w:val="center"/>
        <w:rPr>
          <w:b/>
          <w:sz w:val="18"/>
          <w:szCs w:val="18"/>
        </w:rPr>
      </w:pPr>
      <w:r w:rsidRPr="00CD4899">
        <w:rPr>
          <w:b/>
          <w:sz w:val="18"/>
          <w:szCs w:val="18"/>
        </w:rPr>
        <w:t>II.Стандарт предоставления муниципальной услуги</w:t>
      </w:r>
    </w:p>
    <w:p w:rsidR="0048380F" w:rsidRPr="00CD4899" w:rsidRDefault="0048380F" w:rsidP="00096558">
      <w:pPr>
        <w:tabs>
          <w:tab w:val="left" w:pos="3976"/>
        </w:tabs>
        <w:ind w:left="-142" w:right="482" w:firstLine="284"/>
        <w:jc w:val="center"/>
        <w:rPr>
          <w:b/>
          <w:sz w:val="18"/>
          <w:szCs w:val="18"/>
        </w:rPr>
      </w:pPr>
    </w:p>
    <w:p w:rsidR="0048380F" w:rsidRPr="00CD4899" w:rsidRDefault="0048380F" w:rsidP="00096558">
      <w:pPr>
        <w:tabs>
          <w:tab w:val="left" w:pos="3976"/>
        </w:tabs>
        <w:ind w:left="-142" w:right="482" w:firstLine="284"/>
        <w:jc w:val="center"/>
        <w:rPr>
          <w:b/>
          <w:sz w:val="18"/>
          <w:szCs w:val="18"/>
        </w:rPr>
      </w:pPr>
      <w:r w:rsidRPr="00CD4899">
        <w:rPr>
          <w:b/>
          <w:sz w:val="18"/>
          <w:szCs w:val="18"/>
        </w:rPr>
        <w:t>Наименование муниципальной услуги</w:t>
      </w:r>
    </w:p>
    <w:p w:rsidR="0048380F" w:rsidRPr="00CD4899" w:rsidRDefault="0048380F" w:rsidP="00096558">
      <w:pPr>
        <w:tabs>
          <w:tab w:val="left" w:pos="3976"/>
        </w:tabs>
        <w:ind w:left="-142" w:right="482" w:firstLine="284"/>
        <w:jc w:val="center"/>
        <w:rPr>
          <w:b/>
          <w:sz w:val="18"/>
          <w:szCs w:val="18"/>
        </w:rPr>
      </w:pPr>
    </w:p>
    <w:p w:rsidR="0048380F" w:rsidRPr="0048380F" w:rsidRDefault="0048380F" w:rsidP="00096558">
      <w:pPr>
        <w:tabs>
          <w:tab w:val="left" w:pos="3976"/>
        </w:tabs>
        <w:ind w:left="-142" w:right="482" w:firstLine="284"/>
        <w:rPr>
          <w:sz w:val="18"/>
          <w:szCs w:val="18"/>
        </w:rPr>
      </w:pPr>
      <w:r w:rsidRPr="0048380F">
        <w:rPr>
          <w:sz w:val="18"/>
          <w:szCs w:val="18"/>
        </w:rPr>
        <w:t>2. Муниципальная услуга «Установление публичного сервитута в  соответствии с Главой V.7. Земельного кодекса Российской Федерации».</w:t>
      </w:r>
    </w:p>
    <w:p w:rsidR="0048380F" w:rsidRPr="0048380F" w:rsidRDefault="0048380F" w:rsidP="00096558">
      <w:pPr>
        <w:tabs>
          <w:tab w:val="left" w:pos="3976"/>
        </w:tabs>
        <w:ind w:left="-142" w:right="482" w:firstLine="284"/>
        <w:rPr>
          <w:sz w:val="18"/>
          <w:szCs w:val="18"/>
        </w:rPr>
      </w:pPr>
    </w:p>
    <w:p w:rsidR="0048380F" w:rsidRPr="0048380F" w:rsidRDefault="0048380F" w:rsidP="00096558">
      <w:pPr>
        <w:tabs>
          <w:tab w:val="left" w:pos="3976"/>
        </w:tabs>
        <w:ind w:left="-142" w:right="482" w:firstLine="284"/>
        <w:rPr>
          <w:sz w:val="18"/>
          <w:szCs w:val="18"/>
        </w:rPr>
      </w:pPr>
      <w:r w:rsidRPr="0048380F">
        <w:rPr>
          <w:sz w:val="18"/>
          <w:szCs w:val="18"/>
        </w:rPr>
        <w:t>2.1. Государственная услуга предоставляется Уполномоченным органом -  Администрацией Хомутовского муниципального образования. В предоставлении муниципальной услуги принимают  участие Уполномоченные органы (многофункциональные центры при наличии соответствующего соглашения о взаимодействии).</w:t>
      </w:r>
    </w:p>
    <w:p w:rsidR="0048380F" w:rsidRPr="0048380F" w:rsidRDefault="0048380F" w:rsidP="00096558">
      <w:pPr>
        <w:tabs>
          <w:tab w:val="left" w:pos="3976"/>
        </w:tabs>
        <w:ind w:left="-142" w:right="482" w:firstLine="284"/>
        <w:rPr>
          <w:sz w:val="18"/>
          <w:szCs w:val="18"/>
        </w:rPr>
      </w:pPr>
      <w:r w:rsidRPr="0048380F">
        <w:rPr>
          <w:sz w:val="18"/>
          <w:szCs w:val="18"/>
        </w:rPr>
        <w:t>При предоставлении муниципальной услуги Уполномоченный орган взаимодействует с:</w:t>
      </w:r>
    </w:p>
    <w:p w:rsidR="0048380F" w:rsidRPr="0048380F" w:rsidRDefault="00CD4899" w:rsidP="00096558">
      <w:pPr>
        <w:tabs>
          <w:tab w:val="left" w:pos="3976"/>
        </w:tabs>
        <w:ind w:left="-142" w:right="482" w:firstLine="284"/>
        <w:rPr>
          <w:sz w:val="18"/>
          <w:szCs w:val="18"/>
        </w:rPr>
      </w:pPr>
      <w:r>
        <w:rPr>
          <w:sz w:val="18"/>
          <w:szCs w:val="18"/>
        </w:rPr>
        <w:t>1)</w:t>
      </w:r>
      <w:r w:rsidR="0048380F" w:rsidRPr="0048380F">
        <w:rPr>
          <w:sz w:val="18"/>
          <w:szCs w:val="18"/>
        </w:rPr>
        <w:t>Федеральной налоговой службой России для подтверждения принадлежности Заявителя к категории юридических лиц;</w:t>
      </w:r>
    </w:p>
    <w:p w:rsidR="0048380F" w:rsidRPr="0048380F" w:rsidRDefault="00CD4899" w:rsidP="00096558">
      <w:pPr>
        <w:tabs>
          <w:tab w:val="left" w:pos="3976"/>
        </w:tabs>
        <w:ind w:left="-142" w:right="482" w:firstLine="284"/>
        <w:rPr>
          <w:sz w:val="18"/>
          <w:szCs w:val="18"/>
        </w:rPr>
      </w:pPr>
      <w:r>
        <w:rPr>
          <w:sz w:val="18"/>
          <w:szCs w:val="18"/>
        </w:rPr>
        <w:t>2)</w:t>
      </w:r>
      <w:r w:rsidR="0048380F" w:rsidRPr="0048380F">
        <w:rPr>
          <w:sz w:val="18"/>
          <w:szCs w:val="18"/>
        </w:rPr>
        <w:t>Федеральной службой государственной регистрации, кадастра</w:t>
      </w:r>
    </w:p>
    <w:p w:rsidR="0048380F" w:rsidRPr="0048380F" w:rsidRDefault="0048380F" w:rsidP="00096558">
      <w:pPr>
        <w:tabs>
          <w:tab w:val="left" w:pos="3976"/>
        </w:tabs>
        <w:ind w:left="-142" w:right="482" w:firstLine="284"/>
        <w:rPr>
          <w:sz w:val="18"/>
          <w:szCs w:val="18"/>
        </w:rPr>
      </w:pPr>
      <w:r w:rsidRPr="0048380F">
        <w:rPr>
          <w:sz w:val="18"/>
          <w:szCs w:val="18"/>
        </w:rPr>
        <w:t>и картографии для получения сведений из Единого государственного реестра   недвижимости о земельном участке и об инженерном сооружении.</w:t>
      </w:r>
    </w:p>
    <w:p w:rsidR="0048380F" w:rsidRPr="0048380F" w:rsidRDefault="0048380F" w:rsidP="00096558">
      <w:pPr>
        <w:tabs>
          <w:tab w:val="left" w:pos="3976"/>
        </w:tabs>
        <w:ind w:left="-142" w:right="482" w:firstLine="284"/>
        <w:rPr>
          <w:sz w:val="18"/>
          <w:szCs w:val="18"/>
        </w:rPr>
      </w:pPr>
      <w:r w:rsidRPr="0048380F">
        <w:rPr>
          <w:sz w:val="18"/>
          <w:szCs w:val="18"/>
        </w:rPr>
        <w:t>2.</w:t>
      </w:r>
      <w:r w:rsidR="00CD4899">
        <w:rPr>
          <w:sz w:val="18"/>
          <w:szCs w:val="18"/>
        </w:rPr>
        <w:t>2.</w:t>
      </w:r>
      <w:r w:rsidRPr="0048380F">
        <w:rPr>
          <w:sz w:val="18"/>
          <w:szCs w:val="18"/>
        </w:rPr>
        <w:t xml:space="preserve">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48380F" w:rsidRPr="0048380F" w:rsidRDefault="0048380F" w:rsidP="00096558">
      <w:pPr>
        <w:tabs>
          <w:tab w:val="left" w:pos="3976"/>
        </w:tabs>
        <w:ind w:left="-142" w:right="482" w:firstLine="284"/>
        <w:rPr>
          <w:sz w:val="18"/>
          <w:szCs w:val="18"/>
        </w:rPr>
      </w:pPr>
    </w:p>
    <w:p w:rsidR="0048380F" w:rsidRPr="0048380F" w:rsidRDefault="0048380F" w:rsidP="00096558">
      <w:pPr>
        <w:tabs>
          <w:tab w:val="left" w:pos="3976"/>
        </w:tabs>
        <w:ind w:left="-142" w:right="482" w:firstLine="284"/>
        <w:jc w:val="center"/>
        <w:rPr>
          <w:sz w:val="18"/>
          <w:szCs w:val="18"/>
        </w:rPr>
      </w:pPr>
      <w:r w:rsidRPr="0048380F">
        <w:rPr>
          <w:sz w:val="18"/>
          <w:szCs w:val="18"/>
        </w:rPr>
        <w:t>Описание результата предоставления муниципальной услуги</w:t>
      </w:r>
    </w:p>
    <w:p w:rsidR="0048380F" w:rsidRPr="0048380F" w:rsidRDefault="0048380F" w:rsidP="00096558">
      <w:pPr>
        <w:tabs>
          <w:tab w:val="left" w:pos="3976"/>
        </w:tabs>
        <w:ind w:left="-142" w:right="482" w:firstLine="284"/>
        <w:jc w:val="center"/>
        <w:rPr>
          <w:sz w:val="18"/>
          <w:szCs w:val="18"/>
        </w:rPr>
      </w:pPr>
    </w:p>
    <w:p w:rsidR="0048380F" w:rsidRPr="0048380F" w:rsidRDefault="0048380F" w:rsidP="00096558">
      <w:pPr>
        <w:tabs>
          <w:tab w:val="left" w:pos="3976"/>
        </w:tabs>
        <w:ind w:left="-142" w:right="482" w:firstLine="284"/>
        <w:rPr>
          <w:sz w:val="18"/>
          <w:szCs w:val="18"/>
        </w:rPr>
      </w:pPr>
      <w:r w:rsidRPr="0048380F">
        <w:rPr>
          <w:sz w:val="18"/>
          <w:szCs w:val="18"/>
        </w:rPr>
        <w:t>2.3. Результатом предоставления муниципальной услуги   является:</w:t>
      </w:r>
    </w:p>
    <w:p w:rsidR="0048380F" w:rsidRPr="0048380F" w:rsidRDefault="00CD4899" w:rsidP="00096558">
      <w:pPr>
        <w:tabs>
          <w:tab w:val="left" w:pos="3976"/>
        </w:tabs>
        <w:ind w:left="-142" w:right="482" w:firstLine="284"/>
        <w:rPr>
          <w:sz w:val="18"/>
          <w:szCs w:val="18"/>
        </w:rPr>
      </w:pPr>
      <w:r>
        <w:rPr>
          <w:sz w:val="18"/>
          <w:szCs w:val="18"/>
        </w:rPr>
        <w:t>1)</w:t>
      </w:r>
      <w:r w:rsidR="0048380F" w:rsidRPr="0048380F">
        <w:rPr>
          <w:sz w:val="18"/>
          <w:szCs w:val="18"/>
        </w:rPr>
        <w:t>решение об установлении публичного сервитута (форма приведена в Приложении № 1 к настоящему Административному регламенту);</w:t>
      </w:r>
    </w:p>
    <w:p w:rsidR="0048380F" w:rsidRPr="0048380F" w:rsidRDefault="00CD4899" w:rsidP="00096558">
      <w:pPr>
        <w:tabs>
          <w:tab w:val="left" w:pos="3976"/>
        </w:tabs>
        <w:ind w:left="-142" w:right="482" w:firstLine="284"/>
        <w:rPr>
          <w:sz w:val="18"/>
          <w:szCs w:val="18"/>
        </w:rPr>
      </w:pPr>
      <w:r>
        <w:rPr>
          <w:sz w:val="18"/>
          <w:szCs w:val="18"/>
        </w:rPr>
        <w:t>2)</w:t>
      </w:r>
      <w:r w:rsidR="0048380F" w:rsidRPr="0048380F">
        <w:rPr>
          <w:sz w:val="18"/>
          <w:szCs w:val="18"/>
        </w:rPr>
        <w:t>решение об отказе в предоставлении услуги (форма приведена в Приложении № 2 к настоящему Административному регламенту).</w:t>
      </w:r>
    </w:p>
    <w:p w:rsidR="0048380F" w:rsidRPr="0048380F" w:rsidRDefault="0048380F" w:rsidP="00096558">
      <w:pPr>
        <w:tabs>
          <w:tab w:val="left" w:pos="3976"/>
        </w:tabs>
        <w:ind w:left="-142" w:right="482" w:firstLine="284"/>
        <w:rPr>
          <w:sz w:val="18"/>
          <w:szCs w:val="18"/>
        </w:rPr>
      </w:pPr>
    </w:p>
    <w:p w:rsidR="0048380F" w:rsidRPr="0048380F" w:rsidRDefault="0048380F" w:rsidP="00096558">
      <w:pPr>
        <w:tabs>
          <w:tab w:val="left" w:pos="3976"/>
        </w:tabs>
        <w:ind w:left="-142" w:right="482" w:firstLine="284"/>
        <w:rPr>
          <w:sz w:val="18"/>
          <w:szCs w:val="18"/>
        </w:rPr>
      </w:pPr>
      <w:r w:rsidRPr="0048380F">
        <w:rPr>
          <w:sz w:val="18"/>
          <w:szCs w:val="1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48380F" w:rsidRPr="0048380F" w:rsidRDefault="0048380F" w:rsidP="00096558">
      <w:pPr>
        <w:tabs>
          <w:tab w:val="left" w:pos="3976"/>
        </w:tabs>
        <w:ind w:left="-142" w:right="482" w:firstLine="284"/>
        <w:rPr>
          <w:sz w:val="18"/>
          <w:szCs w:val="18"/>
        </w:rPr>
      </w:pPr>
    </w:p>
    <w:p w:rsidR="0048380F" w:rsidRPr="0048380F" w:rsidRDefault="0048380F" w:rsidP="00096558">
      <w:pPr>
        <w:tabs>
          <w:tab w:val="left" w:pos="3976"/>
        </w:tabs>
        <w:ind w:left="-142" w:right="482" w:firstLine="284"/>
        <w:rPr>
          <w:sz w:val="18"/>
          <w:szCs w:val="18"/>
        </w:rPr>
      </w:pPr>
      <w:r w:rsidRPr="0048380F">
        <w:rPr>
          <w:sz w:val="18"/>
          <w:szCs w:val="18"/>
        </w:rPr>
        <w:t>2.4.Срок предоставления муниципальной услуги  определяется в соответствии с Земельным кодексом Российской Федерации.</w:t>
      </w:r>
    </w:p>
    <w:p w:rsidR="0048380F" w:rsidRPr="0048380F" w:rsidRDefault="0048380F" w:rsidP="00096558">
      <w:pPr>
        <w:tabs>
          <w:tab w:val="left" w:pos="3976"/>
        </w:tabs>
        <w:ind w:left="-142" w:right="482" w:firstLine="284"/>
        <w:rPr>
          <w:sz w:val="18"/>
          <w:szCs w:val="18"/>
        </w:rPr>
      </w:pPr>
      <w:r w:rsidRPr="0048380F">
        <w:rPr>
          <w:sz w:val="18"/>
          <w:szCs w:val="18"/>
        </w:rPr>
        <w:t>Органом государственной власти субъекта Российской Федерации, органом местного самоуправления может быть предусмотрено оказание муниципальной услуги в иной срок, не превышающий установленный Земельным        кодексом Российской Федерации.</w:t>
      </w:r>
    </w:p>
    <w:p w:rsidR="0048380F" w:rsidRPr="0048380F" w:rsidRDefault="0048380F" w:rsidP="00096558">
      <w:pPr>
        <w:tabs>
          <w:tab w:val="left" w:pos="3976"/>
        </w:tabs>
        <w:ind w:left="-142" w:right="482" w:firstLine="284"/>
        <w:rPr>
          <w:sz w:val="18"/>
          <w:szCs w:val="18"/>
        </w:rPr>
      </w:pPr>
      <w:r w:rsidRPr="0048380F">
        <w:rPr>
          <w:sz w:val="18"/>
          <w:szCs w:val="18"/>
        </w:rPr>
        <w:t>Нормативные правовые акты, регулирующие предоставление</w:t>
      </w:r>
    </w:p>
    <w:p w:rsidR="0048380F" w:rsidRPr="0048380F" w:rsidRDefault="0048380F" w:rsidP="00096558">
      <w:pPr>
        <w:tabs>
          <w:tab w:val="left" w:pos="3976"/>
        </w:tabs>
        <w:ind w:left="-142" w:right="482" w:firstLine="284"/>
        <w:rPr>
          <w:sz w:val="18"/>
          <w:szCs w:val="18"/>
        </w:rPr>
      </w:pPr>
      <w:r w:rsidRPr="0048380F">
        <w:rPr>
          <w:sz w:val="18"/>
          <w:szCs w:val="18"/>
        </w:rPr>
        <w:t>муниципальной услуги</w:t>
      </w:r>
    </w:p>
    <w:p w:rsidR="0048380F" w:rsidRPr="0048380F" w:rsidRDefault="0048380F" w:rsidP="00096558">
      <w:pPr>
        <w:tabs>
          <w:tab w:val="left" w:pos="3976"/>
        </w:tabs>
        <w:ind w:left="-142" w:right="482" w:firstLine="284"/>
        <w:rPr>
          <w:sz w:val="18"/>
          <w:szCs w:val="18"/>
        </w:rPr>
      </w:pPr>
    </w:p>
    <w:p w:rsidR="0048380F" w:rsidRPr="0048380F" w:rsidRDefault="0048380F" w:rsidP="00096558">
      <w:pPr>
        <w:tabs>
          <w:tab w:val="left" w:pos="3976"/>
        </w:tabs>
        <w:ind w:left="-142" w:right="482" w:firstLine="284"/>
        <w:rPr>
          <w:sz w:val="18"/>
          <w:szCs w:val="18"/>
        </w:rPr>
      </w:pPr>
      <w:r w:rsidRPr="0048380F">
        <w:rPr>
          <w:sz w:val="18"/>
          <w:szCs w:val="18"/>
        </w:rPr>
        <w:t>2.5.Перечень нормативных правовых актов, регулирующих предоставление      муниципальной услуги:</w:t>
      </w:r>
    </w:p>
    <w:p w:rsidR="0048380F" w:rsidRPr="0048380F" w:rsidRDefault="0048380F" w:rsidP="00096558">
      <w:pPr>
        <w:tabs>
          <w:tab w:val="left" w:pos="3976"/>
        </w:tabs>
        <w:ind w:left="-142" w:right="482" w:firstLine="284"/>
        <w:rPr>
          <w:sz w:val="18"/>
          <w:szCs w:val="18"/>
        </w:rPr>
      </w:pPr>
      <w:r w:rsidRPr="0048380F">
        <w:rPr>
          <w:sz w:val="18"/>
          <w:szCs w:val="18"/>
        </w:rPr>
        <w:t xml:space="preserve">       1)  Земельный кодекс Российской Федерации от 25.10.2001 № 136-ФЗ;</w:t>
      </w:r>
    </w:p>
    <w:p w:rsidR="0048380F" w:rsidRPr="0048380F" w:rsidRDefault="0048380F" w:rsidP="00096558">
      <w:pPr>
        <w:tabs>
          <w:tab w:val="left" w:pos="3976"/>
        </w:tabs>
        <w:ind w:left="-142" w:right="482" w:firstLine="284"/>
        <w:rPr>
          <w:sz w:val="18"/>
          <w:szCs w:val="18"/>
        </w:rPr>
      </w:pPr>
      <w:r w:rsidRPr="0048380F">
        <w:rPr>
          <w:sz w:val="18"/>
          <w:szCs w:val="18"/>
        </w:rPr>
        <w:t xml:space="preserve"> 2) Федеральный закон от 25.10.2001. № 137-ФЗ «О введении в действие      Земельного кодекса Российской Федерации»;</w:t>
      </w:r>
    </w:p>
    <w:p w:rsidR="0048380F" w:rsidRPr="0048380F" w:rsidRDefault="0048380F" w:rsidP="00096558">
      <w:pPr>
        <w:tabs>
          <w:tab w:val="left" w:pos="3976"/>
        </w:tabs>
        <w:ind w:left="-142" w:right="482" w:firstLine="284"/>
        <w:rPr>
          <w:sz w:val="18"/>
          <w:szCs w:val="18"/>
        </w:rPr>
      </w:pPr>
      <w:r w:rsidRPr="0048380F">
        <w:rPr>
          <w:sz w:val="18"/>
          <w:szCs w:val="18"/>
        </w:rPr>
        <w:t xml:space="preserve"> 3) Гражданский кодекс Российской Федерации (часть первая) от 30.11.1994 № 51-ФЗ;</w:t>
      </w:r>
    </w:p>
    <w:p w:rsidR="0048380F" w:rsidRPr="0048380F" w:rsidRDefault="0048380F" w:rsidP="00096558">
      <w:pPr>
        <w:tabs>
          <w:tab w:val="left" w:pos="3976"/>
        </w:tabs>
        <w:ind w:left="-142" w:right="482" w:firstLine="284"/>
        <w:rPr>
          <w:sz w:val="18"/>
          <w:szCs w:val="18"/>
        </w:rPr>
      </w:pPr>
      <w:r w:rsidRPr="0048380F">
        <w:rPr>
          <w:sz w:val="18"/>
          <w:szCs w:val="18"/>
        </w:rPr>
        <w:t xml:space="preserve"> 4) Федеральный закон от 13.07.2015 № 218-ФЗ «О государственной           регистрации недвижимости»;</w:t>
      </w:r>
    </w:p>
    <w:p w:rsidR="0048380F" w:rsidRPr="0048380F" w:rsidRDefault="0048380F" w:rsidP="00096558">
      <w:pPr>
        <w:tabs>
          <w:tab w:val="left" w:pos="3976"/>
        </w:tabs>
        <w:ind w:left="-142" w:right="482" w:firstLine="284"/>
        <w:rPr>
          <w:sz w:val="18"/>
          <w:szCs w:val="18"/>
        </w:rPr>
      </w:pPr>
      <w:r w:rsidRPr="0048380F">
        <w:rPr>
          <w:sz w:val="18"/>
          <w:szCs w:val="18"/>
        </w:rPr>
        <w:t xml:space="preserve"> 5) Приказ Федеральной службы государственной регистрации, кадастра и картографии от 19.04.2022 № П/0150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p>
    <w:p w:rsidR="0048380F" w:rsidRPr="0048380F" w:rsidRDefault="0048380F" w:rsidP="00096558">
      <w:pPr>
        <w:tabs>
          <w:tab w:val="left" w:pos="3976"/>
        </w:tabs>
        <w:ind w:left="-142" w:right="482" w:firstLine="284"/>
        <w:rPr>
          <w:sz w:val="18"/>
          <w:szCs w:val="18"/>
        </w:rPr>
      </w:pPr>
      <w:r w:rsidRPr="0048380F">
        <w:rPr>
          <w:sz w:val="18"/>
          <w:szCs w:val="1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и на ЕПГУ. (указать также перечень региональных (муниципальных) информационных ресурсов при наличии).</w:t>
      </w:r>
    </w:p>
    <w:p w:rsidR="0048380F" w:rsidRPr="0048380F" w:rsidRDefault="0048380F" w:rsidP="00096558">
      <w:pPr>
        <w:tabs>
          <w:tab w:val="left" w:pos="3976"/>
        </w:tabs>
        <w:ind w:left="-142" w:right="482" w:firstLine="284"/>
        <w:rPr>
          <w:sz w:val="18"/>
          <w:szCs w:val="18"/>
        </w:rPr>
      </w:pPr>
      <w:r w:rsidRPr="0048380F">
        <w:rPr>
          <w:sz w:val="18"/>
          <w:szCs w:val="18"/>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в сети      Интернет, а также в соответствующем разделе федерального  реестра.</w:t>
      </w:r>
    </w:p>
    <w:p w:rsidR="0048380F" w:rsidRPr="0048380F" w:rsidRDefault="0048380F" w:rsidP="00096558">
      <w:pPr>
        <w:tabs>
          <w:tab w:val="left" w:pos="3976"/>
        </w:tabs>
        <w:ind w:left="-142" w:right="482" w:firstLine="284"/>
        <w:rPr>
          <w:sz w:val="18"/>
          <w:szCs w:val="18"/>
        </w:rPr>
      </w:pPr>
    </w:p>
    <w:p w:rsidR="0048380F" w:rsidRPr="0048380F" w:rsidRDefault="0048380F" w:rsidP="00096558">
      <w:pPr>
        <w:tabs>
          <w:tab w:val="left" w:pos="3976"/>
        </w:tabs>
        <w:ind w:left="-142" w:right="482" w:firstLine="284"/>
        <w:rPr>
          <w:sz w:val="18"/>
          <w:szCs w:val="18"/>
        </w:rPr>
      </w:pPr>
      <w:r w:rsidRPr="0048380F">
        <w:rPr>
          <w:sz w:val="18"/>
          <w:szCs w:val="1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48380F" w:rsidRPr="0048380F" w:rsidRDefault="0048380F" w:rsidP="00096558">
      <w:pPr>
        <w:tabs>
          <w:tab w:val="left" w:pos="3976"/>
        </w:tabs>
        <w:ind w:left="-142" w:right="482" w:firstLine="284"/>
        <w:rPr>
          <w:sz w:val="18"/>
          <w:szCs w:val="18"/>
        </w:rPr>
      </w:pPr>
    </w:p>
    <w:p w:rsidR="0048380F" w:rsidRPr="0048380F" w:rsidRDefault="00CD4899" w:rsidP="00096558">
      <w:pPr>
        <w:tabs>
          <w:tab w:val="left" w:pos="3976"/>
        </w:tabs>
        <w:ind w:left="-142" w:right="482" w:firstLine="284"/>
        <w:rPr>
          <w:sz w:val="18"/>
          <w:szCs w:val="18"/>
        </w:rPr>
      </w:pPr>
      <w:r>
        <w:rPr>
          <w:sz w:val="18"/>
          <w:szCs w:val="18"/>
        </w:rPr>
        <w:t>2.6.</w:t>
      </w:r>
      <w:r w:rsidR="0048380F" w:rsidRPr="0048380F">
        <w:rPr>
          <w:sz w:val="18"/>
          <w:szCs w:val="18"/>
        </w:rPr>
        <w:t>Для получения муниципальной услуги заявитель   представляет:</w:t>
      </w:r>
    </w:p>
    <w:p w:rsidR="0048380F" w:rsidRPr="0048380F" w:rsidRDefault="00CD4899" w:rsidP="00096558">
      <w:pPr>
        <w:tabs>
          <w:tab w:val="left" w:pos="3976"/>
        </w:tabs>
        <w:ind w:left="-142" w:right="482" w:firstLine="284"/>
        <w:rPr>
          <w:sz w:val="18"/>
          <w:szCs w:val="18"/>
        </w:rPr>
      </w:pPr>
      <w:r>
        <w:rPr>
          <w:sz w:val="18"/>
          <w:szCs w:val="18"/>
        </w:rPr>
        <w:t>1)</w:t>
      </w:r>
      <w:r w:rsidR="0048380F" w:rsidRPr="0048380F">
        <w:rPr>
          <w:sz w:val="18"/>
          <w:szCs w:val="18"/>
        </w:rPr>
        <w:t>Заявление о предоставлении муниципальной услуги по форме, согласно приложению № 4 к настоящему Административному регламенту.</w:t>
      </w:r>
    </w:p>
    <w:p w:rsidR="0048380F" w:rsidRPr="0048380F" w:rsidRDefault="00CD4899" w:rsidP="00096558">
      <w:pPr>
        <w:tabs>
          <w:tab w:val="left" w:pos="3976"/>
        </w:tabs>
        <w:ind w:left="-142" w:right="482" w:firstLine="284"/>
        <w:rPr>
          <w:sz w:val="18"/>
          <w:szCs w:val="18"/>
        </w:rPr>
      </w:pPr>
      <w:r>
        <w:rPr>
          <w:sz w:val="18"/>
          <w:szCs w:val="18"/>
        </w:rPr>
        <w:t>2)</w:t>
      </w:r>
      <w:r w:rsidR="0048380F" w:rsidRPr="0048380F">
        <w:rPr>
          <w:sz w:val="18"/>
          <w:szCs w:val="18"/>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48380F" w:rsidRPr="0048380F" w:rsidRDefault="00CD4899" w:rsidP="00096558">
      <w:pPr>
        <w:tabs>
          <w:tab w:val="left" w:pos="3976"/>
        </w:tabs>
        <w:ind w:left="-142" w:right="482" w:firstLine="284"/>
        <w:rPr>
          <w:sz w:val="18"/>
          <w:szCs w:val="18"/>
        </w:rPr>
      </w:pPr>
      <w:r>
        <w:rPr>
          <w:sz w:val="18"/>
          <w:szCs w:val="18"/>
        </w:rPr>
        <w:t>3)</w:t>
      </w:r>
      <w:r w:rsidR="0048380F" w:rsidRPr="0048380F">
        <w:rPr>
          <w:sz w:val="18"/>
          <w:szCs w:val="18"/>
        </w:rPr>
        <w:t>В заявлении также указывается один из следующих способов направления      результата предоставления муниципальной услуги:</w:t>
      </w:r>
    </w:p>
    <w:p w:rsidR="0048380F" w:rsidRPr="0048380F" w:rsidRDefault="0048380F" w:rsidP="00096558">
      <w:pPr>
        <w:tabs>
          <w:tab w:val="left" w:pos="3976"/>
        </w:tabs>
        <w:ind w:left="-142" w:right="482" w:firstLine="284"/>
        <w:rPr>
          <w:sz w:val="18"/>
          <w:szCs w:val="18"/>
        </w:rPr>
      </w:pPr>
      <w:r w:rsidRPr="0048380F">
        <w:rPr>
          <w:sz w:val="18"/>
          <w:szCs w:val="18"/>
        </w:rPr>
        <w:t>в форме электронного документа в личном кабинете на ЕПГУ;</w:t>
      </w:r>
    </w:p>
    <w:p w:rsidR="0048380F" w:rsidRPr="0048380F" w:rsidRDefault="0048380F" w:rsidP="00096558">
      <w:pPr>
        <w:tabs>
          <w:tab w:val="left" w:pos="3976"/>
        </w:tabs>
        <w:ind w:left="-142" w:right="482" w:firstLine="284"/>
        <w:rPr>
          <w:sz w:val="18"/>
          <w:szCs w:val="18"/>
        </w:rPr>
      </w:pPr>
      <w:r w:rsidRPr="0048380F">
        <w:rPr>
          <w:sz w:val="18"/>
          <w:szCs w:val="18"/>
        </w:rPr>
        <w:t>на бумажном носителе в виде распечатанного экземпляра электронного документа     в Уполномоченном органе, многофункциональном центре;</w:t>
      </w:r>
    </w:p>
    <w:p w:rsidR="0048380F" w:rsidRPr="0048380F" w:rsidRDefault="0048380F" w:rsidP="00096558">
      <w:pPr>
        <w:tabs>
          <w:tab w:val="left" w:pos="3976"/>
        </w:tabs>
        <w:ind w:left="-142" w:right="482" w:firstLine="284"/>
        <w:rPr>
          <w:sz w:val="18"/>
          <w:szCs w:val="18"/>
        </w:rPr>
      </w:pPr>
      <w:r w:rsidRPr="0048380F">
        <w:rPr>
          <w:sz w:val="18"/>
          <w:szCs w:val="18"/>
        </w:rPr>
        <w:t>на бумажном носителе в Уполномоченном органе, многофункциональном центре;</w:t>
      </w:r>
    </w:p>
    <w:p w:rsidR="0048380F" w:rsidRPr="0048380F" w:rsidRDefault="00CD4899" w:rsidP="00096558">
      <w:pPr>
        <w:tabs>
          <w:tab w:val="left" w:pos="3976"/>
        </w:tabs>
        <w:ind w:left="-142" w:right="482" w:firstLine="284"/>
        <w:rPr>
          <w:sz w:val="18"/>
          <w:szCs w:val="18"/>
        </w:rPr>
      </w:pPr>
      <w:r>
        <w:rPr>
          <w:sz w:val="18"/>
          <w:szCs w:val="18"/>
        </w:rPr>
        <w:t>4)</w:t>
      </w:r>
      <w:r w:rsidR="0048380F" w:rsidRPr="0048380F">
        <w:rPr>
          <w:sz w:val="18"/>
          <w:szCs w:val="18"/>
        </w:rPr>
        <w:t xml:space="preserve">Документ, удостоверяющего личность Заявителя или представителя Заявителя предоставляется в случае личного обращения в уполномоченный орган. В случае направления заявления посредством ЕПГУ сведения из документа, удостоверяющего личность </w:t>
      </w:r>
      <w:r w:rsidR="0048380F" w:rsidRPr="0048380F">
        <w:rPr>
          <w:sz w:val="18"/>
          <w:szCs w:val="18"/>
        </w:rPr>
        <w:lastRenderedPageBreak/>
        <w:t>заявителя, представителя формируются при подтверждении учетной записи в Единой системе идентификации и аутентификации (далее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48380F" w:rsidRPr="0048380F" w:rsidRDefault="00CD4899" w:rsidP="00096558">
      <w:pPr>
        <w:tabs>
          <w:tab w:val="left" w:pos="3976"/>
        </w:tabs>
        <w:ind w:left="-142" w:right="482" w:firstLine="284"/>
        <w:rPr>
          <w:sz w:val="18"/>
          <w:szCs w:val="18"/>
        </w:rPr>
      </w:pPr>
      <w:r>
        <w:rPr>
          <w:sz w:val="18"/>
          <w:szCs w:val="18"/>
        </w:rPr>
        <w:t>5)</w:t>
      </w:r>
      <w:r w:rsidR="0048380F" w:rsidRPr="0048380F">
        <w:rPr>
          <w:sz w:val="18"/>
          <w:szCs w:val="18"/>
        </w:rPr>
        <w:t>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rsidR="0048380F" w:rsidRPr="0048380F" w:rsidRDefault="00CD4899" w:rsidP="00096558">
      <w:pPr>
        <w:tabs>
          <w:tab w:val="left" w:pos="3976"/>
        </w:tabs>
        <w:ind w:left="-142" w:right="482" w:firstLine="284"/>
        <w:rPr>
          <w:sz w:val="18"/>
          <w:szCs w:val="18"/>
        </w:rPr>
      </w:pPr>
      <w:r>
        <w:rPr>
          <w:sz w:val="18"/>
          <w:szCs w:val="18"/>
        </w:rPr>
        <w:t>6)</w:t>
      </w:r>
      <w:r w:rsidR="0048380F" w:rsidRPr="0048380F">
        <w:rPr>
          <w:sz w:val="18"/>
          <w:szCs w:val="18"/>
        </w:rPr>
        <w:t>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rsidR="0048380F" w:rsidRPr="0048380F" w:rsidRDefault="00CD4899" w:rsidP="00096558">
      <w:pPr>
        <w:tabs>
          <w:tab w:val="left" w:pos="3976"/>
        </w:tabs>
        <w:ind w:left="-142" w:right="482" w:firstLine="284"/>
        <w:rPr>
          <w:sz w:val="18"/>
          <w:szCs w:val="18"/>
        </w:rPr>
      </w:pPr>
      <w:r>
        <w:rPr>
          <w:sz w:val="18"/>
          <w:szCs w:val="18"/>
        </w:rPr>
        <w:t>7)</w:t>
      </w:r>
      <w:r w:rsidR="0048380F" w:rsidRPr="0048380F">
        <w:rPr>
          <w:sz w:val="18"/>
          <w:szCs w:val="18"/>
        </w:rPr>
        <w:t>Соглашение,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необходимостью реконструкции или сноса указанных линейного объекта, сооружения.</w:t>
      </w:r>
    </w:p>
    <w:p w:rsidR="0048380F" w:rsidRPr="0048380F" w:rsidRDefault="00CD4899" w:rsidP="00096558">
      <w:pPr>
        <w:tabs>
          <w:tab w:val="left" w:pos="3976"/>
        </w:tabs>
        <w:ind w:left="-142" w:right="482" w:firstLine="284"/>
        <w:rPr>
          <w:sz w:val="18"/>
          <w:szCs w:val="18"/>
        </w:rPr>
      </w:pPr>
      <w:r>
        <w:rPr>
          <w:sz w:val="18"/>
          <w:szCs w:val="18"/>
        </w:rPr>
        <w:t>8)</w:t>
      </w:r>
      <w:r w:rsidR="0048380F" w:rsidRPr="0048380F">
        <w:rPr>
          <w:sz w:val="18"/>
          <w:szCs w:val="18"/>
        </w:rPr>
        <w:t>Документы, подтверждающие право на инженерные сооружение, если подано ходатайство об устранении публичного сервитута для реконструкции или эксплуатации указанного сооружения при условии, что такое право не зарегистрировано в Едином государственном реестре недвижимости.</w:t>
      </w:r>
    </w:p>
    <w:p w:rsidR="0048380F" w:rsidRPr="0048380F" w:rsidRDefault="0048380F" w:rsidP="00096558">
      <w:pPr>
        <w:tabs>
          <w:tab w:val="left" w:pos="3976"/>
        </w:tabs>
        <w:ind w:left="-142" w:right="482" w:firstLine="284"/>
        <w:rPr>
          <w:sz w:val="18"/>
          <w:szCs w:val="18"/>
        </w:rPr>
      </w:pPr>
    </w:p>
    <w:p w:rsidR="0048380F" w:rsidRPr="0048380F" w:rsidRDefault="0048380F" w:rsidP="00096558">
      <w:pPr>
        <w:tabs>
          <w:tab w:val="left" w:pos="3976"/>
        </w:tabs>
        <w:ind w:left="-142" w:right="482" w:firstLine="284"/>
        <w:rPr>
          <w:sz w:val="18"/>
          <w:szCs w:val="18"/>
        </w:rPr>
      </w:pPr>
    </w:p>
    <w:p w:rsidR="0048380F" w:rsidRPr="00D21646" w:rsidRDefault="0048380F" w:rsidP="00096558">
      <w:pPr>
        <w:tabs>
          <w:tab w:val="left" w:pos="3976"/>
        </w:tabs>
        <w:ind w:left="-142" w:right="482" w:firstLine="284"/>
        <w:jc w:val="center"/>
        <w:rPr>
          <w:b/>
          <w:sz w:val="18"/>
          <w:szCs w:val="18"/>
        </w:rPr>
      </w:pPr>
      <w:r w:rsidRPr="00D21646">
        <w:rPr>
          <w:b/>
          <w:sz w:val="18"/>
          <w:szCs w:val="1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rsidR="0048380F" w:rsidRPr="00D21646" w:rsidRDefault="0048380F" w:rsidP="00096558">
      <w:pPr>
        <w:tabs>
          <w:tab w:val="left" w:pos="3976"/>
        </w:tabs>
        <w:ind w:left="-142" w:right="482" w:firstLine="284"/>
        <w:jc w:val="center"/>
        <w:rPr>
          <w:b/>
          <w:sz w:val="18"/>
          <w:szCs w:val="18"/>
        </w:rPr>
      </w:pPr>
    </w:p>
    <w:p w:rsidR="0048380F" w:rsidRPr="0048380F" w:rsidRDefault="0048380F" w:rsidP="00096558">
      <w:pPr>
        <w:tabs>
          <w:tab w:val="left" w:pos="3976"/>
        </w:tabs>
        <w:ind w:left="-142" w:right="482" w:firstLine="284"/>
        <w:rPr>
          <w:sz w:val="18"/>
          <w:szCs w:val="18"/>
        </w:rPr>
      </w:pPr>
      <w:r w:rsidRPr="0048380F">
        <w:rPr>
          <w:sz w:val="18"/>
          <w:szCs w:val="18"/>
        </w:rPr>
        <w:t xml:space="preserve">         2.7.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в случае обращения заявителя за установлением сервитута (публичного сервитута) в отношении земельного участка, находящегося в муниципальной собственности:</w:t>
      </w:r>
    </w:p>
    <w:p w:rsidR="0048380F" w:rsidRPr="0048380F" w:rsidRDefault="00CD4899" w:rsidP="00096558">
      <w:pPr>
        <w:tabs>
          <w:tab w:val="left" w:pos="3976"/>
        </w:tabs>
        <w:ind w:left="-142" w:right="482" w:firstLine="284"/>
        <w:rPr>
          <w:sz w:val="18"/>
          <w:szCs w:val="18"/>
        </w:rPr>
      </w:pPr>
      <w:r>
        <w:rPr>
          <w:sz w:val="18"/>
          <w:szCs w:val="18"/>
        </w:rPr>
        <w:t xml:space="preserve"> </w:t>
      </w:r>
      <w:r w:rsidR="0048380F" w:rsidRPr="0048380F">
        <w:rPr>
          <w:sz w:val="18"/>
          <w:szCs w:val="18"/>
        </w:rPr>
        <w:t>1)  Сведения из Единого государственного реестра юридических лиц;</w:t>
      </w:r>
    </w:p>
    <w:p w:rsidR="0048380F" w:rsidRPr="0048380F" w:rsidRDefault="0048380F" w:rsidP="00096558">
      <w:pPr>
        <w:tabs>
          <w:tab w:val="left" w:pos="3976"/>
        </w:tabs>
        <w:ind w:left="-142" w:right="482" w:firstLine="284"/>
        <w:rPr>
          <w:sz w:val="18"/>
          <w:szCs w:val="18"/>
        </w:rPr>
      </w:pPr>
      <w:r w:rsidRPr="0048380F">
        <w:rPr>
          <w:sz w:val="18"/>
          <w:szCs w:val="18"/>
        </w:rPr>
        <w:t xml:space="preserve"> 2) Сведения из Единого государственного реестра недвижимости о Земельном  участке;</w:t>
      </w:r>
    </w:p>
    <w:p w:rsidR="0048380F" w:rsidRPr="0048380F" w:rsidRDefault="00CD4899" w:rsidP="00096558">
      <w:pPr>
        <w:tabs>
          <w:tab w:val="left" w:pos="3976"/>
        </w:tabs>
        <w:ind w:left="-142" w:right="482" w:firstLine="284"/>
        <w:rPr>
          <w:sz w:val="18"/>
          <w:szCs w:val="18"/>
        </w:rPr>
      </w:pPr>
      <w:r>
        <w:rPr>
          <w:sz w:val="18"/>
          <w:szCs w:val="18"/>
        </w:rPr>
        <w:t xml:space="preserve"> </w:t>
      </w:r>
      <w:r w:rsidR="0048380F" w:rsidRPr="0048380F">
        <w:rPr>
          <w:sz w:val="18"/>
          <w:szCs w:val="18"/>
        </w:rPr>
        <w:t>3) Сведения о правообладателях земельных участков, в отношении которых  подано ходатайство об установлении публичного сервитута;</w:t>
      </w:r>
    </w:p>
    <w:p w:rsidR="0048380F" w:rsidRPr="0048380F" w:rsidRDefault="00CD4899" w:rsidP="00096558">
      <w:pPr>
        <w:tabs>
          <w:tab w:val="left" w:pos="3976"/>
        </w:tabs>
        <w:ind w:left="-142" w:right="482" w:firstLine="0"/>
        <w:rPr>
          <w:sz w:val="18"/>
          <w:szCs w:val="18"/>
        </w:rPr>
      </w:pPr>
      <w:r>
        <w:rPr>
          <w:sz w:val="18"/>
          <w:szCs w:val="18"/>
        </w:rPr>
        <w:t xml:space="preserve">      </w:t>
      </w:r>
      <w:r w:rsidR="00D21646">
        <w:rPr>
          <w:sz w:val="18"/>
          <w:szCs w:val="18"/>
        </w:rPr>
        <w:t xml:space="preserve"> </w:t>
      </w:r>
      <w:r w:rsidR="0048380F" w:rsidRPr="0048380F">
        <w:rPr>
          <w:sz w:val="18"/>
          <w:szCs w:val="18"/>
        </w:rPr>
        <w:t>4) Сведения из Единого государственного реестра недвижимости об инженерном       сооружении.</w:t>
      </w:r>
    </w:p>
    <w:p w:rsidR="0048380F" w:rsidRPr="0048380F" w:rsidRDefault="0048380F" w:rsidP="00096558">
      <w:pPr>
        <w:tabs>
          <w:tab w:val="left" w:pos="3976"/>
        </w:tabs>
        <w:ind w:left="-142" w:right="482" w:firstLine="284"/>
        <w:rPr>
          <w:sz w:val="18"/>
          <w:szCs w:val="18"/>
        </w:rPr>
      </w:pPr>
      <w:r w:rsidRPr="0048380F">
        <w:rPr>
          <w:sz w:val="18"/>
          <w:szCs w:val="18"/>
        </w:rPr>
        <w:t xml:space="preserve">      2.8. При предоставлении муниципальной услуги     запрещается требовать от заявителя:</w:t>
      </w:r>
    </w:p>
    <w:p w:rsidR="0048380F" w:rsidRPr="0048380F" w:rsidRDefault="0048380F" w:rsidP="00096558">
      <w:pPr>
        <w:tabs>
          <w:tab w:val="left" w:pos="3976"/>
        </w:tabs>
        <w:ind w:left="-142" w:right="482" w:firstLine="284"/>
        <w:rPr>
          <w:sz w:val="18"/>
          <w:szCs w:val="18"/>
        </w:rPr>
      </w:pPr>
      <w:r w:rsidRPr="0048380F">
        <w:rPr>
          <w:sz w:val="18"/>
          <w:szCs w:val="1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8380F" w:rsidRPr="0048380F" w:rsidRDefault="0048380F" w:rsidP="00096558">
      <w:pPr>
        <w:tabs>
          <w:tab w:val="left" w:pos="3976"/>
        </w:tabs>
        <w:ind w:left="-142" w:right="482" w:firstLine="284"/>
        <w:rPr>
          <w:sz w:val="18"/>
          <w:szCs w:val="18"/>
        </w:rPr>
      </w:pPr>
      <w:r w:rsidRPr="0048380F">
        <w:rPr>
          <w:sz w:val="18"/>
          <w:szCs w:val="18"/>
        </w:rPr>
        <w:t>2) Представления документов и информации, которые в соответствии с нормативными правовыми актами Российской Федерации и Иркутской области  муниципальными правовыми актами находятся в распоряжении органов, предоставляющих государственную</w:t>
      </w:r>
      <w:r w:rsidRPr="0048380F">
        <w:rPr>
          <w:sz w:val="18"/>
          <w:szCs w:val="18"/>
        </w:rPr>
        <w:tab/>
        <w:t>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муниципальных услуг» (далее - Федеральный закон № 210-ФЗ).</w:t>
      </w:r>
    </w:p>
    <w:p w:rsidR="0048380F" w:rsidRPr="0048380F" w:rsidRDefault="0048380F" w:rsidP="00096558">
      <w:pPr>
        <w:tabs>
          <w:tab w:val="left" w:pos="3976"/>
        </w:tabs>
        <w:ind w:left="-142" w:right="482" w:firstLine="284"/>
        <w:rPr>
          <w:sz w:val="18"/>
          <w:szCs w:val="18"/>
        </w:rPr>
      </w:pPr>
      <w:r w:rsidRPr="0048380F">
        <w:rPr>
          <w:sz w:val="18"/>
          <w:szCs w:val="18"/>
        </w:rPr>
        <w:t>3) Представления документов и информации, отсутствие и</w:t>
      </w:r>
      <w:r w:rsidRPr="0048380F">
        <w:rPr>
          <w:sz w:val="18"/>
          <w:szCs w:val="18"/>
        </w:rPr>
        <w:tab/>
        <w:t>(или)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8380F" w:rsidRPr="0048380F" w:rsidRDefault="0048380F" w:rsidP="00096558">
      <w:pPr>
        <w:tabs>
          <w:tab w:val="left" w:pos="3976"/>
        </w:tabs>
        <w:ind w:left="-142" w:right="482" w:firstLine="284"/>
        <w:rPr>
          <w:sz w:val="18"/>
          <w:szCs w:val="18"/>
        </w:rPr>
      </w:pPr>
      <w:r w:rsidRPr="0048380F">
        <w:rPr>
          <w:sz w:val="18"/>
          <w:szCs w:val="1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8380F" w:rsidRPr="0048380F" w:rsidRDefault="0048380F" w:rsidP="00096558">
      <w:pPr>
        <w:tabs>
          <w:tab w:val="left" w:pos="3976"/>
        </w:tabs>
        <w:ind w:left="-142" w:right="482" w:firstLine="284"/>
        <w:rPr>
          <w:sz w:val="18"/>
          <w:szCs w:val="18"/>
        </w:rPr>
      </w:pPr>
      <w:r w:rsidRPr="0048380F">
        <w:rPr>
          <w:sz w:val="18"/>
          <w:szCs w:val="1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8380F" w:rsidRPr="0048380F" w:rsidRDefault="0048380F" w:rsidP="00096558">
      <w:pPr>
        <w:tabs>
          <w:tab w:val="left" w:pos="3976"/>
        </w:tabs>
        <w:ind w:left="-142" w:right="482" w:firstLine="284"/>
        <w:rPr>
          <w:sz w:val="18"/>
          <w:szCs w:val="18"/>
        </w:rPr>
      </w:pPr>
      <w:r w:rsidRPr="0048380F">
        <w:rPr>
          <w:sz w:val="18"/>
          <w:szCs w:val="1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8380F" w:rsidRPr="0048380F" w:rsidRDefault="0048380F" w:rsidP="00096558">
      <w:pPr>
        <w:tabs>
          <w:tab w:val="left" w:pos="3976"/>
        </w:tabs>
        <w:ind w:left="-142" w:right="482" w:firstLine="284"/>
        <w:rPr>
          <w:sz w:val="18"/>
          <w:szCs w:val="18"/>
        </w:rPr>
      </w:pPr>
      <w:r w:rsidRPr="0048380F">
        <w:rPr>
          <w:sz w:val="18"/>
          <w:szCs w:val="1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w:t>
      </w:r>
      <w:r w:rsidRPr="0048380F">
        <w:rPr>
          <w:sz w:val="18"/>
          <w:szCs w:val="18"/>
        </w:rPr>
        <w:tab/>
        <w:t>1.1 статьи 16 Федерального закона №</w:t>
      </w:r>
      <w:r w:rsidRPr="0048380F">
        <w:rPr>
          <w:sz w:val="18"/>
          <w:szCs w:val="18"/>
        </w:rPr>
        <w:tab/>
        <w:t>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48380F" w:rsidRPr="0048380F" w:rsidRDefault="0048380F" w:rsidP="00096558">
      <w:pPr>
        <w:tabs>
          <w:tab w:val="left" w:pos="3976"/>
        </w:tabs>
        <w:ind w:left="-142" w:right="482" w:firstLine="284"/>
        <w:rPr>
          <w:sz w:val="18"/>
          <w:szCs w:val="18"/>
        </w:rPr>
      </w:pPr>
    </w:p>
    <w:p w:rsidR="0048380F" w:rsidRPr="00D21646" w:rsidRDefault="0048380F" w:rsidP="00096558">
      <w:pPr>
        <w:tabs>
          <w:tab w:val="left" w:pos="3976"/>
        </w:tabs>
        <w:ind w:left="-142" w:right="482" w:firstLine="284"/>
        <w:jc w:val="center"/>
        <w:rPr>
          <w:b/>
          <w:sz w:val="18"/>
          <w:szCs w:val="18"/>
        </w:rPr>
      </w:pPr>
      <w:r w:rsidRPr="00D21646">
        <w:rPr>
          <w:b/>
          <w:sz w:val="18"/>
          <w:szCs w:val="18"/>
        </w:rPr>
        <w:t>Исчерпывающий перечень оснований для возврата документов, необходимых для предоставления муниципальной услуги</w:t>
      </w:r>
    </w:p>
    <w:p w:rsidR="0048380F" w:rsidRPr="0048380F" w:rsidRDefault="0048380F" w:rsidP="00096558">
      <w:pPr>
        <w:tabs>
          <w:tab w:val="left" w:pos="3976"/>
        </w:tabs>
        <w:ind w:left="-142" w:right="482" w:firstLine="284"/>
        <w:rPr>
          <w:sz w:val="18"/>
          <w:szCs w:val="18"/>
        </w:rPr>
      </w:pPr>
    </w:p>
    <w:p w:rsidR="0048380F" w:rsidRPr="0048380F" w:rsidRDefault="0048380F" w:rsidP="00096558">
      <w:pPr>
        <w:tabs>
          <w:tab w:val="left" w:pos="3976"/>
        </w:tabs>
        <w:ind w:left="-142" w:right="482" w:firstLine="284"/>
        <w:rPr>
          <w:sz w:val="18"/>
          <w:szCs w:val="18"/>
        </w:rPr>
      </w:pPr>
      <w:r w:rsidRPr="0048380F">
        <w:rPr>
          <w:sz w:val="18"/>
          <w:szCs w:val="18"/>
        </w:rPr>
        <w:t xml:space="preserve">  2.9.Основаниями для возврата документов, необходимых для предоставления  муниципальной услуги являются:</w:t>
      </w:r>
    </w:p>
    <w:p w:rsidR="0048380F" w:rsidRPr="0048380F" w:rsidRDefault="0048380F" w:rsidP="00096558">
      <w:pPr>
        <w:tabs>
          <w:tab w:val="left" w:pos="3976"/>
        </w:tabs>
        <w:ind w:left="-142" w:right="482" w:firstLine="284"/>
        <w:rPr>
          <w:sz w:val="18"/>
          <w:szCs w:val="18"/>
        </w:rPr>
      </w:pPr>
      <w:r w:rsidRPr="0048380F">
        <w:rPr>
          <w:sz w:val="18"/>
          <w:szCs w:val="18"/>
        </w:rPr>
        <w:t xml:space="preserve">  2.9.1.Заявление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48380F" w:rsidRPr="0048380F" w:rsidRDefault="0048380F" w:rsidP="00096558">
      <w:pPr>
        <w:tabs>
          <w:tab w:val="left" w:pos="3976"/>
        </w:tabs>
        <w:ind w:left="-142" w:right="482" w:firstLine="284"/>
        <w:rPr>
          <w:sz w:val="18"/>
          <w:szCs w:val="18"/>
        </w:rPr>
      </w:pPr>
      <w:r w:rsidRPr="0048380F">
        <w:rPr>
          <w:sz w:val="18"/>
          <w:szCs w:val="18"/>
        </w:rPr>
        <w:t xml:space="preserve">  2.9.2.Подача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48380F" w:rsidRPr="0048380F" w:rsidRDefault="0048380F" w:rsidP="00096558">
      <w:pPr>
        <w:tabs>
          <w:tab w:val="left" w:pos="3976"/>
        </w:tabs>
        <w:ind w:left="-142" w:right="482" w:firstLine="284"/>
        <w:rPr>
          <w:sz w:val="18"/>
          <w:szCs w:val="18"/>
        </w:rPr>
      </w:pPr>
      <w:r w:rsidRPr="0048380F">
        <w:rPr>
          <w:sz w:val="18"/>
          <w:szCs w:val="18"/>
        </w:rPr>
        <w:t xml:space="preserve">  2.9.3.Представление неполного комплекта документов, необходимых для предоставления услуги;</w:t>
      </w:r>
    </w:p>
    <w:p w:rsidR="0048380F" w:rsidRPr="0048380F" w:rsidRDefault="0048380F" w:rsidP="00096558">
      <w:pPr>
        <w:tabs>
          <w:tab w:val="left" w:pos="3976"/>
        </w:tabs>
        <w:ind w:left="-142" w:right="482" w:firstLine="284"/>
        <w:rPr>
          <w:sz w:val="18"/>
          <w:szCs w:val="18"/>
        </w:rPr>
      </w:pPr>
      <w:r w:rsidRPr="0048380F">
        <w:rPr>
          <w:sz w:val="18"/>
          <w:szCs w:val="18"/>
        </w:rPr>
        <w:t xml:space="preserve"> 2.9.4.Заявитель не является лицом, предусмотренным статьей 39.40 Земельного кодекса Российской Федерации.</w:t>
      </w:r>
    </w:p>
    <w:p w:rsidR="0048380F" w:rsidRPr="0048380F" w:rsidRDefault="0048380F" w:rsidP="00096558">
      <w:pPr>
        <w:tabs>
          <w:tab w:val="left" w:pos="3976"/>
        </w:tabs>
        <w:ind w:left="-142" w:right="482" w:firstLine="284"/>
        <w:rPr>
          <w:sz w:val="18"/>
          <w:szCs w:val="18"/>
        </w:rPr>
      </w:pPr>
      <w:r w:rsidRPr="0048380F">
        <w:rPr>
          <w:sz w:val="18"/>
          <w:szCs w:val="18"/>
        </w:rPr>
        <w:lastRenderedPageBreak/>
        <w:t xml:space="preserve"> 2.9.5.Подано ходатайство об установлении публичного сервитута в целях, не предусмотренных статьей 39.37 Земельного кодекса Российской Федерации.</w:t>
      </w:r>
    </w:p>
    <w:p w:rsidR="0048380F" w:rsidRPr="0048380F" w:rsidRDefault="0048380F" w:rsidP="00096558">
      <w:pPr>
        <w:tabs>
          <w:tab w:val="left" w:pos="3976"/>
        </w:tabs>
        <w:ind w:left="-142" w:right="482" w:firstLine="284"/>
        <w:rPr>
          <w:sz w:val="18"/>
          <w:szCs w:val="18"/>
        </w:rPr>
      </w:pPr>
    </w:p>
    <w:p w:rsidR="0048380F" w:rsidRPr="00D21646" w:rsidRDefault="0048380F" w:rsidP="00096558">
      <w:pPr>
        <w:tabs>
          <w:tab w:val="left" w:pos="3976"/>
        </w:tabs>
        <w:ind w:left="-142" w:right="482" w:firstLine="284"/>
        <w:jc w:val="center"/>
        <w:rPr>
          <w:b/>
          <w:sz w:val="18"/>
          <w:szCs w:val="18"/>
        </w:rPr>
      </w:pPr>
      <w:r w:rsidRPr="00D21646">
        <w:rPr>
          <w:b/>
          <w:sz w:val="18"/>
          <w:szCs w:val="18"/>
        </w:rPr>
        <w:t>Исчерпывающий перечень оснований для приостановления или отказа в предоставлении муниципальной услуги</w:t>
      </w:r>
    </w:p>
    <w:p w:rsidR="0048380F" w:rsidRPr="0048380F" w:rsidRDefault="0048380F" w:rsidP="00096558">
      <w:pPr>
        <w:tabs>
          <w:tab w:val="left" w:pos="3976"/>
        </w:tabs>
        <w:ind w:left="-142" w:right="482" w:firstLine="284"/>
        <w:rPr>
          <w:sz w:val="18"/>
          <w:szCs w:val="18"/>
        </w:rPr>
      </w:pPr>
    </w:p>
    <w:p w:rsidR="0048380F" w:rsidRPr="0048380F" w:rsidRDefault="0048380F" w:rsidP="00096558">
      <w:pPr>
        <w:tabs>
          <w:tab w:val="left" w:pos="3976"/>
        </w:tabs>
        <w:ind w:left="-142" w:right="482" w:firstLine="284"/>
        <w:rPr>
          <w:sz w:val="18"/>
          <w:szCs w:val="18"/>
        </w:rPr>
      </w:pPr>
      <w:r w:rsidRPr="0048380F">
        <w:rPr>
          <w:sz w:val="18"/>
          <w:szCs w:val="18"/>
        </w:rPr>
        <w:t>2.10.Оснований для приостановления предоставления муниципальной  услуги законодательством Российской Федерации не предусмотрено.</w:t>
      </w:r>
    </w:p>
    <w:p w:rsidR="0048380F" w:rsidRPr="0048380F" w:rsidRDefault="0048380F" w:rsidP="00096558">
      <w:pPr>
        <w:tabs>
          <w:tab w:val="left" w:pos="3976"/>
        </w:tabs>
        <w:ind w:left="-142" w:right="482" w:firstLine="284"/>
        <w:rPr>
          <w:sz w:val="18"/>
          <w:szCs w:val="18"/>
        </w:rPr>
      </w:pPr>
      <w:r w:rsidRPr="0048380F">
        <w:rPr>
          <w:sz w:val="18"/>
          <w:szCs w:val="18"/>
        </w:rPr>
        <w:t>2.11. Основания для отказа в предоставлении муниципальной  услуги»:</w:t>
      </w:r>
    </w:p>
    <w:p w:rsidR="0048380F" w:rsidRPr="0048380F" w:rsidRDefault="0048380F" w:rsidP="00096558">
      <w:pPr>
        <w:tabs>
          <w:tab w:val="left" w:pos="3976"/>
        </w:tabs>
        <w:ind w:left="-142" w:right="482" w:firstLine="284"/>
        <w:rPr>
          <w:sz w:val="18"/>
          <w:szCs w:val="18"/>
        </w:rPr>
      </w:pPr>
      <w:r w:rsidRPr="0048380F">
        <w:rPr>
          <w:sz w:val="18"/>
          <w:szCs w:val="18"/>
        </w:rPr>
        <w:t>2.11.1.Содержащееся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пунктами 2 и 3 статьи 39.41 Земельного кодекса Российской Федерации.</w:t>
      </w:r>
    </w:p>
    <w:p w:rsidR="0048380F" w:rsidRPr="0048380F" w:rsidRDefault="0048380F" w:rsidP="00096558">
      <w:pPr>
        <w:tabs>
          <w:tab w:val="left" w:pos="3976"/>
        </w:tabs>
        <w:ind w:left="-142" w:right="482" w:firstLine="284"/>
        <w:rPr>
          <w:sz w:val="18"/>
          <w:szCs w:val="18"/>
        </w:rPr>
      </w:pPr>
      <w:r w:rsidRPr="0048380F">
        <w:rPr>
          <w:sz w:val="18"/>
          <w:szCs w:val="18"/>
        </w:rPr>
        <w:t>2.11.2.Не соблюдены условия установления публичного сервитута, предусмотренные статьями 23 и 39.39 Земельного кодекса Российской Федерации;</w:t>
      </w:r>
    </w:p>
    <w:p w:rsidR="0048380F" w:rsidRPr="0048380F" w:rsidRDefault="0048380F" w:rsidP="00096558">
      <w:pPr>
        <w:tabs>
          <w:tab w:val="left" w:pos="3976"/>
        </w:tabs>
        <w:ind w:left="-142" w:right="482" w:firstLine="284"/>
        <w:rPr>
          <w:sz w:val="18"/>
          <w:szCs w:val="18"/>
        </w:rPr>
      </w:pPr>
      <w:r w:rsidRPr="0048380F">
        <w:rPr>
          <w:sz w:val="18"/>
          <w:szCs w:val="18"/>
        </w:rPr>
        <w:t>2.11.3.Осуществление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rsidR="0048380F" w:rsidRPr="0048380F" w:rsidRDefault="0048380F" w:rsidP="00096558">
      <w:pPr>
        <w:tabs>
          <w:tab w:val="left" w:pos="3976"/>
        </w:tabs>
        <w:ind w:left="-142" w:right="482" w:firstLine="284"/>
        <w:rPr>
          <w:sz w:val="18"/>
          <w:szCs w:val="18"/>
        </w:rPr>
      </w:pPr>
      <w:r w:rsidRPr="0048380F">
        <w:rPr>
          <w:sz w:val="18"/>
          <w:szCs w:val="18"/>
        </w:rPr>
        <w:t>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w:t>
      </w:r>
      <w:r w:rsidRPr="0048380F">
        <w:rPr>
          <w:sz w:val="18"/>
          <w:szCs w:val="18"/>
        </w:rPr>
        <w:tab/>
        <w:t>(или)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rsidR="0048380F" w:rsidRPr="0048380F" w:rsidRDefault="0048380F" w:rsidP="00096558">
      <w:pPr>
        <w:tabs>
          <w:tab w:val="left" w:pos="3976"/>
        </w:tabs>
        <w:ind w:left="-142" w:right="482" w:firstLine="284"/>
        <w:rPr>
          <w:sz w:val="18"/>
          <w:szCs w:val="18"/>
        </w:rPr>
      </w:pPr>
      <w:r w:rsidRPr="0048380F">
        <w:rPr>
          <w:sz w:val="18"/>
          <w:szCs w:val="18"/>
        </w:rPr>
        <w:t>2.11.4.Границы публичного сервитута не соответствуют предусмотренной документацией по планировке территории зоне размещения инженерного сооружения в целях, предусмотренных подпунктами 1, 3 и 4 статьи 39.37 Земельного кодекса Российской Федерации;</w:t>
      </w:r>
    </w:p>
    <w:p w:rsidR="0048380F" w:rsidRPr="0048380F" w:rsidRDefault="0048380F" w:rsidP="00096558">
      <w:pPr>
        <w:tabs>
          <w:tab w:val="left" w:pos="3976"/>
        </w:tabs>
        <w:ind w:left="-142" w:right="482" w:firstLine="284"/>
        <w:rPr>
          <w:sz w:val="18"/>
          <w:szCs w:val="18"/>
        </w:rPr>
      </w:pPr>
      <w:r w:rsidRPr="0048380F">
        <w:rPr>
          <w:sz w:val="18"/>
          <w:szCs w:val="18"/>
        </w:rPr>
        <w:t>2.11.5.Установление публичного сервитута в границах, указанных в ходатайстве, препятствует размещению объектов, предусмотренных утвержденным проектом планировки территории.</w:t>
      </w:r>
    </w:p>
    <w:p w:rsidR="0048380F" w:rsidRPr="0048380F" w:rsidRDefault="0048380F" w:rsidP="00096558">
      <w:pPr>
        <w:tabs>
          <w:tab w:val="left" w:pos="3976"/>
        </w:tabs>
        <w:ind w:left="-142" w:right="482" w:firstLine="284"/>
        <w:rPr>
          <w:sz w:val="18"/>
          <w:szCs w:val="18"/>
        </w:rPr>
      </w:pPr>
      <w:r w:rsidRPr="0048380F">
        <w:rPr>
          <w:sz w:val="18"/>
          <w:szCs w:val="18"/>
        </w:rPr>
        <w:t>2.11.6.Публичный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муниципальных нужд, и принято решение об отказе в удовлетворении ходатайства об изъятии такого земельного участка для муниципальных нужд.</w:t>
      </w:r>
    </w:p>
    <w:p w:rsidR="0048380F" w:rsidRPr="0048380F" w:rsidRDefault="0048380F" w:rsidP="00096558">
      <w:pPr>
        <w:tabs>
          <w:tab w:val="left" w:pos="3976"/>
        </w:tabs>
        <w:ind w:left="-142" w:right="482" w:firstLine="284"/>
        <w:rPr>
          <w:sz w:val="18"/>
          <w:szCs w:val="18"/>
        </w:rPr>
      </w:pPr>
      <w:r w:rsidRPr="0048380F">
        <w:rPr>
          <w:sz w:val="18"/>
          <w:szCs w:val="18"/>
        </w:rPr>
        <w:t xml:space="preserve"> 2.11.7.Документы (сведения), представленные заявителем, противоречат документам (сведениям), полученным в рамках межведомственного взаимодействия.</w:t>
      </w:r>
    </w:p>
    <w:p w:rsidR="0048380F" w:rsidRPr="0048380F" w:rsidRDefault="0048380F" w:rsidP="00096558">
      <w:pPr>
        <w:tabs>
          <w:tab w:val="left" w:pos="3976"/>
        </w:tabs>
        <w:ind w:left="-142" w:right="482" w:firstLine="284"/>
        <w:rPr>
          <w:sz w:val="18"/>
          <w:szCs w:val="18"/>
        </w:rPr>
      </w:pPr>
      <w:r w:rsidRPr="0048380F">
        <w:rPr>
          <w:sz w:val="18"/>
          <w:szCs w:val="18"/>
        </w:rPr>
        <w:t xml:space="preserve"> 2.11.8.Заявление подано в орган государственной власти, орган местного самоуправления или организацию, в полномочия которых не входит предоставление услуги.</w:t>
      </w:r>
    </w:p>
    <w:p w:rsidR="0048380F" w:rsidRPr="0048380F" w:rsidRDefault="0048380F" w:rsidP="00096558">
      <w:pPr>
        <w:tabs>
          <w:tab w:val="left" w:pos="3976"/>
        </w:tabs>
        <w:ind w:left="-142" w:right="482" w:firstLine="284"/>
        <w:rPr>
          <w:sz w:val="18"/>
          <w:szCs w:val="18"/>
        </w:rPr>
      </w:pPr>
    </w:p>
    <w:p w:rsidR="0048380F" w:rsidRPr="005E574D" w:rsidRDefault="0048380F" w:rsidP="00096558">
      <w:pPr>
        <w:tabs>
          <w:tab w:val="left" w:pos="3976"/>
        </w:tabs>
        <w:ind w:left="-142" w:right="482" w:firstLine="284"/>
        <w:jc w:val="center"/>
        <w:rPr>
          <w:b/>
          <w:sz w:val="18"/>
          <w:szCs w:val="18"/>
        </w:rPr>
      </w:pPr>
      <w:r w:rsidRPr="005E574D">
        <w:rPr>
          <w:b/>
          <w:sz w:val="18"/>
          <w:szCs w:val="1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8380F" w:rsidRPr="0048380F" w:rsidRDefault="0048380F" w:rsidP="00096558">
      <w:pPr>
        <w:tabs>
          <w:tab w:val="left" w:pos="3976"/>
        </w:tabs>
        <w:ind w:left="-142" w:right="482" w:firstLine="284"/>
        <w:rPr>
          <w:sz w:val="18"/>
          <w:szCs w:val="18"/>
        </w:rPr>
      </w:pPr>
    </w:p>
    <w:p w:rsidR="0048380F" w:rsidRPr="0048380F" w:rsidRDefault="0048380F" w:rsidP="00096558">
      <w:pPr>
        <w:tabs>
          <w:tab w:val="left" w:pos="3976"/>
        </w:tabs>
        <w:ind w:left="-142" w:right="482" w:firstLine="284"/>
        <w:rPr>
          <w:sz w:val="18"/>
          <w:szCs w:val="18"/>
        </w:rPr>
      </w:pPr>
      <w:r w:rsidRPr="0048380F">
        <w:rPr>
          <w:sz w:val="18"/>
          <w:szCs w:val="18"/>
        </w:rPr>
        <w:t>2.12.Услуги, необходимые и обязательные для предоставления    муниципальной услуги, отсутствуют.</w:t>
      </w:r>
    </w:p>
    <w:p w:rsidR="0048380F" w:rsidRPr="0048380F" w:rsidRDefault="0048380F" w:rsidP="00096558">
      <w:pPr>
        <w:tabs>
          <w:tab w:val="left" w:pos="3976"/>
        </w:tabs>
        <w:ind w:left="-142" w:right="482" w:firstLine="284"/>
        <w:rPr>
          <w:sz w:val="18"/>
          <w:szCs w:val="18"/>
        </w:rPr>
      </w:pPr>
    </w:p>
    <w:p w:rsidR="0048380F" w:rsidRPr="005E574D" w:rsidRDefault="0048380F" w:rsidP="00096558">
      <w:pPr>
        <w:tabs>
          <w:tab w:val="left" w:pos="3976"/>
        </w:tabs>
        <w:ind w:left="-142" w:right="482" w:firstLine="284"/>
        <w:jc w:val="center"/>
        <w:rPr>
          <w:b/>
          <w:sz w:val="18"/>
          <w:szCs w:val="18"/>
        </w:rPr>
      </w:pPr>
      <w:r w:rsidRPr="005E574D">
        <w:rPr>
          <w:b/>
          <w:sz w:val="18"/>
          <w:szCs w:val="18"/>
        </w:rPr>
        <w:t>Порядок, размер и основания взимания государственной пошлины или иной  оплаты, взимаемой за предоставление муниципальной услуги</w:t>
      </w:r>
    </w:p>
    <w:p w:rsidR="0048380F" w:rsidRPr="0048380F" w:rsidRDefault="0048380F" w:rsidP="00096558">
      <w:pPr>
        <w:tabs>
          <w:tab w:val="left" w:pos="3976"/>
        </w:tabs>
        <w:ind w:left="-142" w:right="482" w:firstLine="284"/>
        <w:rPr>
          <w:sz w:val="18"/>
          <w:szCs w:val="18"/>
        </w:rPr>
      </w:pPr>
      <w:r w:rsidRPr="0048380F">
        <w:rPr>
          <w:sz w:val="18"/>
          <w:szCs w:val="18"/>
        </w:rPr>
        <w:t>2.13.Предоставление муниципальной услуги   осуществляется бесплатно.</w:t>
      </w:r>
    </w:p>
    <w:p w:rsidR="0048380F" w:rsidRPr="0048380F" w:rsidRDefault="0048380F" w:rsidP="00096558">
      <w:pPr>
        <w:tabs>
          <w:tab w:val="left" w:pos="3976"/>
        </w:tabs>
        <w:ind w:left="-142" w:right="482" w:firstLine="284"/>
        <w:rPr>
          <w:sz w:val="18"/>
          <w:szCs w:val="18"/>
        </w:rPr>
      </w:pPr>
      <w:r w:rsidRPr="0048380F">
        <w:rPr>
          <w:sz w:val="18"/>
          <w:szCs w:val="18"/>
        </w:rPr>
        <w:t>2.14.Порядок,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8380F" w:rsidRPr="0048380F" w:rsidRDefault="0048380F" w:rsidP="00096558">
      <w:pPr>
        <w:tabs>
          <w:tab w:val="left" w:pos="3976"/>
        </w:tabs>
        <w:ind w:left="-142" w:right="482" w:firstLine="284"/>
        <w:rPr>
          <w:sz w:val="18"/>
          <w:szCs w:val="18"/>
        </w:rPr>
      </w:pPr>
      <w:r w:rsidRPr="0048380F">
        <w:rPr>
          <w:sz w:val="18"/>
          <w:szCs w:val="18"/>
        </w:rPr>
        <w:t>2.15.Услуги, необходимые и обязательные для предоставления муниципальной услуги, отсутствуют.</w:t>
      </w:r>
    </w:p>
    <w:p w:rsidR="0048380F" w:rsidRPr="0048380F" w:rsidRDefault="0048380F" w:rsidP="00096558">
      <w:pPr>
        <w:tabs>
          <w:tab w:val="left" w:pos="3976"/>
        </w:tabs>
        <w:ind w:left="-142" w:right="482" w:firstLine="284"/>
        <w:rPr>
          <w:sz w:val="18"/>
          <w:szCs w:val="18"/>
        </w:rPr>
      </w:pPr>
    </w:p>
    <w:p w:rsidR="0048380F" w:rsidRPr="005E574D" w:rsidRDefault="0048380F" w:rsidP="00096558">
      <w:pPr>
        <w:tabs>
          <w:tab w:val="left" w:pos="3976"/>
        </w:tabs>
        <w:ind w:left="-142" w:right="482" w:firstLine="284"/>
        <w:jc w:val="center"/>
        <w:rPr>
          <w:b/>
          <w:sz w:val="18"/>
          <w:szCs w:val="18"/>
        </w:rPr>
      </w:pPr>
      <w:r w:rsidRPr="005E574D">
        <w:rPr>
          <w:b/>
          <w:sz w:val="18"/>
          <w:szCs w:val="1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48380F" w:rsidRPr="005E574D" w:rsidRDefault="0048380F" w:rsidP="00096558">
      <w:pPr>
        <w:tabs>
          <w:tab w:val="left" w:pos="3976"/>
        </w:tabs>
        <w:ind w:left="-142" w:right="482" w:firstLine="284"/>
        <w:jc w:val="center"/>
        <w:rPr>
          <w:b/>
          <w:sz w:val="18"/>
          <w:szCs w:val="18"/>
        </w:rPr>
      </w:pPr>
    </w:p>
    <w:p w:rsidR="0048380F" w:rsidRPr="0048380F" w:rsidRDefault="0048380F" w:rsidP="00096558">
      <w:pPr>
        <w:tabs>
          <w:tab w:val="left" w:pos="3976"/>
        </w:tabs>
        <w:ind w:left="-142" w:right="482" w:firstLine="284"/>
        <w:rPr>
          <w:sz w:val="18"/>
          <w:szCs w:val="18"/>
        </w:rPr>
      </w:pPr>
      <w:r w:rsidRPr="0048380F">
        <w:rPr>
          <w:sz w:val="18"/>
          <w:szCs w:val="18"/>
        </w:rPr>
        <w:t>2.16.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48380F" w:rsidRPr="0048380F" w:rsidRDefault="0048380F" w:rsidP="00096558">
      <w:pPr>
        <w:tabs>
          <w:tab w:val="left" w:pos="3976"/>
        </w:tabs>
        <w:ind w:left="-142" w:right="482" w:firstLine="284"/>
        <w:rPr>
          <w:sz w:val="18"/>
          <w:szCs w:val="18"/>
        </w:rPr>
      </w:pPr>
    </w:p>
    <w:p w:rsidR="0048380F" w:rsidRPr="005E574D" w:rsidRDefault="0048380F" w:rsidP="00096558">
      <w:pPr>
        <w:tabs>
          <w:tab w:val="left" w:pos="3976"/>
        </w:tabs>
        <w:ind w:left="-142" w:right="482" w:firstLine="284"/>
        <w:jc w:val="center"/>
        <w:rPr>
          <w:b/>
          <w:sz w:val="18"/>
          <w:szCs w:val="18"/>
        </w:rPr>
      </w:pPr>
      <w:r w:rsidRPr="005E574D">
        <w:rPr>
          <w:b/>
          <w:sz w:val="18"/>
          <w:szCs w:val="18"/>
        </w:rPr>
        <w:t>Срок и порядок регистрации запроса заявителя о предоставлении муниципальной услуги, в том числе в электронной форме</w:t>
      </w:r>
    </w:p>
    <w:p w:rsidR="0048380F" w:rsidRPr="0048380F" w:rsidRDefault="0048380F" w:rsidP="00096558">
      <w:pPr>
        <w:tabs>
          <w:tab w:val="left" w:pos="3976"/>
        </w:tabs>
        <w:ind w:left="-142" w:right="482" w:firstLine="284"/>
        <w:rPr>
          <w:sz w:val="18"/>
          <w:szCs w:val="18"/>
        </w:rPr>
      </w:pPr>
    </w:p>
    <w:p w:rsidR="0048380F" w:rsidRPr="0048380F" w:rsidRDefault="0048380F" w:rsidP="00096558">
      <w:pPr>
        <w:tabs>
          <w:tab w:val="left" w:pos="3976"/>
        </w:tabs>
        <w:ind w:left="-142" w:right="482" w:firstLine="284"/>
        <w:rPr>
          <w:sz w:val="18"/>
          <w:szCs w:val="18"/>
        </w:rPr>
      </w:pPr>
      <w:r w:rsidRPr="0048380F">
        <w:rPr>
          <w:sz w:val="18"/>
          <w:szCs w:val="18"/>
        </w:rPr>
        <w:t>2.17.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48380F" w:rsidRPr="0048380F" w:rsidRDefault="0048380F" w:rsidP="00096558">
      <w:pPr>
        <w:tabs>
          <w:tab w:val="left" w:pos="3976"/>
        </w:tabs>
        <w:ind w:left="-142" w:right="482" w:firstLine="284"/>
        <w:rPr>
          <w:sz w:val="18"/>
          <w:szCs w:val="18"/>
        </w:rPr>
      </w:pPr>
      <w:r w:rsidRPr="0048380F">
        <w:rPr>
          <w:sz w:val="18"/>
          <w:szCs w:val="18"/>
        </w:rPr>
        <w:t>В случае наличия оснований для отказа в приеме документов, необходимых для предоставления муниципальной услуги, указанных в пункте 2.10 настоящего Административного регламента, Уполномоченный орган в срок не более пяти рабочих дней со дня поступления заявления и документов, необходимых для предоставления муниципальной услуги, возвращает Заявителю либо его представителю документы, необходимые для предоставления муниципальной услуги по форме, приведенной в Приложении № 3 к настоящему Административному регламенту.</w:t>
      </w:r>
    </w:p>
    <w:p w:rsidR="0048380F" w:rsidRPr="0048380F" w:rsidRDefault="0048380F" w:rsidP="00096558">
      <w:pPr>
        <w:tabs>
          <w:tab w:val="left" w:pos="3976"/>
        </w:tabs>
        <w:ind w:left="-142" w:right="482" w:firstLine="284"/>
        <w:rPr>
          <w:sz w:val="18"/>
          <w:szCs w:val="18"/>
        </w:rPr>
      </w:pPr>
    </w:p>
    <w:p w:rsidR="0048380F" w:rsidRPr="005E574D" w:rsidRDefault="0048380F" w:rsidP="00096558">
      <w:pPr>
        <w:tabs>
          <w:tab w:val="left" w:pos="3976"/>
        </w:tabs>
        <w:ind w:left="-142" w:right="482" w:firstLine="284"/>
        <w:jc w:val="center"/>
        <w:rPr>
          <w:b/>
          <w:sz w:val="18"/>
          <w:szCs w:val="18"/>
        </w:rPr>
      </w:pPr>
      <w:r w:rsidRPr="005E574D">
        <w:rPr>
          <w:b/>
          <w:sz w:val="18"/>
          <w:szCs w:val="18"/>
        </w:rPr>
        <w:t>Требования к помещениям, в которых предоставляется</w:t>
      </w:r>
    </w:p>
    <w:p w:rsidR="0048380F" w:rsidRPr="005E574D" w:rsidRDefault="0048380F" w:rsidP="00096558">
      <w:pPr>
        <w:tabs>
          <w:tab w:val="left" w:pos="3976"/>
        </w:tabs>
        <w:ind w:left="-142" w:right="482" w:firstLine="284"/>
        <w:jc w:val="center"/>
        <w:rPr>
          <w:b/>
          <w:sz w:val="18"/>
          <w:szCs w:val="18"/>
        </w:rPr>
      </w:pPr>
      <w:r w:rsidRPr="005E574D">
        <w:rPr>
          <w:b/>
          <w:sz w:val="18"/>
          <w:szCs w:val="18"/>
        </w:rPr>
        <w:t>муниципальная услуга</w:t>
      </w:r>
    </w:p>
    <w:p w:rsidR="0048380F" w:rsidRPr="0048380F" w:rsidRDefault="0048380F" w:rsidP="00096558">
      <w:pPr>
        <w:tabs>
          <w:tab w:val="left" w:pos="3976"/>
        </w:tabs>
        <w:ind w:left="-142" w:right="482" w:firstLine="284"/>
        <w:rPr>
          <w:sz w:val="18"/>
          <w:szCs w:val="18"/>
        </w:rPr>
      </w:pPr>
    </w:p>
    <w:p w:rsidR="0048380F" w:rsidRPr="0048380F" w:rsidRDefault="0048380F" w:rsidP="00096558">
      <w:pPr>
        <w:tabs>
          <w:tab w:val="left" w:pos="3976"/>
        </w:tabs>
        <w:ind w:left="-142" w:right="482" w:firstLine="284"/>
        <w:rPr>
          <w:sz w:val="18"/>
          <w:szCs w:val="18"/>
        </w:rPr>
      </w:pPr>
      <w:r w:rsidRPr="0048380F">
        <w:rPr>
          <w:sz w:val="18"/>
          <w:szCs w:val="18"/>
        </w:rPr>
        <w:lastRenderedPageBreak/>
        <w:t>2.18.Местоположение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 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48380F" w:rsidRPr="0048380F" w:rsidRDefault="0048380F" w:rsidP="00096558">
      <w:pPr>
        <w:tabs>
          <w:tab w:val="left" w:pos="3976"/>
        </w:tabs>
        <w:ind w:left="-142" w:right="482" w:firstLine="284"/>
        <w:rPr>
          <w:sz w:val="18"/>
          <w:szCs w:val="18"/>
        </w:rPr>
      </w:pPr>
      <w:r w:rsidRPr="0048380F">
        <w:rPr>
          <w:sz w:val="18"/>
          <w:szCs w:val="1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48380F" w:rsidRPr="0048380F" w:rsidRDefault="0048380F" w:rsidP="00096558">
      <w:pPr>
        <w:tabs>
          <w:tab w:val="left" w:pos="3976"/>
        </w:tabs>
        <w:ind w:left="-142" w:right="482" w:firstLine="284"/>
        <w:rPr>
          <w:sz w:val="18"/>
          <w:szCs w:val="18"/>
        </w:rPr>
      </w:pPr>
      <w:r w:rsidRPr="0048380F">
        <w:rPr>
          <w:sz w:val="18"/>
          <w:szCs w:val="1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48380F" w:rsidRPr="0048380F" w:rsidRDefault="0048380F" w:rsidP="00096558">
      <w:pPr>
        <w:tabs>
          <w:tab w:val="left" w:pos="3976"/>
        </w:tabs>
        <w:ind w:left="-142" w:right="482" w:firstLine="284"/>
        <w:rPr>
          <w:sz w:val="18"/>
          <w:szCs w:val="18"/>
        </w:rPr>
      </w:pPr>
      <w:r w:rsidRPr="0048380F">
        <w:rPr>
          <w:sz w:val="18"/>
          <w:szCs w:val="18"/>
        </w:rPr>
        <w:t>Центральный вход в здание Уполномоченного органа должен быть оборудован информационной табличкой (вывеской), содержащей информацию: наименование;</w:t>
      </w:r>
    </w:p>
    <w:p w:rsidR="0048380F" w:rsidRPr="0048380F" w:rsidRDefault="0048380F" w:rsidP="00096558">
      <w:pPr>
        <w:tabs>
          <w:tab w:val="left" w:pos="3976"/>
        </w:tabs>
        <w:ind w:left="-142" w:right="482" w:firstLine="284"/>
        <w:rPr>
          <w:sz w:val="18"/>
          <w:szCs w:val="18"/>
        </w:rPr>
      </w:pPr>
      <w:r w:rsidRPr="0048380F">
        <w:rPr>
          <w:sz w:val="18"/>
          <w:szCs w:val="18"/>
        </w:rPr>
        <w:t>местонахождение и юридический адрес;</w:t>
      </w:r>
    </w:p>
    <w:p w:rsidR="0048380F" w:rsidRPr="0048380F" w:rsidRDefault="0048380F" w:rsidP="00096558">
      <w:pPr>
        <w:tabs>
          <w:tab w:val="left" w:pos="3976"/>
        </w:tabs>
        <w:ind w:left="-142" w:right="482" w:firstLine="284"/>
        <w:rPr>
          <w:sz w:val="18"/>
          <w:szCs w:val="18"/>
        </w:rPr>
      </w:pPr>
      <w:r w:rsidRPr="0048380F">
        <w:rPr>
          <w:sz w:val="18"/>
          <w:szCs w:val="18"/>
        </w:rPr>
        <w:t xml:space="preserve"> режим работы;</w:t>
      </w:r>
    </w:p>
    <w:p w:rsidR="0048380F" w:rsidRPr="0048380F" w:rsidRDefault="0048380F" w:rsidP="00096558">
      <w:pPr>
        <w:tabs>
          <w:tab w:val="left" w:pos="3976"/>
        </w:tabs>
        <w:ind w:left="-142" w:right="482" w:firstLine="284"/>
        <w:rPr>
          <w:sz w:val="18"/>
          <w:szCs w:val="18"/>
        </w:rPr>
      </w:pPr>
      <w:r w:rsidRPr="0048380F">
        <w:rPr>
          <w:sz w:val="18"/>
          <w:szCs w:val="18"/>
        </w:rPr>
        <w:t>график приема;</w:t>
      </w:r>
    </w:p>
    <w:p w:rsidR="0048380F" w:rsidRPr="0048380F" w:rsidRDefault="0048380F" w:rsidP="00096558">
      <w:pPr>
        <w:tabs>
          <w:tab w:val="left" w:pos="3976"/>
        </w:tabs>
        <w:ind w:left="-142" w:right="482" w:firstLine="284"/>
        <w:rPr>
          <w:sz w:val="18"/>
          <w:szCs w:val="18"/>
        </w:rPr>
      </w:pPr>
      <w:r w:rsidRPr="0048380F">
        <w:rPr>
          <w:sz w:val="18"/>
          <w:szCs w:val="18"/>
        </w:rPr>
        <w:t>номера телефонов для справок.</w:t>
      </w:r>
    </w:p>
    <w:p w:rsidR="0048380F" w:rsidRPr="0048380F" w:rsidRDefault="0048380F" w:rsidP="00096558">
      <w:pPr>
        <w:tabs>
          <w:tab w:val="left" w:pos="3976"/>
        </w:tabs>
        <w:ind w:left="-142" w:right="482" w:firstLine="284"/>
        <w:rPr>
          <w:sz w:val="18"/>
          <w:szCs w:val="18"/>
        </w:rPr>
      </w:pPr>
      <w:r w:rsidRPr="0048380F">
        <w:rPr>
          <w:sz w:val="18"/>
          <w:szCs w:val="18"/>
        </w:rPr>
        <w:t>Помещения, в которых предоставляется муниципальная  услуга, должны соответствовать санитарно-эпидемиологическим правилам и нормативам.</w:t>
      </w:r>
    </w:p>
    <w:p w:rsidR="0048380F" w:rsidRPr="0048380F" w:rsidRDefault="0048380F" w:rsidP="00096558">
      <w:pPr>
        <w:tabs>
          <w:tab w:val="left" w:pos="3976"/>
        </w:tabs>
        <w:ind w:left="-142" w:right="482" w:firstLine="284"/>
        <w:rPr>
          <w:sz w:val="18"/>
          <w:szCs w:val="18"/>
        </w:rPr>
      </w:pPr>
      <w:r w:rsidRPr="0048380F">
        <w:rPr>
          <w:sz w:val="18"/>
          <w:szCs w:val="18"/>
        </w:rPr>
        <w:t>Помещения, в которых предоставляется муниципальная услуга, оснащаются:</w:t>
      </w:r>
    </w:p>
    <w:p w:rsidR="0048380F" w:rsidRPr="0048380F" w:rsidRDefault="0048380F" w:rsidP="00096558">
      <w:pPr>
        <w:tabs>
          <w:tab w:val="left" w:pos="3976"/>
        </w:tabs>
        <w:ind w:left="-142" w:right="482" w:firstLine="284"/>
        <w:rPr>
          <w:sz w:val="18"/>
          <w:szCs w:val="18"/>
        </w:rPr>
      </w:pPr>
      <w:r w:rsidRPr="0048380F">
        <w:rPr>
          <w:sz w:val="18"/>
          <w:szCs w:val="18"/>
        </w:rPr>
        <w:t xml:space="preserve">противопожарной системой и средствами пожаротушения; </w:t>
      </w:r>
    </w:p>
    <w:p w:rsidR="0048380F" w:rsidRPr="0048380F" w:rsidRDefault="0048380F" w:rsidP="00096558">
      <w:pPr>
        <w:tabs>
          <w:tab w:val="left" w:pos="3976"/>
        </w:tabs>
        <w:ind w:left="-142" w:right="482" w:firstLine="284"/>
        <w:rPr>
          <w:sz w:val="18"/>
          <w:szCs w:val="18"/>
        </w:rPr>
      </w:pPr>
      <w:r w:rsidRPr="0048380F">
        <w:rPr>
          <w:sz w:val="18"/>
          <w:szCs w:val="18"/>
        </w:rPr>
        <w:t xml:space="preserve">системой оповещения о возникновении чрезвычайной ситуации; </w:t>
      </w:r>
    </w:p>
    <w:p w:rsidR="0048380F" w:rsidRPr="0048380F" w:rsidRDefault="0048380F" w:rsidP="00096558">
      <w:pPr>
        <w:tabs>
          <w:tab w:val="left" w:pos="3976"/>
        </w:tabs>
        <w:ind w:left="-142" w:right="482" w:firstLine="284"/>
        <w:rPr>
          <w:sz w:val="18"/>
          <w:szCs w:val="18"/>
        </w:rPr>
      </w:pPr>
      <w:r w:rsidRPr="0048380F">
        <w:rPr>
          <w:sz w:val="18"/>
          <w:szCs w:val="18"/>
        </w:rPr>
        <w:t>средствами оказания первой медицинской помощи;</w:t>
      </w:r>
    </w:p>
    <w:p w:rsidR="0048380F" w:rsidRPr="0048380F" w:rsidRDefault="0048380F" w:rsidP="00096558">
      <w:pPr>
        <w:tabs>
          <w:tab w:val="left" w:pos="3976"/>
        </w:tabs>
        <w:ind w:left="-142" w:right="482" w:firstLine="284"/>
        <w:rPr>
          <w:sz w:val="18"/>
          <w:szCs w:val="18"/>
        </w:rPr>
      </w:pPr>
      <w:r w:rsidRPr="0048380F">
        <w:rPr>
          <w:sz w:val="18"/>
          <w:szCs w:val="18"/>
        </w:rPr>
        <w:t>туалетными комнатами для посетителей.</w:t>
      </w:r>
    </w:p>
    <w:p w:rsidR="0048380F" w:rsidRPr="0048380F" w:rsidRDefault="0048380F" w:rsidP="00096558">
      <w:pPr>
        <w:tabs>
          <w:tab w:val="left" w:pos="3976"/>
        </w:tabs>
        <w:ind w:left="-142" w:right="482" w:firstLine="284"/>
        <w:rPr>
          <w:sz w:val="18"/>
          <w:szCs w:val="18"/>
        </w:rPr>
      </w:pPr>
      <w:r w:rsidRPr="0048380F">
        <w:rPr>
          <w:sz w:val="18"/>
          <w:szCs w:val="1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48380F" w:rsidRPr="0048380F" w:rsidRDefault="0048380F" w:rsidP="00096558">
      <w:pPr>
        <w:tabs>
          <w:tab w:val="left" w:pos="3976"/>
        </w:tabs>
        <w:ind w:left="-142" w:right="482" w:firstLine="284"/>
        <w:rPr>
          <w:sz w:val="18"/>
          <w:szCs w:val="18"/>
        </w:rPr>
      </w:pPr>
      <w:r w:rsidRPr="0048380F">
        <w:rPr>
          <w:sz w:val="18"/>
          <w:szCs w:val="1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48380F" w:rsidRPr="0048380F" w:rsidRDefault="0048380F" w:rsidP="00096558">
      <w:pPr>
        <w:tabs>
          <w:tab w:val="left" w:pos="3976"/>
        </w:tabs>
        <w:ind w:left="-142" w:right="482" w:firstLine="284"/>
        <w:rPr>
          <w:sz w:val="18"/>
          <w:szCs w:val="18"/>
        </w:rPr>
      </w:pPr>
      <w:r w:rsidRPr="0048380F">
        <w:rPr>
          <w:sz w:val="18"/>
          <w:szCs w:val="18"/>
        </w:rPr>
        <w:t>Места для заполнения заявлений оборудуются стульями, столами (стойками),</w:t>
      </w:r>
    </w:p>
    <w:p w:rsidR="0048380F" w:rsidRPr="0048380F" w:rsidRDefault="0048380F" w:rsidP="00096558">
      <w:pPr>
        <w:tabs>
          <w:tab w:val="left" w:pos="3976"/>
        </w:tabs>
        <w:ind w:left="-142" w:right="482" w:firstLine="284"/>
        <w:rPr>
          <w:sz w:val="18"/>
          <w:szCs w:val="18"/>
        </w:rPr>
      </w:pPr>
      <w:r w:rsidRPr="0048380F">
        <w:rPr>
          <w:sz w:val="18"/>
          <w:szCs w:val="18"/>
        </w:rPr>
        <w:t>бланками заявлений, письменными принадлежностями.</w:t>
      </w:r>
    </w:p>
    <w:p w:rsidR="0048380F" w:rsidRPr="0048380F" w:rsidRDefault="0048380F" w:rsidP="00096558">
      <w:pPr>
        <w:tabs>
          <w:tab w:val="left" w:pos="3976"/>
        </w:tabs>
        <w:ind w:left="-142" w:right="482" w:firstLine="284"/>
        <w:rPr>
          <w:sz w:val="18"/>
          <w:szCs w:val="18"/>
        </w:rPr>
      </w:pPr>
      <w:r w:rsidRPr="0048380F">
        <w:rPr>
          <w:sz w:val="18"/>
          <w:szCs w:val="18"/>
        </w:rPr>
        <w:t>Места приема Заявителей оборудуются информационными табличками</w:t>
      </w:r>
    </w:p>
    <w:p w:rsidR="0048380F" w:rsidRPr="0048380F" w:rsidRDefault="0048380F" w:rsidP="00096558">
      <w:pPr>
        <w:tabs>
          <w:tab w:val="left" w:pos="3976"/>
        </w:tabs>
        <w:ind w:left="-142" w:right="482" w:firstLine="284"/>
        <w:rPr>
          <w:sz w:val="18"/>
          <w:szCs w:val="18"/>
        </w:rPr>
      </w:pPr>
      <w:r w:rsidRPr="0048380F">
        <w:rPr>
          <w:sz w:val="18"/>
          <w:szCs w:val="18"/>
        </w:rPr>
        <w:t>(вывесками) с указанием:</w:t>
      </w:r>
    </w:p>
    <w:p w:rsidR="0048380F" w:rsidRPr="0048380F" w:rsidRDefault="0048380F" w:rsidP="00096558">
      <w:pPr>
        <w:tabs>
          <w:tab w:val="left" w:pos="3976"/>
        </w:tabs>
        <w:ind w:left="-142" w:right="482" w:firstLine="284"/>
        <w:rPr>
          <w:sz w:val="18"/>
          <w:szCs w:val="18"/>
        </w:rPr>
      </w:pPr>
      <w:r w:rsidRPr="0048380F">
        <w:rPr>
          <w:sz w:val="18"/>
          <w:szCs w:val="18"/>
        </w:rPr>
        <w:t>номера кабинета и наименования отдела;</w:t>
      </w:r>
    </w:p>
    <w:p w:rsidR="0048380F" w:rsidRPr="0048380F" w:rsidRDefault="0048380F" w:rsidP="00096558">
      <w:pPr>
        <w:tabs>
          <w:tab w:val="left" w:pos="3976"/>
        </w:tabs>
        <w:ind w:left="-142" w:right="482" w:firstLine="284"/>
        <w:rPr>
          <w:sz w:val="18"/>
          <w:szCs w:val="18"/>
        </w:rPr>
      </w:pPr>
      <w:r w:rsidRPr="0048380F">
        <w:rPr>
          <w:sz w:val="18"/>
          <w:szCs w:val="18"/>
        </w:rPr>
        <w:t>фамилии, имени и отчества (последнее - при наличии), должности ответственного лица за прием документов;</w:t>
      </w:r>
    </w:p>
    <w:p w:rsidR="0048380F" w:rsidRPr="0048380F" w:rsidRDefault="0048380F" w:rsidP="00096558">
      <w:pPr>
        <w:tabs>
          <w:tab w:val="left" w:pos="3976"/>
        </w:tabs>
        <w:ind w:left="-142" w:right="482" w:firstLine="284"/>
        <w:rPr>
          <w:sz w:val="18"/>
          <w:szCs w:val="18"/>
        </w:rPr>
      </w:pPr>
      <w:r w:rsidRPr="0048380F">
        <w:rPr>
          <w:sz w:val="18"/>
          <w:szCs w:val="18"/>
        </w:rPr>
        <w:t>графика приема Заявителей.</w:t>
      </w:r>
    </w:p>
    <w:p w:rsidR="0048380F" w:rsidRPr="0048380F" w:rsidRDefault="0048380F" w:rsidP="00096558">
      <w:pPr>
        <w:tabs>
          <w:tab w:val="left" w:pos="3976"/>
        </w:tabs>
        <w:ind w:left="-142" w:right="482" w:firstLine="284"/>
        <w:rPr>
          <w:sz w:val="18"/>
          <w:szCs w:val="18"/>
        </w:rPr>
      </w:pPr>
      <w:r w:rsidRPr="0048380F">
        <w:rPr>
          <w:sz w:val="18"/>
          <w:szCs w:val="1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48380F" w:rsidRPr="0048380F" w:rsidRDefault="0048380F" w:rsidP="00096558">
      <w:pPr>
        <w:tabs>
          <w:tab w:val="left" w:pos="3976"/>
        </w:tabs>
        <w:ind w:left="-142" w:right="482" w:firstLine="284"/>
        <w:rPr>
          <w:sz w:val="18"/>
          <w:szCs w:val="18"/>
        </w:rPr>
      </w:pPr>
      <w:r w:rsidRPr="0048380F">
        <w:rPr>
          <w:sz w:val="18"/>
          <w:szCs w:val="1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48380F" w:rsidRPr="0048380F" w:rsidRDefault="0048380F" w:rsidP="00096558">
      <w:pPr>
        <w:tabs>
          <w:tab w:val="left" w:pos="3976"/>
        </w:tabs>
        <w:ind w:left="-142" w:right="482" w:firstLine="284"/>
        <w:rPr>
          <w:sz w:val="18"/>
          <w:szCs w:val="18"/>
        </w:rPr>
      </w:pPr>
      <w:r w:rsidRPr="0048380F">
        <w:rPr>
          <w:sz w:val="18"/>
          <w:szCs w:val="18"/>
        </w:rPr>
        <w:t>При предоставлении муниципальной услуги инвалидам  обеспечиваются:</w:t>
      </w:r>
    </w:p>
    <w:p w:rsidR="0048380F" w:rsidRPr="0048380F" w:rsidRDefault="0048380F" w:rsidP="00096558">
      <w:pPr>
        <w:tabs>
          <w:tab w:val="left" w:pos="3976"/>
        </w:tabs>
        <w:ind w:left="-142" w:right="482" w:firstLine="284"/>
        <w:rPr>
          <w:sz w:val="18"/>
          <w:szCs w:val="18"/>
        </w:rPr>
      </w:pPr>
      <w:r w:rsidRPr="0048380F">
        <w:rPr>
          <w:sz w:val="18"/>
          <w:szCs w:val="18"/>
        </w:rPr>
        <w:t>возможность беспрепятственного доступа к объекту (зданию, помещению), в котором предоставляется муниципальная услуга;</w:t>
      </w:r>
    </w:p>
    <w:p w:rsidR="0048380F" w:rsidRPr="0048380F" w:rsidRDefault="0048380F" w:rsidP="00096558">
      <w:pPr>
        <w:tabs>
          <w:tab w:val="left" w:pos="3976"/>
        </w:tabs>
        <w:ind w:left="-142" w:right="482" w:firstLine="284"/>
        <w:rPr>
          <w:sz w:val="18"/>
          <w:szCs w:val="18"/>
        </w:rPr>
      </w:pPr>
      <w:r w:rsidRPr="0048380F">
        <w:rPr>
          <w:sz w:val="18"/>
          <w:szCs w:val="1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48380F" w:rsidRPr="0048380F" w:rsidRDefault="0048380F" w:rsidP="00096558">
      <w:pPr>
        <w:tabs>
          <w:tab w:val="left" w:pos="3976"/>
        </w:tabs>
        <w:ind w:left="-142" w:right="482" w:firstLine="284"/>
        <w:rPr>
          <w:sz w:val="18"/>
          <w:szCs w:val="18"/>
        </w:rPr>
      </w:pPr>
      <w:r w:rsidRPr="0048380F">
        <w:rPr>
          <w:sz w:val="18"/>
          <w:szCs w:val="18"/>
        </w:rPr>
        <w:t>сопровождение инвалидов, имеющих стойкие расстройства функции зрения и самостоятельного передвижения;</w:t>
      </w:r>
    </w:p>
    <w:p w:rsidR="0048380F" w:rsidRPr="0048380F" w:rsidRDefault="0048380F" w:rsidP="00096558">
      <w:pPr>
        <w:tabs>
          <w:tab w:val="left" w:pos="3976"/>
        </w:tabs>
        <w:ind w:left="-142" w:right="482" w:firstLine="284"/>
        <w:rPr>
          <w:sz w:val="18"/>
          <w:szCs w:val="18"/>
        </w:rPr>
      </w:pPr>
      <w:r w:rsidRPr="0048380F">
        <w:rPr>
          <w:sz w:val="18"/>
          <w:szCs w:val="1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с учетом ограничений их жизнедеятельности;</w:t>
      </w:r>
    </w:p>
    <w:p w:rsidR="0048380F" w:rsidRPr="0048380F" w:rsidRDefault="0048380F" w:rsidP="00096558">
      <w:pPr>
        <w:tabs>
          <w:tab w:val="left" w:pos="3976"/>
        </w:tabs>
        <w:ind w:left="-142" w:right="482" w:firstLine="284"/>
        <w:rPr>
          <w:sz w:val="18"/>
          <w:szCs w:val="18"/>
        </w:rPr>
      </w:pPr>
      <w:r w:rsidRPr="0048380F">
        <w:rPr>
          <w:sz w:val="18"/>
          <w:szCs w:val="1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8380F" w:rsidRPr="0048380F" w:rsidRDefault="0048380F" w:rsidP="00096558">
      <w:pPr>
        <w:tabs>
          <w:tab w:val="left" w:pos="3976"/>
        </w:tabs>
        <w:ind w:left="-142" w:right="482" w:firstLine="284"/>
        <w:rPr>
          <w:sz w:val="18"/>
          <w:szCs w:val="18"/>
        </w:rPr>
      </w:pPr>
      <w:r w:rsidRPr="0048380F">
        <w:rPr>
          <w:sz w:val="18"/>
          <w:szCs w:val="18"/>
        </w:rPr>
        <w:t>допуск сурдопереводчика и тифлосурдопереводчика;</w:t>
      </w:r>
    </w:p>
    <w:p w:rsidR="0048380F" w:rsidRPr="0048380F" w:rsidRDefault="0048380F" w:rsidP="00096558">
      <w:pPr>
        <w:tabs>
          <w:tab w:val="left" w:pos="3976"/>
        </w:tabs>
        <w:ind w:left="-142" w:right="482" w:firstLine="284"/>
        <w:rPr>
          <w:sz w:val="18"/>
          <w:szCs w:val="18"/>
        </w:rPr>
      </w:pPr>
      <w:r w:rsidRPr="0048380F">
        <w:rPr>
          <w:sz w:val="18"/>
          <w:szCs w:val="1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w:t>
      </w:r>
    </w:p>
    <w:p w:rsidR="0048380F" w:rsidRPr="0048380F" w:rsidRDefault="0048380F" w:rsidP="00096558">
      <w:pPr>
        <w:tabs>
          <w:tab w:val="left" w:pos="3976"/>
        </w:tabs>
        <w:ind w:left="-142" w:right="482" w:firstLine="284"/>
        <w:rPr>
          <w:sz w:val="18"/>
          <w:szCs w:val="18"/>
        </w:rPr>
      </w:pPr>
      <w:r w:rsidRPr="0048380F">
        <w:rPr>
          <w:sz w:val="18"/>
          <w:szCs w:val="18"/>
        </w:rPr>
        <w:t>оказание инвалидам помощи в преодолении барьеров, мешающих получению ими муниципальных услуг наравне с другими лицами.</w:t>
      </w:r>
    </w:p>
    <w:p w:rsidR="0048380F" w:rsidRPr="0048380F" w:rsidRDefault="0048380F" w:rsidP="00096558">
      <w:pPr>
        <w:tabs>
          <w:tab w:val="left" w:pos="3976"/>
        </w:tabs>
        <w:ind w:left="-142" w:right="482" w:firstLine="284"/>
        <w:rPr>
          <w:sz w:val="18"/>
          <w:szCs w:val="18"/>
        </w:rPr>
      </w:pPr>
    </w:p>
    <w:p w:rsidR="0048380F" w:rsidRPr="00B2195B" w:rsidRDefault="0048380F" w:rsidP="00096558">
      <w:pPr>
        <w:tabs>
          <w:tab w:val="left" w:pos="3976"/>
        </w:tabs>
        <w:ind w:left="-142" w:right="482" w:firstLine="284"/>
        <w:jc w:val="center"/>
        <w:rPr>
          <w:b/>
          <w:sz w:val="18"/>
          <w:szCs w:val="18"/>
        </w:rPr>
      </w:pPr>
      <w:r w:rsidRPr="00B2195B">
        <w:rPr>
          <w:b/>
          <w:sz w:val="18"/>
          <w:szCs w:val="18"/>
        </w:rPr>
        <w:t>Показатели доступности и качества муниципальной услуги</w:t>
      </w:r>
    </w:p>
    <w:p w:rsidR="0048380F" w:rsidRPr="0048380F" w:rsidRDefault="0048380F" w:rsidP="00096558">
      <w:pPr>
        <w:tabs>
          <w:tab w:val="left" w:pos="3976"/>
        </w:tabs>
        <w:ind w:left="-142" w:right="482" w:firstLine="284"/>
        <w:rPr>
          <w:sz w:val="18"/>
          <w:szCs w:val="18"/>
        </w:rPr>
      </w:pPr>
    </w:p>
    <w:p w:rsidR="0048380F" w:rsidRPr="0048380F" w:rsidRDefault="0048380F" w:rsidP="00096558">
      <w:pPr>
        <w:tabs>
          <w:tab w:val="left" w:pos="3976"/>
        </w:tabs>
        <w:ind w:left="-142" w:right="482" w:firstLine="284"/>
        <w:rPr>
          <w:sz w:val="18"/>
          <w:szCs w:val="18"/>
        </w:rPr>
      </w:pPr>
      <w:r w:rsidRPr="0048380F">
        <w:rPr>
          <w:sz w:val="18"/>
          <w:szCs w:val="18"/>
        </w:rPr>
        <w:t xml:space="preserve">   2.19.Основными показателями доступности предоставления муниципальной услуги являются:</w:t>
      </w:r>
    </w:p>
    <w:p w:rsidR="0048380F" w:rsidRPr="0048380F" w:rsidRDefault="0048380F" w:rsidP="00096558">
      <w:pPr>
        <w:tabs>
          <w:tab w:val="left" w:pos="3976"/>
        </w:tabs>
        <w:ind w:left="-142" w:right="482" w:firstLine="284"/>
        <w:rPr>
          <w:sz w:val="18"/>
          <w:szCs w:val="18"/>
        </w:rPr>
      </w:pPr>
      <w:r w:rsidRPr="0048380F">
        <w:rPr>
          <w:sz w:val="18"/>
          <w:szCs w:val="18"/>
        </w:rPr>
        <w:t xml:space="preserve">  2.19.1.Наличие полной и понятной информации о порядке, сроках и ходе предоставления муниципальной услуги в информационно - телекоммуникационных сетях общего пользования (в том числе в сети «Интернет»), средствах массовой информации.</w:t>
      </w:r>
    </w:p>
    <w:p w:rsidR="0048380F" w:rsidRPr="0048380F" w:rsidRDefault="0048380F" w:rsidP="00096558">
      <w:pPr>
        <w:tabs>
          <w:tab w:val="left" w:pos="3976"/>
        </w:tabs>
        <w:ind w:left="-142" w:right="482" w:firstLine="284"/>
        <w:rPr>
          <w:sz w:val="18"/>
          <w:szCs w:val="18"/>
        </w:rPr>
      </w:pPr>
      <w:r w:rsidRPr="0048380F">
        <w:rPr>
          <w:sz w:val="18"/>
          <w:szCs w:val="18"/>
        </w:rPr>
        <w:t xml:space="preserve">  2.19.2.Возможность получения заявителем уведомлений о предоставлении   муниципальной услуги с помощью ЕПГУ;</w:t>
      </w:r>
    </w:p>
    <w:p w:rsidR="0048380F" w:rsidRPr="0048380F" w:rsidRDefault="0048380F" w:rsidP="00096558">
      <w:pPr>
        <w:tabs>
          <w:tab w:val="left" w:pos="3976"/>
        </w:tabs>
        <w:ind w:left="-142" w:right="482" w:firstLine="284"/>
        <w:rPr>
          <w:sz w:val="18"/>
          <w:szCs w:val="18"/>
        </w:rPr>
      </w:pPr>
      <w:r w:rsidRPr="0048380F">
        <w:rPr>
          <w:sz w:val="18"/>
          <w:szCs w:val="18"/>
        </w:rPr>
        <w:t xml:space="preserve">  2.19.3.Возможность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8380F" w:rsidRPr="0048380F" w:rsidRDefault="0048380F" w:rsidP="00096558">
      <w:pPr>
        <w:tabs>
          <w:tab w:val="left" w:pos="3976"/>
        </w:tabs>
        <w:ind w:left="-142" w:right="482" w:firstLine="284"/>
        <w:rPr>
          <w:sz w:val="18"/>
          <w:szCs w:val="18"/>
        </w:rPr>
      </w:pPr>
      <w:r w:rsidRPr="0048380F">
        <w:rPr>
          <w:sz w:val="18"/>
          <w:szCs w:val="18"/>
        </w:rPr>
        <w:t xml:space="preserve"> Основными показателями качества предоставления муниципальной  услуги являются:</w:t>
      </w:r>
    </w:p>
    <w:p w:rsidR="0048380F" w:rsidRPr="0048380F" w:rsidRDefault="0048380F" w:rsidP="00096558">
      <w:pPr>
        <w:tabs>
          <w:tab w:val="left" w:pos="3976"/>
        </w:tabs>
        <w:ind w:left="-142" w:right="482" w:firstLine="284"/>
        <w:rPr>
          <w:sz w:val="18"/>
          <w:szCs w:val="18"/>
        </w:rPr>
      </w:pPr>
      <w:r w:rsidRPr="0048380F">
        <w:rPr>
          <w:sz w:val="18"/>
          <w:szCs w:val="18"/>
        </w:rPr>
        <w:t>-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48380F" w:rsidRPr="0048380F" w:rsidRDefault="0048380F" w:rsidP="00096558">
      <w:pPr>
        <w:tabs>
          <w:tab w:val="left" w:pos="3976"/>
        </w:tabs>
        <w:ind w:left="-142" w:right="482" w:firstLine="284"/>
        <w:rPr>
          <w:sz w:val="18"/>
          <w:szCs w:val="18"/>
        </w:rPr>
      </w:pPr>
      <w:r w:rsidRPr="0048380F">
        <w:rPr>
          <w:sz w:val="18"/>
          <w:szCs w:val="18"/>
        </w:rPr>
        <w:lastRenderedPageBreak/>
        <w:t>- Минимально возможное количество взаимодействий гражданина с должностными лицами, участвующими в предоставлении муниципальной услуги.</w:t>
      </w:r>
    </w:p>
    <w:p w:rsidR="0048380F" w:rsidRPr="0048380F" w:rsidRDefault="0048380F" w:rsidP="00096558">
      <w:pPr>
        <w:tabs>
          <w:tab w:val="left" w:pos="3976"/>
        </w:tabs>
        <w:ind w:left="-142" w:right="482" w:firstLine="284"/>
        <w:rPr>
          <w:sz w:val="18"/>
          <w:szCs w:val="18"/>
        </w:rPr>
      </w:pPr>
      <w:r w:rsidRPr="0048380F">
        <w:rPr>
          <w:sz w:val="18"/>
          <w:szCs w:val="18"/>
        </w:rPr>
        <w:t>- Отсутствие обоснованных жалоб на действия (бездействие) сотрудников и их некорректное (невнимательное) отношение к заявителям.</w:t>
      </w:r>
    </w:p>
    <w:p w:rsidR="0048380F" w:rsidRPr="0048380F" w:rsidRDefault="0048380F" w:rsidP="00096558">
      <w:pPr>
        <w:tabs>
          <w:tab w:val="left" w:pos="3976"/>
        </w:tabs>
        <w:ind w:left="-142" w:right="482" w:firstLine="284"/>
        <w:rPr>
          <w:sz w:val="18"/>
          <w:szCs w:val="18"/>
        </w:rPr>
      </w:pPr>
      <w:r w:rsidRPr="0048380F">
        <w:rPr>
          <w:sz w:val="18"/>
          <w:szCs w:val="18"/>
        </w:rPr>
        <w:t>- Отсутствие нарушений установленных сроков в процессе предоставления     муниципальной услуги.</w:t>
      </w:r>
    </w:p>
    <w:p w:rsidR="0048380F" w:rsidRPr="0048380F" w:rsidRDefault="0048380F" w:rsidP="00096558">
      <w:pPr>
        <w:tabs>
          <w:tab w:val="left" w:pos="3976"/>
        </w:tabs>
        <w:ind w:left="-142" w:right="482" w:firstLine="284"/>
        <w:rPr>
          <w:sz w:val="18"/>
          <w:szCs w:val="18"/>
        </w:rPr>
      </w:pPr>
      <w:r w:rsidRPr="0048380F">
        <w:rPr>
          <w:sz w:val="18"/>
          <w:szCs w:val="18"/>
        </w:rPr>
        <w:t>-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48380F" w:rsidRPr="0048380F" w:rsidRDefault="0048380F" w:rsidP="00096558">
      <w:pPr>
        <w:tabs>
          <w:tab w:val="left" w:pos="3976"/>
        </w:tabs>
        <w:ind w:left="-142" w:right="482" w:firstLine="284"/>
        <w:rPr>
          <w:sz w:val="18"/>
          <w:szCs w:val="18"/>
        </w:rPr>
      </w:pPr>
    </w:p>
    <w:p w:rsidR="0048380F" w:rsidRPr="00B2195B" w:rsidRDefault="0048380F" w:rsidP="00096558">
      <w:pPr>
        <w:tabs>
          <w:tab w:val="left" w:pos="3976"/>
        </w:tabs>
        <w:ind w:left="-142" w:right="482" w:firstLine="284"/>
        <w:jc w:val="center"/>
        <w:rPr>
          <w:b/>
          <w:sz w:val="18"/>
          <w:szCs w:val="18"/>
        </w:rPr>
      </w:pPr>
      <w:r w:rsidRPr="00B2195B">
        <w:rPr>
          <w:b/>
          <w:sz w:val="18"/>
          <w:szCs w:val="18"/>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8380F" w:rsidRPr="0048380F" w:rsidRDefault="0048380F" w:rsidP="00096558">
      <w:pPr>
        <w:tabs>
          <w:tab w:val="left" w:pos="3976"/>
        </w:tabs>
        <w:ind w:left="-142" w:right="482" w:firstLine="284"/>
        <w:rPr>
          <w:sz w:val="18"/>
          <w:szCs w:val="18"/>
        </w:rPr>
      </w:pPr>
    </w:p>
    <w:p w:rsidR="0048380F" w:rsidRPr="0048380F" w:rsidRDefault="0048380F" w:rsidP="00096558">
      <w:pPr>
        <w:tabs>
          <w:tab w:val="left" w:pos="3976"/>
        </w:tabs>
        <w:ind w:left="-142" w:right="482" w:firstLine="284"/>
        <w:rPr>
          <w:sz w:val="18"/>
          <w:szCs w:val="18"/>
        </w:rPr>
      </w:pPr>
      <w:r w:rsidRPr="0048380F">
        <w:rPr>
          <w:sz w:val="18"/>
          <w:szCs w:val="18"/>
        </w:rPr>
        <w:t xml:space="preserve"> 2.20.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48380F" w:rsidRPr="0048380F" w:rsidRDefault="00B2195B" w:rsidP="00096558">
      <w:pPr>
        <w:tabs>
          <w:tab w:val="left" w:pos="3976"/>
        </w:tabs>
        <w:ind w:left="-142" w:right="482" w:firstLine="284"/>
        <w:rPr>
          <w:sz w:val="18"/>
          <w:szCs w:val="18"/>
        </w:rPr>
      </w:pPr>
      <w:r>
        <w:rPr>
          <w:sz w:val="18"/>
          <w:szCs w:val="18"/>
        </w:rPr>
        <w:t>2.21.</w:t>
      </w:r>
      <w:r w:rsidR="0048380F" w:rsidRPr="0048380F">
        <w:rPr>
          <w:sz w:val="18"/>
          <w:szCs w:val="18"/>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48380F" w:rsidRPr="0048380F" w:rsidRDefault="0048380F" w:rsidP="00096558">
      <w:pPr>
        <w:tabs>
          <w:tab w:val="left" w:pos="3976"/>
        </w:tabs>
        <w:ind w:left="-142" w:right="482" w:firstLine="284"/>
        <w:rPr>
          <w:sz w:val="18"/>
          <w:szCs w:val="18"/>
        </w:rPr>
      </w:pPr>
      <w:r w:rsidRPr="0048380F">
        <w:rPr>
          <w:sz w:val="18"/>
          <w:szCs w:val="1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48380F" w:rsidRPr="0048380F" w:rsidRDefault="0048380F" w:rsidP="00096558">
      <w:pPr>
        <w:tabs>
          <w:tab w:val="left" w:pos="3976"/>
        </w:tabs>
        <w:ind w:left="-142" w:right="482" w:firstLine="284"/>
        <w:rPr>
          <w:sz w:val="18"/>
          <w:szCs w:val="18"/>
        </w:rPr>
      </w:pPr>
      <w:r w:rsidRPr="0048380F">
        <w:rPr>
          <w:sz w:val="18"/>
          <w:szCs w:val="1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48380F" w:rsidRPr="0048380F" w:rsidRDefault="0048380F" w:rsidP="00096558">
      <w:pPr>
        <w:tabs>
          <w:tab w:val="left" w:pos="3976"/>
        </w:tabs>
        <w:ind w:left="-142" w:right="482" w:firstLine="284"/>
        <w:rPr>
          <w:sz w:val="18"/>
          <w:szCs w:val="18"/>
        </w:rPr>
      </w:pPr>
      <w:r w:rsidRPr="0048380F">
        <w:rPr>
          <w:sz w:val="18"/>
          <w:szCs w:val="1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  ЕПГУ.</w:t>
      </w:r>
    </w:p>
    <w:p w:rsidR="0048380F" w:rsidRPr="0048380F" w:rsidRDefault="0048380F" w:rsidP="00096558">
      <w:pPr>
        <w:tabs>
          <w:tab w:val="left" w:pos="3976"/>
        </w:tabs>
        <w:ind w:left="-142" w:right="482" w:firstLine="284"/>
        <w:rPr>
          <w:sz w:val="18"/>
          <w:szCs w:val="18"/>
        </w:rPr>
      </w:pPr>
      <w:r w:rsidRPr="0048380F">
        <w:rPr>
          <w:sz w:val="18"/>
          <w:szCs w:val="1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указанном в заявлении предусмотренным пунктом 2.8 настоящего Административного регламента.</w:t>
      </w:r>
    </w:p>
    <w:p w:rsidR="0048380F" w:rsidRPr="0048380F" w:rsidRDefault="0048380F" w:rsidP="00096558">
      <w:pPr>
        <w:tabs>
          <w:tab w:val="left" w:pos="3976"/>
        </w:tabs>
        <w:ind w:left="-142" w:right="482" w:firstLine="284"/>
        <w:rPr>
          <w:sz w:val="18"/>
          <w:szCs w:val="18"/>
        </w:rPr>
      </w:pPr>
      <w:r w:rsidRPr="0048380F">
        <w:rPr>
          <w:sz w:val="18"/>
          <w:szCs w:val="18"/>
        </w:rPr>
        <w:t xml:space="preserve">         2.22. Электронные документы представляются в следующих форматах: xml, doc, docx, odt, xls, xlsx, ods, pdf, jpg, jpeg, zip, rar, sig, png, bmp, tiff .</w:t>
      </w:r>
    </w:p>
    <w:p w:rsidR="0048380F" w:rsidRPr="0048380F" w:rsidRDefault="0048380F" w:rsidP="00096558">
      <w:pPr>
        <w:tabs>
          <w:tab w:val="left" w:pos="3976"/>
        </w:tabs>
        <w:ind w:left="-142" w:right="482" w:firstLine="284"/>
        <w:rPr>
          <w:sz w:val="18"/>
          <w:szCs w:val="18"/>
        </w:rPr>
      </w:pPr>
      <w:r w:rsidRPr="0048380F">
        <w:rPr>
          <w:sz w:val="18"/>
          <w:szCs w:val="1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48380F" w:rsidRPr="0048380F" w:rsidRDefault="00B2195B" w:rsidP="00096558">
      <w:pPr>
        <w:tabs>
          <w:tab w:val="left" w:pos="3976"/>
        </w:tabs>
        <w:ind w:left="-142" w:right="482" w:firstLine="284"/>
        <w:rPr>
          <w:sz w:val="18"/>
          <w:szCs w:val="18"/>
        </w:rPr>
      </w:pPr>
      <w:r>
        <w:rPr>
          <w:sz w:val="18"/>
          <w:szCs w:val="18"/>
        </w:rPr>
        <w:t>-</w:t>
      </w:r>
      <w:r w:rsidR="0048380F" w:rsidRPr="0048380F">
        <w:rPr>
          <w:sz w:val="18"/>
          <w:szCs w:val="18"/>
        </w:rPr>
        <w:t>«черно-белый» (при отсутствии в документе графических изображений и (или) цветного текста);</w:t>
      </w:r>
    </w:p>
    <w:p w:rsidR="0048380F" w:rsidRPr="0048380F" w:rsidRDefault="00B2195B" w:rsidP="00096558">
      <w:pPr>
        <w:tabs>
          <w:tab w:val="left" w:pos="3976"/>
        </w:tabs>
        <w:ind w:left="-142" w:right="482" w:firstLine="284"/>
        <w:rPr>
          <w:sz w:val="18"/>
          <w:szCs w:val="18"/>
        </w:rPr>
      </w:pPr>
      <w:r>
        <w:rPr>
          <w:sz w:val="18"/>
          <w:szCs w:val="18"/>
        </w:rPr>
        <w:t>-</w:t>
      </w:r>
      <w:r w:rsidR="0048380F" w:rsidRPr="0048380F">
        <w:rPr>
          <w:sz w:val="18"/>
          <w:szCs w:val="18"/>
        </w:rPr>
        <w:t>«оттенки серого» (при наличии в документе графических изображений, отличных от цветного графического изображения);</w:t>
      </w:r>
    </w:p>
    <w:p w:rsidR="0048380F" w:rsidRPr="0048380F" w:rsidRDefault="00B2195B" w:rsidP="00096558">
      <w:pPr>
        <w:tabs>
          <w:tab w:val="left" w:pos="3976"/>
        </w:tabs>
        <w:ind w:left="-142" w:right="482" w:firstLine="284"/>
        <w:rPr>
          <w:sz w:val="18"/>
          <w:szCs w:val="18"/>
        </w:rPr>
      </w:pPr>
      <w:r>
        <w:rPr>
          <w:sz w:val="18"/>
          <w:szCs w:val="18"/>
        </w:rPr>
        <w:t>-</w:t>
      </w:r>
      <w:r w:rsidR="0048380F" w:rsidRPr="0048380F">
        <w:rPr>
          <w:sz w:val="18"/>
          <w:szCs w:val="18"/>
        </w:rPr>
        <w:t>«цветной» или «режим полной цветопередачи» (при наличии в документе цветных графических изображений либо цветного текста);</w:t>
      </w:r>
    </w:p>
    <w:p w:rsidR="0048380F" w:rsidRPr="0048380F" w:rsidRDefault="00B2195B" w:rsidP="00096558">
      <w:pPr>
        <w:tabs>
          <w:tab w:val="left" w:pos="3976"/>
        </w:tabs>
        <w:ind w:left="-142" w:right="482" w:firstLine="284"/>
        <w:rPr>
          <w:sz w:val="18"/>
          <w:szCs w:val="18"/>
        </w:rPr>
      </w:pPr>
      <w:r>
        <w:rPr>
          <w:sz w:val="18"/>
          <w:szCs w:val="18"/>
        </w:rPr>
        <w:t>-</w:t>
      </w:r>
      <w:r w:rsidR="0048380F" w:rsidRPr="0048380F">
        <w:rPr>
          <w:sz w:val="18"/>
          <w:szCs w:val="18"/>
        </w:rPr>
        <w:t>сохранением всех аутентичных признаков подлинности, а именно: графической подписи лица, печати, углового штампа бланка;</w:t>
      </w:r>
    </w:p>
    <w:p w:rsidR="0048380F" w:rsidRPr="0048380F" w:rsidRDefault="00B2195B" w:rsidP="00096558">
      <w:pPr>
        <w:tabs>
          <w:tab w:val="left" w:pos="3976"/>
        </w:tabs>
        <w:ind w:left="-142" w:right="482" w:firstLine="284"/>
        <w:rPr>
          <w:sz w:val="18"/>
          <w:szCs w:val="18"/>
        </w:rPr>
      </w:pPr>
      <w:r>
        <w:rPr>
          <w:sz w:val="18"/>
          <w:szCs w:val="18"/>
        </w:rPr>
        <w:t>-</w:t>
      </w:r>
      <w:r w:rsidR="0048380F" w:rsidRPr="0048380F">
        <w:rPr>
          <w:sz w:val="18"/>
          <w:szCs w:val="18"/>
        </w:rPr>
        <w:t>количество файлов должно соответствовать количеству документов, каждый из которых содержит текстовую и (или) графическую информацию.</w:t>
      </w:r>
    </w:p>
    <w:p w:rsidR="0048380F" w:rsidRPr="0048380F" w:rsidRDefault="0048380F" w:rsidP="00096558">
      <w:pPr>
        <w:tabs>
          <w:tab w:val="left" w:pos="3976"/>
        </w:tabs>
        <w:ind w:left="-142" w:right="482" w:firstLine="284"/>
        <w:rPr>
          <w:sz w:val="18"/>
          <w:szCs w:val="18"/>
        </w:rPr>
      </w:pPr>
      <w:r w:rsidRPr="0048380F">
        <w:rPr>
          <w:sz w:val="18"/>
          <w:szCs w:val="18"/>
        </w:rPr>
        <w:t>Электронные документы должны обеспечивать:</w:t>
      </w:r>
    </w:p>
    <w:p w:rsidR="0048380F" w:rsidRPr="0048380F" w:rsidRDefault="00B2195B" w:rsidP="00096558">
      <w:pPr>
        <w:tabs>
          <w:tab w:val="left" w:pos="3976"/>
        </w:tabs>
        <w:ind w:left="-142" w:right="482" w:firstLine="284"/>
        <w:rPr>
          <w:sz w:val="18"/>
          <w:szCs w:val="18"/>
        </w:rPr>
      </w:pPr>
      <w:r>
        <w:rPr>
          <w:sz w:val="18"/>
          <w:szCs w:val="18"/>
        </w:rPr>
        <w:t>-</w:t>
      </w:r>
      <w:r w:rsidR="0048380F" w:rsidRPr="0048380F">
        <w:rPr>
          <w:sz w:val="18"/>
          <w:szCs w:val="18"/>
        </w:rPr>
        <w:t>возможность идентифицировать документ и количество листов в документе;</w:t>
      </w:r>
    </w:p>
    <w:p w:rsidR="0048380F" w:rsidRPr="0048380F" w:rsidRDefault="00B2195B" w:rsidP="00096558">
      <w:pPr>
        <w:tabs>
          <w:tab w:val="left" w:pos="3976"/>
        </w:tabs>
        <w:ind w:left="-142" w:right="482" w:firstLine="284"/>
        <w:rPr>
          <w:sz w:val="18"/>
          <w:szCs w:val="18"/>
        </w:rPr>
      </w:pPr>
      <w:r>
        <w:rPr>
          <w:sz w:val="18"/>
          <w:szCs w:val="18"/>
        </w:rPr>
        <w:t>-</w:t>
      </w:r>
      <w:r w:rsidR="0048380F" w:rsidRPr="0048380F">
        <w:rPr>
          <w:sz w:val="18"/>
          <w:szCs w:val="1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48380F" w:rsidRPr="0048380F" w:rsidRDefault="0048380F" w:rsidP="00096558">
      <w:pPr>
        <w:tabs>
          <w:tab w:val="left" w:pos="3976"/>
        </w:tabs>
        <w:ind w:left="-142" w:right="482" w:firstLine="284"/>
        <w:rPr>
          <w:sz w:val="18"/>
          <w:szCs w:val="18"/>
        </w:rPr>
      </w:pPr>
      <w:r w:rsidRPr="0048380F">
        <w:rPr>
          <w:sz w:val="18"/>
          <w:szCs w:val="18"/>
        </w:rPr>
        <w:t>Документы, подлежащие представлению в форматах xls, xlsx</w:t>
      </w:r>
      <w:r w:rsidRPr="0048380F">
        <w:rPr>
          <w:sz w:val="18"/>
          <w:szCs w:val="18"/>
        </w:rPr>
        <w:tab/>
        <w:t xml:space="preserve"> или ods, формируются в виде отдельного электронного документа.</w:t>
      </w:r>
    </w:p>
    <w:p w:rsidR="0048380F" w:rsidRPr="0048380F" w:rsidRDefault="0048380F" w:rsidP="00096558">
      <w:pPr>
        <w:tabs>
          <w:tab w:val="left" w:pos="3976"/>
        </w:tabs>
        <w:ind w:left="-142" w:right="482" w:firstLine="284"/>
        <w:rPr>
          <w:sz w:val="18"/>
          <w:szCs w:val="18"/>
        </w:rPr>
      </w:pPr>
    </w:p>
    <w:p w:rsidR="0048380F" w:rsidRPr="00B2195B" w:rsidRDefault="0048380F" w:rsidP="00096558">
      <w:pPr>
        <w:tabs>
          <w:tab w:val="left" w:pos="3976"/>
        </w:tabs>
        <w:ind w:left="-142" w:right="482" w:firstLine="284"/>
        <w:jc w:val="center"/>
        <w:rPr>
          <w:b/>
          <w:sz w:val="18"/>
          <w:szCs w:val="18"/>
        </w:rPr>
      </w:pPr>
      <w:r w:rsidRPr="00B2195B">
        <w:rPr>
          <w:b/>
          <w:sz w:val="18"/>
          <w:szCs w:val="18"/>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48380F" w:rsidRPr="00B2195B" w:rsidRDefault="0048380F" w:rsidP="00096558">
      <w:pPr>
        <w:tabs>
          <w:tab w:val="left" w:pos="3976"/>
        </w:tabs>
        <w:ind w:left="-142" w:right="482" w:firstLine="284"/>
        <w:jc w:val="center"/>
        <w:rPr>
          <w:b/>
          <w:sz w:val="18"/>
          <w:szCs w:val="18"/>
        </w:rPr>
      </w:pPr>
    </w:p>
    <w:p w:rsidR="0048380F" w:rsidRPr="00B2195B" w:rsidRDefault="0048380F" w:rsidP="00096558">
      <w:pPr>
        <w:tabs>
          <w:tab w:val="left" w:pos="3976"/>
        </w:tabs>
        <w:ind w:left="-142" w:right="482" w:firstLine="284"/>
        <w:jc w:val="center"/>
        <w:rPr>
          <w:b/>
          <w:sz w:val="18"/>
          <w:szCs w:val="18"/>
        </w:rPr>
      </w:pPr>
      <w:r w:rsidRPr="00B2195B">
        <w:rPr>
          <w:b/>
          <w:sz w:val="18"/>
          <w:szCs w:val="18"/>
        </w:rPr>
        <w:t>Исчерпывающий перечень административных процедур</w:t>
      </w:r>
    </w:p>
    <w:p w:rsidR="0048380F" w:rsidRPr="0048380F" w:rsidRDefault="0048380F" w:rsidP="00096558">
      <w:pPr>
        <w:tabs>
          <w:tab w:val="left" w:pos="3976"/>
        </w:tabs>
        <w:ind w:left="-142" w:right="482" w:firstLine="284"/>
        <w:rPr>
          <w:sz w:val="18"/>
          <w:szCs w:val="18"/>
        </w:rPr>
      </w:pPr>
    </w:p>
    <w:p w:rsidR="0048380F" w:rsidRPr="0048380F" w:rsidRDefault="00B2195B" w:rsidP="00096558">
      <w:pPr>
        <w:tabs>
          <w:tab w:val="left" w:pos="3976"/>
        </w:tabs>
        <w:ind w:left="-142" w:right="482" w:firstLine="284"/>
        <w:rPr>
          <w:sz w:val="18"/>
          <w:szCs w:val="18"/>
        </w:rPr>
      </w:pPr>
      <w:r>
        <w:rPr>
          <w:sz w:val="18"/>
          <w:szCs w:val="18"/>
        </w:rPr>
        <w:t>3.1.</w:t>
      </w:r>
      <w:r w:rsidR="0048380F" w:rsidRPr="0048380F">
        <w:rPr>
          <w:sz w:val="18"/>
          <w:szCs w:val="18"/>
        </w:rPr>
        <w:t>Описание административных процедур и административных действий  под услуги «Установление публичного сервитута в отдельных целях»:</w:t>
      </w:r>
    </w:p>
    <w:p w:rsidR="0048380F" w:rsidRPr="0048380F" w:rsidRDefault="00B2195B" w:rsidP="00096558">
      <w:pPr>
        <w:tabs>
          <w:tab w:val="left" w:pos="3976"/>
        </w:tabs>
        <w:ind w:left="-142" w:right="482" w:firstLine="284"/>
        <w:rPr>
          <w:sz w:val="18"/>
          <w:szCs w:val="18"/>
        </w:rPr>
      </w:pPr>
      <w:r>
        <w:rPr>
          <w:sz w:val="18"/>
          <w:szCs w:val="18"/>
        </w:rPr>
        <w:t>1)</w:t>
      </w:r>
      <w:r w:rsidR="0048380F" w:rsidRPr="0048380F">
        <w:rPr>
          <w:sz w:val="18"/>
          <w:szCs w:val="18"/>
        </w:rPr>
        <w:t>Проверка документов и регистрация заявления;</w:t>
      </w:r>
    </w:p>
    <w:p w:rsidR="0048380F" w:rsidRPr="0048380F" w:rsidRDefault="00B2195B" w:rsidP="00096558">
      <w:pPr>
        <w:tabs>
          <w:tab w:val="left" w:pos="3976"/>
        </w:tabs>
        <w:ind w:left="-142" w:right="482" w:firstLine="284"/>
        <w:rPr>
          <w:sz w:val="18"/>
          <w:szCs w:val="18"/>
        </w:rPr>
      </w:pPr>
      <w:r>
        <w:rPr>
          <w:sz w:val="18"/>
          <w:szCs w:val="18"/>
        </w:rPr>
        <w:t>2)</w:t>
      </w:r>
      <w:r w:rsidR="0048380F" w:rsidRPr="0048380F">
        <w:rPr>
          <w:sz w:val="18"/>
          <w:szCs w:val="18"/>
        </w:rPr>
        <w:t>Получение сведений посредством СМЭВ;</w:t>
      </w:r>
    </w:p>
    <w:p w:rsidR="0048380F" w:rsidRPr="0048380F" w:rsidRDefault="00B2195B" w:rsidP="00096558">
      <w:pPr>
        <w:tabs>
          <w:tab w:val="left" w:pos="3976"/>
        </w:tabs>
        <w:ind w:left="-142" w:right="482" w:firstLine="284"/>
        <w:rPr>
          <w:sz w:val="18"/>
          <w:szCs w:val="18"/>
        </w:rPr>
      </w:pPr>
      <w:r>
        <w:rPr>
          <w:sz w:val="18"/>
          <w:szCs w:val="18"/>
        </w:rPr>
        <w:t>3)</w:t>
      </w:r>
      <w:r w:rsidR="0048380F" w:rsidRPr="0048380F">
        <w:rPr>
          <w:sz w:val="18"/>
          <w:szCs w:val="18"/>
        </w:rPr>
        <w:t>Оповещение правообладателей;</w:t>
      </w:r>
    </w:p>
    <w:p w:rsidR="0048380F" w:rsidRPr="0048380F" w:rsidRDefault="00B2195B" w:rsidP="00096558">
      <w:pPr>
        <w:tabs>
          <w:tab w:val="left" w:pos="3976"/>
        </w:tabs>
        <w:ind w:left="-142" w:right="482" w:firstLine="284"/>
        <w:rPr>
          <w:sz w:val="18"/>
          <w:szCs w:val="18"/>
        </w:rPr>
      </w:pPr>
      <w:r>
        <w:rPr>
          <w:sz w:val="18"/>
          <w:szCs w:val="18"/>
        </w:rPr>
        <w:t>4)</w:t>
      </w:r>
      <w:r w:rsidR="0048380F" w:rsidRPr="0048380F">
        <w:rPr>
          <w:sz w:val="18"/>
          <w:szCs w:val="18"/>
        </w:rPr>
        <w:t>Рассмотрение документов и сведений;</w:t>
      </w:r>
    </w:p>
    <w:p w:rsidR="0048380F" w:rsidRPr="0048380F" w:rsidRDefault="00B2195B" w:rsidP="00096558">
      <w:pPr>
        <w:tabs>
          <w:tab w:val="left" w:pos="3976"/>
        </w:tabs>
        <w:ind w:left="-142" w:right="482" w:firstLine="284"/>
        <w:rPr>
          <w:sz w:val="18"/>
          <w:szCs w:val="18"/>
        </w:rPr>
      </w:pPr>
      <w:r>
        <w:rPr>
          <w:sz w:val="18"/>
          <w:szCs w:val="18"/>
        </w:rPr>
        <w:t>5)</w:t>
      </w:r>
      <w:r w:rsidR="0048380F" w:rsidRPr="0048380F">
        <w:rPr>
          <w:sz w:val="18"/>
          <w:szCs w:val="18"/>
        </w:rPr>
        <w:t>Принятие решения;</w:t>
      </w:r>
    </w:p>
    <w:p w:rsidR="0048380F" w:rsidRPr="0048380F" w:rsidRDefault="00B2195B" w:rsidP="00096558">
      <w:pPr>
        <w:tabs>
          <w:tab w:val="left" w:pos="3976"/>
        </w:tabs>
        <w:ind w:left="-142" w:right="482" w:firstLine="284"/>
        <w:rPr>
          <w:sz w:val="18"/>
          <w:szCs w:val="18"/>
        </w:rPr>
      </w:pPr>
      <w:r>
        <w:rPr>
          <w:sz w:val="18"/>
          <w:szCs w:val="18"/>
        </w:rPr>
        <w:t>6)</w:t>
      </w:r>
      <w:r w:rsidR="0048380F" w:rsidRPr="0048380F">
        <w:rPr>
          <w:sz w:val="18"/>
          <w:szCs w:val="18"/>
        </w:rPr>
        <w:t>Выдача результата на бумажном носителе (опционально).</w:t>
      </w:r>
    </w:p>
    <w:p w:rsidR="0048380F" w:rsidRPr="0048380F" w:rsidRDefault="0048380F" w:rsidP="00096558">
      <w:pPr>
        <w:tabs>
          <w:tab w:val="left" w:pos="3976"/>
        </w:tabs>
        <w:ind w:left="-142" w:right="482" w:firstLine="284"/>
        <w:rPr>
          <w:sz w:val="18"/>
          <w:szCs w:val="18"/>
        </w:rPr>
      </w:pPr>
      <w:r w:rsidRPr="0048380F">
        <w:rPr>
          <w:sz w:val="18"/>
          <w:szCs w:val="18"/>
        </w:rPr>
        <w:t>Описание административных процедур представлено в Приложении №5 к настоящему Административному регламенту.</w:t>
      </w:r>
    </w:p>
    <w:p w:rsidR="0048380F" w:rsidRPr="0048380F" w:rsidRDefault="0048380F" w:rsidP="00096558">
      <w:pPr>
        <w:tabs>
          <w:tab w:val="left" w:pos="3976"/>
        </w:tabs>
        <w:ind w:left="-142" w:right="482" w:firstLine="284"/>
        <w:rPr>
          <w:sz w:val="18"/>
          <w:szCs w:val="18"/>
        </w:rPr>
      </w:pPr>
    </w:p>
    <w:p w:rsidR="0048380F" w:rsidRPr="0048380F" w:rsidRDefault="0048380F" w:rsidP="00096558">
      <w:pPr>
        <w:tabs>
          <w:tab w:val="left" w:pos="3976"/>
        </w:tabs>
        <w:ind w:left="-142" w:right="482" w:firstLine="284"/>
        <w:rPr>
          <w:sz w:val="18"/>
          <w:szCs w:val="18"/>
        </w:rPr>
      </w:pPr>
    </w:p>
    <w:p w:rsidR="0048380F" w:rsidRPr="00B2195B" w:rsidRDefault="0048380F" w:rsidP="00096558">
      <w:pPr>
        <w:tabs>
          <w:tab w:val="left" w:pos="3976"/>
        </w:tabs>
        <w:ind w:left="-142" w:right="482" w:firstLine="284"/>
        <w:jc w:val="center"/>
        <w:rPr>
          <w:b/>
          <w:sz w:val="18"/>
          <w:szCs w:val="18"/>
        </w:rPr>
      </w:pPr>
      <w:r w:rsidRPr="00B2195B">
        <w:rPr>
          <w:b/>
          <w:sz w:val="18"/>
          <w:szCs w:val="18"/>
        </w:rPr>
        <w:t>Перечень административных процедур (действий) при предоставлении муниципальной услуги в электронной форме</w:t>
      </w:r>
    </w:p>
    <w:p w:rsidR="0048380F" w:rsidRPr="0048380F" w:rsidRDefault="0048380F" w:rsidP="00096558">
      <w:pPr>
        <w:tabs>
          <w:tab w:val="left" w:pos="3976"/>
        </w:tabs>
        <w:ind w:left="-142" w:right="482" w:firstLine="284"/>
        <w:rPr>
          <w:sz w:val="18"/>
          <w:szCs w:val="18"/>
        </w:rPr>
      </w:pPr>
    </w:p>
    <w:p w:rsidR="0048380F" w:rsidRPr="0048380F" w:rsidRDefault="00B2195B" w:rsidP="00096558">
      <w:pPr>
        <w:tabs>
          <w:tab w:val="left" w:pos="3976"/>
        </w:tabs>
        <w:ind w:left="-142" w:right="482" w:firstLine="284"/>
        <w:rPr>
          <w:sz w:val="18"/>
          <w:szCs w:val="18"/>
        </w:rPr>
      </w:pPr>
      <w:r>
        <w:rPr>
          <w:sz w:val="18"/>
          <w:szCs w:val="18"/>
        </w:rPr>
        <w:t>3.2.</w:t>
      </w:r>
      <w:r w:rsidR="0048380F" w:rsidRPr="0048380F">
        <w:rPr>
          <w:sz w:val="18"/>
          <w:szCs w:val="18"/>
        </w:rPr>
        <w:t>При предоставлении муниципальной услуги в  электронной форме заявителю обеспечиваются:</w:t>
      </w:r>
    </w:p>
    <w:p w:rsidR="0048380F" w:rsidRPr="0048380F" w:rsidRDefault="00B2195B" w:rsidP="00096558">
      <w:pPr>
        <w:tabs>
          <w:tab w:val="left" w:pos="3976"/>
        </w:tabs>
        <w:ind w:left="-142" w:right="482" w:firstLine="284"/>
        <w:rPr>
          <w:sz w:val="18"/>
          <w:szCs w:val="18"/>
        </w:rPr>
      </w:pPr>
      <w:r>
        <w:rPr>
          <w:sz w:val="18"/>
          <w:szCs w:val="18"/>
        </w:rPr>
        <w:t>-</w:t>
      </w:r>
      <w:r w:rsidR="0048380F" w:rsidRPr="0048380F">
        <w:rPr>
          <w:sz w:val="18"/>
          <w:szCs w:val="18"/>
        </w:rPr>
        <w:t>получение информации о порядке и сроках предоставления муниципальной услуги;</w:t>
      </w:r>
    </w:p>
    <w:p w:rsidR="0048380F" w:rsidRPr="0048380F" w:rsidRDefault="00B2195B" w:rsidP="00096558">
      <w:pPr>
        <w:tabs>
          <w:tab w:val="left" w:pos="3976"/>
        </w:tabs>
        <w:ind w:left="-142" w:right="482" w:firstLine="284"/>
        <w:rPr>
          <w:sz w:val="18"/>
          <w:szCs w:val="18"/>
        </w:rPr>
      </w:pPr>
      <w:r>
        <w:rPr>
          <w:sz w:val="18"/>
          <w:szCs w:val="18"/>
        </w:rPr>
        <w:t>-</w:t>
      </w:r>
      <w:r w:rsidR="0048380F" w:rsidRPr="0048380F">
        <w:rPr>
          <w:sz w:val="18"/>
          <w:szCs w:val="18"/>
        </w:rPr>
        <w:t>формирование заявления;</w:t>
      </w:r>
    </w:p>
    <w:p w:rsidR="0048380F" w:rsidRPr="0048380F" w:rsidRDefault="00B2195B" w:rsidP="00096558">
      <w:pPr>
        <w:tabs>
          <w:tab w:val="left" w:pos="3976"/>
        </w:tabs>
        <w:ind w:left="-142" w:right="482" w:firstLine="284"/>
        <w:rPr>
          <w:sz w:val="18"/>
          <w:szCs w:val="18"/>
        </w:rPr>
      </w:pPr>
      <w:r>
        <w:rPr>
          <w:sz w:val="18"/>
          <w:szCs w:val="18"/>
        </w:rPr>
        <w:t>-</w:t>
      </w:r>
      <w:r w:rsidR="0048380F" w:rsidRPr="0048380F">
        <w:rPr>
          <w:sz w:val="18"/>
          <w:szCs w:val="18"/>
        </w:rPr>
        <w:t>прием и регистрация Уполномоченным органом заявления и иных документов, необходимых для предоставления муниципальной услуги;</w:t>
      </w:r>
    </w:p>
    <w:p w:rsidR="0048380F" w:rsidRPr="0048380F" w:rsidRDefault="00B2195B" w:rsidP="00096558">
      <w:pPr>
        <w:tabs>
          <w:tab w:val="left" w:pos="3976"/>
        </w:tabs>
        <w:ind w:left="-142" w:right="482" w:firstLine="284"/>
        <w:rPr>
          <w:sz w:val="18"/>
          <w:szCs w:val="18"/>
        </w:rPr>
      </w:pPr>
      <w:r>
        <w:rPr>
          <w:sz w:val="18"/>
          <w:szCs w:val="18"/>
        </w:rPr>
        <w:t>-</w:t>
      </w:r>
      <w:r w:rsidR="0048380F" w:rsidRPr="0048380F">
        <w:rPr>
          <w:sz w:val="18"/>
          <w:szCs w:val="18"/>
        </w:rPr>
        <w:t>получение результата предоставления муниципальной услуги;</w:t>
      </w:r>
    </w:p>
    <w:p w:rsidR="0048380F" w:rsidRPr="0048380F" w:rsidRDefault="00B2195B" w:rsidP="00096558">
      <w:pPr>
        <w:tabs>
          <w:tab w:val="left" w:pos="3976"/>
        </w:tabs>
        <w:ind w:left="-142" w:right="482" w:firstLine="284"/>
        <w:rPr>
          <w:sz w:val="18"/>
          <w:szCs w:val="18"/>
        </w:rPr>
      </w:pPr>
      <w:r>
        <w:rPr>
          <w:sz w:val="18"/>
          <w:szCs w:val="18"/>
        </w:rPr>
        <w:lastRenderedPageBreak/>
        <w:t>-</w:t>
      </w:r>
      <w:r w:rsidR="0048380F" w:rsidRPr="0048380F">
        <w:rPr>
          <w:sz w:val="18"/>
          <w:szCs w:val="18"/>
        </w:rPr>
        <w:t>получение сведений о ходе рассмотрения заявления;</w:t>
      </w:r>
    </w:p>
    <w:p w:rsidR="0048380F" w:rsidRPr="0048380F" w:rsidRDefault="00B2195B" w:rsidP="00096558">
      <w:pPr>
        <w:tabs>
          <w:tab w:val="left" w:pos="3976"/>
        </w:tabs>
        <w:ind w:left="-142" w:right="482" w:firstLine="284"/>
        <w:rPr>
          <w:sz w:val="18"/>
          <w:szCs w:val="18"/>
        </w:rPr>
      </w:pPr>
      <w:r>
        <w:rPr>
          <w:sz w:val="18"/>
          <w:szCs w:val="18"/>
        </w:rPr>
        <w:t>-</w:t>
      </w:r>
      <w:r w:rsidR="0048380F" w:rsidRPr="0048380F">
        <w:rPr>
          <w:sz w:val="18"/>
          <w:szCs w:val="18"/>
        </w:rPr>
        <w:t>осуществление оценки качества предоставления муниципальной услуги;</w:t>
      </w:r>
    </w:p>
    <w:p w:rsidR="0048380F" w:rsidRPr="0048380F" w:rsidRDefault="00B2195B" w:rsidP="00096558">
      <w:pPr>
        <w:tabs>
          <w:tab w:val="left" w:pos="3976"/>
        </w:tabs>
        <w:ind w:left="-142" w:right="482" w:firstLine="284"/>
        <w:rPr>
          <w:sz w:val="18"/>
          <w:szCs w:val="18"/>
        </w:rPr>
      </w:pPr>
      <w:r>
        <w:rPr>
          <w:sz w:val="18"/>
          <w:szCs w:val="18"/>
        </w:rPr>
        <w:t>-</w:t>
      </w:r>
      <w:r w:rsidR="0048380F" w:rsidRPr="0048380F">
        <w:rPr>
          <w:sz w:val="18"/>
          <w:szCs w:val="1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48380F" w:rsidRPr="0048380F" w:rsidRDefault="0048380F" w:rsidP="00096558">
      <w:pPr>
        <w:tabs>
          <w:tab w:val="left" w:pos="3976"/>
        </w:tabs>
        <w:ind w:left="-142" w:right="482" w:firstLine="284"/>
        <w:rPr>
          <w:sz w:val="18"/>
          <w:szCs w:val="18"/>
        </w:rPr>
      </w:pPr>
    </w:p>
    <w:p w:rsidR="0048380F" w:rsidRPr="00A15655" w:rsidRDefault="0048380F" w:rsidP="00096558">
      <w:pPr>
        <w:tabs>
          <w:tab w:val="left" w:pos="3976"/>
        </w:tabs>
        <w:ind w:left="-142" w:right="482" w:firstLine="284"/>
        <w:jc w:val="center"/>
        <w:rPr>
          <w:b/>
          <w:sz w:val="18"/>
          <w:szCs w:val="18"/>
        </w:rPr>
      </w:pPr>
      <w:r w:rsidRPr="00A15655">
        <w:rPr>
          <w:b/>
          <w:sz w:val="18"/>
          <w:szCs w:val="18"/>
        </w:rPr>
        <w:t>Порядок осуществления административных процедур (действий) в электронной форме</w:t>
      </w:r>
    </w:p>
    <w:p w:rsidR="0048380F" w:rsidRPr="0048380F" w:rsidRDefault="0048380F" w:rsidP="00096558">
      <w:pPr>
        <w:tabs>
          <w:tab w:val="left" w:pos="3976"/>
        </w:tabs>
        <w:ind w:left="-142" w:right="482" w:firstLine="284"/>
        <w:rPr>
          <w:sz w:val="18"/>
          <w:szCs w:val="18"/>
        </w:rPr>
      </w:pPr>
    </w:p>
    <w:p w:rsidR="0048380F" w:rsidRPr="0048380F" w:rsidRDefault="00B2195B" w:rsidP="00096558">
      <w:pPr>
        <w:tabs>
          <w:tab w:val="left" w:pos="3976"/>
        </w:tabs>
        <w:ind w:left="-142" w:right="482" w:firstLine="284"/>
        <w:rPr>
          <w:sz w:val="18"/>
          <w:szCs w:val="18"/>
        </w:rPr>
      </w:pPr>
      <w:r>
        <w:rPr>
          <w:sz w:val="18"/>
          <w:szCs w:val="18"/>
        </w:rPr>
        <w:t>3.3.</w:t>
      </w:r>
      <w:r w:rsidR="0048380F" w:rsidRPr="0048380F">
        <w:rPr>
          <w:sz w:val="18"/>
          <w:szCs w:val="18"/>
        </w:rPr>
        <w:t>Формирование заявления.</w:t>
      </w:r>
    </w:p>
    <w:p w:rsidR="0048380F" w:rsidRPr="0048380F" w:rsidRDefault="0048380F" w:rsidP="00096558">
      <w:pPr>
        <w:tabs>
          <w:tab w:val="left" w:pos="3976"/>
        </w:tabs>
        <w:ind w:left="-142" w:right="482" w:firstLine="284"/>
        <w:rPr>
          <w:sz w:val="18"/>
          <w:szCs w:val="18"/>
        </w:rPr>
      </w:pPr>
      <w:r w:rsidRPr="0048380F">
        <w:rPr>
          <w:sz w:val="18"/>
          <w:szCs w:val="1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48380F" w:rsidRPr="0048380F" w:rsidRDefault="0048380F" w:rsidP="00096558">
      <w:pPr>
        <w:tabs>
          <w:tab w:val="left" w:pos="3976"/>
        </w:tabs>
        <w:ind w:left="-142" w:right="482" w:firstLine="284"/>
        <w:rPr>
          <w:sz w:val="18"/>
          <w:szCs w:val="18"/>
        </w:rPr>
      </w:pPr>
      <w:r w:rsidRPr="0048380F">
        <w:rPr>
          <w:sz w:val="18"/>
          <w:szCs w:val="1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48380F" w:rsidRPr="0048380F" w:rsidRDefault="0048380F" w:rsidP="00096558">
      <w:pPr>
        <w:tabs>
          <w:tab w:val="left" w:pos="3976"/>
        </w:tabs>
        <w:ind w:left="-142" w:right="482" w:firstLine="284"/>
        <w:rPr>
          <w:sz w:val="18"/>
          <w:szCs w:val="18"/>
        </w:rPr>
      </w:pPr>
      <w:r w:rsidRPr="0048380F">
        <w:rPr>
          <w:sz w:val="18"/>
          <w:szCs w:val="18"/>
        </w:rPr>
        <w:t>При формировании заявления заявителю обеспечивается:</w:t>
      </w:r>
    </w:p>
    <w:p w:rsidR="0048380F" w:rsidRPr="0048380F" w:rsidRDefault="0048380F" w:rsidP="00096558">
      <w:pPr>
        <w:tabs>
          <w:tab w:val="left" w:pos="3976"/>
        </w:tabs>
        <w:ind w:left="-142" w:right="482" w:firstLine="284"/>
        <w:rPr>
          <w:sz w:val="18"/>
          <w:szCs w:val="18"/>
        </w:rPr>
      </w:pPr>
      <w:r w:rsidRPr="0048380F">
        <w:rPr>
          <w:sz w:val="18"/>
          <w:szCs w:val="18"/>
        </w:rPr>
        <w:t>а) возможность копирования и сохранения заявления и иных документов, указанных в пункте 2.13. настоящего Административного регламента, необходимых для  предоставления муниципальной услуги;</w:t>
      </w:r>
    </w:p>
    <w:p w:rsidR="0048380F" w:rsidRPr="0048380F" w:rsidRDefault="0048380F" w:rsidP="00096558">
      <w:pPr>
        <w:tabs>
          <w:tab w:val="left" w:pos="3976"/>
        </w:tabs>
        <w:ind w:left="-142" w:right="482" w:firstLine="284"/>
        <w:rPr>
          <w:sz w:val="18"/>
          <w:szCs w:val="18"/>
        </w:rPr>
      </w:pPr>
      <w:r w:rsidRPr="0048380F">
        <w:rPr>
          <w:sz w:val="18"/>
          <w:szCs w:val="18"/>
        </w:rPr>
        <w:t>б) возможность печати на бумажном носителе копии электронной формы заявления;</w:t>
      </w:r>
    </w:p>
    <w:p w:rsidR="0048380F" w:rsidRPr="0048380F" w:rsidRDefault="0048380F" w:rsidP="00096558">
      <w:pPr>
        <w:tabs>
          <w:tab w:val="left" w:pos="3976"/>
        </w:tabs>
        <w:ind w:left="-142" w:right="482" w:firstLine="284"/>
        <w:rPr>
          <w:sz w:val="18"/>
          <w:szCs w:val="18"/>
        </w:rPr>
      </w:pPr>
      <w:r w:rsidRPr="0048380F">
        <w:rPr>
          <w:sz w:val="18"/>
          <w:szCs w:val="18"/>
        </w:rPr>
        <w:t>в) сохранение ранее введенных в электронную форму заявления</w:t>
      </w:r>
    </w:p>
    <w:p w:rsidR="0048380F" w:rsidRPr="0048380F" w:rsidRDefault="0048380F" w:rsidP="00096558">
      <w:pPr>
        <w:tabs>
          <w:tab w:val="left" w:pos="3976"/>
        </w:tabs>
        <w:ind w:left="-142" w:right="482" w:firstLine="284"/>
        <w:rPr>
          <w:sz w:val="18"/>
          <w:szCs w:val="18"/>
        </w:rPr>
      </w:pPr>
      <w:r w:rsidRPr="0048380F">
        <w:rPr>
          <w:sz w:val="18"/>
          <w:szCs w:val="18"/>
        </w:rPr>
        <w:t>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48380F" w:rsidRPr="0048380F" w:rsidRDefault="0048380F" w:rsidP="00096558">
      <w:pPr>
        <w:tabs>
          <w:tab w:val="left" w:pos="3976"/>
        </w:tabs>
        <w:ind w:left="-142" w:right="482" w:firstLine="284"/>
        <w:rPr>
          <w:sz w:val="18"/>
          <w:szCs w:val="18"/>
        </w:rPr>
      </w:pPr>
      <w:r w:rsidRPr="0048380F">
        <w:rPr>
          <w:sz w:val="18"/>
          <w:szCs w:val="1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48380F" w:rsidRPr="0048380F" w:rsidRDefault="0048380F" w:rsidP="00096558">
      <w:pPr>
        <w:tabs>
          <w:tab w:val="left" w:pos="3976"/>
        </w:tabs>
        <w:ind w:left="-142" w:right="482" w:firstLine="284"/>
        <w:rPr>
          <w:sz w:val="18"/>
          <w:szCs w:val="18"/>
        </w:rPr>
      </w:pPr>
      <w:r w:rsidRPr="0048380F">
        <w:rPr>
          <w:sz w:val="18"/>
          <w:szCs w:val="18"/>
        </w:rPr>
        <w:t>д) возможность вернуться на любой из этапов заполнения электронной формы заявления без потери ранее введенной информации;</w:t>
      </w:r>
    </w:p>
    <w:p w:rsidR="0048380F" w:rsidRPr="0048380F" w:rsidRDefault="0048380F" w:rsidP="00096558">
      <w:pPr>
        <w:tabs>
          <w:tab w:val="left" w:pos="3976"/>
        </w:tabs>
        <w:ind w:left="-142" w:right="482" w:firstLine="284"/>
        <w:rPr>
          <w:sz w:val="18"/>
          <w:szCs w:val="18"/>
        </w:rPr>
      </w:pPr>
      <w:r w:rsidRPr="0048380F">
        <w:rPr>
          <w:sz w:val="18"/>
          <w:szCs w:val="1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48380F" w:rsidRPr="0048380F" w:rsidRDefault="0048380F" w:rsidP="00096558">
      <w:pPr>
        <w:tabs>
          <w:tab w:val="left" w:pos="3976"/>
        </w:tabs>
        <w:ind w:left="-142" w:right="482" w:firstLine="284"/>
        <w:rPr>
          <w:sz w:val="18"/>
          <w:szCs w:val="18"/>
        </w:rPr>
      </w:pPr>
      <w:r w:rsidRPr="0048380F">
        <w:rPr>
          <w:sz w:val="18"/>
          <w:szCs w:val="1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48380F" w:rsidRPr="0048380F" w:rsidRDefault="00A15655" w:rsidP="00096558">
      <w:pPr>
        <w:tabs>
          <w:tab w:val="left" w:pos="3976"/>
        </w:tabs>
        <w:ind w:left="-142" w:right="482" w:firstLine="284"/>
        <w:rPr>
          <w:sz w:val="18"/>
          <w:szCs w:val="18"/>
        </w:rPr>
      </w:pPr>
      <w:r>
        <w:rPr>
          <w:sz w:val="18"/>
          <w:szCs w:val="18"/>
        </w:rPr>
        <w:t>3.4.</w:t>
      </w:r>
      <w:r w:rsidR="0048380F" w:rsidRPr="0048380F">
        <w:rPr>
          <w:sz w:val="18"/>
          <w:szCs w:val="1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48380F" w:rsidRPr="0048380F" w:rsidRDefault="0048380F" w:rsidP="00096558">
      <w:pPr>
        <w:tabs>
          <w:tab w:val="left" w:pos="3976"/>
        </w:tabs>
        <w:ind w:left="-142" w:right="482" w:firstLine="284"/>
        <w:rPr>
          <w:sz w:val="18"/>
          <w:szCs w:val="18"/>
        </w:rPr>
      </w:pPr>
      <w:r w:rsidRPr="0048380F">
        <w:rPr>
          <w:sz w:val="18"/>
          <w:szCs w:val="1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48380F" w:rsidRPr="0048380F" w:rsidRDefault="0048380F" w:rsidP="00096558">
      <w:pPr>
        <w:tabs>
          <w:tab w:val="left" w:pos="3976"/>
        </w:tabs>
        <w:ind w:left="-142" w:right="482" w:firstLine="284"/>
        <w:rPr>
          <w:sz w:val="18"/>
          <w:szCs w:val="18"/>
        </w:rPr>
      </w:pPr>
      <w:r w:rsidRPr="0048380F">
        <w:rPr>
          <w:sz w:val="18"/>
          <w:szCs w:val="1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48380F" w:rsidRPr="0048380F" w:rsidRDefault="00A15655" w:rsidP="00096558">
      <w:pPr>
        <w:tabs>
          <w:tab w:val="left" w:pos="3976"/>
        </w:tabs>
        <w:ind w:left="-142" w:right="482" w:firstLine="284"/>
        <w:rPr>
          <w:sz w:val="18"/>
          <w:szCs w:val="18"/>
        </w:rPr>
      </w:pPr>
      <w:r>
        <w:rPr>
          <w:sz w:val="18"/>
          <w:szCs w:val="18"/>
        </w:rPr>
        <w:t>3.5.</w:t>
      </w:r>
      <w:r w:rsidR="0048380F" w:rsidRPr="0048380F">
        <w:rPr>
          <w:sz w:val="18"/>
          <w:szCs w:val="1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48380F" w:rsidRPr="0048380F" w:rsidRDefault="0048380F" w:rsidP="00096558">
      <w:pPr>
        <w:tabs>
          <w:tab w:val="left" w:pos="3976"/>
        </w:tabs>
        <w:ind w:left="-142" w:right="482" w:firstLine="284"/>
        <w:rPr>
          <w:sz w:val="18"/>
          <w:szCs w:val="18"/>
        </w:rPr>
      </w:pPr>
      <w:r w:rsidRPr="0048380F">
        <w:rPr>
          <w:sz w:val="18"/>
          <w:szCs w:val="18"/>
        </w:rPr>
        <w:t>Ответственное должностное лицо:</w:t>
      </w:r>
    </w:p>
    <w:p w:rsidR="0048380F" w:rsidRPr="0048380F" w:rsidRDefault="0048380F" w:rsidP="00096558">
      <w:pPr>
        <w:tabs>
          <w:tab w:val="left" w:pos="3976"/>
        </w:tabs>
        <w:ind w:left="-142" w:right="482" w:firstLine="284"/>
        <w:rPr>
          <w:sz w:val="18"/>
          <w:szCs w:val="18"/>
        </w:rPr>
      </w:pPr>
      <w:r w:rsidRPr="0048380F">
        <w:rPr>
          <w:sz w:val="18"/>
          <w:szCs w:val="18"/>
        </w:rPr>
        <w:t>проверяет наличие электронных заявлений, поступивших с ЕПГУ, с периодом не     реже 2 раз в день;</w:t>
      </w:r>
    </w:p>
    <w:p w:rsidR="0048380F" w:rsidRPr="0048380F" w:rsidRDefault="0048380F" w:rsidP="00096558">
      <w:pPr>
        <w:tabs>
          <w:tab w:val="left" w:pos="3976"/>
        </w:tabs>
        <w:ind w:left="-142" w:right="482" w:firstLine="284"/>
        <w:rPr>
          <w:sz w:val="18"/>
          <w:szCs w:val="18"/>
        </w:rPr>
      </w:pPr>
      <w:r w:rsidRPr="0048380F">
        <w:rPr>
          <w:sz w:val="18"/>
          <w:szCs w:val="18"/>
        </w:rPr>
        <w:t>рассматривает поступившие заявления и приложенные образцы документов</w:t>
      </w:r>
    </w:p>
    <w:p w:rsidR="0048380F" w:rsidRPr="0048380F" w:rsidRDefault="0048380F" w:rsidP="00096558">
      <w:pPr>
        <w:tabs>
          <w:tab w:val="left" w:pos="3976"/>
        </w:tabs>
        <w:ind w:left="-142" w:right="482" w:firstLine="284"/>
        <w:rPr>
          <w:sz w:val="18"/>
          <w:szCs w:val="18"/>
        </w:rPr>
      </w:pPr>
      <w:r w:rsidRPr="0048380F">
        <w:rPr>
          <w:sz w:val="18"/>
          <w:szCs w:val="18"/>
        </w:rPr>
        <w:t>(документы);</w:t>
      </w:r>
    </w:p>
    <w:p w:rsidR="0048380F" w:rsidRPr="0048380F" w:rsidRDefault="0048380F" w:rsidP="00096558">
      <w:pPr>
        <w:tabs>
          <w:tab w:val="left" w:pos="3976"/>
        </w:tabs>
        <w:ind w:left="-142" w:right="482" w:firstLine="284"/>
        <w:rPr>
          <w:sz w:val="18"/>
          <w:szCs w:val="18"/>
        </w:rPr>
      </w:pPr>
      <w:r w:rsidRPr="0048380F">
        <w:rPr>
          <w:sz w:val="18"/>
          <w:szCs w:val="18"/>
        </w:rPr>
        <w:t>производит действия в соответствии с пунктом 3.4 настоящего Административного регламента.</w:t>
      </w:r>
    </w:p>
    <w:p w:rsidR="0048380F" w:rsidRPr="0048380F" w:rsidRDefault="00A15655" w:rsidP="00096558">
      <w:pPr>
        <w:tabs>
          <w:tab w:val="left" w:pos="3976"/>
        </w:tabs>
        <w:ind w:left="-142" w:right="482" w:firstLine="284"/>
        <w:rPr>
          <w:sz w:val="18"/>
          <w:szCs w:val="18"/>
        </w:rPr>
      </w:pPr>
      <w:r>
        <w:rPr>
          <w:sz w:val="18"/>
          <w:szCs w:val="18"/>
        </w:rPr>
        <w:t>3.6.</w:t>
      </w:r>
      <w:r w:rsidR="0048380F" w:rsidRPr="0048380F">
        <w:rPr>
          <w:sz w:val="18"/>
          <w:szCs w:val="18"/>
        </w:rPr>
        <w:t>Заявителю в качестве результата предоставления муниципальной  услуги обеспечивается возможность получения документа:</w:t>
      </w:r>
    </w:p>
    <w:p w:rsidR="0048380F" w:rsidRPr="0048380F" w:rsidRDefault="0048380F" w:rsidP="00096558">
      <w:pPr>
        <w:tabs>
          <w:tab w:val="left" w:pos="3976"/>
        </w:tabs>
        <w:ind w:left="-142" w:right="482" w:firstLine="284"/>
        <w:rPr>
          <w:sz w:val="18"/>
          <w:szCs w:val="18"/>
        </w:rPr>
      </w:pPr>
      <w:r w:rsidRPr="0048380F">
        <w:rPr>
          <w:sz w:val="18"/>
          <w:szCs w:val="1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48380F" w:rsidRPr="0048380F" w:rsidRDefault="0048380F" w:rsidP="00096558">
      <w:pPr>
        <w:tabs>
          <w:tab w:val="left" w:pos="3976"/>
        </w:tabs>
        <w:ind w:left="-142" w:right="482" w:firstLine="284"/>
        <w:rPr>
          <w:sz w:val="18"/>
          <w:szCs w:val="18"/>
        </w:rPr>
      </w:pPr>
      <w:r w:rsidRPr="0048380F">
        <w:rPr>
          <w:sz w:val="18"/>
          <w:szCs w:val="1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48380F" w:rsidRPr="0048380F" w:rsidRDefault="0048380F" w:rsidP="00096558">
      <w:pPr>
        <w:tabs>
          <w:tab w:val="left" w:pos="3976"/>
        </w:tabs>
        <w:ind w:left="-142" w:right="482" w:firstLine="284"/>
        <w:rPr>
          <w:sz w:val="18"/>
          <w:szCs w:val="18"/>
        </w:rPr>
      </w:pPr>
      <w:r w:rsidRPr="0048380F">
        <w:rPr>
          <w:sz w:val="18"/>
          <w:szCs w:val="18"/>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48380F" w:rsidRPr="0048380F" w:rsidRDefault="0048380F" w:rsidP="00096558">
      <w:pPr>
        <w:tabs>
          <w:tab w:val="left" w:pos="3976"/>
        </w:tabs>
        <w:ind w:left="-142" w:right="482" w:firstLine="284"/>
        <w:rPr>
          <w:sz w:val="18"/>
          <w:szCs w:val="18"/>
        </w:rPr>
      </w:pPr>
      <w:r w:rsidRPr="0048380F">
        <w:rPr>
          <w:sz w:val="18"/>
          <w:szCs w:val="18"/>
        </w:rPr>
        <w:t>При предоставлении муниципальной услуги в электронной  форме заявителю направляется:</w:t>
      </w:r>
    </w:p>
    <w:p w:rsidR="0048380F" w:rsidRPr="0048380F" w:rsidRDefault="0048380F" w:rsidP="00096558">
      <w:pPr>
        <w:tabs>
          <w:tab w:val="left" w:pos="3976"/>
        </w:tabs>
        <w:ind w:left="-142" w:right="482" w:firstLine="284"/>
        <w:rPr>
          <w:sz w:val="18"/>
          <w:szCs w:val="18"/>
        </w:rPr>
      </w:pPr>
      <w:r w:rsidRPr="0048380F">
        <w:rPr>
          <w:sz w:val="18"/>
          <w:szCs w:val="1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48380F" w:rsidRPr="0048380F" w:rsidRDefault="0048380F" w:rsidP="00096558">
      <w:pPr>
        <w:tabs>
          <w:tab w:val="left" w:pos="3976"/>
        </w:tabs>
        <w:ind w:left="-142" w:right="482" w:firstLine="284"/>
        <w:rPr>
          <w:sz w:val="18"/>
          <w:szCs w:val="18"/>
        </w:rPr>
      </w:pPr>
      <w:r w:rsidRPr="0048380F">
        <w:rPr>
          <w:sz w:val="18"/>
          <w:szCs w:val="1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8380F" w:rsidRPr="0048380F" w:rsidRDefault="0082333F" w:rsidP="00096558">
      <w:pPr>
        <w:tabs>
          <w:tab w:val="left" w:pos="3976"/>
        </w:tabs>
        <w:ind w:left="-142" w:right="482" w:firstLine="284"/>
        <w:rPr>
          <w:sz w:val="18"/>
          <w:szCs w:val="18"/>
        </w:rPr>
      </w:pPr>
      <w:r>
        <w:rPr>
          <w:sz w:val="18"/>
          <w:szCs w:val="18"/>
        </w:rPr>
        <w:t xml:space="preserve">  </w:t>
      </w:r>
      <w:r w:rsidR="0048380F" w:rsidRPr="0048380F">
        <w:rPr>
          <w:sz w:val="18"/>
          <w:szCs w:val="18"/>
        </w:rPr>
        <w:t>3.7.  Оценка качества предоставления муниципальной услуги.</w:t>
      </w:r>
    </w:p>
    <w:p w:rsidR="0048380F" w:rsidRPr="0048380F" w:rsidRDefault="0048380F" w:rsidP="00096558">
      <w:pPr>
        <w:tabs>
          <w:tab w:val="left" w:pos="3976"/>
        </w:tabs>
        <w:ind w:left="-142" w:right="482" w:firstLine="284"/>
        <w:rPr>
          <w:sz w:val="18"/>
          <w:szCs w:val="18"/>
        </w:rPr>
      </w:pPr>
      <w:r w:rsidRPr="0048380F">
        <w:rPr>
          <w:sz w:val="18"/>
          <w:szCs w:val="1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муниципальных услуг с учетом качества организации предоставления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48380F" w:rsidRDefault="0048380F" w:rsidP="00096558">
      <w:pPr>
        <w:tabs>
          <w:tab w:val="left" w:pos="3976"/>
        </w:tabs>
        <w:ind w:left="-142" w:right="482" w:firstLine="284"/>
        <w:rPr>
          <w:sz w:val="18"/>
          <w:szCs w:val="18"/>
        </w:rPr>
      </w:pPr>
      <w:r w:rsidRPr="0048380F">
        <w:rPr>
          <w:sz w:val="18"/>
          <w:szCs w:val="18"/>
        </w:rPr>
        <w:t xml:space="preserve">     3.8.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w:t>
      </w:r>
      <w:r w:rsidRPr="0048380F">
        <w:rPr>
          <w:sz w:val="18"/>
          <w:szCs w:val="18"/>
        </w:rPr>
        <w:lastRenderedPageBreak/>
        <w:t>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w:t>
      </w:r>
    </w:p>
    <w:p w:rsidR="0082333F" w:rsidRPr="0048380F" w:rsidRDefault="0082333F" w:rsidP="00096558">
      <w:pPr>
        <w:tabs>
          <w:tab w:val="left" w:pos="3976"/>
        </w:tabs>
        <w:ind w:left="-142" w:right="482" w:firstLine="284"/>
        <w:rPr>
          <w:sz w:val="18"/>
          <w:szCs w:val="18"/>
        </w:rPr>
      </w:pPr>
    </w:p>
    <w:p w:rsidR="0048380F" w:rsidRPr="0082333F" w:rsidRDefault="0048380F" w:rsidP="00096558">
      <w:pPr>
        <w:tabs>
          <w:tab w:val="left" w:pos="3976"/>
        </w:tabs>
        <w:ind w:left="-142" w:right="482" w:firstLine="284"/>
        <w:jc w:val="center"/>
        <w:rPr>
          <w:b/>
          <w:sz w:val="18"/>
          <w:szCs w:val="18"/>
        </w:rPr>
      </w:pPr>
      <w:r w:rsidRPr="0082333F">
        <w:rPr>
          <w:b/>
          <w:sz w:val="18"/>
          <w:szCs w:val="18"/>
        </w:rPr>
        <w:t>Порядок исправления допущенных опечаток и ошибок в выданных      в результате предоставления муниципальной услуги документах</w:t>
      </w:r>
    </w:p>
    <w:p w:rsidR="0048380F" w:rsidRPr="0048380F" w:rsidRDefault="0048380F" w:rsidP="00096558">
      <w:pPr>
        <w:tabs>
          <w:tab w:val="left" w:pos="3976"/>
        </w:tabs>
        <w:ind w:left="-142" w:right="482" w:firstLine="284"/>
        <w:rPr>
          <w:sz w:val="18"/>
          <w:szCs w:val="18"/>
        </w:rPr>
      </w:pPr>
    </w:p>
    <w:p w:rsidR="0048380F" w:rsidRPr="0048380F" w:rsidRDefault="0048380F" w:rsidP="00096558">
      <w:pPr>
        <w:tabs>
          <w:tab w:val="left" w:pos="3976"/>
        </w:tabs>
        <w:ind w:left="-142" w:right="482" w:firstLine="284"/>
        <w:rPr>
          <w:sz w:val="18"/>
          <w:szCs w:val="18"/>
        </w:rPr>
      </w:pPr>
      <w:r w:rsidRPr="0048380F">
        <w:rPr>
          <w:sz w:val="18"/>
          <w:szCs w:val="18"/>
        </w:rPr>
        <w:t>3.9. В случае выявления опечаток и ошибок заявитель вправе обратиться в Уполномоченный орган с заявлением с приложением документов, указанных в пункте 2.13. настоящего Административного регламента.</w:t>
      </w:r>
    </w:p>
    <w:p w:rsidR="0048380F" w:rsidRPr="0048380F" w:rsidRDefault="0048380F" w:rsidP="00096558">
      <w:pPr>
        <w:tabs>
          <w:tab w:val="left" w:pos="3976"/>
        </w:tabs>
        <w:ind w:left="-142" w:right="482" w:firstLine="284"/>
        <w:rPr>
          <w:sz w:val="18"/>
          <w:szCs w:val="18"/>
        </w:rPr>
      </w:pPr>
      <w:r w:rsidRPr="0048380F">
        <w:rPr>
          <w:sz w:val="18"/>
          <w:szCs w:val="18"/>
        </w:rPr>
        <w:t>3.10. Основания отказа в приеме заявления об исправлении опечаток и ошибок      указаны в пункте 2.10 настоящего Административного регламента.</w:t>
      </w:r>
    </w:p>
    <w:p w:rsidR="0048380F" w:rsidRPr="0048380F" w:rsidRDefault="0082333F" w:rsidP="00096558">
      <w:pPr>
        <w:tabs>
          <w:tab w:val="left" w:pos="3976"/>
        </w:tabs>
        <w:ind w:left="-142" w:right="482" w:firstLine="284"/>
        <w:rPr>
          <w:sz w:val="18"/>
          <w:szCs w:val="18"/>
        </w:rPr>
      </w:pPr>
      <w:r>
        <w:rPr>
          <w:sz w:val="18"/>
          <w:szCs w:val="18"/>
        </w:rPr>
        <w:t>3.11.</w:t>
      </w:r>
      <w:r w:rsidR="0048380F" w:rsidRPr="0048380F">
        <w:rPr>
          <w:sz w:val="18"/>
          <w:szCs w:val="18"/>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48380F" w:rsidRPr="0048380F" w:rsidRDefault="0082333F" w:rsidP="00096558">
      <w:pPr>
        <w:tabs>
          <w:tab w:val="left" w:pos="3976"/>
        </w:tabs>
        <w:ind w:left="-142" w:right="482" w:firstLine="284"/>
        <w:rPr>
          <w:sz w:val="18"/>
          <w:szCs w:val="18"/>
        </w:rPr>
      </w:pPr>
      <w:r>
        <w:rPr>
          <w:sz w:val="18"/>
          <w:szCs w:val="18"/>
        </w:rPr>
        <w:t>3.11.1.</w:t>
      </w:r>
      <w:r w:rsidR="0048380F" w:rsidRPr="0048380F">
        <w:rPr>
          <w:sz w:val="18"/>
          <w:szCs w:val="18"/>
        </w:rPr>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48380F" w:rsidRPr="0048380F" w:rsidRDefault="0082333F" w:rsidP="00096558">
      <w:pPr>
        <w:tabs>
          <w:tab w:val="left" w:pos="3976"/>
        </w:tabs>
        <w:ind w:left="-142" w:right="482" w:firstLine="284"/>
        <w:rPr>
          <w:sz w:val="18"/>
          <w:szCs w:val="18"/>
        </w:rPr>
      </w:pPr>
      <w:r>
        <w:rPr>
          <w:sz w:val="18"/>
          <w:szCs w:val="18"/>
        </w:rPr>
        <w:t>3.11.2.</w:t>
      </w:r>
      <w:r w:rsidR="0048380F" w:rsidRPr="0048380F">
        <w:rPr>
          <w:sz w:val="18"/>
          <w:szCs w:val="18"/>
        </w:rPr>
        <w:t>Уполномоченный орган при получении заявления, указанного в подпункте 3.11.1 пункта 3.11.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r w:rsidR="0048380F" w:rsidRPr="0048380F">
        <w:rPr>
          <w:sz w:val="18"/>
          <w:szCs w:val="18"/>
        </w:rPr>
        <w:cr/>
      </w:r>
    </w:p>
    <w:p w:rsidR="0048380F" w:rsidRPr="0048380F" w:rsidRDefault="0082333F" w:rsidP="00096558">
      <w:pPr>
        <w:tabs>
          <w:tab w:val="left" w:pos="3976"/>
        </w:tabs>
        <w:ind w:left="-142" w:right="482" w:firstLine="284"/>
        <w:rPr>
          <w:sz w:val="18"/>
          <w:szCs w:val="18"/>
        </w:rPr>
      </w:pPr>
      <w:r>
        <w:rPr>
          <w:sz w:val="18"/>
          <w:szCs w:val="18"/>
        </w:rPr>
        <w:t>3.11.3.</w:t>
      </w:r>
      <w:r w:rsidR="0048380F" w:rsidRPr="0048380F">
        <w:rPr>
          <w:sz w:val="18"/>
          <w:szCs w:val="18"/>
        </w:rPr>
        <w:t>Уполномоченный орган обеспечивает устранение опечаток и ошибок в документах, являющихся результатом предоставления муниципальной услуги.</w:t>
      </w:r>
    </w:p>
    <w:p w:rsidR="0048380F" w:rsidRPr="0048380F" w:rsidRDefault="0082333F" w:rsidP="00096558">
      <w:pPr>
        <w:tabs>
          <w:tab w:val="left" w:pos="3976"/>
        </w:tabs>
        <w:ind w:left="-142" w:right="482" w:firstLine="284"/>
        <w:rPr>
          <w:sz w:val="18"/>
          <w:szCs w:val="18"/>
        </w:rPr>
      </w:pPr>
      <w:r>
        <w:rPr>
          <w:sz w:val="18"/>
          <w:szCs w:val="18"/>
        </w:rPr>
        <w:t>3.12.</w:t>
      </w:r>
      <w:r w:rsidR="0048380F" w:rsidRPr="0048380F">
        <w:rPr>
          <w:sz w:val="18"/>
          <w:szCs w:val="18"/>
        </w:rPr>
        <w:t>Срок устранения опечаток и ошибок не должен превышать 3 (трех) рабочих дней с даты регистрации заявления, указанного в подпункте 3.11.1 пункта настоящего подраздела.</w:t>
      </w:r>
    </w:p>
    <w:p w:rsidR="0048380F" w:rsidRPr="0048380F" w:rsidRDefault="0048380F" w:rsidP="00096558">
      <w:pPr>
        <w:tabs>
          <w:tab w:val="left" w:pos="3976"/>
        </w:tabs>
        <w:ind w:left="-142" w:right="482" w:firstLine="284"/>
        <w:rPr>
          <w:sz w:val="18"/>
          <w:szCs w:val="18"/>
        </w:rPr>
      </w:pPr>
    </w:p>
    <w:p w:rsidR="0048380F" w:rsidRPr="0082333F" w:rsidRDefault="0048380F" w:rsidP="00096558">
      <w:pPr>
        <w:tabs>
          <w:tab w:val="left" w:pos="3976"/>
        </w:tabs>
        <w:ind w:left="-142" w:right="482" w:firstLine="284"/>
        <w:jc w:val="center"/>
        <w:rPr>
          <w:b/>
          <w:sz w:val="18"/>
          <w:szCs w:val="18"/>
        </w:rPr>
      </w:pPr>
      <w:r w:rsidRPr="0082333F">
        <w:rPr>
          <w:b/>
          <w:sz w:val="18"/>
          <w:szCs w:val="18"/>
        </w:rPr>
        <w:t>IV.Формы контроля за исполнением административного регламента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8380F" w:rsidRPr="0048380F" w:rsidRDefault="0048380F" w:rsidP="00096558">
      <w:pPr>
        <w:tabs>
          <w:tab w:val="left" w:pos="3976"/>
        </w:tabs>
        <w:ind w:left="-142" w:right="482" w:firstLine="284"/>
        <w:rPr>
          <w:sz w:val="18"/>
          <w:szCs w:val="18"/>
        </w:rPr>
      </w:pPr>
    </w:p>
    <w:p w:rsidR="0048380F" w:rsidRPr="0048380F" w:rsidRDefault="0048380F" w:rsidP="00096558">
      <w:pPr>
        <w:tabs>
          <w:tab w:val="left" w:pos="3976"/>
        </w:tabs>
        <w:ind w:left="-142" w:right="482" w:firstLine="284"/>
        <w:rPr>
          <w:sz w:val="18"/>
          <w:szCs w:val="18"/>
        </w:rPr>
      </w:pPr>
      <w:r w:rsidRPr="0048380F">
        <w:rPr>
          <w:sz w:val="18"/>
          <w:szCs w:val="18"/>
        </w:rPr>
        <w:t xml:space="preserve">             4.Текущий контроль за соблюдением и исполнением настоящего  Административного регламента, иных нормативных правовых актов, осуществляется на постоянной основе должностными лицами Администрации Хомутовского муниципального образования, уполномоченными на осуществление контроля за предоставлением муниципальной услуги.</w:t>
      </w:r>
    </w:p>
    <w:p w:rsidR="0048380F" w:rsidRPr="0048380F" w:rsidRDefault="0048380F" w:rsidP="00096558">
      <w:pPr>
        <w:tabs>
          <w:tab w:val="left" w:pos="3976"/>
        </w:tabs>
        <w:ind w:left="-142" w:right="482" w:firstLine="284"/>
        <w:rPr>
          <w:sz w:val="18"/>
          <w:szCs w:val="18"/>
        </w:rPr>
      </w:pPr>
      <w:r w:rsidRPr="0048380F">
        <w:rPr>
          <w:sz w:val="18"/>
          <w:szCs w:val="1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48380F" w:rsidRPr="0048380F" w:rsidRDefault="0048380F" w:rsidP="00096558">
      <w:pPr>
        <w:tabs>
          <w:tab w:val="left" w:pos="3976"/>
        </w:tabs>
        <w:ind w:left="-142" w:right="482" w:firstLine="284"/>
        <w:rPr>
          <w:sz w:val="18"/>
          <w:szCs w:val="18"/>
        </w:rPr>
      </w:pPr>
      <w:r w:rsidRPr="0048380F">
        <w:rPr>
          <w:sz w:val="18"/>
          <w:szCs w:val="18"/>
        </w:rPr>
        <w:t>Текущий контроль осуществляется путем проведения проверок:</w:t>
      </w:r>
    </w:p>
    <w:p w:rsidR="0048380F" w:rsidRPr="0048380F" w:rsidRDefault="0048380F" w:rsidP="00096558">
      <w:pPr>
        <w:tabs>
          <w:tab w:val="left" w:pos="3976"/>
        </w:tabs>
        <w:ind w:left="-142" w:right="482" w:firstLine="284"/>
        <w:rPr>
          <w:sz w:val="18"/>
          <w:szCs w:val="18"/>
        </w:rPr>
      </w:pPr>
      <w:r w:rsidRPr="0048380F">
        <w:rPr>
          <w:sz w:val="18"/>
          <w:szCs w:val="18"/>
        </w:rPr>
        <w:t>решений о предоставлении (об отказе в предоставлении) муниципальной услуги;</w:t>
      </w:r>
    </w:p>
    <w:p w:rsidR="0048380F" w:rsidRPr="0048380F" w:rsidRDefault="0048380F" w:rsidP="00096558">
      <w:pPr>
        <w:tabs>
          <w:tab w:val="left" w:pos="3976"/>
        </w:tabs>
        <w:ind w:left="-142" w:right="482" w:firstLine="284"/>
        <w:rPr>
          <w:sz w:val="18"/>
          <w:szCs w:val="18"/>
        </w:rPr>
      </w:pPr>
      <w:r w:rsidRPr="0048380F">
        <w:rPr>
          <w:sz w:val="18"/>
          <w:szCs w:val="18"/>
        </w:rPr>
        <w:t>выявления и устранения нарушений прав граждан;</w:t>
      </w:r>
    </w:p>
    <w:p w:rsidR="0048380F" w:rsidRPr="0048380F" w:rsidRDefault="0048380F" w:rsidP="00096558">
      <w:pPr>
        <w:tabs>
          <w:tab w:val="left" w:pos="3976"/>
        </w:tabs>
        <w:ind w:left="-142" w:right="482" w:firstLine="284"/>
        <w:rPr>
          <w:sz w:val="18"/>
          <w:szCs w:val="18"/>
        </w:rPr>
      </w:pPr>
      <w:r w:rsidRPr="0048380F">
        <w:rPr>
          <w:sz w:val="18"/>
          <w:szCs w:val="1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48380F" w:rsidRPr="0048380F" w:rsidRDefault="0048380F" w:rsidP="00096558">
      <w:pPr>
        <w:tabs>
          <w:tab w:val="left" w:pos="3976"/>
        </w:tabs>
        <w:ind w:left="-142" w:right="482" w:firstLine="284"/>
        <w:rPr>
          <w:sz w:val="18"/>
          <w:szCs w:val="18"/>
        </w:rPr>
      </w:pPr>
    </w:p>
    <w:p w:rsidR="0048380F" w:rsidRPr="0082333F" w:rsidRDefault="0048380F" w:rsidP="00096558">
      <w:pPr>
        <w:tabs>
          <w:tab w:val="left" w:pos="3976"/>
        </w:tabs>
        <w:ind w:left="-142" w:right="482" w:firstLine="284"/>
        <w:jc w:val="center"/>
        <w:rPr>
          <w:b/>
          <w:sz w:val="18"/>
          <w:szCs w:val="18"/>
        </w:rPr>
      </w:pPr>
      <w:r w:rsidRPr="0082333F">
        <w:rPr>
          <w:b/>
          <w:sz w:val="18"/>
          <w:szCs w:val="18"/>
        </w:rPr>
        <w:t>Порядок и периодичность осуществления плановых и внеплановых  проверок полноты и качества предоставления</w:t>
      </w:r>
    </w:p>
    <w:p w:rsidR="0048380F" w:rsidRPr="0082333F" w:rsidRDefault="0048380F" w:rsidP="00096558">
      <w:pPr>
        <w:tabs>
          <w:tab w:val="left" w:pos="3976"/>
        </w:tabs>
        <w:ind w:left="-142" w:right="482" w:firstLine="284"/>
        <w:jc w:val="center"/>
        <w:rPr>
          <w:b/>
          <w:sz w:val="18"/>
          <w:szCs w:val="18"/>
        </w:rPr>
      </w:pPr>
      <w:r w:rsidRPr="0082333F">
        <w:rPr>
          <w:b/>
          <w:sz w:val="18"/>
          <w:szCs w:val="18"/>
        </w:rPr>
        <w:t>муниципальной услуги, в том числе порядок и формы контроля за полнотой и качеством предоставления муниципальной услуги</w:t>
      </w:r>
    </w:p>
    <w:p w:rsidR="0048380F" w:rsidRPr="0048380F" w:rsidRDefault="0048380F" w:rsidP="00096558">
      <w:pPr>
        <w:tabs>
          <w:tab w:val="left" w:pos="3976"/>
        </w:tabs>
        <w:ind w:left="-142" w:right="482" w:firstLine="284"/>
        <w:rPr>
          <w:sz w:val="18"/>
          <w:szCs w:val="18"/>
        </w:rPr>
      </w:pPr>
    </w:p>
    <w:p w:rsidR="0048380F" w:rsidRPr="0048380F" w:rsidRDefault="0082333F" w:rsidP="00096558">
      <w:pPr>
        <w:tabs>
          <w:tab w:val="left" w:pos="3976"/>
        </w:tabs>
        <w:ind w:left="-142" w:right="482" w:firstLine="284"/>
        <w:rPr>
          <w:sz w:val="18"/>
          <w:szCs w:val="18"/>
        </w:rPr>
      </w:pPr>
      <w:r>
        <w:rPr>
          <w:sz w:val="18"/>
          <w:szCs w:val="18"/>
        </w:rPr>
        <w:t>4.1.</w:t>
      </w:r>
      <w:r w:rsidR="0048380F" w:rsidRPr="0048380F">
        <w:rPr>
          <w:sz w:val="18"/>
          <w:szCs w:val="18"/>
        </w:rPr>
        <w:t>Контроль за полнотой и качеством предоставления муниципальной услуги включает в себя проведение плановых и внеплановых проверок.</w:t>
      </w:r>
    </w:p>
    <w:p w:rsidR="0048380F" w:rsidRPr="0048380F" w:rsidRDefault="0082333F" w:rsidP="00096558">
      <w:pPr>
        <w:tabs>
          <w:tab w:val="left" w:pos="3976"/>
        </w:tabs>
        <w:ind w:left="-142" w:right="482" w:firstLine="284"/>
        <w:rPr>
          <w:sz w:val="18"/>
          <w:szCs w:val="18"/>
        </w:rPr>
      </w:pPr>
      <w:r>
        <w:rPr>
          <w:sz w:val="18"/>
          <w:szCs w:val="18"/>
        </w:rPr>
        <w:t>4.2.</w:t>
      </w:r>
      <w:r w:rsidR="0048380F" w:rsidRPr="0048380F">
        <w:rPr>
          <w:sz w:val="18"/>
          <w:szCs w:val="18"/>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48380F" w:rsidRPr="0048380F" w:rsidRDefault="0048380F" w:rsidP="00096558">
      <w:pPr>
        <w:tabs>
          <w:tab w:val="left" w:pos="3976"/>
        </w:tabs>
        <w:ind w:left="-142" w:right="482" w:firstLine="284"/>
        <w:rPr>
          <w:sz w:val="18"/>
          <w:szCs w:val="18"/>
        </w:rPr>
      </w:pPr>
      <w:r w:rsidRPr="0048380F">
        <w:rPr>
          <w:sz w:val="18"/>
          <w:szCs w:val="18"/>
        </w:rPr>
        <w:t>соблюдение сроков предоставления муниципальной услуги; соблюдение положений настоящего Административного регламента; правильность и обоснованность принятого решения об отказе в предоставлении муниципальной услуги.</w:t>
      </w:r>
    </w:p>
    <w:p w:rsidR="0048380F" w:rsidRPr="0048380F" w:rsidRDefault="0048380F" w:rsidP="00096558">
      <w:pPr>
        <w:tabs>
          <w:tab w:val="left" w:pos="3976"/>
        </w:tabs>
        <w:ind w:left="-142" w:right="482" w:firstLine="284"/>
        <w:rPr>
          <w:sz w:val="18"/>
          <w:szCs w:val="18"/>
        </w:rPr>
      </w:pPr>
      <w:r w:rsidRPr="0048380F">
        <w:rPr>
          <w:sz w:val="18"/>
          <w:szCs w:val="18"/>
        </w:rPr>
        <w:t>Основанием для проведения внеплановых проверок являются:</w:t>
      </w:r>
    </w:p>
    <w:p w:rsidR="0048380F" w:rsidRPr="0048380F" w:rsidRDefault="0048380F" w:rsidP="00096558">
      <w:pPr>
        <w:tabs>
          <w:tab w:val="left" w:pos="3976"/>
        </w:tabs>
        <w:ind w:left="-142" w:right="482" w:firstLine="284"/>
        <w:rPr>
          <w:sz w:val="18"/>
          <w:szCs w:val="18"/>
        </w:rPr>
      </w:pPr>
      <w:r w:rsidRPr="0048380F">
        <w:rPr>
          <w:sz w:val="18"/>
          <w:szCs w:val="1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Иркутской области и нормативных правовых актов Хомутовского муниципального образования. </w:t>
      </w:r>
    </w:p>
    <w:p w:rsidR="0048380F" w:rsidRPr="0048380F" w:rsidRDefault="0048380F" w:rsidP="00096558">
      <w:pPr>
        <w:tabs>
          <w:tab w:val="left" w:pos="3976"/>
        </w:tabs>
        <w:ind w:left="-142" w:right="482" w:firstLine="284"/>
        <w:rPr>
          <w:sz w:val="18"/>
          <w:szCs w:val="18"/>
        </w:rPr>
      </w:pPr>
      <w:r w:rsidRPr="0048380F">
        <w:rPr>
          <w:sz w:val="18"/>
          <w:szCs w:val="18"/>
        </w:rPr>
        <w:t>Обращения граждан и юридических лиц на нарушения законодательства, в том   числе на качество предоставления муниципальной услуги.</w:t>
      </w:r>
    </w:p>
    <w:p w:rsidR="0048380F" w:rsidRPr="0048380F" w:rsidRDefault="0048380F" w:rsidP="00096558">
      <w:pPr>
        <w:tabs>
          <w:tab w:val="left" w:pos="3976"/>
        </w:tabs>
        <w:ind w:left="-142" w:right="482" w:firstLine="284"/>
        <w:rPr>
          <w:sz w:val="18"/>
          <w:szCs w:val="18"/>
        </w:rPr>
      </w:pPr>
    </w:p>
    <w:p w:rsidR="0048380F" w:rsidRPr="0075172E" w:rsidRDefault="0048380F" w:rsidP="00096558">
      <w:pPr>
        <w:tabs>
          <w:tab w:val="left" w:pos="3976"/>
        </w:tabs>
        <w:ind w:left="-142" w:right="482" w:firstLine="284"/>
        <w:rPr>
          <w:b/>
          <w:sz w:val="18"/>
          <w:szCs w:val="18"/>
        </w:rPr>
      </w:pPr>
      <w:r w:rsidRPr="0075172E">
        <w:rPr>
          <w:b/>
          <w:sz w:val="18"/>
          <w:szCs w:val="18"/>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48380F" w:rsidRPr="0075172E" w:rsidRDefault="0048380F" w:rsidP="00096558">
      <w:pPr>
        <w:tabs>
          <w:tab w:val="left" w:pos="3976"/>
        </w:tabs>
        <w:ind w:left="-142" w:right="482" w:firstLine="284"/>
        <w:rPr>
          <w:b/>
          <w:sz w:val="18"/>
          <w:szCs w:val="18"/>
        </w:rPr>
      </w:pPr>
    </w:p>
    <w:p w:rsidR="0048380F" w:rsidRPr="0048380F" w:rsidRDefault="0075172E" w:rsidP="00096558">
      <w:pPr>
        <w:tabs>
          <w:tab w:val="left" w:pos="3976"/>
        </w:tabs>
        <w:ind w:left="-142" w:right="482" w:firstLine="284"/>
        <w:rPr>
          <w:sz w:val="18"/>
          <w:szCs w:val="18"/>
        </w:rPr>
      </w:pPr>
      <w:r>
        <w:rPr>
          <w:sz w:val="18"/>
          <w:szCs w:val="18"/>
        </w:rPr>
        <w:t>4.3.</w:t>
      </w:r>
      <w:r w:rsidR="0048380F" w:rsidRPr="0048380F">
        <w:rPr>
          <w:sz w:val="18"/>
          <w:szCs w:val="18"/>
        </w:rPr>
        <w:t>По результатам проведенных проверок в случае выявления нарушений положений настоящего Административного регламента, нормативных правовых актов  Иркутской области и нормативных правовых актов Хомутовского муниципального образования осуществляется привлечение виновных лиц к ответственности в соответствии с законодательством Российской Федерации.</w:t>
      </w:r>
    </w:p>
    <w:p w:rsidR="0048380F" w:rsidRPr="0048380F" w:rsidRDefault="0048380F" w:rsidP="00096558">
      <w:pPr>
        <w:tabs>
          <w:tab w:val="left" w:pos="3976"/>
        </w:tabs>
        <w:ind w:left="-142" w:right="482" w:firstLine="284"/>
        <w:rPr>
          <w:sz w:val="18"/>
          <w:szCs w:val="18"/>
        </w:rPr>
      </w:pPr>
      <w:r w:rsidRPr="0048380F">
        <w:rPr>
          <w:sz w:val="18"/>
          <w:szCs w:val="1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48380F" w:rsidRPr="0048380F" w:rsidRDefault="0048380F" w:rsidP="00096558">
      <w:pPr>
        <w:tabs>
          <w:tab w:val="left" w:pos="3976"/>
        </w:tabs>
        <w:ind w:left="-142" w:right="482" w:firstLine="284"/>
        <w:rPr>
          <w:sz w:val="18"/>
          <w:szCs w:val="18"/>
        </w:rPr>
      </w:pPr>
    </w:p>
    <w:p w:rsidR="0048380F" w:rsidRPr="0075172E" w:rsidRDefault="0048380F" w:rsidP="00096558">
      <w:pPr>
        <w:tabs>
          <w:tab w:val="left" w:pos="3976"/>
        </w:tabs>
        <w:ind w:left="-142" w:right="482" w:firstLine="284"/>
        <w:jc w:val="center"/>
        <w:rPr>
          <w:b/>
          <w:sz w:val="18"/>
          <w:szCs w:val="18"/>
        </w:rPr>
      </w:pPr>
      <w:r w:rsidRPr="0075172E">
        <w:rPr>
          <w:b/>
          <w:sz w:val="18"/>
          <w:szCs w:val="18"/>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48380F" w:rsidRPr="0048380F" w:rsidRDefault="0048380F" w:rsidP="00096558">
      <w:pPr>
        <w:tabs>
          <w:tab w:val="left" w:pos="3976"/>
        </w:tabs>
        <w:ind w:left="-142" w:right="482" w:firstLine="284"/>
        <w:rPr>
          <w:sz w:val="18"/>
          <w:szCs w:val="18"/>
        </w:rPr>
      </w:pPr>
    </w:p>
    <w:p w:rsidR="0048380F" w:rsidRPr="0048380F" w:rsidRDefault="0075172E" w:rsidP="00096558">
      <w:pPr>
        <w:tabs>
          <w:tab w:val="left" w:pos="3976"/>
        </w:tabs>
        <w:ind w:left="-142" w:right="482" w:firstLine="284"/>
        <w:rPr>
          <w:sz w:val="18"/>
          <w:szCs w:val="18"/>
        </w:rPr>
      </w:pPr>
      <w:r>
        <w:rPr>
          <w:sz w:val="18"/>
          <w:szCs w:val="18"/>
        </w:rPr>
        <w:lastRenderedPageBreak/>
        <w:t>4.4.</w:t>
      </w:r>
      <w:r w:rsidR="0048380F" w:rsidRPr="0048380F">
        <w:rPr>
          <w:sz w:val="18"/>
          <w:szCs w:val="18"/>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48380F" w:rsidRPr="0048380F" w:rsidRDefault="0048380F" w:rsidP="00096558">
      <w:pPr>
        <w:tabs>
          <w:tab w:val="left" w:pos="3976"/>
        </w:tabs>
        <w:ind w:left="-142" w:right="482" w:firstLine="284"/>
        <w:rPr>
          <w:sz w:val="18"/>
          <w:szCs w:val="18"/>
        </w:rPr>
      </w:pPr>
      <w:r w:rsidRPr="0048380F">
        <w:rPr>
          <w:sz w:val="18"/>
          <w:szCs w:val="18"/>
        </w:rPr>
        <w:t>Граждане, их объединения и организации также имеют право:</w:t>
      </w:r>
    </w:p>
    <w:p w:rsidR="0048380F" w:rsidRPr="0048380F" w:rsidRDefault="0048380F" w:rsidP="00096558">
      <w:pPr>
        <w:tabs>
          <w:tab w:val="left" w:pos="3976"/>
        </w:tabs>
        <w:ind w:left="-142" w:right="482" w:firstLine="284"/>
        <w:rPr>
          <w:sz w:val="18"/>
          <w:szCs w:val="18"/>
        </w:rPr>
      </w:pPr>
      <w:r w:rsidRPr="0048380F">
        <w:rPr>
          <w:sz w:val="18"/>
          <w:szCs w:val="18"/>
        </w:rPr>
        <w:t>направлять замечания и предложения по улучшению доступности и качества  предоставления муниципальной услуги;</w:t>
      </w:r>
    </w:p>
    <w:p w:rsidR="0048380F" w:rsidRPr="0048380F" w:rsidRDefault="0048380F" w:rsidP="00096558">
      <w:pPr>
        <w:tabs>
          <w:tab w:val="left" w:pos="3976"/>
        </w:tabs>
        <w:ind w:left="-142" w:right="482" w:firstLine="284"/>
        <w:rPr>
          <w:sz w:val="18"/>
          <w:szCs w:val="18"/>
        </w:rPr>
      </w:pPr>
      <w:r w:rsidRPr="0048380F">
        <w:rPr>
          <w:sz w:val="18"/>
          <w:szCs w:val="18"/>
        </w:rPr>
        <w:t>вносить предложения о мерах по устранению нарушений настоящего Административного регламента.</w:t>
      </w:r>
    </w:p>
    <w:p w:rsidR="0048380F" w:rsidRPr="0048380F" w:rsidRDefault="0075172E" w:rsidP="00096558">
      <w:pPr>
        <w:tabs>
          <w:tab w:val="left" w:pos="3976"/>
        </w:tabs>
        <w:ind w:left="-142" w:right="482" w:firstLine="284"/>
        <w:rPr>
          <w:sz w:val="18"/>
          <w:szCs w:val="18"/>
        </w:rPr>
      </w:pPr>
      <w:r>
        <w:rPr>
          <w:sz w:val="18"/>
          <w:szCs w:val="18"/>
        </w:rPr>
        <w:t>4.5.</w:t>
      </w:r>
      <w:r w:rsidR="0048380F" w:rsidRPr="0048380F">
        <w:rPr>
          <w:sz w:val="18"/>
          <w:szCs w:val="18"/>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48380F" w:rsidRPr="0048380F" w:rsidRDefault="0048380F" w:rsidP="00096558">
      <w:pPr>
        <w:tabs>
          <w:tab w:val="left" w:pos="3976"/>
        </w:tabs>
        <w:ind w:left="-142" w:right="482" w:firstLine="284"/>
        <w:rPr>
          <w:sz w:val="18"/>
          <w:szCs w:val="18"/>
        </w:rPr>
      </w:pPr>
      <w:r w:rsidRPr="0048380F">
        <w:rPr>
          <w:sz w:val="18"/>
          <w:szCs w:val="1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8380F" w:rsidRPr="0048380F" w:rsidRDefault="0048380F" w:rsidP="00096558">
      <w:pPr>
        <w:tabs>
          <w:tab w:val="left" w:pos="3976"/>
        </w:tabs>
        <w:ind w:left="-142" w:right="482" w:firstLine="284"/>
        <w:rPr>
          <w:sz w:val="18"/>
          <w:szCs w:val="18"/>
        </w:rPr>
      </w:pPr>
    </w:p>
    <w:p w:rsidR="0048380F" w:rsidRPr="0075172E" w:rsidRDefault="0048380F" w:rsidP="00096558">
      <w:pPr>
        <w:tabs>
          <w:tab w:val="left" w:pos="3976"/>
        </w:tabs>
        <w:ind w:left="-142" w:right="482" w:firstLine="284"/>
        <w:jc w:val="center"/>
        <w:rPr>
          <w:b/>
          <w:sz w:val="18"/>
          <w:szCs w:val="18"/>
        </w:rPr>
      </w:pPr>
      <w:r w:rsidRPr="0075172E">
        <w:rPr>
          <w:b/>
          <w:sz w:val="18"/>
          <w:szCs w:val="18"/>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48380F" w:rsidRPr="0075172E" w:rsidRDefault="0048380F" w:rsidP="00096558">
      <w:pPr>
        <w:tabs>
          <w:tab w:val="left" w:pos="3976"/>
        </w:tabs>
        <w:ind w:left="-142" w:right="482" w:firstLine="284"/>
        <w:jc w:val="center"/>
        <w:rPr>
          <w:b/>
          <w:sz w:val="18"/>
          <w:szCs w:val="18"/>
        </w:rPr>
      </w:pPr>
    </w:p>
    <w:p w:rsidR="0048380F" w:rsidRPr="0048380F" w:rsidRDefault="0048380F" w:rsidP="00096558">
      <w:pPr>
        <w:tabs>
          <w:tab w:val="left" w:pos="3976"/>
        </w:tabs>
        <w:ind w:left="-142" w:right="482" w:firstLine="284"/>
        <w:rPr>
          <w:sz w:val="18"/>
          <w:szCs w:val="18"/>
        </w:rPr>
      </w:pPr>
      <w:r w:rsidRPr="0048380F">
        <w:rPr>
          <w:sz w:val="18"/>
          <w:szCs w:val="18"/>
        </w:rPr>
        <w:t xml:space="preserve">             5.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48380F" w:rsidRPr="0048380F" w:rsidRDefault="0048380F" w:rsidP="00096558">
      <w:pPr>
        <w:tabs>
          <w:tab w:val="left" w:pos="3976"/>
        </w:tabs>
        <w:ind w:left="-142" w:right="482" w:firstLine="284"/>
        <w:rPr>
          <w:sz w:val="18"/>
          <w:szCs w:val="18"/>
        </w:rPr>
      </w:pPr>
    </w:p>
    <w:p w:rsidR="0048380F" w:rsidRPr="0048380F" w:rsidRDefault="0048380F" w:rsidP="00096558">
      <w:pPr>
        <w:tabs>
          <w:tab w:val="left" w:pos="3976"/>
        </w:tabs>
        <w:ind w:left="-142" w:right="482" w:firstLine="284"/>
        <w:rPr>
          <w:sz w:val="18"/>
          <w:szCs w:val="18"/>
        </w:rPr>
      </w:pPr>
      <w:r w:rsidRPr="0048380F">
        <w:rPr>
          <w:sz w:val="18"/>
          <w:szCs w:val="1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48380F" w:rsidRPr="0048380F" w:rsidRDefault="0048380F" w:rsidP="00096558">
      <w:pPr>
        <w:tabs>
          <w:tab w:val="left" w:pos="3976"/>
        </w:tabs>
        <w:ind w:left="-142" w:right="482" w:firstLine="284"/>
        <w:rPr>
          <w:sz w:val="18"/>
          <w:szCs w:val="18"/>
        </w:rPr>
      </w:pPr>
    </w:p>
    <w:p w:rsidR="0048380F" w:rsidRPr="0048380F" w:rsidRDefault="0048380F" w:rsidP="00096558">
      <w:pPr>
        <w:tabs>
          <w:tab w:val="left" w:pos="3976"/>
        </w:tabs>
        <w:ind w:left="-142" w:right="482" w:firstLine="284"/>
        <w:rPr>
          <w:sz w:val="18"/>
          <w:szCs w:val="18"/>
        </w:rPr>
      </w:pPr>
      <w:r w:rsidRPr="0048380F">
        <w:rPr>
          <w:sz w:val="18"/>
          <w:szCs w:val="18"/>
        </w:rPr>
        <w:t>5.1.</w:t>
      </w:r>
      <w:r w:rsidRPr="0048380F">
        <w:rPr>
          <w:sz w:val="18"/>
          <w:szCs w:val="18"/>
        </w:rPr>
        <w:tab/>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48380F" w:rsidRPr="0048380F" w:rsidRDefault="0048380F" w:rsidP="00096558">
      <w:pPr>
        <w:tabs>
          <w:tab w:val="left" w:pos="3976"/>
        </w:tabs>
        <w:ind w:left="-142" w:right="482" w:firstLine="284"/>
        <w:rPr>
          <w:sz w:val="18"/>
          <w:szCs w:val="18"/>
        </w:rPr>
      </w:pPr>
      <w:r w:rsidRPr="0048380F">
        <w:rPr>
          <w:sz w:val="18"/>
          <w:szCs w:val="18"/>
        </w:rPr>
        <w:t>в Уполномоченный орган - на решение и</w:t>
      </w:r>
      <w:r w:rsidRPr="0048380F">
        <w:rPr>
          <w:sz w:val="18"/>
          <w:szCs w:val="18"/>
        </w:rPr>
        <w:tab/>
        <w:t>(или) действия</w:t>
      </w:r>
      <w:r w:rsidRPr="0048380F">
        <w:rPr>
          <w:sz w:val="18"/>
          <w:szCs w:val="18"/>
        </w:rPr>
        <w:tab/>
        <w:t>(бездействие)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48380F" w:rsidRPr="0048380F" w:rsidRDefault="0048380F" w:rsidP="00096558">
      <w:pPr>
        <w:tabs>
          <w:tab w:val="left" w:pos="3976"/>
        </w:tabs>
        <w:ind w:left="-142" w:right="482" w:firstLine="284"/>
        <w:rPr>
          <w:sz w:val="18"/>
          <w:szCs w:val="18"/>
        </w:rPr>
      </w:pPr>
      <w:r w:rsidRPr="0048380F">
        <w:rPr>
          <w:sz w:val="18"/>
          <w:szCs w:val="1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48380F" w:rsidRPr="0048380F" w:rsidRDefault="0048380F" w:rsidP="00096558">
      <w:pPr>
        <w:tabs>
          <w:tab w:val="left" w:pos="3976"/>
        </w:tabs>
        <w:ind w:left="-142" w:right="482" w:firstLine="284"/>
        <w:rPr>
          <w:sz w:val="18"/>
          <w:szCs w:val="18"/>
        </w:rPr>
      </w:pPr>
      <w:r w:rsidRPr="0048380F">
        <w:rPr>
          <w:sz w:val="18"/>
          <w:szCs w:val="18"/>
        </w:rPr>
        <w:t>к руководителю многофункционального центра - на решения и действия</w:t>
      </w:r>
    </w:p>
    <w:p w:rsidR="0048380F" w:rsidRPr="0048380F" w:rsidRDefault="0048380F" w:rsidP="00096558">
      <w:pPr>
        <w:tabs>
          <w:tab w:val="left" w:pos="3976"/>
        </w:tabs>
        <w:ind w:left="-142" w:right="482" w:firstLine="284"/>
        <w:rPr>
          <w:sz w:val="18"/>
          <w:szCs w:val="18"/>
        </w:rPr>
      </w:pPr>
      <w:r w:rsidRPr="0048380F">
        <w:rPr>
          <w:sz w:val="18"/>
          <w:szCs w:val="18"/>
        </w:rPr>
        <w:t>(бездействие) работника многофункционального центра;</w:t>
      </w:r>
    </w:p>
    <w:p w:rsidR="0048380F" w:rsidRPr="0048380F" w:rsidRDefault="0048380F" w:rsidP="00096558">
      <w:pPr>
        <w:tabs>
          <w:tab w:val="left" w:pos="3976"/>
        </w:tabs>
        <w:ind w:left="-142" w:right="482" w:firstLine="284"/>
        <w:rPr>
          <w:sz w:val="18"/>
          <w:szCs w:val="18"/>
        </w:rPr>
      </w:pPr>
      <w:r w:rsidRPr="0048380F">
        <w:rPr>
          <w:sz w:val="18"/>
          <w:szCs w:val="18"/>
        </w:rPr>
        <w:t>к учредителю многофункционального центра - на решение и действия</w:t>
      </w:r>
    </w:p>
    <w:p w:rsidR="0048380F" w:rsidRPr="0048380F" w:rsidRDefault="0048380F" w:rsidP="00096558">
      <w:pPr>
        <w:tabs>
          <w:tab w:val="left" w:pos="3976"/>
        </w:tabs>
        <w:ind w:left="-142" w:right="482" w:firstLine="284"/>
        <w:rPr>
          <w:sz w:val="18"/>
          <w:szCs w:val="18"/>
        </w:rPr>
      </w:pPr>
      <w:r w:rsidRPr="0048380F">
        <w:rPr>
          <w:sz w:val="18"/>
          <w:szCs w:val="18"/>
        </w:rPr>
        <w:t>(бездействие) многофункционального центра.</w:t>
      </w:r>
    </w:p>
    <w:p w:rsidR="0048380F" w:rsidRPr="0048380F" w:rsidRDefault="0048380F" w:rsidP="00096558">
      <w:pPr>
        <w:tabs>
          <w:tab w:val="left" w:pos="3976"/>
        </w:tabs>
        <w:ind w:left="-142" w:right="482" w:firstLine="284"/>
        <w:rPr>
          <w:sz w:val="18"/>
          <w:szCs w:val="18"/>
        </w:rPr>
      </w:pPr>
      <w:r w:rsidRPr="0048380F">
        <w:rPr>
          <w:sz w:val="18"/>
          <w:szCs w:val="1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48380F" w:rsidRPr="0048380F" w:rsidRDefault="0048380F" w:rsidP="00096558">
      <w:pPr>
        <w:tabs>
          <w:tab w:val="left" w:pos="3976"/>
        </w:tabs>
        <w:ind w:left="-142" w:right="482" w:firstLine="284"/>
        <w:rPr>
          <w:sz w:val="18"/>
          <w:szCs w:val="18"/>
        </w:rPr>
      </w:pPr>
    </w:p>
    <w:p w:rsidR="0048380F" w:rsidRPr="0048380F" w:rsidRDefault="0048380F" w:rsidP="00096558">
      <w:pPr>
        <w:tabs>
          <w:tab w:val="left" w:pos="3976"/>
        </w:tabs>
        <w:ind w:left="-142" w:right="482" w:firstLine="284"/>
        <w:rPr>
          <w:sz w:val="18"/>
          <w:szCs w:val="18"/>
        </w:rPr>
      </w:pPr>
      <w:r w:rsidRPr="0048380F">
        <w:rPr>
          <w:sz w:val="18"/>
          <w:szCs w:val="18"/>
        </w:rPr>
        <w:t>Способы информирования заявителей о порядке подачи и рассмотрения   жалобы, в том числе с использованием Единого портала муниципальных услуг (функций)</w:t>
      </w:r>
    </w:p>
    <w:p w:rsidR="0048380F" w:rsidRPr="0048380F" w:rsidRDefault="0048380F" w:rsidP="00096558">
      <w:pPr>
        <w:tabs>
          <w:tab w:val="left" w:pos="3976"/>
        </w:tabs>
        <w:ind w:left="-142" w:right="482" w:firstLine="284"/>
        <w:rPr>
          <w:sz w:val="18"/>
          <w:szCs w:val="18"/>
        </w:rPr>
      </w:pPr>
    </w:p>
    <w:p w:rsidR="0048380F" w:rsidRPr="0048380F" w:rsidRDefault="00E87375" w:rsidP="00096558">
      <w:pPr>
        <w:tabs>
          <w:tab w:val="left" w:pos="3976"/>
        </w:tabs>
        <w:ind w:left="-142" w:right="482" w:firstLine="284"/>
        <w:rPr>
          <w:sz w:val="18"/>
          <w:szCs w:val="18"/>
        </w:rPr>
      </w:pPr>
      <w:r>
        <w:rPr>
          <w:sz w:val="18"/>
          <w:szCs w:val="18"/>
        </w:rPr>
        <w:t>5.2.</w:t>
      </w:r>
      <w:r w:rsidR="0048380F" w:rsidRPr="0048380F">
        <w:rPr>
          <w:sz w:val="18"/>
          <w:szCs w:val="18"/>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48380F" w:rsidRPr="0048380F" w:rsidRDefault="0048380F" w:rsidP="00096558">
      <w:pPr>
        <w:tabs>
          <w:tab w:val="left" w:pos="3976"/>
        </w:tabs>
        <w:ind w:left="-142" w:right="482" w:firstLine="284"/>
        <w:rPr>
          <w:sz w:val="18"/>
          <w:szCs w:val="18"/>
        </w:rPr>
      </w:pPr>
    </w:p>
    <w:p w:rsidR="0048380F" w:rsidRDefault="0048380F" w:rsidP="00096558">
      <w:pPr>
        <w:tabs>
          <w:tab w:val="left" w:pos="3976"/>
        </w:tabs>
        <w:ind w:left="-142" w:right="482" w:firstLine="284"/>
        <w:jc w:val="center"/>
        <w:rPr>
          <w:b/>
          <w:sz w:val="18"/>
          <w:szCs w:val="18"/>
        </w:rPr>
      </w:pPr>
      <w:r w:rsidRPr="00E87375">
        <w:rPr>
          <w:b/>
          <w:sz w:val="18"/>
          <w:szCs w:val="1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E87375" w:rsidRPr="00E87375" w:rsidRDefault="00E87375" w:rsidP="00096558">
      <w:pPr>
        <w:tabs>
          <w:tab w:val="left" w:pos="3976"/>
        </w:tabs>
        <w:ind w:left="-142" w:right="482" w:firstLine="284"/>
        <w:rPr>
          <w:b/>
          <w:sz w:val="18"/>
          <w:szCs w:val="18"/>
        </w:rPr>
      </w:pPr>
    </w:p>
    <w:p w:rsidR="0048380F" w:rsidRPr="0048380F" w:rsidRDefault="006538D9" w:rsidP="00096558">
      <w:pPr>
        <w:tabs>
          <w:tab w:val="left" w:pos="3976"/>
        </w:tabs>
        <w:ind w:left="-142" w:right="482" w:firstLine="284"/>
        <w:rPr>
          <w:sz w:val="18"/>
          <w:szCs w:val="18"/>
        </w:rPr>
      </w:pPr>
      <w:r>
        <w:rPr>
          <w:sz w:val="18"/>
          <w:szCs w:val="18"/>
        </w:rPr>
        <w:t>5.3.</w:t>
      </w:r>
      <w:r w:rsidR="0048380F" w:rsidRPr="0048380F">
        <w:rPr>
          <w:sz w:val="18"/>
          <w:szCs w:val="18"/>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48380F" w:rsidRPr="0048380F" w:rsidRDefault="0048380F" w:rsidP="00096558">
      <w:pPr>
        <w:tabs>
          <w:tab w:val="left" w:pos="3976"/>
        </w:tabs>
        <w:ind w:left="-142" w:right="482" w:firstLine="284"/>
        <w:rPr>
          <w:sz w:val="18"/>
          <w:szCs w:val="18"/>
        </w:rPr>
      </w:pPr>
      <w:r w:rsidRPr="0048380F">
        <w:rPr>
          <w:sz w:val="18"/>
          <w:szCs w:val="18"/>
        </w:rPr>
        <w:t xml:space="preserve">- №210-ФЗ от 27.07.2010 Федеральным законом «Об организации предоставления муниципальных услуг»; </w:t>
      </w:r>
    </w:p>
    <w:p w:rsidR="0048380F" w:rsidRPr="0048380F" w:rsidRDefault="006538D9" w:rsidP="00096558">
      <w:pPr>
        <w:tabs>
          <w:tab w:val="left" w:pos="3976"/>
        </w:tabs>
        <w:ind w:left="-142" w:right="482" w:firstLine="284"/>
        <w:rPr>
          <w:sz w:val="18"/>
          <w:szCs w:val="18"/>
        </w:rPr>
      </w:pPr>
      <w:r>
        <w:rPr>
          <w:sz w:val="18"/>
          <w:szCs w:val="18"/>
        </w:rPr>
        <w:t xml:space="preserve"> -    </w:t>
      </w:r>
      <w:r w:rsidR="0048380F" w:rsidRPr="0048380F">
        <w:rPr>
          <w:sz w:val="18"/>
          <w:szCs w:val="1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w:t>
      </w:r>
    </w:p>
    <w:p w:rsidR="0048380F" w:rsidRPr="0048380F" w:rsidRDefault="0048380F" w:rsidP="00096558">
      <w:pPr>
        <w:tabs>
          <w:tab w:val="left" w:pos="3976"/>
        </w:tabs>
        <w:ind w:left="-142" w:right="482" w:firstLine="284"/>
        <w:rPr>
          <w:sz w:val="18"/>
          <w:szCs w:val="18"/>
        </w:rPr>
      </w:pPr>
    </w:p>
    <w:p w:rsidR="0048380F" w:rsidRPr="006538D9" w:rsidRDefault="0048380F" w:rsidP="00096558">
      <w:pPr>
        <w:tabs>
          <w:tab w:val="left" w:pos="3976"/>
        </w:tabs>
        <w:ind w:left="-142" w:right="482" w:firstLine="284"/>
        <w:jc w:val="center"/>
        <w:rPr>
          <w:b/>
          <w:sz w:val="18"/>
          <w:szCs w:val="18"/>
        </w:rPr>
      </w:pPr>
      <w:r w:rsidRPr="006538D9">
        <w:rPr>
          <w:b/>
          <w:sz w:val="18"/>
          <w:szCs w:val="18"/>
        </w:rPr>
        <w:t>Особенности выполнения административных процедур (действий) в многофункциональных центрах предоставления муниципальных услуг</w:t>
      </w:r>
    </w:p>
    <w:p w:rsidR="0048380F" w:rsidRPr="006538D9" w:rsidRDefault="0048380F" w:rsidP="00096558">
      <w:pPr>
        <w:tabs>
          <w:tab w:val="left" w:pos="3976"/>
        </w:tabs>
        <w:ind w:left="-142" w:right="482" w:firstLine="284"/>
        <w:jc w:val="center"/>
        <w:rPr>
          <w:b/>
          <w:sz w:val="18"/>
          <w:szCs w:val="18"/>
        </w:rPr>
      </w:pPr>
    </w:p>
    <w:p w:rsidR="0048380F" w:rsidRPr="006538D9" w:rsidRDefault="0048380F" w:rsidP="00096558">
      <w:pPr>
        <w:tabs>
          <w:tab w:val="left" w:pos="3976"/>
        </w:tabs>
        <w:ind w:left="-142" w:right="482" w:firstLine="284"/>
        <w:jc w:val="center"/>
        <w:rPr>
          <w:b/>
          <w:sz w:val="18"/>
          <w:szCs w:val="18"/>
        </w:rPr>
      </w:pPr>
      <w:r w:rsidRPr="006538D9">
        <w:rPr>
          <w:b/>
          <w:sz w:val="18"/>
          <w:szCs w:val="18"/>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48380F" w:rsidRPr="0048380F" w:rsidRDefault="0048380F" w:rsidP="00096558">
      <w:pPr>
        <w:tabs>
          <w:tab w:val="left" w:pos="3976"/>
        </w:tabs>
        <w:ind w:left="-142" w:right="482" w:firstLine="284"/>
        <w:rPr>
          <w:sz w:val="18"/>
          <w:szCs w:val="18"/>
        </w:rPr>
      </w:pPr>
    </w:p>
    <w:p w:rsidR="0048380F" w:rsidRPr="0048380F" w:rsidRDefault="0048380F" w:rsidP="00096558">
      <w:pPr>
        <w:tabs>
          <w:tab w:val="left" w:pos="3976"/>
        </w:tabs>
        <w:ind w:left="-142" w:right="482" w:firstLine="284"/>
        <w:rPr>
          <w:sz w:val="18"/>
          <w:szCs w:val="18"/>
        </w:rPr>
      </w:pPr>
      <w:r w:rsidRPr="0048380F">
        <w:rPr>
          <w:sz w:val="18"/>
          <w:szCs w:val="18"/>
        </w:rPr>
        <w:t>6.1 Многофункциональный центр осуществляет:</w:t>
      </w:r>
    </w:p>
    <w:p w:rsidR="0048380F" w:rsidRPr="0048380F" w:rsidRDefault="0048380F" w:rsidP="00096558">
      <w:pPr>
        <w:tabs>
          <w:tab w:val="left" w:pos="3976"/>
        </w:tabs>
        <w:ind w:left="-142" w:right="482" w:firstLine="284"/>
        <w:rPr>
          <w:sz w:val="18"/>
          <w:szCs w:val="18"/>
        </w:rPr>
      </w:pPr>
      <w:r w:rsidRPr="0048380F">
        <w:rPr>
          <w:sz w:val="18"/>
          <w:szCs w:val="1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48380F" w:rsidRPr="0048380F" w:rsidRDefault="0048380F" w:rsidP="00096558">
      <w:pPr>
        <w:tabs>
          <w:tab w:val="left" w:pos="3976"/>
        </w:tabs>
        <w:ind w:left="-142" w:right="482" w:firstLine="284"/>
        <w:rPr>
          <w:sz w:val="18"/>
          <w:szCs w:val="18"/>
        </w:rPr>
      </w:pPr>
      <w:r w:rsidRPr="0048380F">
        <w:rPr>
          <w:sz w:val="18"/>
          <w:szCs w:val="18"/>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rsidR="0048380F" w:rsidRPr="0048380F" w:rsidRDefault="0048380F" w:rsidP="00096558">
      <w:pPr>
        <w:tabs>
          <w:tab w:val="left" w:pos="3976"/>
        </w:tabs>
        <w:ind w:left="-142" w:right="482" w:firstLine="284"/>
        <w:rPr>
          <w:sz w:val="18"/>
          <w:szCs w:val="18"/>
        </w:rPr>
      </w:pPr>
      <w:r w:rsidRPr="0048380F">
        <w:rPr>
          <w:sz w:val="18"/>
          <w:szCs w:val="18"/>
        </w:rPr>
        <w:t>иные процедуры и действия, предусмотренные Федеральным законом № 210-ФЗ.</w:t>
      </w:r>
    </w:p>
    <w:p w:rsidR="0048380F" w:rsidRPr="0048380F" w:rsidRDefault="0048380F" w:rsidP="00096558">
      <w:pPr>
        <w:tabs>
          <w:tab w:val="left" w:pos="3976"/>
        </w:tabs>
        <w:ind w:left="-142" w:right="482" w:firstLine="284"/>
        <w:rPr>
          <w:sz w:val="18"/>
          <w:szCs w:val="18"/>
        </w:rPr>
      </w:pPr>
      <w:r w:rsidRPr="0048380F">
        <w:rPr>
          <w:sz w:val="18"/>
          <w:szCs w:val="1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48380F" w:rsidRPr="0048380F" w:rsidRDefault="0048380F" w:rsidP="00096558">
      <w:pPr>
        <w:tabs>
          <w:tab w:val="left" w:pos="3976"/>
        </w:tabs>
        <w:ind w:left="-142" w:right="482" w:firstLine="284"/>
        <w:rPr>
          <w:sz w:val="18"/>
          <w:szCs w:val="18"/>
        </w:rPr>
      </w:pPr>
    </w:p>
    <w:p w:rsidR="0048380F" w:rsidRPr="006538D9" w:rsidRDefault="0048380F" w:rsidP="00096558">
      <w:pPr>
        <w:tabs>
          <w:tab w:val="left" w:pos="3976"/>
        </w:tabs>
        <w:ind w:left="-142" w:right="482" w:firstLine="284"/>
        <w:jc w:val="center"/>
        <w:rPr>
          <w:b/>
          <w:sz w:val="18"/>
          <w:szCs w:val="18"/>
        </w:rPr>
      </w:pPr>
      <w:r w:rsidRPr="006538D9">
        <w:rPr>
          <w:b/>
          <w:sz w:val="18"/>
          <w:szCs w:val="18"/>
        </w:rPr>
        <w:t>Информирование заявителей</w:t>
      </w:r>
    </w:p>
    <w:p w:rsidR="0048380F" w:rsidRPr="0048380F" w:rsidRDefault="0048380F" w:rsidP="00096558">
      <w:pPr>
        <w:tabs>
          <w:tab w:val="left" w:pos="3976"/>
        </w:tabs>
        <w:ind w:left="-142" w:right="482" w:firstLine="284"/>
        <w:rPr>
          <w:sz w:val="18"/>
          <w:szCs w:val="18"/>
        </w:rPr>
      </w:pPr>
    </w:p>
    <w:p w:rsidR="0048380F" w:rsidRPr="0048380F" w:rsidRDefault="006538D9" w:rsidP="00096558">
      <w:pPr>
        <w:tabs>
          <w:tab w:val="left" w:pos="3976"/>
        </w:tabs>
        <w:ind w:left="-142" w:right="482" w:firstLine="284"/>
        <w:rPr>
          <w:sz w:val="18"/>
          <w:szCs w:val="18"/>
        </w:rPr>
      </w:pPr>
      <w:r>
        <w:rPr>
          <w:sz w:val="18"/>
          <w:szCs w:val="18"/>
        </w:rPr>
        <w:lastRenderedPageBreak/>
        <w:t>6.2.</w:t>
      </w:r>
      <w:r w:rsidR="0048380F" w:rsidRPr="0048380F">
        <w:rPr>
          <w:sz w:val="18"/>
          <w:szCs w:val="18"/>
        </w:rPr>
        <w:t>Информирование заявителя многофункциональными центрами осуществляется следующими способами:</w:t>
      </w:r>
    </w:p>
    <w:p w:rsidR="0048380F" w:rsidRPr="0048380F" w:rsidRDefault="0048380F" w:rsidP="00096558">
      <w:pPr>
        <w:tabs>
          <w:tab w:val="left" w:pos="3976"/>
        </w:tabs>
        <w:ind w:left="-142" w:right="482" w:firstLine="284"/>
        <w:rPr>
          <w:sz w:val="18"/>
          <w:szCs w:val="18"/>
        </w:rPr>
      </w:pPr>
      <w:r w:rsidRPr="0048380F">
        <w:rPr>
          <w:sz w:val="18"/>
          <w:szCs w:val="1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48380F" w:rsidRPr="0048380F" w:rsidRDefault="0048380F" w:rsidP="00096558">
      <w:pPr>
        <w:tabs>
          <w:tab w:val="left" w:pos="3976"/>
        </w:tabs>
        <w:ind w:left="-142" w:right="482" w:firstLine="284"/>
        <w:rPr>
          <w:sz w:val="18"/>
          <w:szCs w:val="18"/>
        </w:rPr>
      </w:pPr>
      <w:r w:rsidRPr="0048380F">
        <w:rPr>
          <w:sz w:val="18"/>
          <w:szCs w:val="18"/>
        </w:rPr>
        <w:t>б) при обращении заявителя в многофункциональный центр лично, по телефону, посредством почтовых отправлений, либо по электронной почте.</w:t>
      </w:r>
    </w:p>
    <w:p w:rsidR="0048380F" w:rsidRPr="0048380F" w:rsidRDefault="0048380F" w:rsidP="00096558">
      <w:pPr>
        <w:tabs>
          <w:tab w:val="left" w:pos="3976"/>
        </w:tabs>
        <w:ind w:left="-142" w:right="482" w:firstLine="284"/>
        <w:rPr>
          <w:sz w:val="18"/>
          <w:szCs w:val="18"/>
        </w:rPr>
      </w:pPr>
      <w:r w:rsidRPr="0048380F">
        <w:rPr>
          <w:sz w:val="18"/>
          <w:szCs w:val="1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48380F" w:rsidRPr="0048380F" w:rsidRDefault="0048380F" w:rsidP="00096558">
      <w:pPr>
        <w:tabs>
          <w:tab w:val="left" w:pos="3976"/>
        </w:tabs>
        <w:ind w:left="-142" w:right="482" w:firstLine="284"/>
        <w:rPr>
          <w:sz w:val="18"/>
          <w:szCs w:val="18"/>
        </w:rPr>
      </w:pPr>
      <w:r w:rsidRPr="0048380F">
        <w:rPr>
          <w:sz w:val="18"/>
          <w:szCs w:val="1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48380F" w:rsidRPr="0048380F" w:rsidRDefault="0048380F" w:rsidP="00096558">
      <w:pPr>
        <w:tabs>
          <w:tab w:val="left" w:pos="3976"/>
        </w:tabs>
        <w:ind w:left="-142" w:right="482" w:firstLine="284"/>
        <w:rPr>
          <w:sz w:val="18"/>
          <w:szCs w:val="18"/>
        </w:rPr>
      </w:pPr>
      <w:r w:rsidRPr="0048380F">
        <w:rPr>
          <w:sz w:val="18"/>
          <w:szCs w:val="1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48380F" w:rsidRPr="0048380F" w:rsidRDefault="0048380F" w:rsidP="00096558">
      <w:pPr>
        <w:tabs>
          <w:tab w:val="left" w:pos="3976"/>
        </w:tabs>
        <w:ind w:left="-142" w:right="482" w:firstLine="284"/>
        <w:rPr>
          <w:sz w:val="18"/>
          <w:szCs w:val="18"/>
        </w:rPr>
      </w:pPr>
      <w:r w:rsidRPr="0048380F">
        <w:rPr>
          <w:sz w:val="18"/>
          <w:szCs w:val="18"/>
        </w:rPr>
        <w:t>изложить обращение в письменной форме (ответ направляется Заявителю в соответствии со способом, указанным в обращении);</w:t>
      </w:r>
    </w:p>
    <w:p w:rsidR="0048380F" w:rsidRPr="0048380F" w:rsidRDefault="0048380F" w:rsidP="00096558">
      <w:pPr>
        <w:tabs>
          <w:tab w:val="left" w:pos="3976"/>
        </w:tabs>
        <w:ind w:left="-142" w:right="482" w:firstLine="284"/>
        <w:rPr>
          <w:sz w:val="18"/>
          <w:szCs w:val="18"/>
        </w:rPr>
      </w:pPr>
      <w:r w:rsidRPr="0048380F">
        <w:rPr>
          <w:sz w:val="18"/>
          <w:szCs w:val="18"/>
        </w:rPr>
        <w:t>назначить другое время для консультаций.</w:t>
      </w:r>
    </w:p>
    <w:p w:rsidR="0048380F" w:rsidRPr="0048380F" w:rsidRDefault="0048380F" w:rsidP="00096558">
      <w:pPr>
        <w:tabs>
          <w:tab w:val="left" w:pos="3976"/>
        </w:tabs>
        <w:ind w:left="-142" w:right="482" w:firstLine="284"/>
        <w:rPr>
          <w:sz w:val="18"/>
          <w:szCs w:val="18"/>
        </w:rPr>
      </w:pPr>
      <w:r w:rsidRPr="0048380F">
        <w:rPr>
          <w:sz w:val="18"/>
          <w:szCs w:val="1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48380F" w:rsidRPr="0048380F" w:rsidRDefault="0048380F" w:rsidP="00096558">
      <w:pPr>
        <w:tabs>
          <w:tab w:val="left" w:pos="3976"/>
        </w:tabs>
        <w:ind w:left="-142" w:right="482" w:firstLine="284"/>
        <w:rPr>
          <w:sz w:val="18"/>
          <w:szCs w:val="18"/>
        </w:rPr>
      </w:pPr>
    </w:p>
    <w:p w:rsidR="0048380F" w:rsidRPr="006538D9" w:rsidRDefault="0048380F" w:rsidP="00096558">
      <w:pPr>
        <w:tabs>
          <w:tab w:val="left" w:pos="3976"/>
        </w:tabs>
        <w:ind w:left="-142" w:right="482" w:firstLine="284"/>
        <w:jc w:val="center"/>
        <w:rPr>
          <w:b/>
          <w:sz w:val="18"/>
          <w:szCs w:val="18"/>
        </w:rPr>
      </w:pPr>
      <w:r w:rsidRPr="006538D9">
        <w:rPr>
          <w:b/>
          <w:sz w:val="18"/>
          <w:szCs w:val="18"/>
        </w:rPr>
        <w:t>Выдача заявителю результата предоставления</w:t>
      </w:r>
    </w:p>
    <w:p w:rsidR="0048380F" w:rsidRPr="006538D9" w:rsidRDefault="0048380F" w:rsidP="00096558">
      <w:pPr>
        <w:tabs>
          <w:tab w:val="left" w:pos="3976"/>
        </w:tabs>
        <w:ind w:left="-142" w:right="482" w:firstLine="284"/>
        <w:jc w:val="center"/>
        <w:rPr>
          <w:b/>
          <w:sz w:val="18"/>
          <w:szCs w:val="18"/>
        </w:rPr>
      </w:pPr>
      <w:r w:rsidRPr="006538D9">
        <w:rPr>
          <w:b/>
          <w:sz w:val="18"/>
          <w:szCs w:val="18"/>
        </w:rPr>
        <w:t>муниципальной услуги</w:t>
      </w:r>
    </w:p>
    <w:p w:rsidR="0048380F" w:rsidRPr="0048380F" w:rsidRDefault="0048380F" w:rsidP="00096558">
      <w:pPr>
        <w:tabs>
          <w:tab w:val="left" w:pos="3976"/>
        </w:tabs>
        <w:ind w:left="-142" w:right="482" w:firstLine="284"/>
        <w:rPr>
          <w:sz w:val="18"/>
          <w:szCs w:val="18"/>
        </w:rPr>
      </w:pPr>
    </w:p>
    <w:p w:rsidR="0048380F" w:rsidRPr="0048380F" w:rsidRDefault="0048380F" w:rsidP="00096558">
      <w:pPr>
        <w:tabs>
          <w:tab w:val="left" w:pos="3976"/>
        </w:tabs>
        <w:ind w:left="-142" w:right="482" w:firstLine="284"/>
        <w:rPr>
          <w:sz w:val="18"/>
          <w:szCs w:val="18"/>
        </w:rPr>
      </w:pPr>
      <w:r w:rsidRPr="0048380F">
        <w:rPr>
          <w:sz w:val="18"/>
          <w:szCs w:val="18"/>
        </w:rPr>
        <w:t xml:space="preserve">        6.3.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№797 «О взаимодействии между многофункциональными центрами предоставления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48380F" w:rsidRPr="0048380F" w:rsidRDefault="0048380F" w:rsidP="00096558">
      <w:pPr>
        <w:tabs>
          <w:tab w:val="left" w:pos="3976"/>
        </w:tabs>
        <w:ind w:left="-142" w:right="482" w:firstLine="284"/>
        <w:rPr>
          <w:sz w:val="18"/>
          <w:szCs w:val="18"/>
        </w:rPr>
      </w:pPr>
      <w:r w:rsidRPr="0048380F">
        <w:rPr>
          <w:sz w:val="18"/>
          <w:szCs w:val="1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48380F" w:rsidRPr="0048380F" w:rsidRDefault="0048380F" w:rsidP="00096558">
      <w:pPr>
        <w:tabs>
          <w:tab w:val="left" w:pos="3976"/>
        </w:tabs>
        <w:ind w:left="-142" w:right="482" w:firstLine="284"/>
        <w:rPr>
          <w:sz w:val="18"/>
          <w:szCs w:val="18"/>
        </w:rPr>
      </w:pPr>
      <w:r w:rsidRPr="0048380F">
        <w:rPr>
          <w:sz w:val="18"/>
          <w:szCs w:val="18"/>
        </w:rPr>
        <w:t>6.4.Прием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48380F" w:rsidRPr="0048380F" w:rsidRDefault="0048380F" w:rsidP="00096558">
      <w:pPr>
        <w:tabs>
          <w:tab w:val="left" w:pos="3976"/>
        </w:tabs>
        <w:ind w:left="-142" w:right="482" w:firstLine="284"/>
        <w:rPr>
          <w:sz w:val="18"/>
          <w:szCs w:val="18"/>
        </w:rPr>
      </w:pPr>
      <w:r w:rsidRPr="0048380F">
        <w:rPr>
          <w:sz w:val="18"/>
          <w:szCs w:val="18"/>
        </w:rPr>
        <w:t>Работник многофункционального центра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 проверяет полномочия представителя заявителя (в случае обращения представителя заявителя);</w:t>
      </w:r>
    </w:p>
    <w:p w:rsidR="0048380F" w:rsidRPr="0048380F" w:rsidRDefault="0048380F" w:rsidP="00096558">
      <w:pPr>
        <w:tabs>
          <w:tab w:val="left" w:pos="3976"/>
        </w:tabs>
        <w:ind w:left="-142" w:right="482" w:firstLine="284"/>
        <w:rPr>
          <w:sz w:val="18"/>
          <w:szCs w:val="18"/>
        </w:rPr>
      </w:pPr>
      <w:r w:rsidRPr="0048380F">
        <w:rPr>
          <w:sz w:val="18"/>
          <w:szCs w:val="18"/>
        </w:rPr>
        <w:t>определяет статус исполнения заявления заявителя в ГИС;</w:t>
      </w:r>
    </w:p>
    <w:p w:rsidR="0048380F" w:rsidRPr="0048380F" w:rsidRDefault="0048380F" w:rsidP="00096558">
      <w:pPr>
        <w:tabs>
          <w:tab w:val="left" w:pos="3976"/>
        </w:tabs>
        <w:ind w:left="-142" w:right="482" w:firstLine="284"/>
        <w:rPr>
          <w:sz w:val="18"/>
          <w:szCs w:val="18"/>
        </w:rPr>
      </w:pPr>
      <w:r w:rsidRPr="0048380F">
        <w:rPr>
          <w:sz w:val="18"/>
          <w:szCs w:val="1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48380F" w:rsidRPr="0048380F" w:rsidRDefault="0048380F" w:rsidP="00096558">
      <w:pPr>
        <w:tabs>
          <w:tab w:val="left" w:pos="3976"/>
        </w:tabs>
        <w:ind w:left="-142" w:right="482" w:firstLine="284"/>
        <w:rPr>
          <w:sz w:val="18"/>
          <w:szCs w:val="18"/>
        </w:rPr>
      </w:pPr>
      <w:r w:rsidRPr="0048380F">
        <w:rPr>
          <w:sz w:val="18"/>
          <w:szCs w:val="1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48380F" w:rsidRPr="0048380F" w:rsidRDefault="0048380F" w:rsidP="00096558">
      <w:pPr>
        <w:tabs>
          <w:tab w:val="left" w:pos="3976"/>
        </w:tabs>
        <w:ind w:left="-142" w:right="482" w:firstLine="284"/>
        <w:rPr>
          <w:sz w:val="18"/>
          <w:szCs w:val="18"/>
        </w:rPr>
      </w:pPr>
      <w:r w:rsidRPr="0048380F">
        <w:rPr>
          <w:sz w:val="18"/>
          <w:szCs w:val="18"/>
        </w:rPr>
        <w:t>выдает документы заявителю, при необходимости запрашивает у заявителя подписи за каждый выданный документ;</w:t>
      </w:r>
    </w:p>
    <w:p w:rsidR="0048380F" w:rsidRDefault="0048380F" w:rsidP="00096558">
      <w:pPr>
        <w:tabs>
          <w:tab w:val="left" w:pos="3976"/>
        </w:tabs>
        <w:ind w:left="-142" w:right="482" w:firstLine="284"/>
        <w:rPr>
          <w:sz w:val="18"/>
          <w:szCs w:val="18"/>
        </w:rPr>
      </w:pPr>
      <w:r w:rsidRPr="0048380F">
        <w:rPr>
          <w:sz w:val="18"/>
          <w:szCs w:val="18"/>
        </w:rPr>
        <w:t>запрашивает согласие заявителя на участие в смс-опросе для оценки качества предоставленных услуг многофункциональным центром.</w:t>
      </w:r>
    </w:p>
    <w:p w:rsidR="0067144C" w:rsidRDefault="0067144C" w:rsidP="00096558">
      <w:pPr>
        <w:tabs>
          <w:tab w:val="left" w:pos="3976"/>
        </w:tabs>
        <w:ind w:left="-142" w:right="482" w:firstLine="284"/>
        <w:jc w:val="right"/>
        <w:rPr>
          <w:i/>
          <w:sz w:val="18"/>
          <w:szCs w:val="18"/>
        </w:rPr>
      </w:pPr>
    </w:p>
    <w:p w:rsidR="0067144C" w:rsidRDefault="0067144C" w:rsidP="00096558">
      <w:pPr>
        <w:tabs>
          <w:tab w:val="left" w:pos="3976"/>
        </w:tabs>
        <w:ind w:left="-142" w:right="482" w:firstLine="284"/>
        <w:jc w:val="right"/>
        <w:rPr>
          <w:i/>
          <w:sz w:val="18"/>
          <w:szCs w:val="18"/>
        </w:rPr>
      </w:pPr>
    </w:p>
    <w:p w:rsidR="0067144C" w:rsidRDefault="0067144C" w:rsidP="00096558">
      <w:pPr>
        <w:tabs>
          <w:tab w:val="left" w:pos="3976"/>
        </w:tabs>
        <w:ind w:left="-142" w:right="482" w:firstLine="284"/>
        <w:jc w:val="right"/>
        <w:rPr>
          <w:i/>
          <w:sz w:val="18"/>
          <w:szCs w:val="18"/>
        </w:rPr>
      </w:pPr>
    </w:p>
    <w:p w:rsidR="00A0325A" w:rsidRPr="00A0325A" w:rsidRDefault="00A0325A" w:rsidP="00096558">
      <w:pPr>
        <w:tabs>
          <w:tab w:val="left" w:pos="3976"/>
        </w:tabs>
        <w:ind w:left="-142" w:right="482" w:firstLine="284"/>
        <w:jc w:val="right"/>
        <w:rPr>
          <w:i/>
          <w:sz w:val="18"/>
          <w:szCs w:val="18"/>
        </w:rPr>
      </w:pPr>
      <w:r w:rsidRPr="00A0325A">
        <w:rPr>
          <w:i/>
          <w:sz w:val="18"/>
          <w:szCs w:val="18"/>
        </w:rPr>
        <w:t xml:space="preserve">Приложение №1 к </w:t>
      </w:r>
    </w:p>
    <w:p w:rsidR="00A0325A" w:rsidRPr="00A0325A" w:rsidRDefault="00A0325A" w:rsidP="00096558">
      <w:pPr>
        <w:tabs>
          <w:tab w:val="left" w:pos="3976"/>
        </w:tabs>
        <w:ind w:left="-142" w:right="482" w:firstLine="284"/>
        <w:jc w:val="right"/>
        <w:rPr>
          <w:i/>
          <w:sz w:val="18"/>
          <w:szCs w:val="18"/>
        </w:rPr>
      </w:pPr>
      <w:r w:rsidRPr="00A0325A">
        <w:rPr>
          <w:i/>
          <w:sz w:val="18"/>
          <w:szCs w:val="18"/>
        </w:rPr>
        <w:t xml:space="preserve"> Административному регламенту</w:t>
      </w:r>
    </w:p>
    <w:p w:rsidR="00A0325A" w:rsidRPr="00A0325A" w:rsidRDefault="00A0325A" w:rsidP="00096558">
      <w:pPr>
        <w:tabs>
          <w:tab w:val="left" w:pos="3976"/>
        </w:tabs>
        <w:ind w:left="-142" w:right="482" w:firstLine="284"/>
        <w:jc w:val="right"/>
        <w:rPr>
          <w:i/>
          <w:sz w:val="18"/>
          <w:szCs w:val="18"/>
        </w:rPr>
      </w:pPr>
      <w:r w:rsidRPr="00A0325A">
        <w:rPr>
          <w:i/>
          <w:sz w:val="18"/>
          <w:szCs w:val="18"/>
        </w:rPr>
        <w:t xml:space="preserve"> по        предоставлению муниципальной услуги</w:t>
      </w:r>
    </w:p>
    <w:p w:rsidR="00A0325A" w:rsidRPr="00A0325A" w:rsidRDefault="00A0325A" w:rsidP="00096558">
      <w:pPr>
        <w:tabs>
          <w:tab w:val="left" w:pos="3976"/>
        </w:tabs>
        <w:ind w:left="-142" w:right="482" w:firstLine="284"/>
        <w:rPr>
          <w:sz w:val="18"/>
          <w:szCs w:val="18"/>
        </w:rPr>
      </w:pPr>
    </w:p>
    <w:p w:rsidR="00A0325A" w:rsidRPr="00A0325A" w:rsidRDefault="00A0325A" w:rsidP="00096558">
      <w:pPr>
        <w:tabs>
          <w:tab w:val="left" w:pos="3976"/>
        </w:tabs>
        <w:ind w:left="-142" w:right="482" w:firstLine="284"/>
        <w:rPr>
          <w:sz w:val="18"/>
          <w:szCs w:val="18"/>
        </w:rPr>
      </w:pPr>
    </w:p>
    <w:p w:rsidR="002F149E" w:rsidRPr="00FB7EAA" w:rsidRDefault="00A0325A" w:rsidP="00096558">
      <w:pPr>
        <w:tabs>
          <w:tab w:val="left" w:pos="3976"/>
        </w:tabs>
        <w:ind w:left="-142" w:right="482" w:firstLine="284"/>
        <w:jc w:val="center"/>
        <w:rPr>
          <w:sz w:val="18"/>
          <w:szCs w:val="18"/>
        </w:rPr>
      </w:pPr>
      <w:r w:rsidRPr="00A0325A">
        <w:rPr>
          <w:sz w:val="18"/>
          <w:szCs w:val="18"/>
        </w:rPr>
        <w:t>Форма решения об установлении публичного сервитута</w:t>
      </w:r>
    </w:p>
    <w:p w:rsidR="00AF4CEF" w:rsidRDefault="00AF4CEF" w:rsidP="00096558">
      <w:pPr>
        <w:tabs>
          <w:tab w:val="left" w:pos="3976"/>
        </w:tabs>
        <w:ind w:left="-142" w:right="482" w:firstLine="284"/>
        <w:rPr>
          <w:sz w:val="18"/>
          <w:szCs w:val="18"/>
        </w:rPr>
      </w:pPr>
    </w:p>
    <w:p w:rsidR="00A0325A" w:rsidRDefault="00A0325A" w:rsidP="00096558">
      <w:pPr>
        <w:tabs>
          <w:tab w:val="left" w:pos="3976"/>
        </w:tabs>
        <w:ind w:left="-142" w:right="482" w:firstLine="284"/>
        <w:rPr>
          <w:sz w:val="18"/>
          <w:szCs w:val="18"/>
        </w:rPr>
      </w:pPr>
    </w:p>
    <w:p w:rsidR="00A0325A" w:rsidRDefault="00BF1907" w:rsidP="00096558">
      <w:pPr>
        <w:tabs>
          <w:tab w:val="left" w:pos="3976"/>
        </w:tabs>
        <w:ind w:left="-142" w:right="482" w:firstLine="284"/>
        <w:rPr>
          <w:sz w:val="18"/>
          <w:szCs w:val="18"/>
        </w:rPr>
      </w:pPr>
      <w:r>
        <w:rPr>
          <w:noProof/>
          <w:sz w:val="18"/>
          <w:szCs w:val="18"/>
        </w:rPr>
        <mc:AlternateContent>
          <mc:Choice Requires="wps">
            <w:drawing>
              <wp:anchor distT="0" distB="0" distL="114300" distR="114300" simplePos="0" relativeHeight="251665408" behindDoc="0" locked="0" layoutInCell="1" allowOverlap="1" wp14:anchorId="584B765C" wp14:editId="62087ABE">
                <wp:simplePos x="0" y="0"/>
                <wp:positionH relativeFrom="column">
                  <wp:posOffset>180852</wp:posOffset>
                </wp:positionH>
                <wp:positionV relativeFrom="paragraph">
                  <wp:posOffset>66552</wp:posOffset>
                </wp:positionV>
                <wp:extent cx="5633884" cy="36871"/>
                <wp:effectExtent l="0" t="0" r="24130" b="20320"/>
                <wp:wrapNone/>
                <wp:docPr id="23" name="Прямая соединительная линия 23"/>
                <wp:cNvGraphicFramePr/>
                <a:graphic xmlns:a="http://schemas.openxmlformats.org/drawingml/2006/main">
                  <a:graphicData uri="http://schemas.microsoft.com/office/word/2010/wordprocessingShape">
                    <wps:wsp>
                      <wps:cNvCnPr/>
                      <wps:spPr>
                        <a:xfrm>
                          <a:off x="0" y="0"/>
                          <a:ext cx="5633884" cy="3687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3"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4.25pt,5.25pt" to="457.8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" strokecolor="black [3040]"/>
            </w:pict>
          </mc:Fallback>
        </mc:AlternateContent>
      </w:r>
    </w:p>
    <w:p w:rsidR="00A0325A" w:rsidRPr="00A0325A" w:rsidRDefault="00A0325A" w:rsidP="00096558">
      <w:pPr>
        <w:tabs>
          <w:tab w:val="left" w:pos="3976"/>
        </w:tabs>
        <w:ind w:left="-142" w:right="482" w:firstLine="284"/>
        <w:jc w:val="center"/>
        <w:rPr>
          <w:i/>
          <w:sz w:val="18"/>
          <w:szCs w:val="18"/>
        </w:rPr>
      </w:pPr>
      <w:r w:rsidRPr="00A0325A">
        <w:rPr>
          <w:i/>
          <w:sz w:val="18"/>
          <w:szCs w:val="18"/>
        </w:rPr>
        <w:t>(наименование уполномоченного органа)</w:t>
      </w:r>
    </w:p>
    <w:p w:rsidR="00A0325A" w:rsidRPr="00A0325A" w:rsidRDefault="00A0325A" w:rsidP="00096558">
      <w:pPr>
        <w:tabs>
          <w:tab w:val="left" w:pos="3976"/>
        </w:tabs>
        <w:ind w:left="-142" w:right="482" w:firstLine="284"/>
        <w:rPr>
          <w:i/>
          <w:sz w:val="18"/>
          <w:szCs w:val="18"/>
        </w:rPr>
      </w:pPr>
    </w:p>
    <w:p w:rsidR="00A0325A" w:rsidRPr="00A0325A" w:rsidRDefault="00A0325A" w:rsidP="00096558">
      <w:pPr>
        <w:tabs>
          <w:tab w:val="left" w:pos="3976"/>
        </w:tabs>
        <w:ind w:left="-142" w:right="482" w:firstLine="284"/>
        <w:rPr>
          <w:sz w:val="18"/>
          <w:szCs w:val="18"/>
        </w:rPr>
      </w:pPr>
      <w:r w:rsidRPr="00A0325A">
        <w:rPr>
          <w:sz w:val="18"/>
          <w:szCs w:val="18"/>
        </w:rPr>
        <w:t xml:space="preserve">Кому: </w:t>
      </w:r>
      <w:r w:rsidRPr="00A0325A">
        <w:rPr>
          <w:sz w:val="18"/>
          <w:szCs w:val="18"/>
          <w:u w:val="single"/>
        </w:rPr>
        <w:t xml:space="preserve"> </w:t>
      </w:r>
      <w:r w:rsidRPr="00A0325A">
        <w:rPr>
          <w:sz w:val="18"/>
          <w:szCs w:val="18"/>
          <w:u w:val="single"/>
        </w:rPr>
        <w:tab/>
      </w:r>
    </w:p>
    <w:p w:rsidR="00A0325A" w:rsidRPr="00A0325A" w:rsidRDefault="00A0325A" w:rsidP="00096558">
      <w:pPr>
        <w:tabs>
          <w:tab w:val="left" w:pos="3976"/>
        </w:tabs>
        <w:ind w:left="-142" w:right="482" w:firstLine="284"/>
        <w:rPr>
          <w:sz w:val="18"/>
          <w:szCs w:val="18"/>
        </w:rPr>
      </w:pPr>
      <w:r w:rsidRPr="00A0325A">
        <w:rPr>
          <w:sz w:val="18"/>
          <w:szCs w:val="18"/>
        </w:rPr>
        <w:t xml:space="preserve">ИНН </w:t>
      </w:r>
      <w:r w:rsidRPr="00A0325A">
        <w:rPr>
          <w:sz w:val="18"/>
          <w:szCs w:val="18"/>
          <w:u w:val="single"/>
        </w:rPr>
        <w:t xml:space="preserve"> </w:t>
      </w:r>
      <w:r w:rsidRPr="00A0325A">
        <w:rPr>
          <w:sz w:val="18"/>
          <w:szCs w:val="18"/>
          <w:u w:val="single"/>
        </w:rPr>
        <w:tab/>
      </w:r>
    </w:p>
    <w:p w:rsidR="00A0325A" w:rsidRPr="00A0325A" w:rsidRDefault="00A0325A" w:rsidP="00096558">
      <w:pPr>
        <w:tabs>
          <w:tab w:val="left" w:pos="3976"/>
        </w:tabs>
        <w:ind w:left="-142" w:right="482" w:firstLine="284"/>
        <w:rPr>
          <w:sz w:val="18"/>
          <w:szCs w:val="18"/>
        </w:rPr>
      </w:pPr>
      <w:r w:rsidRPr="00A0325A">
        <w:rPr>
          <w:sz w:val="18"/>
          <w:szCs w:val="18"/>
        </w:rPr>
        <w:t xml:space="preserve">Представитель: </w:t>
      </w:r>
      <w:r w:rsidRPr="00A0325A">
        <w:rPr>
          <w:sz w:val="18"/>
          <w:szCs w:val="18"/>
          <w:u w:val="single"/>
        </w:rPr>
        <w:t xml:space="preserve"> </w:t>
      </w:r>
      <w:r w:rsidRPr="00A0325A">
        <w:rPr>
          <w:sz w:val="18"/>
          <w:szCs w:val="18"/>
          <w:u w:val="single"/>
        </w:rPr>
        <w:tab/>
      </w:r>
    </w:p>
    <w:p w:rsidR="00A0325A" w:rsidRPr="00A0325A" w:rsidRDefault="00A0325A" w:rsidP="00096558">
      <w:pPr>
        <w:tabs>
          <w:tab w:val="left" w:pos="3976"/>
        </w:tabs>
        <w:ind w:left="-142" w:right="482" w:firstLine="284"/>
        <w:rPr>
          <w:sz w:val="18"/>
          <w:szCs w:val="18"/>
        </w:rPr>
      </w:pPr>
      <w:r w:rsidRPr="00A0325A">
        <w:rPr>
          <w:sz w:val="18"/>
          <w:szCs w:val="18"/>
        </w:rPr>
        <w:t>Контактные данные заявителя</w:t>
      </w:r>
    </w:p>
    <w:p w:rsidR="00A0325A" w:rsidRPr="00A0325A" w:rsidRDefault="00A0325A" w:rsidP="00096558">
      <w:pPr>
        <w:tabs>
          <w:tab w:val="left" w:pos="3976"/>
        </w:tabs>
        <w:ind w:left="-142" w:right="482" w:firstLine="284"/>
        <w:rPr>
          <w:sz w:val="18"/>
          <w:szCs w:val="18"/>
        </w:rPr>
      </w:pPr>
      <w:r w:rsidRPr="00A0325A">
        <w:rPr>
          <w:sz w:val="18"/>
          <w:szCs w:val="18"/>
          <w:u w:val="single"/>
        </w:rPr>
        <w:t xml:space="preserve"> (представителя):</w:t>
      </w:r>
      <w:r w:rsidRPr="00A0325A">
        <w:rPr>
          <w:sz w:val="18"/>
          <w:szCs w:val="18"/>
          <w:u w:val="single"/>
        </w:rPr>
        <w:tab/>
      </w:r>
    </w:p>
    <w:p w:rsidR="00A0325A" w:rsidRPr="00A0325A" w:rsidRDefault="00A0325A" w:rsidP="00096558">
      <w:pPr>
        <w:tabs>
          <w:tab w:val="left" w:pos="3976"/>
        </w:tabs>
        <w:ind w:left="-142" w:right="482" w:firstLine="284"/>
        <w:rPr>
          <w:sz w:val="18"/>
          <w:szCs w:val="18"/>
        </w:rPr>
      </w:pPr>
    </w:p>
    <w:p w:rsidR="00A0325A" w:rsidRPr="00A0325A" w:rsidRDefault="00A0325A" w:rsidP="00096558">
      <w:pPr>
        <w:tabs>
          <w:tab w:val="left" w:pos="3976"/>
        </w:tabs>
        <w:ind w:left="-142" w:right="482" w:firstLine="284"/>
        <w:rPr>
          <w:sz w:val="18"/>
          <w:szCs w:val="18"/>
        </w:rPr>
      </w:pPr>
      <w:r w:rsidRPr="00A0325A">
        <w:rPr>
          <w:sz w:val="18"/>
          <w:szCs w:val="18"/>
        </w:rPr>
        <w:t xml:space="preserve">Тел.: </w:t>
      </w:r>
      <w:r w:rsidRPr="00A0325A">
        <w:rPr>
          <w:sz w:val="18"/>
          <w:szCs w:val="18"/>
          <w:u w:val="single"/>
        </w:rPr>
        <w:t xml:space="preserve"> </w:t>
      </w:r>
      <w:r w:rsidRPr="00A0325A">
        <w:rPr>
          <w:sz w:val="18"/>
          <w:szCs w:val="18"/>
          <w:u w:val="single"/>
        </w:rPr>
        <w:tab/>
      </w:r>
    </w:p>
    <w:p w:rsidR="00A0325A" w:rsidRPr="00A0325A" w:rsidRDefault="00A0325A" w:rsidP="00096558">
      <w:pPr>
        <w:tabs>
          <w:tab w:val="left" w:pos="3976"/>
        </w:tabs>
        <w:ind w:left="-142" w:right="482" w:firstLine="284"/>
        <w:rPr>
          <w:sz w:val="18"/>
          <w:szCs w:val="18"/>
        </w:rPr>
      </w:pPr>
      <w:r w:rsidRPr="00A0325A">
        <w:rPr>
          <w:sz w:val="18"/>
          <w:szCs w:val="18"/>
        </w:rPr>
        <w:t xml:space="preserve">Эл. почта:  </w:t>
      </w:r>
      <w:r w:rsidRPr="00A0325A">
        <w:rPr>
          <w:sz w:val="18"/>
          <w:szCs w:val="18"/>
          <w:u w:val="single"/>
        </w:rPr>
        <w:t xml:space="preserve"> </w:t>
      </w:r>
      <w:r w:rsidRPr="00A0325A">
        <w:rPr>
          <w:sz w:val="18"/>
          <w:szCs w:val="18"/>
          <w:u w:val="single"/>
        </w:rPr>
        <w:tab/>
      </w:r>
    </w:p>
    <w:p w:rsidR="00A0325A" w:rsidRPr="00A0325A" w:rsidRDefault="00A0325A" w:rsidP="00096558">
      <w:pPr>
        <w:tabs>
          <w:tab w:val="left" w:pos="3976"/>
        </w:tabs>
        <w:ind w:left="-142" w:right="482" w:firstLine="284"/>
        <w:rPr>
          <w:sz w:val="18"/>
          <w:szCs w:val="18"/>
        </w:rPr>
      </w:pPr>
    </w:p>
    <w:p w:rsidR="00A0325A" w:rsidRPr="00A0325A" w:rsidRDefault="00A0325A" w:rsidP="00096558">
      <w:pPr>
        <w:tabs>
          <w:tab w:val="left" w:pos="3976"/>
        </w:tabs>
        <w:ind w:left="-142" w:right="482" w:firstLine="284"/>
        <w:rPr>
          <w:sz w:val="18"/>
          <w:szCs w:val="18"/>
        </w:rPr>
      </w:pPr>
    </w:p>
    <w:p w:rsidR="00A0325A" w:rsidRPr="00A0325A" w:rsidRDefault="00A0325A" w:rsidP="00096558">
      <w:pPr>
        <w:tabs>
          <w:tab w:val="left" w:pos="3976"/>
        </w:tabs>
        <w:ind w:left="-142" w:right="482" w:firstLine="284"/>
        <w:rPr>
          <w:sz w:val="18"/>
          <w:szCs w:val="18"/>
        </w:rPr>
      </w:pPr>
    </w:p>
    <w:p w:rsidR="00A0325A" w:rsidRPr="00A0325A" w:rsidRDefault="00A0325A" w:rsidP="00096558">
      <w:pPr>
        <w:tabs>
          <w:tab w:val="left" w:pos="3976"/>
        </w:tabs>
        <w:ind w:left="-142" w:right="482" w:firstLine="284"/>
        <w:jc w:val="center"/>
        <w:rPr>
          <w:b/>
          <w:bCs/>
          <w:sz w:val="18"/>
          <w:szCs w:val="18"/>
        </w:rPr>
      </w:pPr>
      <w:r w:rsidRPr="00A0325A">
        <w:rPr>
          <w:b/>
          <w:bCs/>
          <w:sz w:val="18"/>
          <w:szCs w:val="18"/>
        </w:rPr>
        <w:t>Решение об установлении публичного сервитута в отдельных целях</w:t>
      </w:r>
    </w:p>
    <w:p w:rsidR="00A0325A" w:rsidRPr="00A0325A" w:rsidRDefault="00A0325A" w:rsidP="00096558">
      <w:pPr>
        <w:tabs>
          <w:tab w:val="left" w:pos="3976"/>
        </w:tabs>
        <w:ind w:left="-142" w:right="482" w:firstLine="284"/>
        <w:rPr>
          <w:b/>
          <w:bCs/>
          <w:sz w:val="18"/>
          <w:szCs w:val="18"/>
        </w:rPr>
      </w:pPr>
    </w:p>
    <w:p w:rsidR="00A0325A" w:rsidRPr="00A0325A" w:rsidRDefault="00A0325A" w:rsidP="00096558">
      <w:pPr>
        <w:tabs>
          <w:tab w:val="left" w:pos="3976"/>
        </w:tabs>
        <w:ind w:left="-142" w:right="482" w:firstLine="284"/>
        <w:rPr>
          <w:b/>
          <w:sz w:val="18"/>
          <w:szCs w:val="18"/>
        </w:rPr>
      </w:pPr>
    </w:p>
    <w:p w:rsidR="00A0325A" w:rsidRPr="00A0325A" w:rsidRDefault="00A0325A" w:rsidP="00096558">
      <w:pPr>
        <w:tabs>
          <w:tab w:val="left" w:pos="3976"/>
        </w:tabs>
        <w:ind w:left="-142" w:right="482" w:firstLine="284"/>
        <w:rPr>
          <w:b/>
          <w:sz w:val="18"/>
          <w:szCs w:val="18"/>
        </w:rPr>
      </w:pPr>
    </w:p>
    <w:p w:rsidR="00A0325A" w:rsidRPr="00A0325A" w:rsidRDefault="00A0325A" w:rsidP="00096558">
      <w:pPr>
        <w:tabs>
          <w:tab w:val="left" w:pos="3976"/>
        </w:tabs>
        <w:ind w:left="-142" w:right="482" w:firstLine="284"/>
        <w:rPr>
          <w:sz w:val="18"/>
          <w:szCs w:val="18"/>
        </w:rPr>
      </w:pPr>
      <w:r w:rsidRPr="00A0325A">
        <w:rPr>
          <w:noProof/>
          <w:sz w:val="18"/>
          <w:szCs w:val="18"/>
        </w:rPr>
        <mc:AlternateContent>
          <mc:Choice Requires="wpg">
            <w:drawing>
              <wp:inline distT="0" distB="0" distL="0" distR="0" wp14:anchorId="7A59A443" wp14:editId="5BFF84FD">
                <wp:extent cx="2176780" cy="6350"/>
                <wp:effectExtent l="0" t="0" r="0" b="3810"/>
                <wp:docPr id="3"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6780" cy="6350"/>
                          <a:chOff x="0" y="0"/>
                          <a:chExt cx="3428" cy="10"/>
                        </a:xfrm>
                      </wpg:grpSpPr>
                      <wps:wsp>
                        <wps:cNvPr id="4" name="Rectangle 32"/>
                        <wps:cNvSpPr>
                          <a:spLocks noChangeArrowheads="1"/>
                        </wps:cNvSpPr>
                        <wps:spPr bwMode="auto">
                          <a:xfrm>
                            <a:off x="0" y="0"/>
                            <a:ext cx="3428"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id="Группа 3" o:spid="_x0000_s1026" style="width:171.4pt;height:.5pt;mso-position-horizontal-relative:char;mso-position-vertical-relative:line" coordsize="342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">
                <v:rect id="Rectangle 32" o:spid="_x0000_s1027" style="position:absolute;width:3428;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N9WMQA&#10;AADaAAAADwAAAGRycy9kb3ducmV2LnhtbESPQWsCMRSE70L/Q3hCb25W0aKrUWqh4EVQ24Penpvn&#10;7uLmZZtE3fbXN4LgcZiZb5jZojW1uJLzlWUF/SQFQZxbXXGh4PvrszcG4QOyxtoyKfglD4v5S2eG&#10;mbY33tJ1FwoRIewzVFCG0GRS+rwkgz6xDXH0TtYZDFG6QmqHtwg3tRyk6Zs0WHFcKLGhj5Ly8+5i&#10;FCwn4+XPZsjrv+3xQIf98TwauFSp1277PgURqA3P8KO90gqGcL8Sb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zfVjEAAAA2gAAAA8AAAAAAAAAAAAAAAAAmAIAAGRycy9k&#10;b3ducmV2LnhtbFBLBQYAAAAABAAEAPUAAACJAwAAAAA=&#10;" fillcolor="black" stroked="f"/>
                <w10:anchorlock/>
              </v:group>
            </w:pict>
          </mc:Fallback>
        </mc:AlternateContent>
      </w:r>
      <w:r w:rsidRPr="00A0325A">
        <w:rPr>
          <w:sz w:val="18"/>
          <w:szCs w:val="18"/>
        </w:rPr>
        <w:tab/>
      </w:r>
      <w:r w:rsidR="00BF1907">
        <w:rPr>
          <w:sz w:val="18"/>
          <w:szCs w:val="18"/>
        </w:rPr>
        <w:t xml:space="preserve">                                                      </w:t>
      </w:r>
      <w:r w:rsidRPr="00A0325A">
        <w:rPr>
          <w:noProof/>
          <w:sz w:val="18"/>
          <w:szCs w:val="18"/>
        </w:rPr>
        <mc:AlternateContent>
          <mc:Choice Requires="wpg">
            <w:drawing>
              <wp:inline distT="0" distB="0" distL="0" distR="0" wp14:anchorId="749DD844" wp14:editId="667E9A4B">
                <wp:extent cx="2176780" cy="6350"/>
                <wp:effectExtent l="0" t="0" r="0" b="6985"/>
                <wp:docPr id="21" name="Группа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6780" cy="6350"/>
                          <a:chOff x="0" y="0"/>
                          <a:chExt cx="3428" cy="10"/>
                        </a:xfrm>
                      </wpg:grpSpPr>
                      <wps:wsp>
                        <wps:cNvPr id="22" name="Rectangle 30"/>
                        <wps:cNvSpPr>
                          <a:spLocks noChangeArrowheads="1"/>
                        </wps:cNvSpPr>
                        <wps:spPr bwMode="auto">
                          <a:xfrm>
                            <a:off x="0" y="0"/>
                            <a:ext cx="3428"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id="Группа 21" o:spid="_x0000_s1026" style="width:171.4pt;height:.5pt;mso-position-horizontal-relative:char;mso-position-vertical-relative:line" coordsize="342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">
                <v:rect id="Rectangle 30" o:spid="_x0000_s1027" style="position:absolute;width:3428;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fM8UA&#10;AADbAAAADwAAAGRycy9kb3ducmV2LnhtbESPQWvCQBSE74L/YXmCN900aLFpVqmC0Iugtod6e8m+&#10;JsHs23R3q2l/fVcQehxm5hsmX/WmFRdyvrGs4GGagCAurW64UvD+tp0sQPiArLG1TAp+yMNqORzk&#10;mGl75QNdjqESEcI+QwV1CF0mpS9rMuintiOO3qd1BkOUrpLa4TXCTSvTJHmUBhuOCzV2tKmpPB+/&#10;jYL102L9tZ/x7vdQnOj0UZznqUuUGo/6l2cQgfrwH763X7WCNIXbl/gD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Xd8zxQAAANsAAAAPAAAAAAAAAAAAAAAAAJgCAABkcnMv&#10;ZG93bnJldi54bWxQSwUGAAAAAAQABAD1AAAAigMAAAAA&#10;" fillcolor="black" stroked="f"/>
                <w10:anchorlock/>
              </v:group>
            </w:pict>
          </mc:Fallback>
        </mc:AlternateContent>
      </w:r>
    </w:p>
    <w:p w:rsidR="00A0325A" w:rsidRDefault="00A0325A" w:rsidP="00096558">
      <w:pPr>
        <w:tabs>
          <w:tab w:val="left" w:pos="3976"/>
        </w:tabs>
        <w:ind w:left="-142" w:right="482" w:firstLine="284"/>
        <w:rPr>
          <w:sz w:val="18"/>
          <w:szCs w:val="18"/>
        </w:rPr>
      </w:pPr>
    </w:p>
    <w:p w:rsidR="00BF1907" w:rsidRPr="00A0325A" w:rsidRDefault="00A0325A" w:rsidP="00096558">
      <w:pPr>
        <w:tabs>
          <w:tab w:val="left" w:pos="3976"/>
        </w:tabs>
        <w:ind w:left="-142" w:right="482" w:firstLine="284"/>
        <w:rPr>
          <w:i/>
          <w:sz w:val="18"/>
          <w:szCs w:val="18"/>
        </w:rPr>
      </w:pPr>
      <w:r w:rsidRPr="00A0325A">
        <w:rPr>
          <w:i/>
          <w:sz w:val="18"/>
          <w:szCs w:val="18"/>
        </w:rPr>
        <w:t>дата решения уполномоченного</w:t>
      </w:r>
      <w:r w:rsidR="00BF1907" w:rsidRPr="00BF1907">
        <w:rPr>
          <w:i/>
          <w:sz w:val="18"/>
          <w:szCs w:val="18"/>
        </w:rPr>
        <w:t xml:space="preserve"> </w:t>
      </w:r>
      <w:r w:rsidR="00BF1907">
        <w:rPr>
          <w:i/>
          <w:sz w:val="18"/>
          <w:szCs w:val="18"/>
        </w:rPr>
        <w:t xml:space="preserve">                                                                                              </w:t>
      </w:r>
      <w:r w:rsidR="00BF1907" w:rsidRPr="00A0325A">
        <w:rPr>
          <w:i/>
          <w:sz w:val="18"/>
          <w:szCs w:val="18"/>
        </w:rPr>
        <w:t>номер решения уполномоченного</w:t>
      </w:r>
    </w:p>
    <w:p w:rsidR="00BF1907" w:rsidRPr="00A0325A" w:rsidRDefault="00BF1907" w:rsidP="00096558">
      <w:pPr>
        <w:tabs>
          <w:tab w:val="left" w:pos="3976"/>
        </w:tabs>
        <w:ind w:left="-142" w:right="482" w:firstLine="284"/>
        <w:rPr>
          <w:i/>
          <w:sz w:val="18"/>
          <w:szCs w:val="18"/>
        </w:rPr>
      </w:pPr>
      <w:r w:rsidRPr="00A0325A">
        <w:rPr>
          <w:i/>
          <w:sz w:val="18"/>
          <w:szCs w:val="18"/>
        </w:rPr>
        <w:t>органа государственной власти</w:t>
      </w:r>
      <w:r w:rsidRPr="00BF1907">
        <w:rPr>
          <w:i/>
          <w:sz w:val="18"/>
          <w:szCs w:val="18"/>
        </w:rPr>
        <w:t xml:space="preserve"> </w:t>
      </w:r>
      <w:r>
        <w:rPr>
          <w:i/>
          <w:sz w:val="18"/>
          <w:szCs w:val="18"/>
        </w:rPr>
        <w:t xml:space="preserve">                                                                                              </w:t>
      </w:r>
      <w:r w:rsidRPr="00A0325A">
        <w:rPr>
          <w:i/>
          <w:sz w:val="18"/>
          <w:szCs w:val="18"/>
        </w:rPr>
        <w:t>органа государственной власти</w:t>
      </w:r>
    </w:p>
    <w:p w:rsidR="00BF1907" w:rsidRDefault="00BF1907" w:rsidP="00096558">
      <w:pPr>
        <w:tabs>
          <w:tab w:val="left" w:pos="3976"/>
        </w:tabs>
        <w:ind w:left="-142" w:right="482" w:firstLine="284"/>
        <w:rPr>
          <w:sz w:val="18"/>
          <w:szCs w:val="18"/>
        </w:rPr>
      </w:pPr>
    </w:p>
    <w:p w:rsidR="00A0325A" w:rsidRPr="00A0325A" w:rsidRDefault="00A0325A" w:rsidP="00096558">
      <w:pPr>
        <w:tabs>
          <w:tab w:val="left" w:pos="3976"/>
        </w:tabs>
        <w:ind w:left="-142" w:right="482" w:firstLine="284"/>
        <w:rPr>
          <w:i/>
          <w:sz w:val="18"/>
          <w:szCs w:val="18"/>
        </w:rPr>
      </w:pPr>
    </w:p>
    <w:p w:rsidR="001F7F1C" w:rsidRPr="001F7F1C" w:rsidRDefault="001F7F1C" w:rsidP="00096558">
      <w:pPr>
        <w:tabs>
          <w:tab w:val="left" w:pos="3976"/>
        </w:tabs>
        <w:ind w:left="-142" w:right="482" w:firstLine="284"/>
        <w:rPr>
          <w:sz w:val="18"/>
          <w:szCs w:val="18"/>
        </w:rPr>
      </w:pPr>
      <w:r w:rsidRPr="001F7F1C">
        <w:rPr>
          <w:sz w:val="18"/>
          <w:szCs w:val="18"/>
        </w:rPr>
        <w:t>По результатам рассмотрения ходатайства № _ от_ об установлении публичного сер-витута в отношении земельных участков (земель) с кадастровыми номерами , расположенных (адрес или описание местоположения таких земельных участков или      земель), принято решение об установлении публичного сервитута на срок в отношении указанных земельных участков (земель) в целях (размещение или перенос инженерных сооружении; складирование строительных материалов, размещение сооружений и строительной техники; устройство пересечений автодорог или ж/д путей; размещение автодорог и ж/д путей в туннелях; проведение инженерных изысканий для подготовки документации по планировке территории, предусматривающей размещение линейных объектов и инженерных сооружений).</w:t>
      </w:r>
    </w:p>
    <w:p w:rsidR="001F7F1C" w:rsidRPr="001F7F1C" w:rsidRDefault="001F7F1C" w:rsidP="00096558">
      <w:pPr>
        <w:tabs>
          <w:tab w:val="left" w:pos="3976"/>
        </w:tabs>
        <w:ind w:left="-142" w:right="482" w:firstLine="284"/>
        <w:rPr>
          <w:sz w:val="18"/>
          <w:szCs w:val="18"/>
        </w:rPr>
      </w:pPr>
      <w:r w:rsidRPr="001F7F1C">
        <w:rPr>
          <w:sz w:val="18"/>
          <w:szCs w:val="18"/>
        </w:rPr>
        <w:t>Сведения о публичном сервитуте:</w:t>
      </w:r>
    </w:p>
    <w:p w:rsidR="001F7F1C" w:rsidRPr="001F7F1C" w:rsidRDefault="00555F46" w:rsidP="00096558">
      <w:pPr>
        <w:tabs>
          <w:tab w:val="left" w:pos="3976"/>
        </w:tabs>
        <w:ind w:left="-142" w:right="482" w:firstLine="284"/>
        <w:rPr>
          <w:sz w:val="18"/>
          <w:szCs w:val="18"/>
        </w:rPr>
      </w:pPr>
      <w:r>
        <w:rPr>
          <w:sz w:val="18"/>
          <w:szCs w:val="18"/>
        </w:rPr>
        <w:t>1.</w:t>
      </w:r>
      <w:r w:rsidR="001F7F1C" w:rsidRPr="001F7F1C">
        <w:rPr>
          <w:sz w:val="18"/>
          <w:szCs w:val="18"/>
        </w:rPr>
        <w:t>Сведение об обладателе публичного сервитута.</w:t>
      </w:r>
    </w:p>
    <w:p w:rsidR="001F7F1C" w:rsidRPr="001F7F1C" w:rsidRDefault="00555F46" w:rsidP="00096558">
      <w:pPr>
        <w:tabs>
          <w:tab w:val="left" w:pos="3976"/>
        </w:tabs>
        <w:ind w:left="-142" w:right="482" w:firstLine="284"/>
        <w:rPr>
          <w:sz w:val="18"/>
          <w:szCs w:val="18"/>
        </w:rPr>
      </w:pPr>
      <w:r>
        <w:rPr>
          <w:sz w:val="18"/>
          <w:szCs w:val="18"/>
        </w:rPr>
        <w:t>2.</w:t>
      </w:r>
      <w:r w:rsidR="001F7F1C" w:rsidRPr="001F7F1C">
        <w:rPr>
          <w:sz w:val="18"/>
          <w:szCs w:val="18"/>
        </w:rPr>
        <w:t>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rsidR="001F7F1C" w:rsidRPr="001F7F1C" w:rsidRDefault="00555F46" w:rsidP="00096558">
      <w:pPr>
        <w:tabs>
          <w:tab w:val="left" w:pos="3976"/>
        </w:tabs>
        <w:ind w:left="-142" w:right="482" w:firstLine="284"/>
        <w:rPr>
          <w:sz w:val="18"/>
          <w:szCs w:val="18"/>
        </w:rPr>
      </w:pPr>
      <w:r>
        <w:rPr>
          <w:sz w:val="18"/>
          <w:szCs w:val="18"/>
        </w:rPr>
        <w:t>3.</w:t>
      </w:r>
      <w:r w:rsidR="001F7F1C" w:rsidRPr="001F7F1C">
        <w:rPr>
          <w:sz w:val="18"/>
          <w:szCs w:val="18"/>
        </w:rPr>
        <w:t>Кадастровые номера земельных участков (при их наличии), в отношении которых устанавливается публичный сервитут:</w:t>
      </w:r>
      <w:r w:rsidR="001F7F1C" w:rsidRPr="001F7F1C">
        <w:rPr>
          <w:sz w:val="18"/>
          <w:szCs w:val="18"/>
        </w:rPr>
        <w:tab/>
        <w:t>;</w:t>
      </w:r>
    </w:p>
    <w:p w:rsidR="001F7F1C" w:rsidRPr="001F7F1C" w:rsidRDefault="001F7F1C" w:rsidP="00096558">
      <w:pPr>
        <w:tabs>
          <w:tab w:val="left" w:pos="3976"/>
        </w:tabs>
        <w:ind w:left="-142" w:right="482" w:firstLine="284"/>
        <w:rPr>
          <w:sz w:val="18"/>
          <w:szCs w:val="18"/>
        </w:rPr>
      </w:pPr>
      <w:r w:rsidRPr="001F7F1C">
        <w:rPr>
          <w:sz w:val="18"/>
          <w:szCs w:val="18"/>
        </w:rPr>
        <w:t>Кадастровый квартал, в котором расположены земли:</w:t>
      </w:r>
      <w:r w:rsidRPr="001F7F1C">
        <w:rPr>
          <w:sz w:val="18"/>
          <w:szCs w:val="18"/>
        </w:rPr>
        <w:tab/>
        <w:t>;</w:t>
      </w:r>
    </w:p>
    <w:p w:rsidR="001F7F1C" w:rsidRPr="001F7F1C" w:rsidRDefault="001F7F1C" w:rsidP="00096558">
      <w:pPr>
        <w:tabs>
          <w:tab w:val="left" w:pos="3976"/>
        </w:tabs>
        <w:ind w:left="-142" w:right="482" w:firstLine="284"/>
        <w:rPr>
          <w:sz w:val="18"/>
          <w:szCs w:val="18"/>
        </w:rPr>
      </w:pPr>
      <w:r w:rsidRPr="001F7F1C">
        <w:rPr>
          <w:sz w:val="18"/>
          <w:szCs w:val="18"/>
        </w:rPr>
        <w:t>Адреса или описание местоположения таких земельных участков или земель:</w:t>
      </w:r>
    </w:p>
    <w:p w:rsidR="001F7F1C" w:rsidRPr="001F7F1C" w:rsidRDefault="00555F46" w:rsidP="00096558">
      <w:pPr>
        <w:tabs>
          <w:tab w:val="left" w:pos="3976"/>
        </w:tabs>
        <w:ind w:left="-142" w:right="482" w:firstLine="284"/>
        <w:rPr>
          <w:sz w:val="18"/>
          <w:szCs w:val="18"/>
        </w:rPr>
      </w:pPr>
      <w:r>
        <w:rPr>
          <w:sz w:val="18"/>
          <w:szCs w:val="18"/>
        </w:rPr>
        <w:t>4.</w:t>
      </w:r>
      <w:r w:rsidR="001F7F1C" w:rsidRPr="001F7F1C">
        <w:rPr>
          <w:sz w:val="18"/>
          <w:szCs w:val="18"/>
        </w:rPr>
        <w:t>Срок публичного сервитута:</w:t>
      </w:r>
      <w:r w:rsidR="001F7F1C" w:rsidRPr="001F7F1C">
        <w:rPr>
          <w:sz w:val="18"/>
          <w:szCs w:val="18"/>
        </w:rPr>
        <w:tab/>
        <w:t>;</w:t>
      </w:r>
    </w:p>
    <w:p w:rsidR="001F7F1C" w:rsidRPr="001F7F1C" w:rsidRDefault="00555F46" w:rsidP="00096558">
      <w:pPr>
        <w:tabs>
          <w:tab w:val="left" w:pos="3976"/>
        </w:tabs>
        <w:ind w:left="-142" w:right="482" w:firstLine="284"/>
        <w:rPr>
          <w:sz w:val="18"/>
          <w:szCs w:val="18"/>
        </w:rPr>
      </w:pPr>
      <w:r>
        <w:rPr>
          <w:sz w:val="18"/>
          <w:szCs w:val="18"/>
        </w:rPr>
        <w:t>5.</w:t>
      </w:r>
      <w:r w:rsidR="001F7F1C" w:rsidRPr="001F7F1C">
        <w:rPr>
          <w:sz w:val="18"/>
          <w:szCs w:val="18"/>
        </w:rPr>
        <w:t>Срок, в течение которого использование земельного участка (его части) и (или) расположенного на не</w:t>
      </w:r>
      <w:r>
        <w:rPr>
          <w:sz w:val="18"/>
          <w:szCs w:val="18"/>
        </w:rPr>
        <w:t xml:space="preserve">м объекта недвижимого имущества </w:t>
      </w:r>
      <w:r w:rsidR="001F7F1C" w:rsidRPr="001F7F1C">
        <w:rPr>
          <w:sz w:val="18"/>
          <w:szCs w:val="18"/>
        </w:rPr>
        <w:t>в соответствии с их разре-шенным использованием будет невозможно или существенно затруднено в связи с осуществ-лением сервитута (при наличии такого срока):</w:t>
      </w:r>
      <w:r w:rsidR="001F7F1C" w:rsidRPr="001F7F1C">
        <w:rPr>
          <w:sz w:val="18"/>
          <w:szCs w:val="18"/>
        </w:rPr>
        <w:tab/>
        <w:t>;</w:t>
      </w:r>
    </w:p>
    <w:p w:rsidR="001F7F1C" w:rsidRPr="001F7F1C" w:rsidRDefault="00555F46" w:rsidP="00096558">
      <w:pPr>
        <w:tabs>
          <w:tab w:val="left" w:pos="3976"/>
        </w:tabs>
        <w:ind w:left="-142" w:right="482" w:firstLine="284"/>
        <w:rPr>
          <w:sz w:val="18"/>
          <w:szCs w:val="18"/>
        </w:rPr>
      </w:pPr>
      <w:r>
        <w:rPr>
          <w:sz w:val="18"/>
          <w:szCs w:val="18"/>
        </w:rPr>
        <w:t>6.</w:t>
      </w:r>
      <w:r w:rsidR="001F7F1C" w:rsidRPr="001F7F1C">
        <w:rPr>
          <w:sz w:val="18"/>
          <w:szCs w:val="18"/>
        </w:rPr>
        <w:t>Реквизиты решений об утверждении документов или реквизиты документов, предусмотренных пунктом 2 статьи 39.41 ЗК РФ, в случае, если решение об установлении публичного сервитута принималось в соответствии с указанными документами (при наличии решений)</w:t>
      </w:r>
    </w:p>
    <w:p w:rsidR="001F7F1C" w:rsidRPr="001F7F1C" w:rsidRDefault="00555F46" w:rsidP="00096558">
      <w:pPr>
        <w:tabs>
          <w:tab w:val="left" w:pos="3976"/>
        </w:tabs>
        <w:ind w:left="-142" w:right="482" w:firstLine="284"/>
        <w:rPr>
          <w:sz w:val="18"/>
          <w:szCs w:val="18"/>
        </w:rPr>
      </w:pPr>
      <w:r>
        <w:rPr>
          <w:sz w:val="18"/>
          <w:szCs w:val="18"/>
        </w:rPr>
        <w:t>7.</w:t>
      </w:r>
      <w:r w:rsidR="001F7F1C" w:rsidRPr="001F7F1C">
        <w:rPr>
          <w:sz w:val="18"/>
          <w:szCs w:val="18"/>
        </w:rPr>
        <w:t>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w:t>
      </w:r>
      <w:r w:rsidR="001F7F1C" w:rsidRPr="001F7F1C">
        <w:rPr>
          <w:sz w:val="18"/>
          <w:szCs w:val="18"/>
        </w:rPr>
        <w:tab/>
        <w:t>;</w:t>
      </w:r>
    </w:p>
    <w:p w:rsidR="001F7F1C" w:rsidRPr="001F7F1C" w:rsidRDefault="00555F46" w:rsidP="00096558">
      <w:pPr>
        <w:tabs>
          <w:tab w:val="left" w:pos="3976"/>
        </w:tabs>
        <w:ind w:left="-142" w:right="482" w:firstLine="284"/>
        <w:rPr>
          <w:sz w:val="18"/>
          <w:szCs w:val="18"/>
        </w:rPr>
      </w:pPr>
      <w:r>
        <w:rPr>
          <w:sz w:val="18"/>
          <w:szCs w:val="18"/>
        </w:rPr>
        <w:t>8.</w:t>
      </w:r>
      <w:r w:rsidR="001F7F1C" w:rsidRPr="001F7F1C">
        <w:rPr>
          <w:sz w:val="18"/>
          <w:szCs w:val="18"/>
        </w:rPr>
        <w:t>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 (при наличии):</w:t>
      </w:r>
      <w:r w:rsidR="001F7F1C" w:rsidRPr="001F7F1C">
        <w:rPr>
          <w:sz w:val="18"/>
          <w:szCs w:val="18"/>
        </w:rPr>
        <w:tab/>
        <w:t>;</w:t>
      </w:r>
    </w:p>
    <w:p w:rsidR="001F7F1C" w:rsidRPr="001F7F1C" w:rsidRDefault="00555F46" w:rsidP="00096558">
      <w:pPr>
        <w:tabs>
          <w:tab w:val="left" w:pos="3976"/>
        </w:tabs>
        <w:ind w:left="-142" w:right="482" w:firstLine="284"/>
        <w:rPr>
          <w:sz w:val="18"/>
          <w:szCs w:val="18"/>
        </w:rPr>
      </w:pPr>
      <w:r>
        <w:rPr>
          <w:sz w:val="18"/>
          <w:szCs w:val="18"/>
        </w:rPr>
        <w:t>9.</w:t>
      </w:r>
      <w:r w:rsidR="001F7F1C" w:rsidRPr="001F7F1C">
        <w:rPr>
          <w:sz w:val="18"/>
          <w:szCs w:val="18"/>
        </w:rPr>
        <w:t>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муниципальной собственности и не предостав-ленных гражданам или юридическим лицам):</w:t>
      </w:r>
      <w:r w:rsidR="001F7F1C" w:rsidRPr="001F7F1C">
        <w:rPr>
          <w:sz w:val="18"/>
          <w:szCs w:val="18"/>
        </w:rPr>
        <w:tab/>
        <w:t>;</w:t>
      </w:r>
    </w:p>
    <w:p w:rsidR="001F7F1C" w:rsidRPr="001F7F1C" w:rsidRDefault="00555F46" w:rsidP="00096558">
      <w:pPr>
        <w:tabs>
          <w:tab w:val="left" w:pos="3976"/>
        </w:tabs>
        <w:ind w:left="-142" w:right="482" w:firstLine="284"/>
        <w:rPr>
          <w:sz w:val="18"/>
          <w:szCs w:val="18"/>
        </w:rPr>
      </w:pPr>
      <w:r>
        <w:rPr>
          <w:sz w:val="18"/>
          <w:szCs w:val="18"/>
        </w:rPr>
        <w:t>10.</w:t>
      </w:r>
      <w:r w:rsidR="001F7F1C" w:rsidRPr="001F7F1C">
        <w:rPr>
          <w:sz w:val="18"/>
          <w:szCs w:val="18"/>
        </w:rPr>
        <w:t>Обязанность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w:t>
      </w:r>
    </w:p>
    <w:p w:rsidR="001F7F1C" w:rsidRPr="001F7F1C" w:rsidRDefault="001F7F1C" w:rsidP="00096558">
      <w:pPr>
        <w:tabs>
          <w:tab w:val="left" w:pos="3976"/>
        </w:tabs>
        <w:ind w:left="-142" w:right="482" w:firstLine="284"/>
        <w:rPr>
          <w:sz w:val="18"/>
          <w:szCs w:val="18"/>
        </w:rPr>
      </w:pPr>
      <w:r w:rsidRPr="001F7F1C">
        <w:rPr>
          <w:sz w:val="18"/>
          <w:szCs w:val="18"/>
        </w:rPr>
        <w:t xml:space="preserve"> </w:t>
      </w:r>
    </w:p>
    <w:p w:rsidR="001F7F1C" w:rsidRPr="001F7F1C" w:rsidRDefault="00555F46" w:rsidP="00096558">
      <w:pPr>
        <w:tabs>
          <w:tab w:val="left" w:pos="3976"/>
        </w:tabs>
        <w:ind w:left="-142" w:right="482" w:firstLine="284"/>
        <w:rPr>
          <w:sz w:val="18"/>
          <w:szCs w:val="18"/>
        </w:rPr>
      </w:pPr>
      <w:r>
        <w:rPr>
          <w:noProof/>
          <w:sz w:val="18"/>
          <w:szCs w:val="18"/>
        </w:rPr>
        <mc:AlternateContent>
          <mc:Choice Requires="wps">
            <w:drawing>
              <wp:anchor distT="0" distB="0" distL="114300" distR="114300" simplePos="0" relativeHeight="251666432" behindDoc="0" locked="0" layoutInCell="1" allowOverlap="1" wp14:anchorId="21F2172C" wp14:editId="5F6FCA59">
                <wp:simplePos x="0" y="0"/>
                <wp:positionH relativeFrom="column">
                  <wp:posOffset>617814</wp:posOffset>
                </wp:positionH>
                <wp:positionV relativeFrom="paragraph">
                  <wp:posOffset>110736</wp:posOffset>
                </wp:positionV>
                <wp:extent cx="1747684" cy="22122"/>
                <wp:effectExtent l="0" t="0" r="24130" b="3556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1747684" cy="2212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4"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8.65pt,8.7pt" to="186.2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" strokecolor="black [3040]"/>
            </w:pict>
          </mc:Fallback>
        </mc:AlternateContent>
      </w:r>
      <w:r w:rsidR="001F7F1C" w:rsidRPr="001F7F1C">
        <w:rPr>
          <w:sz w:val="18"/>
          <w:szCs w:val="18"/>
        </w:rPr>
        <w:t>Ф.И.О.</w:t>
      </w:r>
      <w:r w:rsidR="001F7F1C" w:rsidRPr="001F7F1C">
        <w:rPr>
          <w:sz w:val="18"/>
          <w:szCs w:val="18"/>
        </w:rPr>
        <w:tab/>
        <w:t>,</w:t>
      </w:r>
    </w:p>
    <w:p w:rsidR="00A0325A" w:rsidRPr="001F7F1C" w:rsidRDefault="001F7F1C" w:rsidP="00096558">
      <w:pPr>
        <w:tabs>
          <w:tab w:val="left" w:pos="3976"/>
        </w:tabs>
        <w:ind w:left="-142" w:right="482" w:firstLine="284"/>
        <w:rPr>
          <w:sz w:val="18"/>
          <w:szCs w:val="18"/>
        </w:rPr>
      </w:pPr>
      <w:r w:rsidRPr="001F7F1C">
        <w:rPr>
          <w:sz w:val="18"/>
          <w:szCs w:val="18"/>
        </w:rPr>
        <w:t>Должно</w:t>
      </w:r>
      <w:r w:rsidR="00555F46">
        <w:rPr>
          <w:sz w:val="18"/>
          <w:szCs w:val="18"/>
        </w:rPr>
        <w:t xml:space="preserve">сть уполномоченного сотрудника                                                                                                                         </w:t>
      </w:r>
      <w:r w:rsidRPr="001F7F1C">
        <w:rPr>
          <w:sz w:val="18"/>
          <w:szCs w:val="18"/>
        </w:rPr>
        <w:t>Подпись</w:t>
      </w:r>
    </w:p>
    <w:p w:rsidR="009B3F00" w:rsidRDefault="009B3F00" w:rsidP="00096558">
      <w:pPr>
        <w:tabs>
          <w:tab w:val="left" w:pos="3976"/>
        </w:tabs>
        <w:ind w:left="-142" w:right="482" w:firstLine="284"/>
        <w:rPr>
          <w:sz w:val="18"/>
          <w:szCs w:val="18"/>
        </w:rPr>
      </w:pPr>
    </w:p>
    <w:p w:rsidR="009B3F00" w:rsidRDefault="009B3F00" w:rsidP="00096558">
      <w:pPr>
        <w:tabs>
          <w:tab w:val="left" w:pos="3976"/>
        </w:tabs>
        <w:ind w:left="-142" w:right="482" w:firstLine="284"/>
        <w:rPr>
          <w:sz w:val="18"/>
          <w:szCs w:val="18"/>
        </w:rPr>
      </w:pPr>
    </w:p>
    <w:p w:rsidR="002339F7" w:rsidRPr="00517160" w:rsidRDefault="002339F7" w:rsidP="00096558">
      <w:pPr>
        <w:tabs>
          <w:tab w:val="left" w:pos="3976"/>
        </w:tabs>
        <w:ind w:left="-142" w:right="482" w:firstLine="284"/>
        <w:jc w:val="right"/>
        <w:rPr>
          <w:i/>
          <w:sz w:val="18"/>
          <w:szCs w:val="18"/>
        </w:rPr>
      </w:pPr>
      <w:r w:rsidRPr="00517160">
        <w:rPr>
          <w:i/>
          <w:sz w:val="18"/>
          <w:szCs w:val="18"/>
        </w:rPr>
        <w:t>Приложение № 2 к Административному регламенту</w:t>
      </w:r>
    </w:p>
    <w:p w:rsidR="002339F7" w:rsidRPr="00517160" w:rsidRDefault="002339F7" w:rsidP="00096558">
      <w:pPr>
        <w:tabs>
          <w:tab w:val="left" w:pos="3976"/>
        </w:tabs>
        <w:ind w:left="-142" w:right="482" w:firstLine="284"/>
        <w:jc w:val="right"/>
        <w:rPr>
          <w:i/>
          <w:sz w:val="18"/>
          <w:szCs w:val="18"/>
        </w:rPr>
      </w:pPr>
      <w:r w:rsidRPr="00517160">
        <w:rPr>
          <w:i/>
          <w:sz w:val="18"/>
          <w:szCs w:val="18"/>
        </w:rPr>
        <w:t xml:space="preserve"> по     предоставлению муниципальной услуги</w:t>
      </w:r>
    </w:p>
    <w:p w:rsidR="002339F7" w:rsidRPr="002339F7" w:rsidRDefault="002339F7" w:rsidP="00096558">
      <w:pPr>
        <w:tabs>
          <w:tab w:val="left" w:pos="3976"/>
        </w:tabs>
        <w:ind w:left="-142" w:right="482" w:firstLine="284"/>
        <w:jc w:val="right"/>
        <w:rPr>
          <w:sz w:val="18"/>
          <w:szCs w:val="18"/>
        </w:rPr>
      </w:pPr>
    </w:p>
    <w:p w:rsidR="002339F7" w:rsidRPr="002339F7" w:rsidRDefault="002339F7" w:rsidP="00096558">
      <w:pPr>
        <w:tabs>
          <w:tab w:val="left" w:pos="3976"/>
        </w:tabs>
        <w:ind w:left="-142" w:right="482" w:firstLine="284"/>
        <w:jc w:val="right"/>
        <w:rPr>
          <w:sz w:val="18"/>
          <w:szCs w:val="18"/>
        </w:rPr>
      </w:pPr>
    </w:p>
    <w:p w:rsidR="002339F7" w:rsidRPr="002339F7" w:rsidRDefault="002339F7" w:rsidP="00096558">
      <w:pPr>
        <w:tabs>
          <w:tab w:val="left" w:pos="3976"/>
        </w:tabs>
        <w:ind w:left="-142" w:right="482" w:firstLine="284"/>
        <w:jc w:val="right"/>
        <w:rPr>
          <w:sz w:val="18"/>
          <w:szCs w:val="18"/>
        </w:rPr>
      </w:pPr>
    </w:p>
    <w:p w:rsidR="002339F7" w:rsidRPr="002339F7" w:rsidRDefault="002339F7" w:rsidP="00096558">
      <w:pPr>
        <w:tabs>
          <w:tab w:val="left" w:pos="3976"/>
        </w:tabs>
        <w:ind w:left="-142" w:right="482" w:firstLine="284"/>
        <w:jc w:val="center"/>
        <w:rPr>
          <w:b/>
          <w:bCs/>
          <w:sz w:val="18"/>
          <w:szCs w:val="18"/>
        </w:rPr>
      </w:pPr>
      <w:r w:rsidRPr="002339F7">
        <w:rPr>
          <w:b/>
          <w:bCs/>
          <w:sz w:val="18"/>
          <w:szCs w:val="18"/>
        </w:rPr>
        <w:t>Форма решения об отказе в предоставлении муниципальной</w:t>
      </w:r>
    </w:p>
    <w:p w:rsidR="002339F7" w:rsidRPr="002339F7" w:rsidRDefault="002339F7" w:rsidP="00096558">
      <w:pPr>
        <w:tabs>
          <w:tab w:val="left" w:pos="3976"/>
        </w:tabs>
        <w:ind w:left="-142" w:right="482" w:firstLine="284"/>
        <w:jc w:val="center"/>
        <w:rPr>
          <w:b/>
          <w:sz w:val="18"/>
          <w:szCs w:val="18"/>
        </w:rPr>
      </w:pPr>
      <w:r w:rsidRPr="002339F7">
        <w:rPr>
          <w:b/>
          <w:sz w:val="18"/>
          <w:szCs w:val="18"/>
        </w:rPr>
        <w:t>услуги</w:t>
      </w:r>
    </w:p>
    <w:p w:rsidR="002339F7" w:rsidRPr="002339F7" w:rsidRDefault="002339F7" w:rsidP="00096558">
      <w:pPr>
        <w:tabs>
          <w:tab w:val="left" w:pos="3976"/>
        </w:tabs>
        <w:ind w:left="-142" w:right="482" w:firstLine="284"/>
        <w:jc w:val="right"/>
        <w:rPr>
          <w:b/>
          <w:sz w:val="18"/>
          <w:szCs w:val="18"/>
        </w:rPr>
      </w:pPr>
      <w:r w:rsidRPr="002339F7">
        <w:rPr>
          <w:noProof/>
          <w:sz w:val="18"/>
          <w:szCs w:val="18"/>
        </w:rPr>
        <mc:AlternateContent>
          <mc:Choice Requires="wps">
            <w:drawing>
              <wp:anchor distT="0" distB="0" distL="0" distR="0" simplePos="0" relativeHeight="251668480" behindDoc="1" locked="0" layoutInCell="1" allowOverlap="1" wp14:anchorId="5EB2B097" wp14:editId="082D7F27">
                <wp:simplePos x="0" y="0"/>
                <wp:positionH relativeFrom="page">
                  <wp:posOffset>701040</wp:posOffset>
                </wp:positionH>
                <wp:positionV relativeFrom="paragraph">
                  <wp:posOffset>153670</wp:posOffset>
                </wp:positionV>
                <wp:extent cx="6662420" cy="6350"/>
                <wp:effectExtent l="0" t="0" r="0" b="0"/>
                <wp:wrapTopAndBottom/>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242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 o:spid="_x0000_s1026" style="position:absolute;margin-left:55.2pt;margin-top:12.1pt;width:524.6pt;height:.5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" fillcolor="black" stroked="f">
                <w10:wrap type="topAndBottom" anchorx="page"/>
              </v:rect>
            </w:pict>
          </mc:Fallback>
        </mc:AlternateContent>
      </w:r>
    </w:p>
    <w:p w:rsidR="002339F7" w:rsidRPr="002339F7" w:rsidRDefault="002339F7" w:rsidP="00096558">
      <w:pPr>
        <w:tabs>
          <w:tab w:val="left" w:pos="3976"/>
        </w:tabs>
        <w:ind w:left="-142" w:right="482" w:firstLine="284"/>
        <w:jc w:val="center"/>
        <w:rPr>
          <w:sz w:val="18"/>
          <w:szCs w:val="18"/>
        </w:rPr>
      </w:pPr>
      <w:r w:rsidRPr="002339F7">
        <w:rPr>
          <w:sz w:val="18"/>
          <w:szCs w:val="18"/>
        </w:rPr>
        <w:t>(наименование уполномоченного органа)</w:t>
      </w:r>
    </w:p>
    <w:p w:rsidR="002339F7" w:rsidRPr="002339F7" w:rsidRDefault="002339F7" w:rsidP="00096558">
      <w:pPr>
        <w:tabs>
          <w:tab w:val="left" w:pos="3976"/>
        </w:tabs>
        <w:ind w:left="-142" w:right="482" w:firstLine="284"/>
        <w:jc w:val="right"/>
        <w:rPr>
          <w:sz w:val="18"/>
          <w:szCs w:val="18"/>
        </w:rPr>
      </w:pPr>
    </w:p>
    <w:p w:rsidR="002339F7" w:rsidRPr="002339F7" w:rsidRDefault="002339F7" w:rsidP="00096558">
      <w:pPr>
        <w:tabs>
          <w:tab w:val="left" w:pos="3976"/>
        </w:tabs>
        <w:ind w:left="-142" w:right="482" w:firstLine="284"/>
        <w:jc w:val="right"/>
        <w:rPr>
          <w:sz w:val="18"/>
          <w:szCs w:val="18"/>
        </w:rPr>
      </w:pPr>
      <w:r w:rsidRPr="002339F7">
        <w:rPr>
          <w:sz w:val="18"/>
          <w:szCs w:val="18"/>
        </w:rPr>
        <w:t xml:space="preserve">Кому:   </w:t>
      </w:r>
      <w:r w:rsidRPr="002339F7">
        <w:rPr>
          <w:sz w:val="18"/>
          <w:szCs w:val="18"/>
          <w:u w:val="single"/>
        </w:rPr>
        <w:t xml:space="preserve"> </w:t>
      </w:r>
      <w:r w:rsidRPr="002339F7">
        <w:rPr>
          <w:sz w:val="18"/>
          <w:szCs w:val="18"/>
          <w:u w:val="single"/>
        </w:rPr>
        <w:tab/>
      </w:r>
    </w:p>
    <w:p w:rsidR="002339F7" w:rsidRPr="002339F7" w:rsidRDefault="002339F7" w:rsidP="00096558">
      <w:pPr>
        <w:tabs>
          <w:tab w:val="left" w:pos="3976"/>
        </w:tabs>
        <w:ind w:left="-142" w:right="482" w:firstLine="284"/>
        <w:jc w:val="right"/>
        <w:rPr>
          <w:sz w:val="18"/>
          <w:szCs w:val="18"/>
        </w:rPr>
      </w:pPr>
      <w:r w:rsidRPr="002339F7">
        <w:rPr>
          <w:sz w:val="18"/>
          <w:szCs w:val="18"/>
        </w:rPr>
        <w:t xml:space="preserve">ИНН  </w:t>
      </w:r>
      <w:r w:rsidRPr="002339F7">
        <w:rPr>
          <w:sz w:val="18"/>
          <w:szCs w:val="18"/>
          <w:u w:val="single"/>
        </w:rPr>
        <w:t xml:space="preserve"> </w:t>
      </w:r>
      <w:r w:rsidRPr="002339F7">
        <w:rPr>
          <w:sz w:val="18"/>
          <w:szCs w:val="18"/>
          <w:u w:val="single"/>
        </w:rPr>
        <w:tab/>
      </w:r>
    </w:p>
    <w:p w:rsidR="00517160" w:rsidRDefault="002339F7" w:rsidP="00096558">
      <w:pPr>
        <w:tabs>
          <w:tab w:val="left" w:pos="3976"/>
        </w:tabs>
        <w:ind w:left="-142" w:right="482" w:firstLine="284"/>
        <w:jc w:val="right"/>
        <w:rPr>
          <w:sz w:val="18"/>
          <w:szCs w:val="18"/>
        </w:rPr>
      </w:pPr>
      <w:r w:rsidRPr="002339F7">
        <w:rPr>
          <w:sz w:val="18"/>
          <w:szCs w:val="18"/>
        </w:rPr>
        <w:t>Представитель:</w:t>
      </w:r>
      <w:r w:rsidRPr="002339F7">
        <w:rPr>
          <w:sz w:val="18"/>
          <w:szCs w:val="18"/>
          <w:u w:val="single"/>
        </w:rPr>
        <w:tab/>
      </w:r>
      <w:r w:rsidRPr="002339F7">
        <w:rPr>
          <w:sz w:val="18"/>
          <w:szCs w:val="18"/>
          <w:u w:val="single"/>
        </w:rPr>
        <w:tab/>
      </w:r>
      <w:r w:rsidRPr="002339F7">
        <w:rPr>
          <w:sz w:val="18"/>
          <w:szCs w:val="18"/>
        </w:rPr>
        <w:t xml:space="preserve"> </w:t>
      </w:r>
    </w:p>
    <w:p w:rsidR="00517160" w:rsidRDefault="002339F7" w:rsidP="00096558">
      <w:pPr>
        <w:tabs>
          <w:tab w:val="left" w:pos="3976"/>
        </w:tabs>
        <w:ind w:left="-142" w:right="482" w:firstLine="284"/>
        <w:jc w:val="right"/>
        <w:rPr>
          <w:sz w:val="18"/>
          <w:szCs w:val="18"/>
        </w:rPr>
      </w:pPr>
      <w:r w:rsidRPr="002339F7">
        <w:rPr>
          <w:sz w:val="18"/>
          <w:szCs w:val="18"/>
        </w:rPr>
        <w:t xml:space="preserve">Контактные данные заявителя (представителя): </w:t>
      </w:r>
    </w:p>
    <w:p w:rsidR="002339F7" w:rsidRPr="002339F7" w:rsidRDefault="002339F7" w:rsidP="00096558">
      <w:pPr>
        <w:tabs>
          <w:tab w:val="left" w:pos="3976"/>
        </w:tabs>
        <w:ind w:left="-142" w:right="482" w:firstLine="284"/>
        <w:jc w:val="right"/>
        <w:rPr>
          <w:sz w:val="18"/>
          <w:szCs w:val="18"/>
        </w:rPr>
      </w:pPr>
      <w:r w:rsidRPr="002339F7">
        <w:rPr>
          <w:sz w:val="18"/>
          <w:szCs w:val="18"/>
        </w:rPr>
        <w:t xml:space="preserve">Тел.:   </w:t>
      </w:r>
      <w:r w:rsidRPr="002339F7">
        <w:rPr>
          <w:sz w:val="18"/>
          <w:szCs w:val="18"/>
          <w:u w:val="single"/>
        </w:rPr>
        <w:t xml:space="preserve"> </w:t>
      </w:r>
      <w:r w:rsidRPr="002339F7">
        <w:rPr>
          <w:sz w:val="18"/>
          <w:szCs w:val="18"/>
          <w:u w:val="single"/>
        </w:rPr>
        <w:tab/>
      </w:r>
    </w:p>
    <w:p w:rsidR="002339F7" w:rsidRPr="002339F7" w:rsidRDefault="002339F7" w:rsidP="00096558">
      <w:pPr>
        <w:tabs>
          <w:tab w:val="left" w:pos="3976"/>
        </w:tabs>
        <w:ind w:left="-142" w:right="482" w:firstLine="284"/>
        <w:jc w:val="right"/>
        <w:rPr>
          <w:sz w:val="18"/>
          <w:szCs w:val="18"/>
        </w:rPr>
      </w:pPr>
      <w:r w:rsidRPr="002339F7">
        <w:rPr>
          <w:sz w:val="18"/>
          <w:szCs w:val="18"/>
        </w:rPr>
        <w:t xml:space="preserve">Эл. почта: </w:t>
      </w:r>
      <w:r w:rsidRPr="002339F7">
        <w:rPr>
          <w:sz w:val="18"/>
          <w:szCs w:val="18"/>
          <w:u w:val="single"/>
        </w:rPr>
        <w:t xml:space="preserve"> </w:t>
      </w:r>
      <w:r w:rsidRPr="002339F7">
        <w:rPr>
          <w:sz w:val="18"/>
          <w:szCs w:val="18"/>
          <w:u w:val="single"/>
        </w:rPr>
        <w:tab/>
      </w:r>
    </w:p>
    <w:p w:rsidR="002339F7" w:rsidRPr="002339F7" w:rsidRDefault="002339F7" w:rsidP="00096558">
      <w:pPr>
        <w:tabs>
          <w:tab w:val="left" w:pos="3976"/>
        </w:tabs>
        <w:ind w:left="-142" w:right="482" w:firstLine="284"/>
        <w:jc w:val="right"/>
        <w:rPr>
          <w:sz w:val="18"/>
          <w:szCs w:val="18"/>
        </w:rPr>
      </w:pPr>
    </w:p>
    <w:p w:rsidR="002339F7" w:rsidRPr="002339F7" w:rsidRDefault="002339F7" w:rsidP="00096558">
      <w:pPr>
        <w:tabs>
          <w:tab w:val="left" w:pos="3976"/>
        </w:tabs>
        <w:ind w:left="-142" w:right="482" w:firstLine="284"/>
        <w:jc w:val="center"/>
        <w:rPr>
          <w:sz w:val="18"/>
          <w:szCs w:val="18"/>
        </w:rPr>
      </w:pPr>
      <w:r w:rsidRPr="002339F7">
        <w:rPr>
          <w:sz w:val="18"/>
          <w:szCs w:val="18"/>
        </w:rPr>
        <w:t>РЕШЕНИЕ</w:t>
      </w:r>
    </w:p>
    <w:p w:rsidR="002339F7" w:rsidRPr="002339F7" w:rsidRDefault="002339F7" w:rsidP="00096558">
      <w:pPr>
        <w:tabs>
          <w:tab w:val="left" w:pos="3976"/>
        </w:tabs>
        <w:ind w:left="-142" w:right="482" w:firstLine="284"/>
        <w:jc w:val="center"/>
        <w:rPr>
          <w:sz w:val="18"/>
          <w:szCs w:val="18"/>
        </w:rPr>
      </w:pPr>
      <w:r w:rsidRPr="002339F7">
        <w:rPr>
          <w:sz w:val="18"/>
          <w:szCs w:val="18"/>
        </w:rPr>
        <w:t>об отказе в предоставлении муниципальной услуги</w:t>
      </w:r>
    </w:p>
    <w:p w:rsidR="002339F7" w:rsidRPr="002339F7" w:rsidRDefault="002339F7" w:rsidP="00096558">
      <w:pPr>
        <w:tabs>
          <w:tab w:val="left" w:pos="3976"/>
        </w:tabs>
        <w:ind w:left="-142" w:right="482" w:firstLine="284"/>
        <w:jc w:val="right"/>
        <w:rPr>
          <w:sz w:val="18"/>
          <w:szCs w:val="18"/>
        </w:rPr>
        <w:sectPr w:rsidR="002339F7" w:rsidRPr="002339F7">
          <w:pgSz w:w="11910" w:h="16840"/>
          <w:pgMar w:top="1120" w:right="80" w:bottom="280" w:left="1000" w:header="879" w:footer="0" w:gutter="0"/>
          <w:cols w:space="720"/>
        </w:sectPr>
      </w:pPr>
    </w:p>
    <w:p w:rsidR="002339F7" w:rsidRPr="002339F7" w:rsidRDefault="002339F7" w:rsidP="00096558">
      <w:pPr>
        <w:tabs>
          <w:tab w:val="left" w:pos="3976"/>
        </w:tabs>
        <w:ind w:left="-142" w:right="482" w:firstLine="284"/>
        <w:rPr>
          <w:sz w:val="18"/>
          <w:szCs w:val="18"/>
        </w:rPr>
      </w:pPr>
      <w:r w:rsidRPr="002339F7">
        <w:rPr>
          <w:sz w:val="18"/>
          <w:szCs w:val="18"/>
        </w:rPr>
        <w:lastRenderedPageBreak/>
        <w:t xml:space="preserve">№  </w:t>
      </w:r>
      <w:r w:rsidRPr="002339F7">
        <w:rPr>
          <w:sz w:val="18"/>
          <w:szCs w:val="18"/>
          <w:u w:val="single"/>
        </w:rPr>
        <w:t xml:space="preserve"> </w:t>
      </w:r>
      <w:r w:rsidRPr="002339F7">
        <w:rPr>
          <w:sz w:val="18"/>
          <w:szCs w:val="18"/>
          <w:u w:val="single"/>
        </w:rPr>
        <w:tab/>
      </w:r>
    </w:p>
    <w:p w:rsidR="002339F7" w:rsidRPr="002339F7" w:rsidRDefault="002339F7" w:rsidP="00096558">
      <w:pPr>
        <w:tabs>
          <w:tab w:val="left" w:pos="3976"/>
        </w:tabs>
        <w:ind w:left="-142" w:right="482" w:firstLine="284"/>
        <w:jc w:val="right"/>
        <w:rPr>
          <w:sz w:val="18"/>
          <w:szCs w:val="18"/>
        </w:rPr>
      </w:pPr>
      <w:r w:rsidRPr="002339F7">
        <w:rPr>
          <w:sz w:val="18"/>
          <w:szCs w:val="18"/>
        </w:rPr>
        <w:t>(номер и дата решения)</w:t>
      </w:r>
    </w:p>
    <w:p w:rsidR="002339F7" w:rsidRPr="002339F7" w:rsidRDefault="002339F7" w:rsidP="00096558">
      <w:pPr>
        <w:tabs>
          <w:tab w:val="left" w:pos="3976"/>
        </w:tabs>
        <w:ind w:left="-142" w:right="482" w:firstLine="0"/>
        <w:rPr>
          <w:sz w:val="18"/>
          <w:szCs w:val="18"/>
        </w:rPr>
      </w:pPr>
      <w:r w:rsidRPr="002339F7">
        <w:rPr>
          <w:sz w:val="18"/>
          <w:szCs w:val="18"/>
        </w:rPr>
        <w:br w:type="column"/>
      </w:r>
      <w:r w:rsidRPr="002339F7">
        <w:rPr>
          <w:sz w:val="18"/>
          <w:szCs w:val="18"/>
        </w:rPr>
        <w:lastRenderedPageBreak/>
        <w:t xml:space="preserve">от </w:t>
      </w:r>
      <w:r w:rsidRPr="002339F7">
        <w:rPr>
          <w:sz w:val="18"/>
          <w:szCs w:val="18"/>
          <w:u w:val="single"/>
        </w:rPr>
        <w:t xml:space="preserve"> </w:t>
      </w:r>
      <w:r w:rsidRPr="002339F7">
        <w:rPr>
          <w:sz w:val="18"/>
          <w:szCs w:val="18"/>
          <w:u w:val="single"/>
        </w:rPr>
        <w:tab/>
      </w:r>
    </w:p>
    <w:p w:rsidR="002339F7" w:rsidRPr="002339F7" w:rsidRDefault="002339F7" w:rsidP="00096558">
      <w:pPr>
        <w:tabs>
          <w:tab w:val="left" w:pos="3976"/>
        </w:tabs>
        <w:ind w:left="-142" w:right="5" w:firstLine="284"/>
        <w:jc w:val="right"/>
        <w:rPr>
          <w:sz w:val="18"/>
          <w:szCs w:val="18"/>
        </w:rPr>
        <w:sectPr w:rsidR="002339F7" w:rsidRPr="002339F7">
          <w:type w:val="continuous"/>
          <w:pgSz w:w="11910" w:h="16840"/>
          <w:pgMar w:top="1580" w:right="80" w:bottom="280" w:left="1000" w:header="720" w:footer="720" w:gutter="0"/>
          <w:cols w:num="2" w:space="720" w:equalWidth="0">
            <w:col w:w="6201" w:space="40"/>
            <w:col w:w="4589"/>
          </w:cols>
        </w:sectPr>
      </w:pPr>
    </w:p>
    <w:p w:rsidR="002339F7" w:rsidRPr="002339F7" w:rsidRDefault="002339F7" w:rsidP="00096558">
      <w:pPr>
        <w:tabs>
          <w:tab w:val="left" w:pos="3976"/>
        </w:tabs>
        <w:ind w:left="-142" w:right="5" w:firstLine="284"/>
        <w:jc w:val="right"/>
        <w:rPr>
          <w:sz w:val="18"/>
          <w:szCs w:val="18"/>
        </w:rPr>
      </w:pPr>
    </w:p>
    <w:p w:rsidR="002339F7" w:rsidRPr="002339F7" w:rsidRDefault="002339F7" w:rsidP="00096558">
      <w:pPr>
        <w:tabs>
          <w:tab w:val="left" w:pos="3976"/>
        </w:tabs>
        <w:ind w:left="-142" w:right="5" w:firstLine="284"/>
        <w:rPr>
          <w:sz w:val="18"/>
          <w:szCs w:val="18"/>
        </w:rPr>
      </w:pPr>
      <w:r w:rsidRPr="002339F7">
        <w:rPr>
          <w:sz w:val="18"/>
          <w:szCs w:val="18"/>
        </w:rPr>
        <w:t xml:space="preserve">По результатам рассмотрения заявления по услуге   </w:t>
      </w:r>
      <w:r w:rsidRPr="002339F7">
        <w:rPr>
          <w:sz w:val="18"/>
          <w:szCs w:val="18"/>
          <w:u w:val="single"/>
        </w:rPr>
        <w:t xml:space="preserve"> </w:t>
      </w:r>
      <w:r w:rsidRPr="002339F7">
        <w:rPr>
          <w:sz w:val="18"/>
          <w:szCs w:val="18"/>
          <w:u w:val="single"/>
        </w:rPr>
        <w:tab/>
      </w:r>
    </w:p>
    <w:p w:rsidR="002339F7" w:rsidRDefault="002339F7" w:rsidP="00096558">
      <w:pPr>
        <w:tabs>
          <w:tab w:val="left" w:pos="3976"/>
        </w:tabs>
        <w:ind w:left="-142" w:right="5" w:firstLine="284"/>
        <w:rPr>
          <w:sz w:val="18"/>
          <w:szCs w:val="18"/>
        </w:rPr>
      </w:pPr>
      <w:r w:rsidRPr="002339F7">
        <w:rPr>
          <w:sz w:val="18"/>
          <w:szCs w:val="18"/>
        </w:rPr>
        <w:t>№</w:t>
      </w:r>
      <w:r w:rsidRPr="002339F7">
        <w:rPr>
          <w:sz w:val="18"/>
          <w:szCs w:val="18"/>
          <w:u w:val="single"/>
        </w:rPr>
        <w:tab/>
      </w:r>
      <w:r w:rsidRPr="002339F7">
        <w:rPr>
          <w:sz w:val="18"/>
          <w:szCs w:val="18"/>
        </w:rPr>
        <w:t>от</w:t>
      </w:r>
      <w:r w:rsidRPr="002339F7">
        <w:rPr>
          <w:sz w:val="18"/>
          <w:szCs w:val="18"/>
          <w:u w:val="single"/>
        </w:rPr>
        <w:tab/>
      </w:r>
      <w:r w:rsidRPr="002339F7">
        <w:rPr>
          <w:sz w:val="18"/>
          <w:szCs w:val="18"/>
        </w:rPr>
        <w:t>и приложенных к нему документов принято решение отказать в предоставлении услуги, по следующим основаниям:</w:t>
      </w:r>
    </w:p>
    <w:p w:rsidR="004A54E3" w:rsidRDefault="004A54E3" w:rsidP="00096558">
      <w:pPr>
        <w:tabs>
          <w:tab w:val="left" w:pos="3976"/>
        </w:tabs>
        <w:ind w:left="-142" w:right="5" w:firstLine="284"/>
        <w:rPr>
          <w:sz w:val="18"/>
          <w:szCs w:val="18"/>
        </w:rPr>
      </w:pPr>
    </w:p>
    <w:p w:rsidR="004A54E3" w:rsidRPr="004A54E3" w:rsidRDefault="004A54E3" w:rsidP="008E4330">
      <w:pPr>
        <w:widowControl w:val="0"/>
        <w:autoSpaceDE w:val="0"/>
        <w:autoSpaceDN w:val="0"/>
        <w:ind w:left="-142" w:right="-136" w:firstLine="0"/>
        <w:jc w:val="left"/>
        <w:rPr>
          <w:sz w:val="26"/>
          <w:szCs w:val="28"/>
          <w:lang w:eastAsia="en-US"/>
        </w:rPr>
      </w:pPr>
      <w:r w:rsidRPr="004A54E3">
        <w:rPr>
          <w:noProof/>
          <w:sz w:val="28"/>
          <w:szCs w:val="28"/>
        </w:rPr>
        <mc:AlternateContent>
          <mc:Choice Requires="wps">
            <w:drawing>
              <wp:anchor distT="0" distB="0" distL="114300" distR="114300" simplePos="0" relativeHeight="251670528" behindDoc="0" locked="0" layoutInCell="1" allowOverlap="1" wp14:anchorId="6C1958F1" wp14:editId="2376124F">
                <wp:simplePos x="0" y="0"/>
                <wp:positionH relativeFrom="page">
                  <wp:posOffset>538316</wp:posOffset>
                </wp:positionH>
                <wp:positionV relativeFrom="paragraph">
                  <wp:posOffset>157562</wp:posOffset>
                </wp:positionV>
                <wp:extent cx="6720205" cy="2227006"/>
                <wp:effectExtent l="0" t="0" r="4445" b="1905"/>
                <wp:wrapNone/>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0205" cy="22270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5"/>
                              <w:gridCol w:w="4196"/>
                              <w:gridCol w:w="5209"/>
                            </w:tblGrid>
                            <w:tr w:rsidR="00D024C1" w:rsidRPr="00397E6E" w:rsidTr="003A7888">
                              <w:trPr>
                                <w:trHeight w:val="1552"/>
                              </w:trPr>
                              <w:tc>
                                <w:tcPr>
                                  <w:tcW w:w="1085" w:type="dxa"/>
                                </w:tcPr>
                                <w:p w:rsidR="00D024C1" w:rsidRPr="00397E6E" w:rsidRDefault="00D024C1" w:rsidP="00AB77A9">
                                  <w:pPr>
                                    <w:pStyle w:val="TableParagraph"/>
                                    <w:ind w:left="142" w:right="92"/>
                                    <w:rPr>
                                      <w:rFonts w:ascii="Times New Roman" w:hAnsi="Times New Roman" w:cs="Times New Roman"/>
                                      <w:sz w:val="18"/>
                                      <w:szCs w:val="18"/>
                                    </w:rPr>
                                  </w:pPr>
                                </w:p>
                                <w:p w:rsidR="00D024C1" w:rsidRPr="00397E6E" w:rsidRDefault="00D024C1" w:rsidP="00AB77A9">
                                  <w:pPr>
                                    <w:pStyle w:val="TableParagraph"/>
                                    <w:spacing w:before="185"/>
                                    <w:ind w:left="142" w:right="92"/>
                                    <w:rPr>
                                      <w:rFonts w:ascii="Times New Roman" w:hAnsi="Times New Roman" w:cs="Times New Roman"/>
                                      <w:sz w:val="18"/>
                                      <w:szCs w:val="18"/>
                                      <w:lang w:val="ru-RU"/>
                                    </w:rPr>
                                  </w:pPr>
                                  <w:r w:rsidRPr="00397E6E">
                                    <w:rPr>
                                      <w:rFonts w:ascii="Times New Roman" w:hAnsi="Times New Roman" w:cs="Times New Roman"/>
                                      <w:sz w:val="18"/>
                                      <w:szCs w:val="18"/>
                                      <w:lang w:val="ru-RU"/>
                                    </w:rPr>
                                    <w:t>№</w:t>
                                  </w:r>
                                  <w:r w:rsidRPr="00397E6E">
                                    <w:rPr>
                                      <w:rFonts w:ascii="Times New Roman" w:hAnsi="Times New Roman" w:cs="Times New Roman"/>
                                      <w:spacing w:val="1"/>
                                      <w:sz w:val="18"/>
                                      <w:szCs w:val="18"/>
                                      <w:lang w:val="ru-RU"/>
                                    </w:rPr>
                                    <w:t xml:space="preserve"> </w:t>
                                  </w:r>
                                  <w:r w:rsidRPr="00397E6E">
                                    <w:rPr>
                                      <w:rFonts w:ascii="Times New Roman" w:hAnsi="Times New Roman" w:cs="Times New Roman"/>
                                      <w:sz w:val="18"/>
                                      <w:szCs w:val="18"/>
                                      <w:lang w:val="ru-RU"/>
                                    </w:rPr>
                                    <w:t>пункта</w:t>
                                  </w:r>
                                  <w:r w:rsidRPr="00397E6E">
                                    <w:rPr>
                                      <w:rFonts w:ascii="Times New Roman" w:hAnsi="Times New Roman" w:cs="Times New Roman"/>
                                      <w:spacing w:val="1"/>
                                      <w:sz w:val="18"/>
                                      <w:szCs w:val="18"/>
                                      <w:lang w:val="ru-RU"/>
                                    </w:rPr>
                                    <w:t xml:space="preserve"> </w:t>
                                  </w:r>
                                  <w:r w:rsidRPr="00397E6E">
                                    <w:rPr>
                                      <w:rFonts w:ascii="Times New Roman" w:hAnsi="Times New Roman" w:cs="Times New Roman"/>
                                      <w:sz w:val="18"/>
                                      <w:szCs w:val="18"/>
                                      <w:lang w:val="ru-RU"/>
                                    </w:rPr>
                                    <w:t>админист</w:t>
                                  </w:r>
                                </w:p>
                                <w:p w:rsidR="00D024C1" w:rsidRPr="00397E6E" w:rsidRDefault="00D024C1" w:rsidP="00AB77A9">
                                  <w:pPr>
                                    <w:pStyle w:val="TableParagraph"/>
                                    <w:spacing w:line="270" w:lineRule="atLeast"/>
                                    <w:ind w:left="142" w:right="92"/>
                                    <w:jc w:val="both"/>
                                    <w:rPr>
                                      <w:rFonts w:ascii="Times New Roman" w:hAnsi="Times New Roman" w:cs="Times New Roman"/>
                                      <w:sz w:val="18"/>
                                      <w:szCs w:val="18"/>
                                      <w:lang w:val="ru-RU"/>
                                    </w:rPr>
                                  </w:pPr>
                                  <w:r w:rsidRPr="00397E6E">
                                    <w:rPr>
                                      <w:rFonts w:ascii="Times New Roman" w:hAnsi="Times New Roman" w:cs="Times New Roman"/>
                                      <w:sz w:val="18"/>
                                      <w:szCs w:val="18"/>
                                      <w:lang w:val="ru-RU"/>
                                    </w:rPr>
                                    <w:t>ративного</w:t>
                                  </w:r>
                                  <w:r w:rsidRPr="00397E6E">
                                    <w:rPr>
                                      <w:rFonts w:ascii="Times New Roman" w:hAnsi="Times New Roman" w:cs="Times New Roman"/>
                                      <w:spacing w:val="-58"/>
                                      <w:sz w:val="18"/>
                                      <w:szCs w:val="18"/>
                                      <w:lang w:val="ru-RU"/>
                                    </w:rPr>
                                    <w:t xml:space="preserve"> </w:t>
                                  </w:r>
                                  <w:r w:rsidRPr="00397E6E">
                                    <w:rPr>
                                      <w:rFonts w:ascii="Times New Roman" w:hAnsi="Times New Roman" w:cs="Times New Roman"/>
                                      <w:spacing w:val="-1"/>
                                      <w:sz w:val="18"/>
                                      <w:szCs w:val="18"/>
                                      <w:lang w:val="ru-RU"/>
                                    </w:rPr>
                                    <w:t>регламент</w:t>
                                  </w:r>
                                  <w:r w:rsidRPr="00397E6E">
                                    <w:rPr>
                                      <w:rFonts w:ascii="Times New Roman" w:hAnsi="Times New Roman" w:cs="Times New Roman"/>
                                      <w:spacing w:val="-58"/>
                                      <w:sz w:val="18"/>
                                      <w:szCs w:val="18"/>
                                      <w:lang w:val="ru-RU"/>
                                    </w:rPr>
                                    <w:t xml:space="preserve"> </w:t>
                                  </w:r>
                                  <w:r w:rsidRPr="00397E6E">
                                    <w:rPr>
                                      <w:rFonts w:ascii="Times New Roman" w:hAnsi="Times New Roman" w:cs="Times New Roman"/>
                                      <w:sz w:val="18"/>
                                      <w:szCs w:val="18"/>
                                      <w:lang w:val="ru-RU"/>
                                    </w:rPr>
                                    <w:t>а</w:t>
                                  </w:r>
                                </w:p>
                              </w:tc>
                              <w:tc>
                                <w:tcPr>
                                  <w:tcW w:w="4196" w:type="dxa"/>
                                </w:tcPr>
                                <w:p w:rsidR="00D024C1" w:rsidRPr="00397E6E" w:rsidRDefault="00D024C1" w:rsidP="00AB77A9">
                                  <w:pPr>
                                    <w:pStyle w:val="TableParagraph"/>
                                    <w:spacing w:before="95"/>
                                    <w:ind w:left="191" w:right="258"/>
                                    <w:rPr>
                                      <w:rFonts w:ascii="Times New Roman" w:hAnsi="Times New Roman" w:cs="Times New Roman"/>
                                      <w:sz w:val="18"/>
                                      <w:szCs w:val="18"/>
                                      <w:lang w:val="ru-RU"/>
                                    </w:rPr>
                                  </w:pPr>
                                  <w:r w:rsidRPr="00397E6E">
                                    <w:rPr>
                                      <w:rFonts w:ascii="Times New Roman" w:hAnsi="Times New Roman" w:cs="Times New Roman"/>
                                      <w:sz w:val="18"/>
                                      <w:szCs w:val="18"/>
                                      <w:lang w:val="ru-RU"/>
                                    </w:rPr>
                                    <w:t>Наименование</w:t>
                                  </w:r>
                                  <w:r w:rsidRPr="00397E6E">
                                    <w:rPr>
                                      <w:rFonts w:ascii="Times New Roman" w:hAnsi="Times New Roman" w:cs="Times New Roman"/>
                                      <w:spacing w:val="-5"/>
                                      <w:sz w:val="18"/>
                                      <w:szCs w:val="18"/>
                                      <w:lang w:val="ru-RU"/>
                                    </w:rPr>
                                    <w:t xml:space="preserve"> </w:t>
                                  </w:r>
                                  <w:r w:rsidRPr="00397E6E">
                                    <w:rPr>
                                      <w:rFonts w:ascii="Times New Roman" w:hAnsi="Times New Roman" w:cs="Times New Roman"/>
                                      <w:sz w:val="18"/>
                                      <w:szCs w:val="18"/>
                                      <w:lang w:val="ru-RU"/>
                                    </w:rPr>
                                    <w:t>основания</w:t>
                                  </w:r>
                                  <w:r w:rsidRPr="00397E6E">
                                    <w:rPr>
                                      <w:rFonts w:ascii="Times New Roman" w:hAnsi="Times New Roman" w:cs="Times New Roman"/>
                                      <w:spacing w:val="-4"/>
                                      <w:sz w:val="18"/>
                                      <w:szCs w:val="18"/>
                                      <w:lang w:val="ru-RU"/>
                                    </w:rPr>
                                    <w:t xml:space="preserve"> </w:t>
                                  </w:r>
                                  <w:r w:rsidRPr="00397E6E">
                                    <w:rPr>
                                      <w:rFonts w:ascii="Times New Roman" w:hAnsi="Times New Roman" w:cs="Times New Roman"/>
                                      <w:sz w:val="18"/>
                                      <w:szCs w:val="18"/>
                                      <w:lang w:val="ru-RU"/>
                                    </w:rPr>
                                    <w:t>для</w:t>
                                  </w:r>
                                  <w:r w:rsidRPr="00397E6E">
                                    <w:rPr>
                                      <w:rFonts w:ascii="Times New Roman" w:hAnsi="Times New Roman" w:cs="Times New Roman"/>
                                      <w:spacing w:val="-4"/>
                                      <w:sz w:val="18"/>
                                      <w:szCs w:val="18"/>
                                      <w:lang w:val="ru-RU"/>
                                    </w:rPr>
                                    <w:t xml:space="preserve"> </w:t>
                                  </w:r>
                                  <w:r w:rsidRPr="00397E6E">
                                    <w:rPr>
                                      <w:rFonts w:ascii="Times New Roman" w:hAnsi="Times New Roman" w:cs="Times New Roman"/>
                                      <w:sz w:val="18"/>
                                      <w:szCs w:val="18"/>
                                      <w:lang w:val="ru-RU"/>
                                    </w:rPr>
                                    <w:t>отказа</w:t>
                                  </w:r>
                                  <w:r w:rsidRPr="00397E6E">
                                    <w:rPr>
                                      <w:rFonts w:ascii="Times New Roman" w:hAnsi="Times New Roman" w:cs="Times New Roman"/>
                                      <w:spacing w:val="-4"/>
                                      <w:sz w:val="18"/>
                                      <w:szCs w:val="18"/>
                                      <w:lang w:val="ru-RU"/>
                                    </w:rPr>
                                    <w:t xml:space="preserve"> </w:t>
                                  </w:r>
                                  <w:r w:rsidRPr="00397E6E">
                                    <w:rPr>
                                      <w:rFonts w:ascii="Times New Roman" w:hAnsi="Times New Roman" w:cs="Times New Roman"/>
                                      <w:sz w:val="18"/>
                                      <w:szCs w:val="18"/>
                                      <w:lang w:val="ru-RU"/>
                                    </w:rPr>
                                    <w:t>в</w:t>
                                  </w:r>
                                  <w:r w:rsidRPr="00397E6E">
                                    <w:rPr>
                                      <w:rFonts w:ascii="Times New Roman" w:hAnsi="Times New Roman" w:cs="Times New Roman"/>
                                      <w:spacing w:val="-57"/>
                                      <w:sz w:val="18"/>
                                      <w:szCs w:val="18"/>
                                      <w:lang w:val="ru-RU"/>
                                    </w:rPr>
                                    <w:t xml:space="preserve"> </w:t>
                                  </w:r>
                                  <w:r w:rsidRPr="00397E6E">
                                    <w:rPr>
                                      <w:rFonts w:ascii="Times New Roman" w:hAnsi="Times New Roman" w:cs="Times New Roman"/>
                                      <w:sz w:val="18"/>
                                      <w:szCs w:val="18"/>
                                      <w:lang w:val="ru-RU"/>
                                    </w:rPr>
                                    <w:t>соответствии</w:t>
                                  </w:r>
                                  <w:r w:rsidRPr="00397E6E">
                                    <w:rPr>
                                      <w:rFonts w:ascii="Times New Roman" w:hAnsi="Times New Roman" w:cs="Times New Roman"/>
                                      <w:spacing w:val="-3"/>
                                      <w:sz w:val="18"/>
                                      <w:szCs w:val="18"/>
                                      <w:lang w:val="ru-RU"/>
                                    </w:rPr>
                                    <w:t xml:space="preserve"> </w:t>
                                  </w:r>
                                  <w:r w:rsidRPr="00397E6E">
                                    <w:rPr>
                                      <w:rFonts w:ascii="Times New Roman" w:hAnsi="Times New Roman" w:cs="Times New Roman"/>
                                      <w:sz w:val="18"/>
                                      <w:szCs w:val="18"/>
                                      <w:lang w:val="ru-RU"/>
                                    </w:rPr>
                                    <w:t>с</w:t>
                                  </w:r>
                                  <w:r w:rsidRPr="00397E6E">
                                    <w:rPr>
                                      <w:rFonts w:ascii="Times New Roman" w:hAnsi="Times New Roman" w:cs="Times New Roman"/>
                                      <w:spacing w:val="-3"/>
                                      <w:sz w:val="18"/>
                                      <w:szCs w:val="18"/>
                                      <w:lang w:val="ru-RU"/>
                                    </w:rPr>
                                    <w:t xml:space="preserve"> </w:t>
                                  </w:r>
                                  <w:r w:rsidRPr="00397E6E">
                                    <w:rPr>
                                      <w:rFonts w:ascii="Times New Roman" w:hAnsi="Times New Roman" w:cs="Times New Roman"/>
                                      <w:sz w:val="18"/>
                                      <w:szCs w:val="18"/>
                                      <w:lang w:val="ru-RU"/>
                                    </w:rPr>
                                    <w:t>единым</w:t>
                                  </w:r>
                                  <w:r w:rsidRPr="00397E6E">
                                    <w:rPr>
                                      <w:rFonts w:ascii="Times New Roman" w:hAnsi="Times New Roman" w:cs="Times New Roman"/>
                                      <w:spacing w:val="-2"/>
                                      <w:sz w:val="18"/>
                                      <w:szCs w:val="18"/>
                                      <w:lang w:val="ru-RU"/>
                                    </w:rPr>
                                    <w:t xml:space="preserve"> </w:t>
                                  </w:r>
                                  <w:r w:rsidRPr="00397E6E">
                                    <w:rPr>
                                      <w:rFonts w:ascii="Times New Roman" w:hAnsi="Times New Roman" w:cs="Times New Roman"/>
                                      <w:sz w:val="18"/>
                                      <w:szCs w:val="18"/>
                                      <w:lang w:val="ru-RU"/>
                                    </w:rPr>
                                    <w:t>стандартом</w:t>
                                  </w:r>
                                </w:p>
                              </w:tc>
                              <w:tc>
                                <w:tcPr>
                                  <w:tcW w:w="5209" w:type="dxa"/>
                                </w:tcPr>
                                <w:p w:rsidR="00D024C1" w:rsidRPr="00397E6E" w:rsidRDefault="00D024C1" w:rsidP="00AB77A9">
                                  <w:pPr>
                                    <w:pStyle w:val="TableParagraph"/>
                                    <w:spacing w:before="95"/>
                                    <w:ind w:left="106"/>
                                    <w:rPr>
                                      <w:rFonts w:ascii="Times New Roman" w:hAnsi="Times New Roman" w:cs="Times New Roman"/>
                                      <w:sz w:val="18"/>
                                      <w:szCs w:val="18"/>
                                      <w:lang w:val="ru-RU"/>
                                    </w:rPr>
                                  </w:pPr>
                                  <w:r w:rsidRPr="00397E6E">
                                    <w:rPr>
                                      <w:rFonts w:ascii="Times New Roman" w:hAnsi="Times New Roman" w:cs="Times New Roman"/>
                                      <w:sz w:val="18"/>
                                      <w:szCs w:val="18"/>
                                      <w:lang w:val="ru-RU"/>
                                    </w:rPr>
                                    <w:t>Разъяснение</w:t>
                                  </w:r>
                                  <w:r w:rsidRPr="00397E6E">
                                    <w:rPr>
                                      <w:rFonts w:ascii="Times New Roman" w:hAnsi="Times New Roman" w:cs="Times New Roman"/>
                                      <w:spacing w:val="-7"/>
                                      <w:sz w:val="18"/>
                                      <w:szCs w:val="18"/>
                                      <w:lang w:val="ru-RU"/>
                                    </w:rPr>
                                    <w:t xml:space="preserve"> </w:t>
                                  </w:r>
                                  <w:r w:rsidRPr="00397E6E">
                                    <w:rPr>
                                      <w:rFonts w:ascii="Times New Roman" w:hAnsi="Times New Roman" w:cs="Times New Roman"/>
                                      <w:sz w:val="18"/>
                                      <w:szCs w:val="18"/>
                                      <w:lang w:val="ru-RU"/>
                                    </w:rPr>
                                    <w:t>причин</w:t>
                                  </w:r>
                                  <w:r w:rsidRPr="00397E6E">
                                    <w:rPr>
                                      <w:rFonts w:ascii="Times New Roman" w:hAnsi="Times New Roman" w:cs="Times New Roman"/>
                                      <w:spacing w:val="-6"/>
                                      <w:sz w:val="18"/>
                                      <w:szCs w:val="18"/>
                                      <w:lang w:val="ru-RU"/>
                                    </w:rPr>
                                    <w:t xml:space="preserve"> </w:t>
                                  </w:r>
                                  <w:r w:rsidRPr="00397E6E">
                                    <w:rPr>
                                      <w:rFonts w:ascii="Times New Roman" w:hAnsi="Times New Roman" w:cs="Times New Roman"/>
                                      <w:sz w:val="18"/>
                                      <w:szCs w:val="18"/>
                                      <w:lang w:val="ru-RU"/>
                                    </w:rPr>
                                    <w:t>отказа</w:t>
                                  </w:r>
                                  <w:r w:rsidRPr="00397E6E">
                                    <w:rPr>
                                      <w:rFonts w:ascii="Times New Roman" w:hAnsi="Times New Roman" w:cs="Times New Roman"/>
                                      <w:spacing w:val="-6"/>
                                      <w:sz w:val="18"/>
                                      <w:szCs w:val="18"/>
                                      <w:lang w:val="ru-RU"/>
                                    </w:rPr>
                                    <w:t xml:space="preserve"> </w:t>
                                  </w:r>
                                  <w:r w:rsidRPr="00397E6E">
                                    <w:rPr>
                                      <w:rFonts w:ascii="Times New Roman" w:hAnsi="Times New Roman" w:cs="Times New Roman"/>
                                      <w:sz w:val="18"/>
                                      <w:szCs w:val="18"/>
                                      <w:lang w:val="ru-RU"/>
                                    </w:rPr>
                                    <w:t>в</w:t>
                                  </w:r>
                                  <w:r w:rsidRPr="00397E6E">
                                    <w:rPr>
                                      <w:rFonts w:ascii="Times New Roman" w:hAnsi="Times New Roman" w:cs="Times New Roman"/>
                                      <w:spacing w:val="-6"/>
                                      <w:sz w:val="18"/>
                                      <w:szCs w:val="18"/>
                                      <w:lang w:val="ru-RU"/>
                                    </w:rPr>
                                    <w:t xml:space="preserve"> </w:t>
                                  </w:r>
                                  <w:r w:rsidRPr="00397E6E">
                                    <w:rPr>
                                      <w:rFonts w:ascii="Times New Roman" w:hAnsi="Times New Roman" w:cs="Times New Roman"/>
                                      <w:sz w:val="18"/>
                                      <w:szCs w:val="18"/>
                                      <w:lang w:val="ru-RU"/>
                                    </w:rPr>
                                    <w:t>предоставлении</w:t>
                                  </w:r>
                                  <w:r w:rsidRPr="00397E6E">
                                    <w:rPr>
                                      <w:rFonts w:ascii="Times New Roman" w:hAnsi="Times New Roman" w:cs="Times New Roman"/>
                                      <w:spacing w:val="-57"/>
                                      <w:sz w:val="18"/>
                                      <w:szCs w:val="18"/>
                                      <w:lang w:val="ru-RU"/>
                                    </w:rPr>
                                    <w:t xml:space="preserve"> </w:t>
                                  </w:r>
                                  <w:r w:rsidRPr="00397E6E">
                                    <w:rPr>
                                      <w:rFonts w:ascii="Times New Roman" w:hAnsi="Times New Roman" w:cs="Times New Roman"/>
                                      <w:sz w:val="18"/>
                                      <w:szCs w:val="18"/>
                                      <w:lang w:val="ru-RU"/>
                                    </w:rPr>
                                    <w:t>услуги</w:t>
                                  </w:r>
                                </w:p>
                              </w:tc>
                            </w:tr>
                            <w:tr w:rsidR="00D024C1" w:rsidRPr="00397E6E" w:rsidTr="00332594">
                              <w:trPr>
                                <w:trHeight w:val="1811"/>
                              </w:trPr>
                              <w:tc>
                                <w:tcPr>
                                  <w:tcW w:w="1085" w:type="dxa"/>
                                </w:tcPr>
                                <w:p w:rsidR="00D024C1" w:rsidRPr="00397E6E" w:rsidRDefault="00D024C1" w:rsidP="00AB77A9">
                                  <w:pPr>
                                    <w:pStyle w:val="TableParagraph"/>
                                    <w:spacing w:before="95"/>
                                    <w:ind w:left="142" w:right="92"/>
                                    <w:rPr>
                                      <w:rFonts w:ascii="Times New Roman" w:hAnsi="Times New Roman" w:cs="Times New Roman"/>
                                      <w:sz w:val="18"/>
                                      <w:szCs w:val="18"/>
                                    </w:rPr>
                                  </w:pPr>
                                  <w:r w:rsidRPr="00397E6E">
                                    <w:rPr>
                                      <w:rFonts w:ascii="Times New Roman" w:hAnsi="Times New Roman" w:cs="Times New Roman"/>
                                      <w:sz w:val="18"/>
                                      <w:szCs w:val="18"/>
                                    </w:rPr>
                                    <w:t>2.14.1.</w:t>
                                  </w:r>
                                </w:p>
                              </w:tc>
                              <w:tc>
                                <w:tcPr>
                                  <w:tcW w:w="4196" w:type="dxa"/>
                                </w:tcPr>
                                <w:p w:rsidR="00D024C1" w:rsidRPr="00397E6E" w:rsidRDefault="00D024C1" w:rsidP="00AB77A9">
                                  <w:pPr>
                                    <w:pStyle w:val="TableParagraph"/>
                                    <w:spacing w:before="102"/>
                                    <w:ind w:left="191" w:right="148"/>
                                    <w:rPr>
                                      <w:rFonts w:ascii="Times New Roman" w:hAnsi="Times New Roman" w:cs="Times New Roman"/>
                                      <w:sz w:val="18"/>
                                      <w:szCs w:val="18"/>
                                      <w:lang w:val="ru-RU"/>
                                    </w:rPr>
                                  </w:pPr>
                                  <w:r w:rsidRPr="00397E6E">
                                    <w:rPr>
                                      <w:rFonts w:ascii="Times New Roman" w:hAnsi="Times New Roman" w:cs="Times New Roman"/>
                                      <w:sz w:val="18"/>
                                      <w:szCs w:val="18"/>
                                      <w:lang w:val="ru-RU"/>
                                    </w:rPr>
                                    <w:t>Содержащееся в ходатайстве об</w:t>
                                  </w:r>
                                  <w:r w:rsidRPr="00397E6E">
                                    <w:rPr>
                                      <w:rFonts w:ascii="Times New Roman" w:hAnsi="Times New Roman" w:cs="Times New Roman"/>
                                      <w:spacing w:val="1"/>
                                      <w:sz w:val="18"/>
                                      <w:szCs w:val="18"/>
                                      <w:lang w:val="ru-RU"/>
                                    </w:rPr>
                                    <w:t xml:space="preserve"> </w:t>
                                  </w:r>
                                  <w:r w:rsidRPr="00397E6E">
                                    <w:rPr>
                                      <w:rFonts w:ascii="Times New Roman" w:hAnsi="Times New Roman" w:cs="Times New Roman"/>
                                      <w:sz w:val="18"/>
                                      <w:szCs w:val="18"/>
                                      <w:lang w:val="ru-RU"/>
                                    </w:rPr>
                                    <w:t>установлении публичного сервитута</w:t>
                                  </w:r>
                                  <w:r w:rsidRPr="00397E6E">
                                    <w:rPr>
                                      <w:rFonts w:ascii="Times New Roman" w:hAnsi="Times New Roman" w:cs="Times New Roman"/>
                                      <w:spacing w:val="1"/>
                                      <w:sz w:val="18"/>
                                      <w:szCs w:val="18"/>
                                      <w:lang w:val="ru-RU"/>
                                    </w:rPr>
                                    <w:t xml:space="preserve"> </w:t>
                                  </w:r>
                                  <w:r w:rsidRPr="00397E6E">
                                    <w:rPr>
                                      <w:rFonts w:ascii="Times New Roman" w:hAnsi="Times New Roman" w:cs="Times New Roman"/>
                                      <w:sz w:val="18"/>
                                      <w:szCs w:val="18"/>
                                      <w:lang w:val="ru-RU"/>
                                    </w:rPr>
                                    <w:t>обоснование необходимости</w:t>
                                  </w:r>
                                  <w:r w:rsidRPr="00397E6E">
                                    <w:rPr>
                                      <w:rFonts w:ascii="Times New Roman" w:hAnsi="Times New Roman" w:cs="Times New Roman"/>
                                      <w:spacing w:val="1"/>
                                      <w:sz w:val="18"/>
                                      <w:szCs w:val="18"/>
                                      <w:lang w:val="ru-RU"/>
                                    </w:rPr>
                                    <w:t xml:space="preserve"> </w:t>
                                  </w:r>
                                  <w:r w:rsidRPr="00397E6E">
                                    <w:rPr>
                                      <w:rFonts w:ascii="Times New Roman" w:hAnsi="Times New Roman" w:cs="Times New Roman"/>
                                      <w:sz w:val="18"/>
                                      <w:szCs w:val="18"/>
                                      <w:lang w:val="ru-RU"/>
                                    </w:rPr>
                                    <w:t>установления</w:t>
                                  </w:r>
                                  <w:r w:rsidRPr="00397E6E">
                                    <w:rPr>
                                      <w:rFonts w:ascii="Times New Roman" w:hAnsi="Times New Roman" w:cs="Times New Roman"/>
                                      <w:spacing w:val="-7"/>
                                      <w:sz w:val="18"/>
                                      <w:szCs w:val="18"/>
                                      <w:lang w:val="ru-RU"/>
                                    </w:rPr>
                                    <w:t xml:space="preserve"> </w:t>
                                  </w:r>
                                  <w:r w:rsidRPr="00397E6E">
                                    <w:rPr>
                                      <w:rFonts w:ascii="Times New Roman" w:hAnsi="Times New Roman" w:cs="Times New Roman"/>
                                      <w:sz w:val="18"/>
                                      <w:szCs w:val="18"/>
                                      <w:lang w:val="ru-RU"/>
                                    </w:rPr>
                                    <w:t>публичного</w:t>
                                  </w:r>
                                  <w:r w:rsidRPr="00397E6E">
                                    <w:rPr>
                                      <w:rFonts w:ascii="Times New Roman" w:hAnsi="Times New Roman" w:cs="Times New Roman"/>
                                      <w:spacing w:val="-5"/>
                                      <w:sz w:val="18"/>
                                      <w:szCs w:val="18"/>
                                      <w:lang w:val="ru-RU"/>
                                    </w:rPr>
                                    <w:t xml:space="preserve"> </w:t>
                                  </w:r>
                                  <w:r w:rsidRPr="00397E6E">
                                    <w:rPr>
                                      <w:rFonts w:ascii="Times New Roman" w:hAnsi="Times New Roman" w:cs="Times New Roman"/>
                                      <w:sz w:val="18"/>
                                      <w:szCs w:val="18"/>
                                      <w:lang w:val="ru-RU"/>
                                    </w:rPr>
                                    <w:t>сервитута</w:t>
                                  </w:r>
                                  <w:r w:rsidRPr="00397E6E">
                                    <w:rPr>
                                      <w:rFonts w:ascii="Times New Roman" w:hAnsi="Times New Roman" w:cs="Times New Roman"/>
                                      <w:spacing w:val="-5"/>
                                      <w:sz w:val="18"/>
                                      <w:szCs w:val="18"/>
                                      <w:lang w:val="ru-RU"/>
                                    </w:rPr>
                                    <w:t xml:space="preserve"> </w:t>
                                  </w:r>
                                  <w:r w:rsidRPr="00397E6E">
                                    <w:rPr>
                                      <w:rFonts w:ascii="Times New Roman" w:hAnsi="Times New Roman" w:cs="Times New Roman"/>
                                      <w:sz w:val="18"/>
                                      <w:szCs w:val="18"/>
                                      <w:lang w:val="ru-RU"/>
                                    </w:rPr>
                                    <w:t>не</w:t>
                                  </w:r>
                                  <w:r w:rsidRPr="00397E6E">
                                    <w:rPr>
                                      <w:rFonts w:ascii="Times New Roman" w:hAnsi="Times New Roman" w:cs="Times New Roman"/>
                                      <w:spacing w:val="-57"/>
                                      <w:sz w:val="18"/>
                                      <w:szCs w:val="18"/>
                                      <w:lang w:val="ru-RU"/>
                                    </w:rPr>
                                    <w:t xml:space="preserve"> </w:t>
                                  </w:r>
                                  <w:r w:rsidRPr="00397E6E">
                                    <w:rPr>
                                      <w:rFonts w:ascii="Times New Roman" w:hAnsi="Times New Roman" w:cs="Times New Roman"/>
                                      <w:sz w:val="18"/>
                                      <w:szCs w:val="18"/>
                                      <w:lang w:val="ru-RU"/>
                                    </w:rPr>
                                    <w:t>соответствует требованиям,</w:t>
                                  </w:r>
                                  <w:r w:rsidRPr="00397E6E">
                                    <w:rPr>
                                      <w:rFonts w:ascii="Times New Roman" w:hAnsi="Times New Roman" w:cs="Times New Roman"/>
                                      <w:spacing w:val="1"/>
                                      <w:sz w:val="18"/>
                                      <w:szCs w:val="18"/>
                                      <w:lang w:val="ru-RU"/>
                                    </w:rPr>
                                    <w:t xml:space="preserve"> </w:t>
                                  </w:r>
                                  <w:r w:rsidRPr="00397E6E">
                                    <w:rPr>
                                      <w:rFonts w:ascii="Times New Roman" w:hAnsi="Times New Roman" w:cs="Times New Roman"/>
                                      <w:sz w:val="18"/>
                                      <w:szCs w:val="18"/>
                                      <w:lang w:val="ru-RU"/>
                                    </w:rPr>
                                    <w:t>установленным в соответствии с</w:t>
                                  </w:r>
                                  <w:r w:rsidRPr="00397E6E">
                                    <w:rPr>
                                      <w:rFonts w:ascii="Times New Roman" w:hAnsi="Times New Roman" w:cs="Times New Roman"/>
                                      <w:spacing w:val="1"/>
                                      <w:sz w:val="18"/>
                                      <w:szCs w:val="18"/>
                                      <w:lang w:val="ru-RU"/>
                                    </w:rPr>
                                    <w:t xml:space="preserve"> п</w:t>
                                  </w:r>
                                  <w:r w:rsidRPr="00397E6E">
                                    <w:rPr>
                                      <w:rFonts w:ascii="Times New Roman" w:hAnsi="Times New Roman" w:cs="Times New Roman"/>
                                      <w:sz w:val="18"/>
                                      <w:szCs w:val="18"/>
                                      <w:lang w:val="ru-RU"/>
                                    </w:rPr>
                                    <w:t>унктами</w:t>
                                  </w:r>
                                  <w:r w:rsidRPr="00397E6E">
                                    <w:rPr>
                                      <w:rFonts w:ascii="Times New Roman" w:hAnsi="Times New Roman" w:cs="Times New Roman"/>
                                      <w:spacing w:val="15"/>
                                      <w:sz w:val="18"/>
                                      <w:szCs w:val="18"/>
                                      <w:lang w:val="ru-RU"/>
                                    </w:rPr>
                                    <w:t xml:space="preserve"> </w:t>
                                  </w:r>
                                  <w:r w:rsidRPr="00397E6E">
                                    <w:rPr>
                                      <w:rFonts w:ascii="Times New Roman" w:hAnsi="Times New Roman" w:cs="Times New Roman"/>
                                      <w:sz w:val="18"/>
                                      <w:szCs w:val="18"/>
                                      <w:lang w:val="ru-RU"/>
                                    </w:rPr>
                                    <w:t>2</w:t>
                                  </w:r>
                                  <w:r w:rsidRPr="00397E6E">
                                    <w:rPr>
                                      <w:rFonts w:ascii="Times New Roman" w:hAnsi="Times New Roman" w:cs="Times New Roman"/>
                                      <w:spacing w:val="-1"/>
                                      <w:sz w:val="18"/>
                                      <w:szCs w:val="18"/>
                                      <w:lang w:val="ru-RU"/>
                                    </w:rPr>
                                    <w:t xml:space="preserve"> </w:t>
                                  </w:r>
                                  <w:r w:rsidRPr="00397E6E">
                                    <w:rPr>
                                      <w:rFonts w:ascii="Times New Roman" w:hAnsi="Times New Roman" w:cs="Times New Roman"/>
                                      <w:sz w:val="18"/>
                                      <w:szCs w:val="18"/>
                                      <w:lang w:val="ru-RU"/>
                                    </w:rPr>
                                    <w:t>и</w:t>
                                  </w:r>
                                  <w:r w:rsidRPr="00397E6E">
                                    <w:rPr>
                                      <w:rFonts w:ascii="Times New Roman" w:hAnsi="Times New Roman" w:cs="Times New Roman"/>
                                      <w:spacing w:val="15"/>
                                      <w:sz w:val="18"/>
                                      <w:szCs w:val="18"/>
                                      <w:lang w:val="ru-RU"/>
                                    </w:rPr>
                                    <w:t xml:space="preserve"> </w:t>
                                  </w:r>
                                  <w:r w:rsidRPr="00397E6E">
                                    <w:rPr>
                                      <w:rFonts w:ascii="Times New Roman" w:hAnsi="Times New Roman" w:cs="Times New Roman"/>
                                      <w:sz w:val="18"/>
                                      <w:szCs w:val="18"/>
                                      <w:lang w:val="ru-RU"/>
                                    </w:rPr>
                                    <w:t>3</w:t>
                                  </w:r>
                                  <w:r w:rsidRPr="00397E6E">
                                    <w:rPr>
                                      <w:rFonts w:ascii="Times New Roman" w:hAnsi="Times New Roman" w:cs="Times New Roman"/>
                                      <w:spacing w:val="-1"/>
                                      <w:sz w:val="18"/>
                                      <w:szCs w:val="18"/>
                                      <w:lang w:val="ru-RU"/>
                                    </w:rPr>
                                    <w:t xml:space="preserve"> </w:t>
                                  </w:r>
                                  <w:r w:rsidRPr="00397E6E">
                                    <w:rPr>
                                      <w:rFonts w:ascii="Times New Roman" w:hAnsi="Times New Roman" w:cs="Times New Roman"/>
                                      <w:sz w:val="18"/>
                                      <w:szCs w:val="18"/>
                                      <w:lang w:val="ru-RU"/>
                                    </w:rPr>
                                    <w:t>статьи</w:t>
                                  </w:r>
                                  <w:r w:rsidRPr="00397E6E">
                                    <w:rPr>
                                      <w:rFonts w:ascii="Times New Roman" w:hAnsi="Times New Roman" w:cs="Times New Roman"/>
                                      <w:spacing w:val="15"/>
                                      <w:sz w:val="18"/>
                                      <w:szCs w:val="18"/>
                                      <w:lang w:val="ru-RU"/>
                                    </w:rPr>
                                    <w:t xml:space="preserve"> </w:t>
                                  </w:r>
                                  <w:r w:rsidRPr="00397E6E">
                                    <w:rPr>
                                      <w:rFonts w:ascii="Times New Roman" w:hAnsi="Times New Roman" w:cs="Times New Roman"/>
                                      <w:sz w:val="18"/>
                                      <w:szCs w:val="18"/>
                                      <w:lang w:val="ru-RU"/>
                                    </w:rPr>
                                    <w:t>39.41</w:t>
                                  </w:r>
                                  <w:r w:rsidRPr="00397E6E">
                                    <w:rPr>
                                      <w:rFonts w:ascii="Times New Roman" w:hAnsi="Times New Roman" w:cs="Times New Roman"/>
                                      <w:spacing w:val="-1"/>
                                      <w:sz w:val="18"/>
                                      <w:szCs w:val="18"/>
                                      <w:lang w:val="ru-RU"/>
                                    </w:rPr>
                                    <w:t xml:space="preserve"> </w:t>
                                  </w:r>
                                  <w:r w:rsidRPr="00397E6E">
                                    <w:rPr>
                                      <w:rFonts w:ascii="Times New Roman" w:hAnsi="Times New Roman" w:cs="Times New Roman"/>
                                      <w:sz w:val="18"/>
                                      <w:szCs w:val="18"/>
                                      <w:lang w:val="ru-RU"/>
                                    </w:rPr>
                                    <w:t>ЗК</w:t>
                                  </w:r>
                                  <w:r w:rsidRPr="00397E6E">
                                    <w:rPr>
                                      <w:rFonts w:ascii="Times New Roman" w:hAnsi="Times New Roman" w:cs="Times New Roman"/>
                                      <w:spacing w:val="-1"/>
                                      <w:sz w:val="18"/>
                                      <w:szCs w:val="18"/>
                                      <w:lang w:val="ru-RU"/>
                                    </w:rPr>
                                    <w:t xml:space="preserve"> </w:t>
                                  </w:r>
                                  <w:r w:rsidRPr="00397E6E">
                                    <w:rPr>
                                      <w:rFonts w:ascii="Times New Roman" w:hAnsi="Times New Roman" w:cs="Times New Roman"/>
                                      <w:sz w:val="18"/>
                                      <w:szCs w:val="18"/>
                                      <w:lang w:val="ru-RU"/>
                                    </w:rPr>
                                    <w:t>РФ.</w:t>
                                  </w:r>
                                </w:p>
                                <w:p w:rsidR="00D024C1" w:rsidRPr="00397E6E" w:rsidRDefault="00D024C1" w:rsidP="00AB77A9">
                                  <w:pPr>
                                    <w:pStyle w:val="TableParagraph"/>
                                    <w:ind w:left="191" w:right="148"/>
                                    <w:rPr>
                                      <w:rFonts w:ascii="Times New Roman" w:hAnsi="Times New Roman" w:cs="Times New Roman"/>
                                      <w:sz w:val="18"/>
                                      <w:szCs w:val="18"/>
                                      <w:lang w:val="ru-RU"/>
                                    </w:rPr>
                                  </w:pPr>
                                  <w:r w:rsidRPr="00397E6E">
                                    <w:rPr>
                                      <w:rFonts w:ascii="Times New Roman" w:hAnsi="Times New Roman" w:cs="Times New Roman"/>
                                      <w:sz w:val="18"/>
                                      <w:szCs w:val="18"/>
                                      <w:lang w:val="ru-RU"/>
                                    </w:rPr>
                                    <w:t>2.14.6.</w:t>
                                  </w:r>
                                  <w:r w:rsidRPr="00397E6E">
                                    <w:rPr>
                                      <w:rFonts w:ascii="Times New Roman" w:hAnsi="Times New Roman" w:cs="Times New Roman"/>
                                      <w:spacing w:val="1"/>
                                      <w:sz w:val="18"/>
                                      <w:szCs w:val="18"/>
                                      <w:lang w:val="ru-RU"/>
                                    </w:rPr>
                                    <w:t xml:space="preserve"> </w:t>
                                  </w:r>
                                  <w:r w:rsidRPr="00397E6E">
                                    <w:rPr>
                                      <w:rFonts w:ascii="Times New Roman" w:hAnsi="Times New Roman" w:cs="Times New Roman"/>
                                      <w:sz w:val="18"/>
                                      <w:szCs w:val="18"/>
                                      <w:lang w:val="ru-RU"/>
                                    </w:rPr>
                                    <w:t>Границы публичного сервитута</w:t>
                                  </w:r>
                                  <w:r w:rsidRPr="00397E6E">
                                    <w:rPr>
                                      <w:rFonts w:ascii="Times New Roman" w:hAnsi="Times New Roman" w:cs="Times New Roman"/>
                                      <w:spacing w:val="-57"/>
                                      <w:sz w:val="18"/>
                                      <w:szCs w:val="18"/>
                                      <w:lang w:val="ru-RU"/>
                                    </w:rPr>
                                    <w:t xml:space="preserve"> </w:t>
                                  </w:r>
                                  <w:r w:rsidRPr="00397E6E">
                                    <w:rPr>
                                      <w:rFonts w:ascii="Times New Roman" w:hAnsi="Times New Roman" w:cs="Times New Roman"/>
                                      <w:sz w:val="18"/>
                                      <w:szCs w:val="18"/>
                                      <w:lang w:val="ru-RU"/>
                                    </w:rPr>
                                    <w:t>не соответствуют предусмотренной</w:t>
                                  </w:r>
                                  <w:r w:rsidRPr="00397E6E">
                                    <w:rPr>
                                      <w:rFonts w:ascii="Times New Roman" w:hAnsi="Times New Roman" w:cs="Times New Roman"/>
                                      <w:spacing w:val="1"/>
                                      <w:sz w:val="18"/>
                                      <w:szCs w:val="18"/>
                                      <w:lang w:val="ru-RU"/>
                                    </w:rPr>
                                    <w:t xml:space="preserve"> </w:t>
                                  </w:r>
                                  <w:r w:rsidRPr="00397E6E">
                                    <w:rPr>
                                      <w:rFonts w:ascii="Times New Roman" w:hAnsi="Times New Roman" w:cs="Times New Roman"/>
                                      <w:sz w:val="18"/>
                                      <w:szCs w:val="18"/>
                                      <w:lang w:val="ru-RU"/>
                                    </w:rPr>
                                    <w:t>документацией по планировке</w:t>
                                  </w:r>
                                  <w:r w:rsidRPr="00397E6E">
                                    <w:rPr>
                                      <w:rFonts w:ascii="Times New Roman" w:hAnsi="Times New Roman" w:cs="Times New Roman"/>
                                      <w:spacing w:val="1"/>
                                      <w:sz w:val="18"/>
                                      <w:szCs w:val="18"/>
                                      <w:lang w:val="ru-RU"/>
                                    </w:rPr>
                                    <w:t xml:space="preserve"> </w:t>
                                  </w:r>
                                  <w:r w:rsidRPr="00397E6E">
                                    <w:rPr>
                                      <w:rFonts w:ascii="Times New Roman" w:hAnsi="Times New Roman" w:cs="Times New Roman"/>
                                      <w:sz w:val="18"/>
                                      <w:szCs w:val="18"/>
                                      <w:lang w:val="ru-RU"/>
                                    </w:rPr>
                                    <w:t>территории</w:t>
                                  </w:r>
                                  <w:r w:rsidRPr="00397E6E">
                                    <w:rPr>
                                      <w:rFonts w:ascii="Times New Roman" w:hAnsi="Times New Roman" w:cs="Times New Roman"/>
                                      <w:spacing w:val="-1"/>
                                      <w:sz w:val="18"/>
                                      <w:szCs w:val="18"/>
                                      <w:lang w:val="ru-RU"/>
                                    </w:rPr>
                                    <w:t xml:space="preserve"> </w:t>
                                  </w:r>
                                  <w:r w:rsidRPr="00397E6E">
                                    <w:rPr>
                                      <w:rFonts w:ascii="Times New Roman" w:hAnsi="Times New Roman" w:cs="Times New Roman"/>
                                      <w:sz w:val="18"/>
                                      <w:szCs w:val="18"/>
                                      <w:lang w:val="ru-RU"/>
                                    </w:rPr>
                                    <w:t>зоне</w:t>
                                  </w:r>
                                </w:p>
                                <w:p w:rsidR="00D024C1" w:rsidRPr="00397E6E" w:rsidRDefault="00D024C1" w:rsidP="00AB77A9">
                                  <w:pPr>
                                    <w:pStyle w:val="TableParagraph"/>
                                    <w:spacing w:line="93" w:lineRule="exact"/>
                                    <w:ind w:left="191" w:right="822"/>
                                    <w:jc w:val="center"/>
                                    <w:rPr>
                                      <w:rFonts w:ascii="Times New Roman" w:hAnsi="Times New Roman" w:cs="Times New Roman"/>
                                      <w:sz w:val="18"/>
                                      <w:szCs w:val="18"/>
                                      <w:lang w:val="ru-RU"/>
                                    </w:rPr>
                                  </w:pPr>
                                  <w:r w:rsidRPr="00397E6E">
                                    <w:rPr>
                                      <w:rFonts w:ascii="Times New Roman" w:hAnsi="Times New Roman" w:cs="Times New Roman"/>
                                      <w:sz w:val="18"/>
                                      <w:szCs w:val="18"/>
                                      <w:lang w:val="ru-RU"/>
                                    </w:rPr>
                                    <w:t xml:space="preserve"> </w:t>
                                  </w:r>
                                </w:p>
                              </w:tc>
                              <w:tc>
                                <w:tcPr>
                                  <w:tcW w:w="5209" w:type="dxa"/>
                                </w:tcPr>
                                <w:p w:rsidR="00D024C1" w:rsidRPr="00397E6E" w:rsidRDefault="00D024C1" w:rsidP="00AB77A9">
                                  <w:pPr>
                                    <w:pStyle w:val="TableParagraph"/>
                                    <w:spacing w:before="95"/>
                                    <w:ind w:left="106"/>
                                    <w:rPr>
                                      <w:rFonts w:ascii="Times New Roman" w:hAnsi="Times New Roman" w:cs="Times New Roman"/>
                                      <w:sz w:val="18"/>
                                      <w:szCs w:val="18"/>
                                    </w:rPr>
                                  </w:pPr>
                                  <w:r w:rsidRPr="00397E6E">
                                    <w:rPr>
                                      <w:rFonts w:ascii="Times New Roman" w:hAnsi="Times New Roman" w:cs="Times New Roman"/>
                                      <w:sz w:val="18"/>
                                      <w:szCs w:val="18"/>
                                    </w:rPr>
                                    <w:t>Указываются</w:t>
                                  </w:r>
                                  <w:r w:rsidRPr="00397E6E">
                                    <w:rPr>
                                      <w:rFonts w:ascii="Times New Roman" w:hAnsi="Times New Roman" w:cs="Times New Roman"/>
                                      <w:spacing w:val="-5"/>
                                      <w:sz w:val="18"/>
                                      <w:szCs w:val="18"/>
                                    </w:rPr>
                                    <w:t xml:space="preserve"> </w:t>
                                  </w:r>
                                  <w:r w:rsidRPr="00397E6E">
                                    <w:rPr>
                                      <w:rFonts w:ascii="Times New Roman" w:hAnsi="Times New Roman" w:cs="Times New Roman"/>
                                      <w:sz w:val="18"/>
                                      <w:szCs w:val="18"/>
                                    </w:rPr>
                                    <w:t>основания</w:t>
                                  </w:r>
                                  <w:r w:rsidRPr="00397E6E">
                                    <w:rPr>
                                      <w:rFonts w:ascii="Times New Roman" w:hAnsi="Times New Roman" w:cs="Times New Roman"/>
                                      <w:spacing w:val="-5"/>
                                      <w:sz w:val="18"/>
                                      <w:szCs w:val="18"/>
                                    </w:rPr>
                                    <w:t xml:space="preserve"> </w:t>
                                  </w:r>
                                  <w:r w:rsidRPr="00397E6E">
                                    <w:rPr>
                                      <w:rFonts w:ascii="Times New Roman" w:hAnsi="Times New Roman" w:cs="Times New Roman"/>
                                      <w:sz w:val="18"/>
                                      <w:szCs w:val="18"/>
                                    </w:rPr>
                                    <w:t>такого</w:t>
                                  </w:r>
                                  <w:r w:rsidRPr="00397E6E">
                                    <w:rPr>
                                      <w:rFonts w:ascii="Times New Roman" w:hAnsi="Times New Roman" w:cs="Times New Roman"/>
                                      <w:spacing w:val="-4"/>
                                      <w:sz w:val="18"/>
                                      <w:szCs w:val="18"/>
                                    </w:rPr>
                                    <w:t xml:space="preserve"> </w:t>
                                  </w:r>
                                  <w:r w:rsidRPr="00397E6E">
                                    <w:rPr>
                                      <w:rFonts w:ascii="Times New Roman" w:hAnsi="Times New Roman" w:cs="Times New Roman"/>
                                      <w:sz w:val="18"/>
                                      <w:szCs w:val="18"/>
                                    </w:rPr>
                                    <w:t>вывода</w:t>
                                  </w:r>
                                </w:p>
                              </w:tc>
                            </w:tr>
                          </w:tbl>
                          <w:p w:rsidR="00D024C1" w:rsidRDefault="00D024C1" w:rsidP="004A54E3">
                            <w:pPr>
                              <w:pStyle w:val="af7"/>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2" o:spid="_x0000_s1026" type="#_x0000_t202" style="position:absolute;left:0;text-align:left;margin-left:42.4pt;margin-top:12.4pt;width:529.15pt;height:175.3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85"/>
                        <w:gridCol w:w="4196"/>
                        <w:gridCol w:w="5209"/>
                      </w:tblGrid>
                      <w:tr w:rsidR="00D024C1" w:rsidRPr="00397E6E" w:rsidTr="003A7888">
                        <w:trPr>
                          <w:trHeight w:val="1552"/>
                        </w:trPr>
                        <w:tc>
                          <w:tcPr>
                            <w:tcW w:w="1085" w:type="dxa"/>
                          </w:tcPr>
                          <w:p w:rsidR="00D024C1" w:rsidRPr="00397E6E" w:rsidRDefault="00D024C1" w:rsidP="00AB77A9">
                            <w:pPr>
                              <w:pStyle w:val="TableParagraph"/>
                              <w:ind w:left="142" w:right="92"/>
                              <w:rPr>
                                <w:rFonts w:ascii="Times New Roman" w:hAnsi="Times New Roman" w:cs="Times New Roman"/>
                                <w:sz w:val="18"/>
                                <w:szCs w:val="18"/>
                              </w:rPr>
                            </w:pPr>
                          </w:p>
                          <w:p w:rsidR="00D024C1" w:rsidRPr="00397E6E" w:rsidRDefault="00D024C1" w:rsidP="00AB77A9">
                            <w:pPr>
                              <w:pStyle w:val="TableParagraph"/>
                              <w:spacing w:before="185"/>
                              <w:ind w:left="142" w:right="92"/>
                              <w:rPr>
                                <w:rFonts w:ascii="Times New Roman" w:hAnsi="Times New Roman" w:cs="Times New Roman"/>
                                <w:sz w:val="18"/>
                                <w:szCs w:val="18"/>
                                <w:lang w:val="ru-RU"/>
                              </w:rPr>
                            </w:pPr>
                            <w:r w:rsidRPr="00397E6E">
                              <w:rPr>
                                <w:rFonts w:ascii="Times New Roman" w:hAnsi="Times New Roman" w:cs="Times New Roman"/>
                                <w:sz w:val="18"/>
                                <w:szCs w:val="18"/>
                                <w:lang w:val="ru-RU"/>
                              </w:rPr>
                              <w:t>№</w:t>
                            </w:r>
                            <w:r w:rsidRPr="00397E6E">
                              <w:rPr>
                                <w:rFonts w:ascii="Times New Roman" w:hAnsi="Times New Roman" w:cs="Times New Roman"/>
                                <w:spacing w:val="1"/>
                                <w:sz w:val="18"/>
                                <w:szCs w:val="18"/>
                                <w:lang w:val="ru-RU"/>
                              </w:rPr>
                              <w:t xml:space="preserve"> </w:t>
                            </w:r>
                            <w:r w:rsidRPr="00397E6E">
                              <w:rPr>
                                <w:rFonts w:ascii="Times New Roman" w:hAnsi="Times New Roman" w:cs="Times New Roman"/>
                                <w:sz w:val="18"/>
                                <w:szCs w:val="18"/>
                                <w:lang w:val="ru-RU"/>
                              </w:rPr>
                              <w:t>пункта</w:t>
                            </w:r>
                            <w:r w:rsidRPr="00397E6E">
                              <w:rPr>
                                <w:rFonts w:ascii="Times New Roman" w:hAnsi="Times New Roman" w:cs="Times New Roman"/>
                                <w:spacing w:val="1"/>
                                <w:sz w:val="18"/>
                                <w:szCs w:val="18"/>
                                <w:lang w:val="ru-RU"/>
                              </w:rPr>
                              <w:t xml:space="preserve"> </w:t>
                            </w:r>
                            <w:r w:rsidRPr="00397E6E">
                              <w:rPr>
                                <w:rFonts w:ascii="Times New Roman" w:hAnsi="Times New Roman" w:cs="Times New Roman"/>
                                <w:sz w:val="18"/>
                                <w:szCs w:val="18"/>
                                <w:lang w:val="ru-RU"/>
                              </w:rPr>
                              <w:t>админист</w:t>
                            </w:r>
                          </w:p>
                          <w:p w:rsidR="00D024C1" w:rsidRPr="00397E6E" w:rsidRDefault="00D024C1" w:rsidP="00AB77A9">
                            <w:pPr>
                              <w:pStyle w:val="TableParagraph"/>
                              <w:spacing w:line="270" w:lineRule="atLeast"/>
                              <w:ind w:left="142" w:right="92"/>
                              <w:jc w:val="both"/>
                              <w:rPr>
                                <w:rFonts w:ascii="Times New Roman" w:hAnsi="Times New Roman" w:cs="Times New Roman"/>
                                <w:sz w:val="18"/>
                                <w:szCs w:val="18"/>
                                <w:lang w:val="ru-RU"/>
                              </w:rPr>
                            </w:pPr>
                            <w:r w:rsidRPr="00397E6E">
                              <w:rPr>
                                <w:rFonts w:ascii="Times New Roman" w:hAnsi="Times New Roman" w:cs="Times New Roman"/>
                                <w:sz w:val="18"/>
                                <w:szCs w:val="18"/>
                                <w:lang w:val="ru-RU"/>
                              </w:rPr>
                              <w:t>ративного</w:t>
                            </w:r>
                            <w:r w:rsidRPr="00397E6E">
                              <w:rPr>
                                <w:rFonts w:ascii="Times New Roman" w:hAnsi="Times New Roman" w:cs="Times New Roman"/>
                                <w:spacing w:val="-58"/>
                                <w:sz w:val="18"/>
                                <w:szCs w:val="18"/>
                                <w:lang w:val="ru-RU"/>
                              </w:rPr>
                              <w:t xml:space="preserve"> </w:t>
                            </w:r>
                            <w:r w:rsidRPr="00397E6E">
                              <w:rPr>
                                <w:rFonts w:ascii="Times New Roman" w:hAnsi="Times New Roman" w:cs="Times New Roman"/>
                                <w:spacing w:val="-1"/>
                                <w:sz w:val="18"/>
                                <w:szCs w:val="18"/>
                                <w:lang w:val="ru-RU"/>
                              </w:rPr>
                              <w:t>регламент</w:t>
                            </w:r>
                            <w:r w:rsidRPr="00397E6E">
                              <w:rPr>
                                <w:rFonts w:ascii="Times New Roman" w:hAnsi="Times New Roman" w:cs="Times New Roman"/>
                                <w:spacing w:val="-58"/>
                                <w:sz w:val="18"/>
                                <w:szCs w:val="18"/>
                                <w:lang w:val="ru-RU"/>
                              </w:rPr>
                              <w:t xml:space="preserve"> </w:t>
                            </w:r>
                            <w:r w:rsidRPr="00397E6E">
                              <w:rPr>
                                <w:rFonts w:ascii="Times New Roman" w:hAnsi="Times New Roman" w:cs="Times New Roman"/>
                                <w:sz w:val="18"/>
                                <w:szCs w:val="18"/>
                                <w:lang w:val="ru-RU"/>
                              </w:rPr>
                              <w:t>а</w:t>
                            </w:r>
                          </w:p>
                        </w:tc>
                        <w:tc>
                          <w:tcPr>
                            <w:tcW w:w="4196" w:type="dxa"/>
                          </w:tcPr>
                          <w:p w:rsidR="00D024C1" w:rsidRPr="00397E6E" w:rsidRDefault="00D024C1" w:rsidP="00AB77A9">
                            <w:pPr>
                              <w:pStyle w:val="TableParagraph"/>
                              <w:spacing w:before="95"/>
                              <w:ind w:left="191" w:right="258"/>
                              <w:rPr>
                                <w:rFonts w:ascii="Times New Roman" w:hAnsi="Times New Roman" w:cs="Times New Roman"/>
                                <w:sz w:val="18"/>
                                <w:szCs w:val="18"/>
                                <w:lang w:val="ru-RU"/>
                              </w:rPr>
                            </w:pPr>
                            <w:r w:rsidRPr="00397E6E">
                              <w:rPr>
                                <w:rFonts w:ascii="Times New Roman" w:hAnsi="Times New Roman" w:cs="Times New Roman"/>
                                <w:sz w:val="18"/>
                                <w:szCs w:val="18"/>
                                <w:lang w:val="ru-RU"/>
                              </w:rPr>
                              <w:t>Наименование</w:t>
                            </w:r>
                            <w:r w:rsidRPr="00397E6E">
                              <w:rPr>
                                <w:rFonts w:ascii="Times New Roman" w:hAnsi="Times New Roman" w:cs="Times New Roman"/>
                                <w:spacing w:val="-5"/>
                                <w:sz w:val="18"/>
                                <w:szCs w:val="18"/>
                                <w:lang w:val="ru-RU"/>
                              </w:rPr>
                              <w:t xml:space="preserve"> </w:t>
                            </w:r>
                            <w:r w:rsidRPr="00397E6E">
                              <w:rPr>
                                <w:rFonts w:ascii="Times New Roman" w:hAnsi="Times New Roman" w:cs="Times New Roman"/>
                                <w:sz w:val="18"/>
                                <w:szCs w:val="18"/>
                                <w:lang w:val="ru-RU"/>
                              </w:rPr>
                              <w:t>основания</w:t>
                            </w:r>
                            <w:r w:rsidRPr="00397E6E">
                              <w:rPr>
                                <w:rFonts w:ascii="Times New Roman" w:hAnsi="Times New Roman" w:cs="Times New Roman"/>
                                <w:spacing w:val="-4"/>
                                <w:sz w:val="18"/>
                                <w:szCs w:val="18"/>
                                <w:lang w:val="ru-RU"/>
                              </w:rPr>
                              <w:t xml:space="preserve"> </w:t>
                            </w:r>
                            <w:r w:rsidRPr="00397E6E">
                              <w:rPr>
                                <w:rFonts w:ascii="Times New Roman" w:hAnsi="Times New Roman" w:cs="Times New Roman"/>
                                <w:sz w:val="18"/>
                                <w:szCs w:val="18"/>
                                <w:lang w:val="ru-RU"/>
                              </w:rPr>
                              <w:t>для</w:t>
                            </w:r>
                            <w:r w:rsidRPr="00397E6E">
                              <w:rPr>
                                <w:rFonts w:ascii="Times New Roman" w:hAnsi="Times New Roman" w:cs="Times New Roman"/>
                                <w:spacing w:val="-4"/>
                                <w:sz w:val="18"/>
                                <w:szCs w:val="18"/>
                                <w:lang w:val="ru-RU"/>
                              </w:rPr>
                              <w:t xml:space="preserve"> </w:t>
                            </w:r>
                            <w:r w:rsidRPr="00397E6E">
                              <w:rPr>
                                <w:rFonts w:ascii="Times New Roman" w:hAnsi="Times New Roman" w:cs="Times New Roman"/>
                                <w:sz w:val="18"/>
                                <w:szCs w:val="18"/>
                                <w:lang w:val="ru-RU"/>
                              </w:rPr>
                              <w:t>отказа</w:t>
                            </w:r>
                            <w:r w:rsidRPr="00397E6E">
                              <w:rPr>
                                <w:rFonts w:ascii="Times New Roman" w:hAnsi="Times New Roman" w:cs="Times New Roman"/>
                                <w:spacing w:val="-4"/>
                                <w:sz w:val="18"/>
                                <w:szCs w:val="18"/>
                                <w:lang w:val="ru-RU"/>
                              </w:rPr>
                              <w:t xml:space="preserve"> </w:t>
                            </w:r>
                            <w:r w:rsidRPr="00397E6E">
                              <w:rPr>
                                <w:rFonts w:ascii="Times New Roman" w:hAnsi="Times New Roman" w:cs="Times New Roman"/>
                                <w:sz w:val="18"/>
                                <w:szCs w:val="18"/>
                                <w:lang w:val="ru-RU"/>
                              </w:rPr>
                              <w:t>в</w:t>
                            </w:r>
                            <w:r w:rsidRPr="00397E6E">
                              <w:rPr>
                                <w:rFonts w:ascii="Times New Roman" w:hAnsi="Times New Roman" w:cs="Times New Roman"/>
                                <w:spacing w:val="-57"/>
                                <w:sz w:val="18"/>
                                <w:szCs w:val="18"/>
                                <w:lang w:val="ru-RU"/>
                              </w:rPr>
                              <w:t xml:space="preserve"> </w:t>
                            </w:r>
                            <w:r w:rsidRPr="00397E6E">
                              <w:rPr>
                                <w:rFonts w:ascii="Times New Roman" w:hAnsi="Times New Roman" w:cs="Times New Roman"/>
                                <w:sz w:val="18"/>
                                <w:szCs w:val="18"/>
                                <w:lang w:val="ru-RU"/>
                              </w:rPr>
                              <w:t>соответствии</w:t>
                            </w:r>
                            <w:r w:rsidRPr="00397E6E">
                              <w:rPr>
                                <w:rFonts w:ascii="Times New Roman" w:hAnsi="Times New Roman" w:cs="Times New Roman"/>
                                <w:spacing w:val="-3"/>
                                <w:sz w:val="18"/>
                                <w:szCs w:val="18"/>
                                <w:lang w:val="ru-RU"/>
                              </w:rPr>
                              <w:t xml:space="preserve"> </w:t>
                            </w:r>
                            <w:r w:rsidRPr="00397E6E">
                              <w:rPr>
                                <w:rFonts w:ascii="Times New Roman" w:hAnsi="Times New Roman" w:cs="Times New Roman"/>
                                <w:sz w:val="18"/>
                                <w:szCs w:val="18"/>
                                <w:lang w:val="ru-RU"/>
                              </w:rPr>
                              <w:t>с</w:t>
                            </w:r>
                            <w:r w:rsidRPr="00397E6E">
                              <w:rPr>
                                <w:rFonts w:ascii="Times New Roman" w:hAnsi="Times New Roman" w:cs="Times New Roman"/>
                                <w:spacing w:val="-3"/>
                                <w:sz w:val="18"/>
                                <w:szCs w:val="18"/>
                                <w:lang w:val="ru-RU"/>
                              </w:rPr>
                              <w:t xml:space="preserve"> </w:t>
                            </w:r>
                            <w:r w:rsidRPr="00397E6E">
                              <w:rPr>
                                <w:rFonts w:ascii="Times New Roman" w:hAnsi="Times New Roman" w:cs="Times New Roman"/>
                                <w:sz w:val="18"/>
                                <w:szCs w:val="18"/>
                                <w:lang w:val="ru-RU"/>
                              </w:rPr>
                              <w:t>единым</w:t>
                            </w:r>
                            <w:r w:rsidRPr="00397E6E">
                              <w:rPr>
                                <w:rFonts w:ascii="Times New Roman" w:hAnsi="Times New Roman" w:cs="Times New Roman"/>
                                <w:spacing w:val="-2"/>
                                <w:sz w:val="18"/>
                                <w:szCs w:val="18"/>
                                <w:lang w:val="ru-RU"/>
                              </w:rPr>
                              <w:t xml:space="preserve"> </w:t>
                            </w:r>
                            <w:r w:rsidRPr="00397E6E">
                              <w:rPr>
                                <w:rFonts w:ascii="Times New Roman" w:hAnsi="Times New Roman" w:cs="Times New Roman"/>
                                <w:sz w:val="18"/>
                                <w:szCs w:val="18"/>
                                <w:lang w:val="ru-RU"/>
                              </w:rPr>
                              <w:t>стандартом</w:t>
                            </w:r>
                          </w:p>
                        </w:tc>
                        <w:tc>
                          <w:tcPr>
                            <w:tcW w:w="5209" w:type="dxa"/>
                          </w:tcPr>
                          <w:p w:rsidR="00D024C1" w:rsidRPr="00397E6E" w:rsidRDefault="00D024C1" w:rsidP="00AB77A9">
                            <w:pPr>
                              <w:pStyle w:val="TableParagraph"/>
                              <w:spacing w:before="95"/>
                              <w:ind w:left="106"/>
                              <w:rPr>
                                <w:rFonts w:ascii="Times New Roman" w:hAnsi="Times New Roman" w:cs="Times New Roman"/>
                                <w:sz w:val="18"/>
                                <w:szCs w:val="18"/>
                                <w:lang w:val="ru-RU"/>
                              </w:rPr>
                            </w:pPr>
                            <w:r w:rsidRPr="00397E6E">
                              <w:rPr>
                                <w:rFonts w:ascii="Times New Roman" w:hAnsi="Times New Roman" w:cs="Times New Roman"/>
                                <w:sz w:val="18"/>
                                <w:szCs w:val="18"/>
                                <w:lang w:val="ru-RU"/>
                              </w:rPr>
                              <w:t>Разъяснение</w:t>
                            </w:r>
                            <w:r w:rsidRPr="00397E6E">
                              <w:rPr>
                                <w:rFonts w:ascii="Times New Roman" w:hAnsi="Times New Roman" w:cs="Times New Roman"/>
                                <w:spacing w:val="-7"/>
                                <w:sz w:val="18"/>
                                <w:szCs w:val="18"/>
                                <w:lang w:val="ru-RU"/>
                              </w:rPr>
                              <w:t xml:space="preserve"> </w:t>
                            </w:r>
                            <w:r w:rsidRPr="00397E6E">
                              <w:rPr>
                                <w:rFonts w:ascii="Times New Roman" w:hAnsi="Times New Roman" w:cs="Times New Roman"/>
                                <w:sz w:val="18"/>
                                <w:szCs w:val="18"/>
                                <w:lang w:val="ru-RU"/>
                              </w:rPr>
                              <w:t>причин</w:t>
                            </w:r>
                            <w:r w:rsidRPr="00397E6E">
                              <w:rPr>
                                <w:rFonts w:ascii="Times New Roman" w:hAnsi="Times New Roman" w:cs="Times New Roman"/>
                                <w:spacing w:val="-6"/>
                                <w:sz w:val="18"/>
                                <w:szCs w:val="18"/>
                                <w:lang w:val="ru-RU"/>
                              </w:rPr>
                              <w:t xml:space="preserve"> </w:t>
                            </w:r>
                            <w:r w:rsidRPr="00397E6E">
                              <w:rPr>
                                <w:rFonts w:ascii="Times New Roman" w:hAnsi="Times New Roman" w:cs="Times New Roman"/>
                                <w:sz w:val="18"/>
                                <w:szCs w:val="18"/>
                                <w:lang w:val="ru-RU"/>
                              </w:rPr>
                              <w:t>отказа</w:t>
                            </w:r>
                            <w:r w:rsidRPr="00397E6E">
                              <w:rPr>
                                <w:rFonts w:ascii="Times New Roman" w:hAnsi="Times New Roman" w:cs="Times New Roman"/>
                                <w:spacing w:val="-6"/>
                                <w:sz w:val="18"/>
                                <w:szCs w:val="18"/>
                                <w:lang w:val="ru-RU"/>
                              </w:rPr>
                              <w:t xml:space="preserve"> </w:t>
                            </w:r>
                            <w:r w:rsidRPr="00397E6E">
                              <w:rPr>
                                <w:rFonts w:ascii="Times New Roman" w:hAnsi="Times New Roman" w:cs="Times New Roman"/>
                                <w:sz w:val="18"/>
                                <w:szCs w:val="18"/>
                                <w:lang w:val="ru-RU"/>
                              </w:rPr>
                              <w:t>в</w:t>
                            </w:r>
                            <w:r w:rsidRPr="00397E6E">
                              <w:rPr>
                                <w:rFonts w:ascii="Times New Roman" w:hAnsi="Times New Roman" w:cs="Times New Roman"/>
                                <w:spacing w:val="-6"/>
                                <w:sz w:val="18"/>
                                <w:szCs w:val="18"/>
                                <w:lang w:val="ru-RU"/>
                              </w:rPr>
                              <w:t xml:space="preserve"> </w:t>
                            </w:r>
                            <w:r w:rsidRPr="00397E6E">
                              <w:rPr>
                                <w:rFonts w:ascii="Times New Roman" w:hAnsi="Times New Roman" w:cs="Times New Roman"/>
                                <w:sz w:val="18"/>
                                <w:szCs w:val="18"/>
                                <w:lang w:val="ru-RU"/>
                              </w:rPr>
                              <w:t>предоставлении</w:t>
                            </w:r>
                            <w:r w:rsidRPr="00397E6E">
                              <w:rPr>
                                <w:rFonts w:ascii="Times New Roman" w:hAnsi="Times New Roman" w:cs="Times New Roman"/>
                                <w:spacing w:val="-57"/>
                                <w:sz w:val="18"/>
                                <w:szCs w:val="18"/>
                                <w:lang w:val="ru-RU"/>
                              </w:rPr>
                              <w:t xml:space="preserve"> </w:t>
                            </w:r>
                            <w:r w:rsidRPr="00397E6E">
                              <w:rPr>
                                <w:rFonts w:ascii="Times New Roman" w:hAnsi="Times New Roman" w:cs="Times New Roman"/>
                                <w:sz w:val="18"/>
                                <w:szCs w:val="18"/>
                                <w:lang w:val="ru-RU"/>
                              </w:rPr>
                              <w:t>услуги</w:t>
                            </w:r>
                          </w:p>
                        </w:tc>
                      </w:tr>
                      <w:tr w:rsidR="00D024C1" w:rsidRPr="00397E6E" w:rsidTr="00332594">
                        <w:trPr>
                          <w:trHeight w:val="1811"/>
                        </w:trPr>
                        <w:tc>
                          <w:tcPr>
                            <w:tcW w:w="1085" w:type="dxa"/>
                          </w:tcPr>
                          <w:p w:rsidR="00D024C1" w:rsidRPr="00397E6E" w:rsidRDefault="00D024C1" w:rsidP="00AB77A9">
                            <w:pPr>
                              <w:pStyle w:val="TableParagraph"/>
                              <w:spacing w:before="95"/>
                              <w:ind w:left="142" w:right="92"/>
                              <w:rPr>
                                <w:rFonts w:ascii="Times New Roman" w:hAnsi="Times New Roman" w:cs="Times New Roman"/>
                                <w:sz w:val="18"/>
                                <w:szCs w:val="18"/>
                              </w:rPr>
                            </w:pPr>
                            <w:r w:rsidRPr="00397E6E">
                              <w:rPr>
                                <w:rFonts w:ascii="Times New Roman" w:hAnsi="Times New Roman" w:cs="Times New Roman"/>
                                <w:sz w:val="18"/>
                                <w:szCs w:val="18"/>
                              </w:rPr>
                              <w:t>2.14.1.</w:t>
                            </w:r>
                          </w:p>
                        </w:tc>
                        <w:tc>
                          <w:tcPr>
                            <w:tcW w:w="4196" w:type="dxa"/>
                          </w:tcPr>
                          <w:p w:rsidR="00D024C1" w:rsidRPr="00397E6E" w:rsidRDefault="00D024C1" w:rsidP="00AB77A9">
                            <w:pPr>
                              <w:pStyle w:val="TableParagraph"/>
                              <w:spacing w:before="102"/>
                              <w:ind w:left="191" w:right="148"/>
                              <w:rPr>
                                <w:rFonts w:ascii="Times New Roman" w:hAnsi="Times New Roman" w:cs="Times New Roman"/>
                                <w:sz w:val="18"/>
                                <w:szCs w:val="18"/>
                                <w:lang w:val="ru-RU"/>
                              </w:rPr>
                            </w:pPr>
                            <w:r w:rsidRPr="00397E6E">
                              <w:rPr>
                                <w:rFonts w:ascii="Times New Roman" w:hAnsi="Times New Roman" w:cs="Times New Roman"/>
                                <w:sz w:val="18"/>
                                <w:szCs w:val="18"/>
                                <w:lang w:val="ru-RU"/>
                              </w:rPr>
                              <w:t>Содержащееся в ходатайстве об</w:t>
                            </w:r>
                            <w:r w:rsidRPr="00397E6E">
                              <w:rPr>
                                <w:rFonts w:ascii="Times New Roman" w:hAnsi="Times New Roman" w:cs="Times New Roman"/>
                                <w:spacing w:val="1"/>
                                <w:sz w:val="18"/>
                                <w:szCs w:val="18"/>
                                <w:lang w:val="ru-RU"/>
                              </w:rPr>
                              <w:t xml:space="preserve"> </w:t>
                            </w:r>
                            <w:r w:rsidRPr="00397E6E">
                              <w:rPr>
                                <w:rFonts w:ascii="Times New Roman" w:hAnsi="Times New Roman" w:cs="Times New Roman"/>
                                <w:sz w:val="18"/>
                                <w:szCs w:val="18"/>
                                <w:lang w:val="ru-RU"/>
                              </w:rPr>
                              <w:t>установлении публичного сервитута</w:t>
                            </w:r>
                            <w:r w:rsidRPr="00397E6E">
                              <w:rPr>
                                <w:rFonts w:ascii="Times New Roman" w:hAnsi="Times New Roman" w:cs="Times New Roman"/>
                                <w:spacing w:val="1"/>
                                <w:sz w:val="18"/>
                                <w:szCs w:val="18"/>
                                <w:lang w:val="ru-RU"/>
                              </w:rPr>
                              <w:t xml:space="preserve"> </w:t>
                            </w:r>
                            <w:r w:rsidRPr="00397E6E">
                              <w:rPr>
                                <w:rFonts w:ascii="Times New Roman" w:hAnsi="Times New Roman" w:cs="Times New Roman"/>
                                <w:sz w:val="18"/>
                                <w:szCs w:val="18"/>
                                <w:lang w:val="ru-RU"/>
                              </w:rPr>
                              <w:t>обоснование необходимости</w:t>
                            </w:r>
                            <w:r w:rsidRPr="00397E6E">
                              <w:rPr>
                                <w:rFonts w:ascii="Times New Roman" w:hAnsi="Times New Roman" w:cs="Times New Roman"/>
                                <w:spacing w:val="1"/>
                                <w:sz w:val="18"/>
                                <w:szCs w:val="18"/>
                                <w:lang w:val="ru-RU"/>
                              </w:rPr>
                              <w:t xml:space="preserve"> </w:t>
                            </w:r>
                            <w:r w:rsidRPr="00397E6E">
                              <w:rPr>
                                <w:rFonts w:ascii="Times New Roman" w:hAnsi="Times New Roman" w:cs="Times New Roman"/>
                                <w:sz w:val="18"/>
                                <w:szCs w:val="18"/>
                                <w:lang w:val="ru-RU"/>
                              </w:rPr>
                              <w:t>установления</w:t>
                            </w:r>
                            <w:r w:rsidRPr="00397E6E">
                              <w:rPr>
                                <w:rFonts w:ascii="Times New Roman" w:hAnsi="Times New Roman" w:cs="Times New Roman"/>
                                <w:spacing w:val="-7"/>
                                <w:sz w:val="18"/>
                                <w:szCs w:val="18"/>
                                <w:lang w:val="ru-RU"/>
                              </w:rPr>
                              <w:t xml:space="preserve"> </w:t>
                            </w:r>
                            <w:r w:rsidRPr="00397E6E">
                              <w:rPr>
                                <w:rFonts w:ascii="Times New Roman" w:hAnsi="Times New Roman" w:cs="Times New Roman"/>
                                <w:sz w:val="18"/>
                                <w:szCs w:val="18"/>
                                <w:lang w:val="ru-RU"/>
                              </w:rPr>
                              <w:t>публичного</w:t>
                            </w:r>
                            <w:r w:rsidRPr="00397E6E">
                              <w:rPr>
                                <w:rFonts w:ascii="Times New Roman" w:hAnsi="Times New Roman" w:cs="Times New Roman"/>
                                <w:spacing w:val="-5"/>
                                <w:sz w:val="18"/>
                                <w:szCs w:val="18"/>
                                <w:lang w:val="ru-RU"/>
                              </w:rPr>
                              <w:t xml:space="preserve"> </w:t>
                            </w:r>
                            <w:r w:rsidRPr="00397E6E">
                              <w:rPr>
                                <w:rFonts w:ascii="Times New Roman" w:hAnsi="Times New Roman" w:cs="Times New Roman"/>
                                <w:sz w:val="18"/>
                                <w:szCs w:val="18"/>
                                <w:lang w:val="ru-RU"/>
                              </w:rPr>
                              <w:t>сервитута</w:t>
                            </w:r>
                            <w:r w:rsidRPr="00397E6E">
                              <w:rPr>
                                <w:rFonts w:ascii="Times New Roman" w:hAnsi="Times New Roman" w:cs="Times New Roman"/>
                                <w:spacing w:val="-5"/>
                                <w:sz w:val="18"/>
                                <w:szCs w:val="18"/>
                                <w:lang w:val="ru-RU"/>
                              </w:rPr>
                              <w:t xml:space="preserve"> </w:t>
                            </w:r>
                            <w:r w:rsidRPr="00397E6E">
                              <w:rPr>
                                <w:rFonts w:ascii="Times New Roman" w:hAnsi="Times New Roman" w:cs="Times New Roman"/>
                                <w:sz w:val="18"/>
                                <w:szCs w:val="18"/>
                                <w:lang w:val="ru-RU"/>
                              </w:rPr>
                              <w:t>не</w:t>
                            </w:r>
                            <w:r w:rsidRPr="00397E6E">
                              <w:rPr>
                                <w:rFonts w:ascii="Times New Roman" w:hAnsi="Times New Roman" w:cs="Times New Roman"/>
                                <w:spacing w:val="-57"/>
                                <w:sz w:val="18"/>
                                <w:szCs w:val="18"/>
                                <w:lang w:val="ru-RU"/>
                              </w:rPr>
                              <w:t xml:space="preserve"> </w:t>
                            </w:r>
                            <w:r w:rsidRPr="00397E6E">
                              <w:rPr>
                                <w:rFonts w:ascii="Times New Roman" w:hAnsi="Times New Roman" w:cs="Times New Roman"/>
                                <w:sz w:val="18"/>
                                <w:szCs w:val="18"/>
                                <w:lang w:val="ru-RU"/>
                              </w:rPr>
                              <w:t>соответствует требованиям,</w:t>
                            </w:r>
                            <w:r w:rsidRPr="00397E6E">
                              <w:rPr>
                                <w:rFonts w:ascii="Times New Roman" w:hAnsi="Times New Roman" w:cs="Times New Roman"/>
                                <w:spacing w:val="1"/>
                                <w:sz w:val="18"/>
                                <w:szCs w:val="18"/>
                                <w:lang w:val="ru-RU"/>
                              </w:rPr>
                              <w:t xml:space="preserve"> </w:t>
                            </w:r>
                            <w:r w:rsidRPr="00397E6E">
                              <w:rPr>
                                <w:rFonts w:ascii="Times New Roman" w:hAnsi="Times New Roman" w:cs="Times New Roman"/>
                                <w:sz w:val="18"/>
                                <w:szCs w:val="18"/>
                                <w:lang w:val="ru-RU"/>
                              </w:rPr>
                              <w:t>установленным в соответствии с</w:t>
                            </w:r>
                            <w:r w:rsidRPr="00397E6E">
                              <w:rPr>
                                <w:rFonts w:ascii="Times New Roman" w:hAnsi="Times New Roman" w:cs="Times New Roman"/>
                                <w:spacing w:val="1"/>
                                <w:sz w:val="18"/>
                                <w:szCs w:val="18"/>
                                <w:lang w:val="ru-RU"/>
                              </w:rPr>
                              <w:t xml:space="preserve"> п</w:t>
                            </w:r>
                            <w:r w:rsidRPr="00397E6E">
                              <w:rPr>
                                <w:rFonts w:ascii="Times New Roman" w:hAnsi="Times New Roman" w:cs="Times New Roman"/>
                                <w:sz w:val="18"/>
                                <w:szCs w:val="18"/>
                                <w:lang w:val="ru-RU"/>
                              </w:rPr>
                              <w:t>унктами</w:t>
                            </w:r>
                            <w:r w:rsidRPr="00397E6E">
                              <w:rPr>
                                <w:rFonts w:ascii="Times New Roman" w:hAnsi="Times New Roman" w:cs="Times New Roman"/>
                                <w:spacing w:val="15"/>
                                <w:sz w:val="18"/>
                                <w:szCs w:val="18"/>
                                <w:lang w:val="ru-RU"/>
                              </w:rPr>
                              <w:t xml:space="preserve"> </w:t>
                            </w:r>
                            <w:r w:rsidRPr="00397E6E">
                              <w:rPr>
                                <w:rFonts w:ascii="Times New Roman" w:hAnsi="Times New Roman" w:cs="Times New Roman"/>
                                <w:sz w:val="18"/>
                                <w:szCs w:val="18"/>
                                <w:lang w:val="ru-RU"/>
                              </w:rPr>
                              <w:t>2</w:t>
                            </w:r>
                            <w:r w:rsidRPr="00397E6E">
                              <w:rPr>
                                <w:rFonts w:ascii="Times New Roman" w:hAnsi="Times New Roman" w:cs="Times New Roman"/>
                                <w:spacing w:val="-1"/>
                                <w:sz w:val="18"/>
                                <w:szCs w:val="18"/>
                                <w:lang w:val="ru-RU"/>
                              </w:rPr>
                              <w:t xml:space="preserve"> </w:t>
                            </w:r>
                            <w:r w:rsidRPr="00397E6E">
                              <w:rPr>
                                <w:rFonts w:ascii="Times New Roman" w:hAnsi="Times New Roman" w:cs="Times New Roman"/>
                                <w:sz w:val="18"/>
                                <w:szCs w:val="18"/>
                                <w:lang w:val="ru-RU"/>
                              </w:rPr>
                              <w:t>и</w:t>
                            </w:r>
                            <w:r w:rsidRPr="00397E6E">
                              <w:rPr>
                                <w:rFonts w:ascii="Times New Roman" w:hAnsi="Times New Roman" w:cs="Times New Roman"/>
                                <w:spacing w:val="15"/>
                                <w:sz w:val="18"/>
                                <w:szCs w:val="18"/>
                                <w:lang w:val="ru-RU"/>
                              </w:rPr>
                              <w:t xml:space="preserve"> </w:t>
                            </w:r>
                            <w:r w:rsidRPr="00397E6E">
                              <w:rPr>
                                <w:rFonts w:ascii="Times New Roman" w:hAnsi="Times New Roman" w:cs="Times New Roman"/>
                                <w:sz w:val="18"/>
                                <w:szCs w:val="18"/>
                                <w:lang w:val="ru-RU"/>
                              </w:rPr>
                              <w:t>3</w:t>
                            </w:r>
                            <w:r w:rsidRPr="00397E6E">
                              <w:rPr>
                                <w:rFonts w:ascii="Times New Roman" w:hAnsi="Times New Roman" w:cs="Times New Roman"/>
                                <w:spacing w:val="-1"/>
                                <w:sz w:val="18"/>
                                <w:szCs w:val="18"/>
                                <w:lang w:val="ru-RU"/>
                              </w:rPr>
                              <w:t xml:space="preserve"> </w:t>
                            </w:r>
                            <w:r w:rsidRPr="00397E6E">
                              <w:rPr>
                                <w:rFonts w:ascii="Times New Roman" w:hAnsi="Times New Roman" w:cs="Times New Roman"/>
                                <w:sz w:val="18"/>
                                <w:szCs w:val="18"/>
                                <w:lang w:val="ru-RU"/>
                              </w:rPr>
                              <w:t>статьи</w:t>
                            </w:r>
                            <w:r w:rsidRPr="00397E6E">
                              <w:rPr>
                                <w:rFonts w:ascii="Times New Roman" w:hAnsi="Times New Roman" w:cs="Times New Roman"/>
                                <w:spacing w:val="15"/>
                                <w:sz w:val="18"/>
                                <w:szCs w:val="18"/>
                                <w:lang w:val="ru-RU"/>
                              </w:rPr>
                              <w:t xml:space="preserve"> </w:t>
                            </w:r>
                            <w:r w:rsidRPr="00397E6E">
                              <w:rPr>
                                <w:rFonts w:ascii="Times New Roman" w:hAnsi="Times New Roman" w:cs="Times New Roman"/>
                                <w:sz w:val="18"/>
                                <w:szCs w:val="18"/>
                                <w:lang w:val="ru-RU"/>
                              </w:rPr>
                              <w:t>39.41</w:t>
                            </w:r>
                            <w:r w:rsidRPr="00397E6E">
                              <w:rPr>
                                <w:rFonts w:ascii="Times New Roman" w:hAnsi="Times New Roman" w:cs="Times New Roman"/>
                                <w:spacing w:val="-1"/>
                                <w:sz w:val="18"/>
                                <w:szCs w:val="18"/>
                                <w:lang w:val="ru-RU"/>
                              </w:rPr>
                              <w:t xml:space="preserve"> </w:t>
                            </w:r>
                            <w:r w:rsidRPr="00397E6E">
                              <w:rPr>
                                <w:rFonts w:ascii="Times New Roman" w:hAnsi="Times New Roman" w:cs="Times New Roman"/>
                                <w:sz w:val="18"/>
                                <w:szCs w:val="18"/>
                                <w:lang w:val="ru-RU"/>
                              </w:rPr>
                              <w:t>ЗК</w:t>
                            </w:r>
                            <w:r w:rsidRPr="00397E6E">
                              <w:rPr>
                                <w:rFonts w:ascii="Times New Roman" w:hAnsi="Times New Roman" w:cs="Times New Roman"/>
                                <w:spacing w:val="-1"/>
                                <w:sz w:val="18"/>
                                <w:szCs w:val="18"/>
                                <w:lang w:val="ru-RU"/>
                              </w:rPr>
                              <w:t xml:space="preserve"> </w:t>
                            </w:r>
                            <w:r w:rsidRPr="00397E6E">
                              <w:rPr>
                                <w:rFonts w:ascii="Times New Roman" w:hAnsi="Times New Roman" w:cs="Times New Roman"/>
                                <w:sz w:val="18"/>
                                <w:szCs w:val="18"/>
                                <w:lang w:val="ru-RU"/>
                              </w:rPr>
                              <w:t>РФ.</w:t>
                            </w:r>
                          </w:p>
                          <w:p w:rsidR="00D024C1" w:rsidRPr="00397E6E" w:rsidRDefault="00D024C1" w:rsidP="00AB77A9">
                            <w:pPr>
                              <w:pStyle w:val="TableParagraph"/>
                              <w:ind w:left="191" w:right="148"/>
                              <w:rPr>
                                <w:rFonts w:ascii="Times New Roman" w:hAnsi="Times New Roman" w:cs="Times New Roman"/>
                                <w:sz w:val="18"/>
                                <w:szCs w:val="18"/>
                                <w:lang w:val="ru-RU"/>
                              </w:rPr>
                            </w:pPr>
                            <w:r w:rsidRPr="00397E6E">
                              <w:rPr>
                                <w:rFonts w:ascii="Times New Roman" w:hAnsi="Times New Roman" w:cs="Times New Roman"/>
                                <w:sz w:val="18"/>
                                <w:szCs w:val="18"/>
                                <w:lang w:val="ru-RU"/>
                              </w:rPr>
                              <w:t>2.14.6.</w:t>
                            </w:r>
                            <w:r w:rsidRPr="00397E6E">
                              <w:rPr>
                                <w:rFonts w:ascii="Times New Roman" w:hAnsi="Times New Roman" w:cs="Times New Roman"/>
                                <w:spacing w:val="1"/>
                                <w:sz w:val="18"/>
                                <w:szCs w:val="18"/>
                                <w:lang w:val="ru-RU"/>
                              </w:rPr>
                              <w:t xml:space="preserve"> </w:t>
                            </w:r>
                            <w:r w:rsidRPr="00397E6E">
                              <w:rPr>
                                <w:rFonts w:ascii="Times New Roman" w:hAnsi="Times New Roman" w:cs="Times New Roman"/>
                                <w:sz w:val="18"/>
                                <w:szCs w:val="18"/>
                                <w:lang w:val="ru-RU"/>
                              </w:rPr>
                              <w:t>Границы публичного сервитута</w:t>
                            </w:r>
                            <w:r w:rsidRPr="00397E6E">
                              <w:rPr>
                                <w:rFonts w:ascii="Times New Roman" w:hAnsi="Times New Roman" w:cs="Times New Roman"/>
                                <w:spacing w:val="-57"/>
                                <w:sz w:val="18"/>
                                <w:szCs w:val="18"/>
                                <w:lang w:val="ru-RU"/>
                              </w:rPr>
                              <w:t xml:space="preserve"> </w:t>
                            </w:r>
                            <w:r w:rsidRPr="00397E6E">
                              <w:rPr>
                                <w:rFonts w:ascii="Times New Roman" w:hAnsi="Times New Roman" w:cs="Times New Roman"/>
                                <w:sz w:val="18"/>
                                <w:szCs w:val="18"/>
                                <w:lang w:val="ru-RU"/>
                              </w:rPr>
                              <w:t>не соответствуют предусмотренной</w:t>
                            </w:r>
                            <w:r w:rsidRPr="00397E6E">
                              <w:rPr>
                                <w:rFonts w:ascii="Times New Roman" w:hAnsi="Times New Roman" w:cs="Times New Roman"/>
                                <w:spacing w:val="1"/>
                                <w:sz w:val="18"/>
                                <w:szCs w:val="18"/>
                                <w:lang w:val="ru-RU"/>
                              </w:rPr>
                              <w:t xml:space="preserve"> </w:t>
                            </w:r>
                            <w:r w:rsidRPr="00397E6E">
                              <w:rPr>
                                <w:rFonts w:ascii="Times New Roman" w:hAnsi="Times New Roman" w:cs="Times New Roman"/>
                                <w:sz w:val="18"/>
                                <w:szCs w:val="18"/>
                                <w:lang w:val="ru-RU"/>
                              </w:rPr>
                              <w:t>документацией по планировке</w:t>
                            </w:r>
                            <w:r w:rsidRPr="00397E6E">
                              <w:rPr>
                                <w:rFonts w:ascii="Times New Roman" w:hAnsi="Times New Roman" w:cs="Times New Roman"/>
                                <w:spacing w:val="1"/>
                                <w:sz w:val="18"/>
                                <w:szCs w:val="18"/>
                                <w:lang w:val="ru-RU"/>
                              </w:rPr>
                              <w:t xml:space="preserve"> </w:t>
                            </w:r>
                            <w:r w:rsidRPr="00397E6E">
                              <w:rPr>
                                <w:rFonts w:ascii="Times New Roman" w:hAnsi="Times New Roman" w:cs="Times New Roman"/>
                                <w:sz w:val="18"/>
                                <w:szCs w:val="18"/>
                                <w:lang w:val="ru-RU"/>
                              </w:rPr>
                              <w:t>территории</w:t>
                            </w:r>
                            <w:r w:rsidRPr="00397E6E">
                              <w:rPr>
                                <w:rFonts w:ascii="Times New Roman" w:hAnsi="Times New Roman" w:cs="Times New Roman"/>
                                <w:spacing w:val="-1"/>
                                <w:sz w:val="18"/>
                                <w:szCs w:val="18"/>
                                <w:lang w:val="ru-RU"/>
                              </w:rPr>
                              <w:t xml:space="preserve"> </w:t>
                            </w:r>
                            <w:r w:rsidRPr="00397E6E">
                              <w:rPr>
                                <w:rFonts w:ascii="Times New Roman" w:hAnsi="Times New Roman" w:cs="Times New Roman"/>
                                <w:sz w:val="18"/>
                                <w:szCs w:val="18"/>
                                <w:lang w:val="ru-RU"/>
                              </w:rPr>
                              <w:t>зоне</w:t>
                            </w:r>
                          </w:p>
                          <w:p w:rsidR="00D024C1" w:rsidRPr="00397E6E" w:rsidRDefault="00D024C1" w:rsidP="00AB77A9">
                            <w:pPr>
                              <w:pStyle w:val="TableParagraph"/>
                              <w:spacing w:line="93" w:lineRule="exact"/>
                              <w:ind w:left="191" w:right="822"/>
                              <w:jc w:val="center"/>
                              <w:rPr>
                                <w:rFonts w:ascii="Times New Roman" w:hAnsi="Times New Roman" w:cs="Times New Roman"/>
                                <w:sz w:val="18"/>
                                <w:szCs w:val="18"/>
                                <w:lang w:val="ru-RU"/>
                              </w:rPr>
                            </w:pPr>
                            <w:r w:rsidRPr="00397E6E">
                              <w:rPr>
                                <w:rFonts w:ascii="Times New Roman" w:hAnsi="Times New Roman" w:cs="Times New Roman"/>
                                <w:sz w:val="18"/>
                                <w:szCs w:val="18"/>
                                <w:lang w:val="ru-RU"/>
                              </w:rPr>
                              <w:t xml:space="preserve"> </w:t>
                            </w:r>
                          </w:p>
                        </w:tc>
                        <w:tc>
                          <w:tcPr>
                            <w:tcW w:w="5209" w:type="dxa"/>
                          </w:tcPr>
                          <w:p w:rsidR="00D024C1" w:rsidRPr="00397E6E" w:rsidRDefault="00D024C1" w:rsidP="00AB77A9">
                            <w:pPr>
                              <w:pStyle w:val="TableParagraph"/>
                              <w:spacing w:before="95"/>
                              <w:ind w:left="106"/>
                              <w:rPr>
                                <w:rFonts w:ascii="Times New Roman" w:hAnsi="Times New Roman" w:cs="Times New Roman"/>
                                <w:sz w:val="18"/>
                                <w:szCs w:val="18"/>
                              </w:rPr>
                            </w:pPr>
                            <w:r w:rsidRPr="00397E6E">
                              <w:rPr>
                                <w:rFonts w:ascii="Times New Roman" w:hAnsi="Times New Roman" w:cs="Times New Roman"/>
                                <w:sz w:val="18"/>
                                <w:szCs w:val="18"/>
                              </w:rPr>
                              <w:t>Указываются</w:t>
                            </w:r>
                            <w:r w:rsidRPr="00397E6E">
                              <w:rPr>
                                <w:rFonts w:ascii="Times New Roman" w:hAnsi="Times New Roman" w:cs="Times New Roman"/>
                                <w:spacing w:val="-5"/>
                                <w:sz w:val="18"/>
                                <w:szCs w:val="18"/>
                              </w:rPr>
                              <w:t xml:space="preserve"> </w:t>
                            </w:r>
                            <w:r w:rsidRPr="00397E6E">
                              <w:rPr>
                                <w:rFonts w:ascii="Times New Roman" w:hAnsi="Times New Roman" w:cs="Times New Roman"/>
                                <w:sz w:val="18"/>
                                <w:szCs w:val="18"/>
                              </w:rPr>
                              <w:t>основания</w:t>
                            </w:r>
                            <w:r w:rsidRPr="00397E6E">
                              <w:rPr>
                                <w:rFonts w:ascii="Times New Roman" w:hAnsi="Times New Roman" w:cs="Times New Roman"/>
                                <w:spacing w:val="-5"/>
                                <w:sz w:val="18"/>
                                <w:szCs w:val="18"/>
                              </w:rPr>
                              <w:t xml:space="preserve"> </w:t>
                            </w:r>
                            <w:r w:rsidRPr="00397E6E">
                              <w:rPr>
                                <w:rFonts w:ascii="Times New Roman" w:hAnsi="Times New Roman" w:cs="Times New Roman"/>
                                <w:sz w:val="18"/>
                                <w:szCs w:val="18"/>
                              </w:rPr>
                              <w:t>такого</w:t>
                            </w:r>
                            <w:r w:rsidRPr="00397E6E">
                              <w:rPr>
                                <w:rFonts w:ascii="Times New Roman" w:hAnsi="Times New Roman" w:cs="Times New Roman"/>
                                <w:spacing w:val="-4"/>
                                <w:sz w:val="18"/>
                                <w:szCs w:val="18"/>
                              </w:rPr>
                              <w:t xml:space="preserve"> </w:t>
                            </w:r>
                            <w:r w:rsidRPr="00397E6E">
                              <w:rPr>
                                <w:rFonts w:ascii="Times New Roman" w:hAnsi="Times New Roman" w:cs="Times New Roman"/>
                                <w:sz w:val="18"/>
                                <w:szCs w:val="18"/>
                              </w:rPr>
                              <w:t>вывода</w:t>
                            </w:r>
                          </w:p>
                        </w:tc>
                      </w:tr>
                    </w:tbl>
                    <w:p w:rsidR="00D024C1" w:rsidRDefault="00D024C1" w:rsidP="004A54E3">
                      <w:pPr>
                        <w:pStyle w:val="af7"/>
                        <w:ind w:left="0"/>
                      </w:pPr>
                    </w:p>
                  </w:txbxContent>
                </v:textbox>
                <w10:wrap anchorx="page"/>
              </v:shape>
            </w:pict>
          </mc:Fallback>
        </mc:AlternateContent>
      </w:r>
    </w:p>
    <w:p w:rsidR="004A54E3" w:rsidRPr="002339F7" w:rsidRDefault="004A54E3" w:rsidP="008E4330">
      <w:pPr>
        <w:tabs>
          <w:tab w:val="left" w:pos="3976"/>
        </w:tabs>
        <w:ind w:left="-142" w:right="-136" w:firstLine="284"/>
        <w:rPr>
          <w:sz w:val="18"/>
          <w:szCs w:val="18"/>
        </w:rPr>
      </w:pPr>
    </w:p>
    <w:p w:rsidR="00AF4CEF" w:rsidRPr="002339F7" w:rsidRDefault="00AF4CEF" w:rsidP="008E4330">
      <w:pPr>
        <w:tabs>
          <w:tab w:val="left" w:pos="3976"/>
        </w:tabs>
        <w:ind w:left="-142" w:right="-136" w:firstLine="284"/>
        <w:jc w:val="right"/>
        <w:rPr>
          <w:sz w:val="18"/>
          <w:szCs w:val="18"/>
        </w:rPr>
      </w:pPr>
    </w:p>
    <w:p w:rsidR="00AF4CEF" w:rsidRPr="00AF4CEF" w:rsidRDefault="00AF4CEF" w:rsidP="008E4330">
      <w:pPr>
        <w:tabs>
          <w:tab w:val="left" w:pos="3976"/>
        </w:tabs>
        <w:ind w:left="-142" w:right="-136" w:firstLine="284"/>
        <w:jc w:val="right"/>
        <w:rPr>
          <w:i/>
          <w:sz w:val="18"/>
          <w:szCs w:val="18"/>
        </w:rPr>
      </w:pPr>
    </w:p>
    <w:p w:rsidR="004A54E3" w:rsidRPr="00AF4CEF" w:rsidRDefault="004A54E3" w:rsidP="008E4330">
      <w:pPr>
        <w:tabs>
          <w:tab w:val="left" w:pos="3976"/>
        </w:tabs>
        <w:ind w:left="-142" w:right="-136" w:firstLine="284"/>
        <w:jc w:val="right"/>
        <w:rPr>
          <w:i/>
          <w:sz w:val="18"/>
          <w:szCs w:val="18"/>
        </w:rPr>
      </w:pPr>
    </w:p>
    <w:p w:rsidR="00AF4CEF" w:rsidRPr="00AF4CEF" w:rsidRDefault="00AF4CEF" w:rsidP="008E4330">
      <w:pPr>
        <w:tabs>
          <w:tab w:val="left" w:pos="3976"/>
        </w:tabs>
        <w:ind w:left="-142" w:right="-136" w:firstLine="284"/>
        <w:jc w:val="right"/>
        <w:rPr>
          <w:i/>
          <w:sz w:val="18"/>
          <w:szCs w:val="18"/>
        </w:rPr>
      </w:pPr>
    </w:p>
    <w:p w:rsidR="00AF4CEF" w:rsidRPr="00AF4CEF" w:rsidRDefault="00AF4CEF" w:rsidP="008E4330">
      <w:pPr>
        <w:tabs>
          <w:tab w:val="left" w:pos="3976"/>
        </w:tabs>
        <w:ind w:left="-142" w:right="-136" w:firstLine="284"/>
        <w:jc w:val="right"/>
        <w:rPr>
          <w:i/>
          <w:sz w:val="18"/>
          <w:szCs w:val="18"/>
        </w:rPr>
      </w:pPr>
    </w:p>
    <w:p w:rsidR="00AF4CEF" w:rsidRPr="00AF4CEF" w:rsidRDefault="00AF4CEF" w:rsidP="008E4330">
      <w:pPr>
        <w:tabs>
          <w:tab w:val="left" w:pos="3976"/>
        </w:tabs>
        <w:ind w:left="-142" w:right="-136" w:firstLine="284"/>
        <w:jc w:val="right"/>
        <w:rPr>
          <w:i/>
          <w:sz w:val="18"/>
          <w:szCs w:val="18"/>
        </w:rPr>
      </w:pPr>
    </w:p>
    <w:p w:rsidR="00AF4CEF" w:rsidRPr="00AF4CEF" w:rsidRDefault="00AF4CEF" w:rsidP="008E4330">
      <w:pPr>
        <w:tabs>
          <w:tab w:val="left" w:pos="3976"/>
        </w:tabs>
        <w:ind w:left="-142" w:right="-136" w:firstLine="284"/>
        <w:jc w:val="right"/>
        <w:rPr>
          <w:i/>
          <w:sz w:val="18"/>
          <w:szCs w:val="18"/>
        </w:rPr>
      </w:pPr>
    </w:p>
    <w:p w:rsidR="00AF4CEF" w:rsidRPr="00AF4CEF" w:rsidRDefault="00AF4CEF" w:rsidP="008E4330">
      <w:pPr>
        <w:tabs>
          <w:tab w:val="left" w:pos="3976"/>
        </w:tabs>
        <w:ind w:left="-142" w:right="-136" w:firstLine="284"/>
        <w:jc w:val="right"/>
        <w:rPr>
          <w:i/>
          <w:sz w:val="18"/>
          <w:szCs w:val="18"/>
        </w:rPr>
      </w:pPr>
    </w:p>
    <w:p w:rsidR="00AF4CEF" w:rsidRPr="00AF4CEF" w:rsidRDefault="00AF4CEF" w:rsidP="008E4330">
      <w:pPr>
        <w:tabs>
          <w:tab w:val="left" w:pos="3976"/>
        </w:tabs>
        <w:ind w:left="-142" w:right="-136" w:firstLine="284"/>
        <w:jc w:val="right"/>
        <w:rPr>
          <w:i/>
          <w:sz w:val="18"/>
          <w:szCs w:val="18"/>
        </w:rPr>
      </w:pPr>
    </w:p>
    <w:p w:rsidR="00AF4CEF" w:rsidRPr="00AF4CEF" w:rsidRDefault="00AF4CEF" w:rsidP="008E4330">
      <w:pPr>
        <w:tabs>
          <w:tab w:val="left" w:pos="3976"/>
        </w:tabs>
        <w:ind w:left="-142" w:right="-136" w:firstLine="284"/>
        <w:jc w:val="right"/>
        <w:rPr>
          <w:i/>
          <w:sz w:val="18"/>
          <w:szCs w:val="18"/>
        </w:rPr>
      </w:pPr>
    </w:p>
    <w:p w:rsidR="00AF4CEF" w:rsidRPr="00AF4CEF" w:rsidRDefault="00AF4CEF" w:rsidP="008E4330">
      <w:pPr>
        <w:tabs>
          <w:tab w:val="left" w:pos="3976"/>
        </w:tabs>
        <w:ind w:left="-142" w:right="-136" w:firstLine="284"/>
        <w:jc w:val="right"/>
        <w:rPr>
          <w:i/>
          <w:sz w:val="18"/>
          <w:szCs w:val="18"/>
        </w:rPr>
      </w:pPr>
    </w:p>
    <w:p w:rsidR="00AF4CEF" w:rsidRPr="00AF4CEF" w:rsidRDefault="00AF4CEF" w:rsidP="008E4330">
      <w:pPr>
        <w:tabs>
          <w:tab w:val="left" w:pos="3976"/>
        </w:tabs>
        <w:ind w:left="-142" w:right="-136" w:firstLine="284"/>
        <w:jc w:val="right"/>
        <w:rPr>
          <w:i/>
          <w:sz w:val="18"/>
          <w:szCs w:val="18"/>
        </w:rPr>
      </w:pPr>
    </w:p>
    <w:p w:rsidR="00AF4CEF" w:rsidRPr="00AF4CEF" w:rsidRDefault="00AF4CEF" w:rsidP="008E4330">
      <w:pPr>
        <w:tabs>
          <w:tab w:val="left" w:pos="3976"/>
        </w:tabs>
        <w:ind w:left="-142" w:right="-136" w:firstLine="284"/>
        <w:jc w:val="right"/>
        <w:rPr>
          <w:i/>
          <w:sz w:val="18"/>
          <w:szCs w:val="18"/>
        </w:rPr>
      </w:pPr>
    </w:p>
    <w:p w:rsidR="00AF4CEF" w:rsidRPr="00AF4CEF" w:rsidRDefault="00AF4CEF" w:rsidP="008E4330">
      <w:pPr>
        <w:tabs>
          <w:tab w:val="left" w:pos="3976"/>
        </w:tabs>
        <w:ind w:left="-142" w:right="-136" w:firstLine="284"/>
        <w:jc w:val="right"/>
        <w:rPr>
          <w:i/>
          <w:sz w:val="18"/>
          <w:szCs w:val="18"/>
        </w:rPr>
      </w:pPr>
    </w:p>
    <w:p w:rsidR="00AF4CEF" w:rsidRPr="00AF4CEF" w:rsidRDefault="00AF4CEF" w:rsidP="008E4330">
      <w:pPr>
        <w:tabs>
          <w:tab w:val="left" w:pos="3976"/>
        </w:tabs>
        <w:ind w:left="-142" w:right="-136" w:firstLine="284"/>
        <w:jc w:val="right"/>
        <w:rPr>
          <w:i/>
          <w:sz w:val="18"/>
          <w:szCs w:val="18"/>
        </w:rPr>
      </w:pPr>
    </w:p>
    <w:p w:rsidR="00AF4CEF" w:rsidRPr="00AF4CEF" w:rsidRDefault="00AF4CEF" w:rsidP="008E4330">
      <w:pPr>
        <w:tabs>
          <w:tab w:val="left" w:pos="3976"/>
        </w:tabs>
        <w:ind w:left="-142" w:right="-136" w:firstLine="284"/>
        <w:jc w:val="right"/>
        <w:rPr>
          <w:i/>
          <w:sz w:val="18"/>
          <w:szCs w:val="18"/>
        </w:rPr>
      </w:pPr>
    </w:p>
    <w:tbl>
      <w:tblPr>
        <w:tblStyle w:val="TableNormal1"/>
        <w:tblpPr w:leftFromText="180" w:rightFromText="180" w:vertAnchor="text" w:horzAnchor="margin" w:tblpX="-279" w:tblpY="9"/>
        <w:tblW w:w="10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9"/>
        <w:gridCol w:w="4111"/>
        <w:gridCol w:w="5245"/>
      </w:tblGrid>
      <w:tr w:rsidR="003A7888" w:rsidRPr="008D0AF4" w:rsidTr="003A7888">
        <w:trPr>
          <w:trHeight w:val="889"/>
        </w:trPr>
        <w:tc>
          <w:tcPr>
            <w:tcW w:w="1139" w:type="dxa"/>
          </w:tcPr>
          <w:p w:rsidR="003A7888" w:rsidRPr="008D0AF4" w:rsidRDefault="003A7888" w:rsidP="008E4330">
            <w:pPr>
              <w:spacing w:before="95"/>
              <w:ind w:left="-142" w:right="-136"/>
              <w:rPr>
                <w:rFonts w:ascii="Times New Roman" w:hAnsi="Times New Roman"/>
                <w:sz w:val="18"/>
                <w:szCs w:val="18"/>
              </w:rPr>
            </w:pPr>
            <w:r w:rsidRPr="008D0AF4">
              <w:rPr>
                <w:rFonts w:ascii="Times New Roman" w:hAnsi="Times New Roman"/>
                <w:sz w:val="18"/>
                <w:szCs w:val="18"/>
              </w:rPr>
              <w:t>2.14.2.</w:t>
            </w:r>
          </w:p>
        </w:tc>
        <w:tc>
          <w:tcPr>
            <w:tcW w:w="4111" w:type="dxa"/>
          </w:tcPr>
          <w:p w:rsidR="003A7888" w:rsidRPr="008D0AF4" w:rsidRDefault="003A7888" w:rsidP="00195F85">
            <w:pPr>
              <w:spacing w:before="18" w:line="270" w:lineRule="atLeast"/>
              <w:ind w:left="142" w:right="142"/>
              <w:rPr>
                <w:rFonts w:ascii="Times New Roman" w:hAnsi="Times New Roman"/>
                <w:sz w:val="18"/>
                <w:szCs w:val="18"/>
                <w:lang w:val="ru-RU"/>
              </w:rPr>
            </w:pPr>
            <w:r w:rsidRPr="008D0AF4">
              <w:rPr>
                <w:rFonts w:ascii="Times New Roman" w:hAnsi="Times New Roman"/>
                <w:sz w:val="18"/>
                <w:szCs w:val="18"/>
                <w:lang w:val="ru-RU"/>
              </w:rPr>
              <w:t>Не</w:t>
            </w:r>
            <w:r w:rsidRPr="008D0AF4">
              <w:rPr>
                <w:rFonts w:ascii="Times New Roman" w:hAnsi="Times New Roman"/>
                <w:spacing w:val="1"/>
                <w:sz w:val="18"/>
                <w:szCs w:val="18"/>
                <w:lang w:val="ru-RU"/>
              </w:rPr>
              <w:t xml:space="preserve"> </w:t>
            </w:r>
            <w:r w:rsidRPr="008D0AF4">
              <w:rPr>
                <w:rFonts w:ascii="Times New Roman" w:hAnsi="Times New Roman"/>
                <w:sz w:val="18"/>
                <w:szCs w:val="18"/>
                <w:lang w:val="ru-RU"/>
              </w:rPr>
              <w:t>соблюдены условия установления</w:t>
            </w:r>
            <w:r w:rsidRPr="008D0AF4">
              <w:rPr>
                <w:rFonts w:ascii="Times New Roman" w:hAnsi="Times New Roman"/>
                <w:spacing w:val="1"/>
                <w:sz w:val="18"/>
                <w:szCs w:val="18"/>
                <w:lang w:val="ru-RU"/>
              </w:rPr>
              <w:t xml:space="preserve"> </w:t>
            </w:r>
            <w:r w:rsidRPr="008D0AF4">
              <w:rPr>
                <w:rFonts w:ascii="Times New Roman" w:hAnsi="Times New Roman"/>
                <w:sz w:val="18"/>
                <w:szCs w:val="18"/>
                <w:lang w:val="ru-RU"/>
              </w:rPr>
              <w:t>публичного</w:t>
            </w:r>
            <w:r w:rsidRPr="008D0AF4">
              <w:rPr>
                <w:rFonts w:ascii="Times New Roman" w:hAnsi="Times New Roman"/>
                <w:spacing w:val="64"/>
                <w:sz w:val="18"/>
                <w:szCs w:val="18"/>
                <w:lang w:val="ru-RU"/>
              </w:rPr>
              <w:t xml:space="preserve"> </w:t>
            </w:r>
            <w:r w:rsidRPr="008D0AF4">
              <w:rPr>
                <w:rFonts w:ascii="Times New Roman" w:hAnsi="Times New Roman"/>
                <w:sz w:val="18"/>
                <w:szCs w:val="18"/>
                <w:lang w:val="ru-RU"/>
              </w:rPr>
              <w:t>сервитута,</w:t>
            </w:r>
            <w:r w:rsidRPr="008D0AF4">
              <w:rPr>
                <w:rFonts w:ascii="Times New Roman" w:hAnsi="Times New Roman"/>
                <w:spacing w:val="1"/>
                <w:sz w:val="18"/>
                <w:szCs w:val="18"/>
                <w:lang w:val="ru-RU"/>
              </w:rPr>
              <w:t xml:space="preserve"> </w:t>
            </w:r>
            <w:r w:rsidRPr="008D0AF4">
              <w:rPr>
                <w:rFonts w:ascii="Times New Roman" w:hAnsi="Times New Roman"/>
                <w:spacing w:val="-1"/>
                <w:sz w:val="18"/>
                <w:szCs w:val="18"/>
                <w:lang w:val="ru-RU"/>
              </w:rPr>
              <w:t xml:space="preserve">предусмотренные </w:t>
            </w:r>
            <w:r w:rsidRPr="008D0AF4">
              <w:rPr>
                <w:rFonts w:ascii="Times New Roman" w:hAnsi="Times New Roman"/>
                <w:sz w:val="18"/>
                <w:szCs w:val="18"/>
                <w:lang w:val="ru-RU"/>
              </w:rPr>
              <w:t>статьями</w:t>
            </w:r>
            <w:r w:rsidRPr="008D0AF4">
              <w:rPr>
                <w:rFonts w:ascii="Times New Roman" w:hAnsi="Times New Roman"/>
                <w:spacing w:val="-15"/>
                <w:sz w:val="18"/>
                <w:szCs w:val="18"/>
                <w:lang w:val="ru-RU"/>
              </w:rPr>
              <w:t xml:space="preserve"> </w:t>
            </w:r>
            <w:r w:rsidRPr="008D0AF4">
              <w:rPr>
                <w:rFonts w:ascii="Times New Roman" w:hAnsi="Times New Roman"/>
                <w:sz w:val="18"/>
                <w:szCs w:val="18"/>
                <w:lang w:val="ru-RU"/>
              </w:rPr>
              <w:t>23 и</w:t>
            </w:r>
            <w:r w:rsidRPr="008D0AF4">
              <w:rPr>
                <w:rFonts w:ascii="Times New Roman" w:hAnsi="Times New Roman"/>
                <w:spacing w:val="-15"/>
                <w:sz w:val="18"/>
                <w:szCs w:val="18"/>
                <w:lang w:val="ru-RU"/>
              </w:rPr>
              <w:t xml:space="preserve"> </w:t>
            </w:r>
            <w:r w:rsidRPr="008D0AF4">
              <w:rPr>
                <w:rFonts w:ascii="Times New Roman" w:hAnsi="Times New Roman"/>
                <w:sz w:val="18"/>
                <w:szCs w:val="18"/>
                <w:lang w:val="ru-RU"/>
              </w:rPr>
              <w:t>39.39 ЗК</w:t>
            </w:r>
            <w:r w:rsidRPr="008D0AF4">
              <w:rPr>
                <w:rFonts w:ascii="Times New Roman" w:hAnsi="Times New Roman"/>
                <w:spacing w:val="-57"/>
                <w:sz w:val="18"/>
                <w:szCs w:val="18"/>
                <w:lang w:val="ru-RU"/>
              </w:rPr>
              <w:t xml:space="preserve"> </w:t>
            </w:r>
            <w:r w:rsidRPr="008D0AF4">
              <w:rPr>
                <w:rFonts w:ascii="Times New Roman" w:hAnsi="Times New Roman"/>
                <w:sz w:val="18"/>
                <w:szCs w:val="18"/>
                <w:lang w:val="ru-RU"/>
              </w:rPr>
              <w:t>РФ.</w:t>
            </w:r>
          </w:p>
        </w:tc>
        <w:tc>
          <w:tcPr>
            <w:tcW w:w="5245" w:type="dxa"/>
          </w:tcPr>
          <w:p w:rsidR="003A7888" w:rsidRPr="008D0AF4" w:rsidRDefault="003A7888" w:rsidP="00195F85">
            <w:pPr>
              <w:spacing w:before="95"/>
              <w:ind w:left="142" w:right="-136"/>
              <w:rPr>
                <w:rFonts w:ascii="Times New Roman" w:hAnsi="Times New Roman"/>
                <w:sz w:val="18"/>
                <w:szCs w:val="18"/>
              </w:rPr>
            </w:pPr>
            <w:r w:rsidRPr="008D0AF4">
              <w:rPr>
                <w:rFonts w:ascii="Times New Roman" w:hAnsi="Times New Roman"/>
                <w:sz w:val="18"/>
                <w:szCs w:val="18"/>
              </w:rPr>
              <w:t>Указываются</w:t>
            </w:r>
            <w:r w:rsidRPr="008D0AF4">
              <w:rPr>
                <w:rFonts w:ascii="Times New Roman" w:hAnsi="Times New Roman"/>
                <w:spacing w:val="-5"/>
                <w:sz w:val="18"/>
                <w:szCs w:val="18"/>
              </w:rPr>
              <w:t xml:space="preserve"> </w:t>
            </w:r>
            <w:r w:rsidRPr="008D0AF4">
              <w:rPr>
                <w:rFonts w:ascii="Times New Roman" w:hAnsi="Times New Roman"/>
                <w:sz w:val="18"/>
                <w:szCs w:val="18"/>
              </w:rPr>
              <w:t>основания</w:t>
            </w:r>
            <w:r w:rsidRPr="008D0AF4">
              <w:rPr>
                <w:rFonts w:ascii="Times New Roman" w:hAnsi="Times New Roman"/>
                <w:spacing w:val="-5"/>
                <w:sz w:val="18"/>
                <w:szCs w:val="18"/>
              </w:rPr>
              <w:t xml:space="preserve"> </w:t>
            </w:r>
            <w:r w:rsidRPr="008D0AF4">
              <w:rPr>
                <w:rFonts w:ascii="Times New Roman" w:hAnsi="Times New Roman"/>
                <w:sz w:val="18"/>
                <w:szCs w:val="18"/>
              </w:rPr>
              <w:t>такого</w:t>
            </w:r>
            <w:r w:rsidRPr="008D0AF4">
              <w:rPr>
                <w:rFonts w:ascii="Times New Roman" w:hAnsi="Times New Roman"/>
                <w:spacing w:val="-4"/>
                <w:sz w:val="18"/>
                <w:szCs w:val="18"/>
              </w:rPr>
              <w:t xml:space="preserve"> </w:t>
            </w:r>
            <w:r w:rsidRPr="008D0AF4">
              <w:rPr>
                <w:rFonts w:ascii="Times New Roman" w:hAnsi="Times New Roman"/>
                <w:sz w:val="18"/>
                <w:szCs w:val="18"/>
              </w:rPr>
              <w:t>вывода</w:t>
            </w:r>
          </w:p>
        </w:tc>
      </w:tr>
      <w:tr w:rsidR="003A7888" w:rsidRPr="008D0AF4" w:rsidTr="003A7888">
        <w:trPr>
          <w:trHeight w:val="2153"/>
        </w:trPr>
        <w:tc>
          <w:tcPr>
            <w:tcW w:w="1139" w:type="dxa"/>
          </w:tcPr>
          <w:p w:rsidR="003A7888" w:rsidRPr="008D0AF4" w:rsidRDefault="003A7888" w:rsidP="008E4330">
            <w:pPr>
              <w:spacing w:before="95"/>
              <w:ind w:left="-142" w:right="-136"/>
              <w:rPr>
                <w:rFonts w:ascii="Times New Roman" w:hAnsi="Times New Roman"/>
                <w:sz w:val="18"/>
                <w:szCs w:val="18"/>
              </w:rPr>
            </w:pPr>
            <w:r w:rsidRPr="008D0AF4">
              <w:rPr>
                <w:rFonts w:ascii="Times New Roman" w:hAnsi="Times New Roman"/>
                <w:sz w:val="18"/>
                <w:szCs w:val="18"/>
              </w:rPr>
              <w:t>2.14.3.</w:t>
            </w:r>
          </w:p>
        </w:tc>
        <w:tc>
          <w:tcPr>
            <w:tcW w:w="4111" w:type="dxa"/>
          </w:tcPr>
          <w:p w:rsidR="003A7888" w:rsidRPr="008D0AF4" w:rsidRDefault="003A7888" w:rsidP="00195F85">
            <w:pPr>
              <w:spacing w:before="51"/>
              <w:ind w:left="142" w:right="142"/>
              <w:rPr>
                <w:rFonts w:ascii="Times New Roman" w:hAnsi="Times New Roman"/>
                <w:sz w:val="18"/>
                <w:szCs w:val="18"/>
                <w:lang w:val="ru-RU"/>
              </w:rPr>
            </w:pPr>
            <w:r w:rsidRPr="008D0AF4">
              <w:rPr>
                <w:rFonts w:ascii="Times New Roman" w:hAnsi="Times New Roman"/>
                <w:sz w:val="18"/>
                <w:szCs w:val="18"/>
                <w:lang w:val="ru-RU"/>
              </w:rPr>
              <w:t>Осуществление деятельности, для</w:t>
            </w:r>
            <w:r w:rsidRPr="008D0AF4">
              <w:rPr>
                <w:rFonts w:ascii="Times New Roman" w:hAnsi="Times New Roman"/>
                <w:spacing w:val="1"/>
                <w:sz w:val="18"/>
                <w:szCs w:val="18"/>
                <w:lang w:val="ru-RU"/>
              </w:rPr>
              <w:t xml:space="preserve"> </w:t>
            </w:r>
            <w:r w:rsidRPr="008D0AF4">
              <w:rPr>
                <w:rFonts w:ascii="Times New Roman" w:hAnsi="Times New Roman"/>
                <w:sz w:val="18"/>
                <w:szCs w:val="18"/>
                <w:lang w:val="ru-RU"/>
              </w:rPr>
              <w:t>обеспечения которой испрашивается</w:t>
            </w:r>
            <w:r w:rsidRPr="008D0AF4">
              <w:rPr>
                <w:rFonts w:ascii="Times New Roman" w:hAnsi="Times New Roman"/>
                <w:spacing w:val="1"/>
                <w:sz w:val="18"/>
                <w:szCs w:val="18"/>
                <w:lang w:val="ru-RU"/>
              </w:rPr>
              <w:t xml:space="preserve"> </w:t>
            </w:r>
            <w:r w:rsidRPr="008D0AF4">
              <w:rPr>
                <w:rFonts w:ascii="Times New Roman" w:hAnsi="Times New Roman"/>
                <w:sz w:val="18"/>
                <w:szCs w:val="18"/>
                <w:lang w:val="ru-RU"/>
              </w:rPr>
              <w:t>публичный сервитут, запрещено в</w:t>
            </w:r>
            <w:r w:rsidRPr="008D0AF4">
              <w:rPr>
                <w:rFonts w:ascii="Times New Roman" w:hAnsi="Times New Roman"/>
                <w:spacing w:val="1"/>
                <w:sz w:val="18"/>
                <w:szCs w:val="18"/>
                <w:lang w:val="ru-RU"/>
              </w:rPr>
              <w:t xml:space="preserve"> </w:t>
            </w:r>
            <w:r w:rsidRPr="008D0AF4">
              <w:rPr>
                <w:rFonts w:ascii="Times New Roman" w:hAnsi="Times New Roman"/>
                <w:sz w:val="18"/>
                <w:szCs w:val="18"/>
                <w:lang w:val="ru-RU"/>
              </w:rPr>
              <w:t>соответствии с требованиями</w:t>
            </w:r>
            <w:r w:rsidRPr="008D0AF4">
              <w:rPr>
                <w:rFonts w:ascii="Times New Roman" w:hAnsi="Times New Roman"/>
                <w:spacing w:val="1"/>
                <w:sz w:val="18"/>
                <w:szCs w:val="18"/>
                <w:lang w:val="ru-RU"/>
              </w:rPr>
              <w:t xml:space="preserve"> </w:t>
            </w:r>
            <w:r w:rsidRPr="008D0AF4">
              <w:rPr>
                <w:rFonts w:ascii="Times New Roman" w:hAnsi="Times New Roman"/>
                <w:sz w:val="18"/>
                <w:szCs w:val="18"/>
                <w:lang w:val="ru-RU"/>
              </w:rPr>
              <w:t>федеральных законов, технических</w:t>
            </w:r>
            <w:r w:rsidRPr="008D0AF4">
              <w:rPr>
                <w:rFonts w:ascii="Times New Roman" w:hAnsi="Times New Roman"/>
                <w:spacing w:val="1"/>
                <w:sz w:val="18"/>
                <w:szCs w:val="18"/>
                <w:lang w:val="ru-RU"/>
              </w:rPr>
              <w:t xml:space="preserve"> </w:t>
            </w:r>
            <w:r w:rsidRPr="008D0AF4">
              <w:rPr>
                <w:rFonts w:ascii="Times New Roman" w:hAnsi="Times New Roman"/>
                <w:sz w:val="18"/>
                <w:szCs w:val="18"/>
                <w:lang w:val="ru-RU"/>
              </w:rPr>
              <w:t>регламентов и (или) иных нормативных</w:t>
            </w:r>
            <w:r w:rsidRPr="008D0AF4">
              <w:rPr>
                <w:rFonts w:ascii="Times New Roman" w:hAnsi="Times New Roman"/>
                <w:spacing w:val="-57"/>
                <w:sz w:val="18"/>
                <w:szCs w:val="18"/>
                <w:lang w:val="ru-RU"/>
              </w:rPr>
              <w:t xml:space="preserve"> </w:t>
            </w:r>
            <w:r w:rsidRPr="008D0AF4">
              <w:rPr>
                <w:rFonts w:ascii="Times New Roman" w:hAnsi="Times New Roman"/>
                <w:sz w:val="18"/>
                <w:szCs w:val="18"/>
                <w:lang w:val="ru-RU"/>
              </w:rPr>
              <w:t>правовых</w:t>
            </w:r>
            <w:r w:rsidRPr="008D0AF4">
              <w:rPr>
                <w:rFonts w:ascii="Times New Roman" w:hAnsi="Times New Roman"/>
                <w:spacing w:val="7"/>
                <w:sz w:val="18"/>
                <w:szCs w:val="18"/>
                <w:lang w:val="ru-RU"/>
              </w:rPr>
              <w:t xml:space="preserve"> </w:t>
            </w:r>
            <w:r w:rsidRPr="008D0AF4">
              <w:rPr>
                <w:rFonts w:ascii="Times New Roman" w:hAnsi="Times New Roman"/>
                <w:sz w:val="18"/>
                <w:szCs w:val="18"/>
                <w:lang w:val="ru-RU"/>
              </w:rPr>
              <w:t>актов</w:t>
            </w:r>
            <w:r w:rsidRPr="008D0AF4">
              <w:rPr>
                <w:rFonts w:ascii="Times New Roman" w:hAnsi="Times New Roman"/>
                <w:spacing w:val="8"/>
                <w:sz w:val="18"/>
                <w:szCs w:val="18"/>
                <w:lang w:val="ru-RU"/>
              </w:rPr>
              <w:t xml:space="preserve"> </w:t>
            </w:r>
            <w:r w:rsidRPr="008D0AF4">
              <w:rPr>
                <w:rFonts w:ascii="Times New Roman" w:hAnsi="Times New Roman"/>
                <w:sz w:val="18"/>
                <w:szCs w:val="18"/>
                <w:lang w:val="ru-RU"/>
              </w:rPr>
              <w:t>на</w:t>
            </w:r>
            <w:r w:rsidRPr="008D0AF4">
              <w:rPr>
                <w:rFonts w:ascii="Times New Roman" w:hAnsi="Times New Roman"/>
                <w:spacing w:val="8"/>
                <w:sz w:val="18"/>
                <w:szCs w:val="18"/>
                <w:lang w:val="ru-RU"/>
              </w:rPr>
              <w:t xml:space="preserve"> </w:t>
            </w:r>
            <w:r w:rsidRPr="008D0AF4">
              <w:rPr>
                <w:rFonts w:ascii="Times New Roman" w:hAnsi="Times New Roman"/>
                <w:sz w:val="18"/>
                <w:szCs w:val="18"/>
                <w:lang w:val="ru-RU"/>
              </w:rPr>
              <w:t>определенных</w:t>
            </w:r>
            <w:r w:rsidRPr="008D0AF4">
              <w:rPr>
                <w:rFonts w:ascii="Times New Roman" w:hAnsi="Times New Roman"/>
                <w:spacing w:val="1"/>
                <w:sz w:val="18"/>
                <w:szCs w:val="18"/>
                <w:lang w:val="ru-RU"/>
              </w:rPr>
              <w:t xml:space="preserve"> з</w:t>
            </w:r>
            <w:r w:rsidRPr="008D0AF4">
              <w:rPr>
                <w:rFonts w:ascii="Times New Roman" w:hAnsi="Times New Roman"/>
                <w:sz w:val="18"/>
                <w:szCs w:val="18"/>
                <w:lang w:val="ru-RU"/>
              </w:rPr>
              <w:t>емлях, территориях, в определенных</w:t>
            </w:r>
            <w:r w:rsidRPr="008D0AF4">
              <w:rPr>
                <w:rFonts w:ascii="Times New Roman" w:hAnsi="Times New Roman"/>
                <w:spacing w:val="1"/>
                <w:sz w:val="18"/>
                <w:szCs w:val="18"/>
                <w:lang w:val="ru-RU"/>
              </w:rPr>
              <w:t xml:space="preserve"> </w:t>
            </w:r>
            <w:r w:rsidRPr="008D0AF4">
              <w:rPr>
                <w:rFonts w:ascii="Times New Roman" w:hAnsi="Times New Roman"/>
                <w:sz w:val="18"/>
                <w:szCs w:val="18"/>
                <w:lang w:val="ru-RU"/>
              </w:rPr>
              <w:t>онах,</w:t>
            </w:r>
            <w:r w:rsidRPr="008D0AF4">
              <w:rPr>
                <w:rFonts w:ascii="Times New Roman" w:hAnsi="Times New Roman"/>
                <w:spacing w:val="-4"/>
                <w:sz w:val="18"/>
                <w:szCs w:val="18"/>
                <w:lang w:val="ru-RU"/>
              </w:rPr>
              <w:t xml:space="preserve"> </w:t>
            </w:r>
            <w:r w:rsidRPr="008D0AF4">
              <w:rPr>
                <w:rFonts w:ascii="Times New Roman" w:hAnsi="Times New Roman"/>
                <w:sz w:val="18"/>
                <w:szCs w:val="18"/>
                <w:lang w:val="ru-RU"/>
              </w:rPr>
              <w:t>в</w:t>
            </w:r>
            <w:r w:rsidRPr="008D0AF4">
              <w:rPr>
                <w:rFonts w:ascii="Times New Roman" w:hAnsi="Times New Roman"/>
                <w:spacing w:val="-5"/>
                <w:sz w:val="18"/>
                <w:szCs w:val="18"/>
                <w:lang w:val="ru-RU"/>
              </w:rPr>
              <w:t xml:space="preserve"> </w:t>
            </w:r>
            <w:r w:rsidRPr="008D0AF4">
              <w:rPr>
                <w:rFonts w:ascii="Times New Roman" w:hAnsi="Times New Roman"/>
                <w:sz w:val="18"/>
                <w:szCs w:val="18"/>
                <w:lang w:val="ru-RU"/>
              </w:rPr>
              <w:t>границах</w:t>
            </w:r>
            <w:r w:rsidRPr="008D0AF4">
              <w:rPr>
                <w:rFonts w:ascii="Times New Roman" w:hAnsi="Times New Roman"/>
                <w:spacing w:val="-3"/>
                <w:sz w:val="18"/>
                <w:szCs w:val="18"/>
                <w:lang w:val="ru-RU"/>
              </w:rPr>
              <w:t xml:space="preserve"> </w:t>
            </w:r>
            <w:r w:rsidRPr="008D0AF4">
              <w:rPr>
                <w:rFonts w:ascii="Times New Roman" w:hAnsi="Times New Roman"/>
                <w:sz w:val="18"/>
                <w:szCs w:val="18"/>
                <w:lang w:val="ru-RU"/>
              </w:rPr>
              <w:t>которых</w:t>
            </w:r>
            <w:r w:rsidRPr="008D0AF4">
              <w:rPr>
                <w:rFonts w:ascii="Times New Roman" w:hAnsi="Times New Roman"/>
                <w:spacing w:val="-4"/>
                <w:sz w:val="18"/>
                <w:szCs w:val="18"/>
                <w:lang w:val="ru-RU"/>
              </w:rPr>
              <w:t xml:space="preserve"> </w:t>
            </w:r>
            <w:r w:rsidRPr="008D0AF4">
              <w:rPr>
                <w:rFonts w:ascii="Times New Roman" w:hAnsi="Times New Roman"/>
                <w:sz w:val="18"/>
                <w:szCs w:val="18"/>
                <w:lang w:val="ru-RU"/>
              </w:rPr>
              <w:t>предлагается</w:t>
            </w:r>
          </w:p>
          <w:p w:rsidR="003A7888" w:rsidRPr="008D0AF4" w:rsidRDefault="003A7888" w:rsidP="00195F85">
            <w:pPr>
              <w:spacing w:line="259" w:lineRule="exact"/>
              <w:ind w:left="142" w:right="142"/>
              <w:rPr>
                <w:rFonts w:ascii="Times New Roman" w:hAnsi="Times New Roman"/>
                <w:sz w:val="18"/>
                <w:szCs w:val="18"/>
              </w:rPr>
            </w:pPr>
            <w:r w:rsidRPr="008D0AF4">
              <w:rPr>
                <w:rFonts w:ascii="Times New Roman" w:hAnsi="Times New Roman"/>
                <w:sz w:val="18"/>
                <w:szCs w:val="18"/>
              </w:rPr>
              <w:t>установить</w:t>
            </w:r>
            <w:r w:rsidRPr="008D0AF4">
              <w:rPr>
                <w:rFonts w:ascii="Times New Roman" w:hAnsi="Times New Roman"/>
                <w:spacing w:val="-6"/>
                <w:sz w:val="18"/>
                <w:szCs w:val="18"/>
              </w:rPr>
              <w:t xml:space="preserve"> </w:t>
            </w:r>
            <w:r w:rsidRPr="008D0AF4">
              <w:rPr>
                <w:rFonts w:ascii="Times New Roman" w:hAnsi="Times New Roman"/>
                <w:sz w:val="18"/>
                <w:szCs w:val="18"/>
              </w:rPr>
              <w:t>публичный</w:t>
            </w:r>
            <w:r w:rsidRPr="008D0AF4">
              <w:rPr>
                <w:rFonts w:ascii="Times New Roman" w:hAnsi="Times New Roman"/>
                <w:spacing w:val="-6"/>
                <w:sz w:val="18"/>
                <w:szCs w:val="18"/>
              </w:rPr>
              <w:t xml:space="preserve"> </w:t>
            </w:r>
            <w:r w:rsidRPr="008D0AF4">
              <w:rPr>
                <w:rFonts w:ascii="Times New Roman" w:hAnsi="Times New Roman"/>
                <w:sz w:val="18"/>
                <w:szCs w:val="18"/>
              </w:rPr>
              <w:t>сервитут.</w:t>
            </w:r>
          </w:p>
        </w:tc>
        <w:tc>
          <w:tcPr>
            <w:tcW w:w="5245" w:type="dxa"/>
          </w:tcPr>
          <w:p w:rsidR="003A7888" w:rsidRPr="008D0AF4" w:rsidRDefault="003A7888" w:rsidP="00195F85">
            <w:pPr>
              <w:spacing w:before="95"/>
              <w:ind w:left="142" w:right="-136"/>
              <w:rPr>
                <w:rFonts w:ascii="Times New Roman" w:hAnsi="Times New Roman"/>
                <w:sz w:val="18"/>
                <w:szCs w:val="18"/>
              </w:rPr>
            </w:pPr>
            <w:r w:rsidRPr="008D0AF4">
              <w:rPr>
                <w:rFonts w:ascii="Times New Roman" w:hAnsi="Times New Roman"/>
                <w:sz w:val="18"/>
                <w:szCs w:val="18"/>
              </w:rPr>
              <w:t>Указываются</w:t>
            </w:r>
            <w:r w:rsidRPr="008D0AF4">
              <w:rPr>
                <w:rFonts w:ascii="Times New Roman" w:hAnsi="Times New Roman"/>
                <w:spacing w:val="-5"/>
                <w:sz w:val="18"/>
                <w:szCs w:val="18"/>
              </w:rPr>
              <w:t xml:space="preserve"> </w:t>
            </w:r>
            <w:r w:rsidRPr="008D0AF4">
              <w:rPr>
                <w:rFonts w:ascii="Times New Roman" w:hAnsi="Times New Roman"/>
                <w:sz w:val="18"/>
                <w:szCs w:val="18"/>
              </w:rPr>
              <w:t>основания</w:t>
            </w:r>
            <w:r w:rsidRPr="008D0AF4">
              <w:rPr>
                <w:rFonts w:ascii="Times New Roman" w:hAnsi="Times New Roman"/>
                <w:spacing w:val="-5"/>
                <w:sz w:val="18"/>
                <w:szCs w:val="18"/>
              </w:rPr>
              <w:t xml:space="preserve"> </w:t>
            </w:r>
            <w:r w:rsidRPr="008D0AF4">
              <w:rPr>
                <w:rFonts w:ascii="Times New Roman" w:hAnsi="Times New Roman"/>
                <w:sz w:val="18"/>
                <w:szCs w:val="18"/>
              </w:rPr>
              <w:t>такого</w:t>
            </w:r>
            <w:r w:rsidRPr="008D0AF4">
              <w:rPr>
                <w:rFonts w:ascii="Times New Roman" w:hAnsi="Times New Roman"/>
                <w:spacing w:val="-4"/>
                <w:sz w:val="18"/>
                <w:szCs w:val="18"/>
              </w:rPr>
              <w:t xml:space="preserve"> </w:t>
            </w:r>
            <w:r w:rsidRPr="008D0AF4">
              <w:rPr>
                <w:rFonts w:ascii="Times New Roman" w:hAnsi="Times New Roman"/>
                <w:sz w:val="18"/>
                <w:szCs w:val="18"/>
              </w:rPr>
              <w:t>вывода</w:t>
            </w:r>
          </w:p>
        </w:tc>
      </w:tr>
      <w:tr w:rsidR="003A7888" w:rsidRPr="008D0AF4" w:rsidTr="003A7888">
        <w:trPr>
          <w:trHeight w:val="3389"/>
        </w:trPr>
        <w:tc>
          <w:tcPr>
            <w:tcW w:w="1139" w:type="dxa"/>
          </w:tcPr>
          <w:p w:rsidR="003A7888" w:rsidRPr="008D0AF4" w:rsidRDefault="003A7888" w:rsidP="008E4330">
            <w:pPr>
              <w:spacing w:before="95"/>
              <w:ind w:left="-142" w:right="-136"/>
              <w:rPr>
                <w:rFonts w:ascii="Times New Roman" w:hAnsi="Times New Roman"/>
                <w:sz w:val="18"/>
                <w:szCs w:val="18"/>
              </w:rPr>
            </w:pPr>
            <w:r w:rsidRPr="008D0AF4">
              <w:rPr>
                <w:rFonts w:ascii="Times New Roman" w:hAnsi="Times New Roman"/>
                <w:sz w:val="18"/>
                <w:szCs w:val="18"/>
              </w:rPr>
              <w:t>2.14.4.</w:t>
            </w:r>
          </w:p>
        </w:tc>
        <w:tc>
          <w:tcPr>
            <w:tcW w:w="4111" w:type="dxa"/>
          </w:tcPr>
          <w:p w:rsidR="003A7888" w:rsidRPr="008D0AF4" w:rsidRDefault="003A7888" w:rsidP="00195F85">
            <w:pPr>
              <w:ind w:left="142" w:right="142"/>
              <w:rPr>
                <w:rFonts w:ascii="Times New Roman" w:hAnsi="Times New Roman"/>
                <w:sz w:val="18"/>
                <w:szCs w:val="18"/>
                <w:lang w:val="ru-RU"/>
              </w:rPr>
            </w:pPr>
            <w:r w:rsidRPr="008D0AF4">
              <w:rPr>
                <w:rFonts w:ascii="Times New Roman" w:hAnsi="Times New Roman"/>
                <w:sz w:val="18"/>
                <w:szCs w:val="18"/>
                <w:lang w:val="ru-RU"/>
              </w:rPr>
              <w:t>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w:t>
            </w:r>
          </w:p>
          <w:p w:rsidR="003A7888" w:rsidRPr="008D0AF4" w:rsidRDefault="003A7888" w:rsidP="00195F85">
            <w:pPr>
              <w:ind w:left="142" w:right="142"/>
              <w:rPr>
                <w:rFonts w:ascii="Times New Roman" w:hAnsi="Times New Roman"/>
                <w:sz w:val="18"/>
                <w:szCs w:val="18"/>
                <w:lang w:val="ru-RU"/>
              </w:rPr>
            </w:pPr>
            <w:r w:rsidRPr="008D0AF4">
              <w:rPr>
                <w:rFonts w:ascii="Times New Roman" w:hAnsi="Times New Roman"/>
                <w:sz w:val="18"/>
                <w:szCs w:val="18"/>
                <w:lang w:val="ru-RU"/>
              </w:rPr>
              <w:t>земельного участка и (или) расположенного на нем объекта недвижимого имущества в соответствии с их разрешенным использованием в</w:t>
            </w:r>
          </w:p>
          <w:p w:rsidR="003A7888" w:rsidRPr="008D0AF4" w:rsidRDefault="003A7888" w:rsidP="00195F85">
            <w:pPr>
              <w:ind w:left="142" w:right="142"/>
              <w:rPr>
                <w:rFonts w:ascii="Times New Roman" w:hAnsi="Times New Roman"/>
                <w:sz w:val="18"/>
                <w:szCs w:val="18"/>
                <w:lang w:val="ru-RU"/>
              </w:rPr>
            </w:pPr>
            <w:r w:rsidRPr="008D0AF4">
              <w:rPr>
                <w:rFonts w:ascii="Times New Roman" w:hAnsi="Times New Roman"/>
                <w:sz w:val="18"/>
                <w:szCs w:val="18"/>
                <w:lang w:val="ru-RU"/>
              </w:rPr>
              <w:t>течение более чем трех месяцев в отношении земельных участков, предназначенных для жилищного строительства</w:t>
            </w:r>
            <w:r w:rsidRPr="008D0AF4">
              <w:rPr>
                <w:rFonts w:ascii="Times New Roman" w:hAnsi="Times New Roman"/>
                <w:sz w:val="18"/>
                <w:szCs w:val="18"/>
                <w:lang w:val="ru-RU"/>
              </w:rPr>
              <w:tab/>
              <w:t>(в том числе индивидуального жилищного строительства), ведения личного подсобного хозяйства, садоводства, огородничества, или одного года в</w:t>
            </w:r>
          </w:p>
          <w:p w:rsidR="003A7888" w:rsidRPr="008D0AF4" w:rsidRDefault="003A7888" w:rsidP="00195F85">
            <w:pPr>
              <w:ind w:left="142" w:right="142"/>
              <w:rPr>
                <w:rFonts w:ascii="Times New Roman" w:hAnsi="Times New Roman"/>
                <w:sz w:val="18"/>
                <w:szCs w:val="18"/>
              </w:rPr>
            </w:pPr>
            <w:r w:rsidRPr="008D0AF4">
              <w:rPr>
                <w:rFonts w:ascii="Times New Roman" w:hAnsi="Times New Roman"/>
                <w:sz w:val="18"/>
                <w:szCs w:val="18"/>
              </w:rPr>
              <w:t>отношении иных земельных участков.</w:t>
            </w:r>
          </w:p>
        </w:tc>
        <w:tc>
          <w:tcPr>
            <w:tcW w:w="5245" w:type="dxa"/>
          </w:tcPr>
          <w:p w:rsidR="003A7888" w:rsidRPr="008D0AF4" w:rsidRDefault="003A7888" w:rsidP="00195F85">
            <w:pPr>
              <w:spacing w:before="95"/>
              <w:ind w:left="142" w:right="-136"/>
              <w:rPr>
                <w:rFonts w:ascii="Times New Roman" w:hAnsi="Times New Roman"/>
                <w:sz w:val="18"/>
                <w:szCs w:val="18"/>
              </w:rPr>
            </w:pPr>
            <w:r w:rsidRPr="008D0AF4">
              <w:rPr>
                <w:rFonts w:ascii="Times New Roman" w:hAnsi="Times New Roman"/>
                <w:sz w:val="18"/>
                <w:szCs w:val="18"/>
              </w:rPr>
              <w:t>Указываются</w:t>
            </w:r>
            <w:r w:rsidRPr="008D0AF4">
              <w:rPr>
                <w:rFonts w:ascii="Times New Roman" w:hAnsi="Times New Roman"/>
                <w:spacing w:val="-5"/>
                <w:sz w:val="18"/>
                <w:szCs w:val="18"/>
              </w:rPr>
              <w:t xml:space="preserve"> </w:t>
            </w:r>
            <w:r w:rsidRPr="008D0AF4">
              <w:rPr>
                <w:rFonts w:ascii="Times New Roman" w:hAnsi="Times New Roman"/>
                <w:sz w:val="18"/>
                <w:szCs w:val="18"/>
              </w:rPr>
              <w:t>основания</w:t>
            </w:r>
            <w:r w:rsidRPr="008D0AF4">
              <w:rPr>
                <w:rFonts w:ascii="Times New Roman" w:hAnsi="Times New Roman"/>
                <w:spacing w:val="-5"/>
                <w:sz w:val="18"/>
                <w:szCs w:val="18"/>
              </w:rPr>
              <w:t xml:space="preserve"> </w:t>
            </w:r>
            <w:r w:rsidRPr="008D0AF4">
              <w:rPr>
                <w:rFonts w:ascii="Times New Roman" w:hAnsi="Times New Roman"/>
                <w:sz w:val="18"/>
                <w:szCs w:val="18"/>
              </w:rPr>
              <w:t>такого</w:t>
            </w:r>
            <w:r w:rsidRPr="008D0AF4">
              <w:rPr>
                <w:rFonts w:ascii="Times New Roman" w:hAnsi="Times New Roman"/>
                <w:spacing w:val="-4"/>
                <w:sz w:val="18"/>
                <w:szCs w:val="18"/>
              </w:rPr>
              <w:t xml:space="preserve"> </w:t>
            </w:r>
            <w:r w:rsidRPr="008D0AF4">
              <w:rPr>
                <w:rFonts w:ascii="Times New Roman" w:hAnsi="Times New Roman"/>
                <w:sz w:val="18"/>
                <w:szCs w:val="18"/>
              </w:rPr>
              <w:t>вывода</w:t>
            </w:r>
          </w:p>
        </w:tc>
      </w:tr>
      <w:tr w:rsidR="003A7888" w:rsidRPr="008D0AF4" w:rsidTr="003A7888">
        <w:trPr>
          <w:trHeight w:val="2542"/>
        </w:trPr>
        <w:tc>
          <w:tcPr>
            <w:tcW w:w="1139" w:type="dxa"/>
          </w:tcPr>
          <w:p w:rsidR="003A7888" w:rsidRPr="008D0AF4" w:rsidRDefault="003A7888" w:rsidP="008E4330">
            <w:pPr>
              <w:spacing w:before="73"/>
              <w:ind w:left="-142" w:right="-136"/>
              <w:rPr>
                <w:rFonts w:ascii="Times New Roman" w:hAnsi="Times New Roman"/>
                <w:sz w:val="18"/>
                <w:szCs w:val="18"/>
              </w:rPr>
            </w:pPr>
            <w:r w:rsidRPr="008D0AF4">
              <w:rPr>
                <w:rFonts w:ascii="Times New Roman" w:hAnsi="Times New Roman"/>
                <w:sz w:val="18"/>
                <w:szCs w:val="18"/>
              </w:rPr>
              <w:t>2.14.5.</w:t>
            </w:r>
          </w:p>
        </w:tc>
        <w:tc>
          <w:tcPr>
            <w:tcW w:w="4111" w:type="dxa"/>
          </w:tcPr>
          <w:p w:rsidR="003A7888" w:rsidRPr="008D0AF4" w:rsidRDefault="003A7888" w:rsidP="00195F85">
            <w:pPr>
              <w:ind w:left="142" w:right="142"/>
              <w:rPr>
                <w:rFonts w:ascii="Times New Roman" w:hAnsi="Times New Roman"/>
                <w:sz w:val="18"/>
                <w:szCs w:val="18"/>
                <w:lang w:val="ru-RU"/>
              </w:rPr>
            </w:pPr>
            <w:r w:rsidRPr="008D0AF4">
              <w:rPr>
                <w:rFonts w:ascii="Times New Roman" w:hAnsi="Times New Roman"/>
                <w:sz w:val="18"/>
                <w:szCs w:val="18"/>
                <w:lang w:val="ru-RU"/>
              </w:rPr>
              <w:t>Осуществление деятельности,</w:t>
            </w:r>
            <w:r w:rsidRPr="008D0AF4">
              <w:rPr>
                <w:rFonts w:ascii="Times New Roman" w:hAnsi="Times New Roman"/>
                <w:sz w:val="18"/>
                <w:szCs w:val="18"/>
                <w:lang w:val="ru-RU"/>
              </w:rPr>
              <w:tab/>
              <w:t>для обеспечения которой подананное</w:t>
            </w:r>
          </w:p>
          <w:p w:rsidR="003A7888" w:rsidRPr="008D0AF4" w:rsidRDefault="003A7888" w:rsidP="00195F85">
            <w:pPr>
              <w:ind w:left="142" w:right="142"/>
              <w:rPr>
                <w:rFonts w:ascii="Times New Roman" w:hAnsi="Times New Roman"/>
                <w:sz w:val="18"/>
                <w:szCs w:val="18"/>
                <w:lang w:val="ru-RU"/>
              </w:rPr>
            </w:pPr>
            <w:r w:rsidRPr="008D0AF4">
              <w:rPr>
                <w:rFonts w:ascii="Times New Roman" w:hAnsi="Times New Roman"/>
                <w:sz w:val="18"/>
                <w:szCs w:val="18"/>
                <w:lang w:val="ru-RU"/>
              </w:rPr>
              <w:t>ходатайство об установлении</w:t>
            </w:r>
          </w:p>
          <w:p w:rsidR="003A7888" w:rsidRPr="008D0AF4" w:rsidRDefault="003A7888" w:rsidP="00195F85">
            <w:pPr>
              <w:ind w:left="142" w:right="142"/>
              <w:rPr>
                <w:rFonts w:ascii="Times New Roman" w:hAnsi="Times New Roman"/>
                <w:sz w:val="18"/>
                <w:szCs w:val="18"/>
                <w:lang w:val="ru-RU"/>
              </w:rPr>
            </w:pPr>
            <w:r w:rsidRPr="008D0AF4">
              <w:rPr>
                <w:rFonts w:ascii="Times New Roman" w:hAnsi="Times New Roman"/>
                <w:sz w:val="18"/>
                <w:szCs w:val="18"/>
                <w:lang w:val="ru-RU"/>
              </w:rPr>
              <w:t>публичного сервитута, повлечение</w:t>
            </w:r>
            <w:r w:rsidRPr="008D0AF4">
              <w:rPr>
                <w:rFonts w:ascii="Times New Roman" w:hAnsi="Times New Roman"/>
                <w:sz w:val="18"/>
                <w:szCs w:val="18"/>
                <w:lang w:val="ru-RU"/>
              </w:rPr>
              <w:tab/>
            </w:r>
          </w:p>
          <w:p w:rsidR="003A7888" w:rsidRPr="008D0AF4" w:rsidRDefault="003A7888" w:rsidP="00195F85">
            <w:pPr>
              <w:ind w:left="142" w:right="142"/>
              <w:rPr>
                <w:rFonts w:ascii="Times New Roman" w:hAnsi="Times New Roman"/>
                <w:sz w:val="18"/>
                <w:szCs w:val="18"/>
                <w:lang w:val="ru-RU"/>
              </w:rPr>
            </w:pPr>
            <w:r w:rsidRPr="008D0AF4">
              <w:rPr>
                <w:rFonts w:ascii="Times New Roman" w:hAnsi="Times New Roman"/>
                <w:sz w:val="18"/>
                <w:szCs w:val="18"/>
                <w:lang w:val="ru-RU"/>
              </w:rPr>
              <w:t>необходимость реконструкции (переноса), сноса линейного объекта и иного сооружения, размещенных на земельном участке и</w:t>
            </w:r>
            <w:r w:rsidRPr="008D0AF4">
              <w:rPr>
                <w:rFonts w:ascii="Times New Roman" w:hAnsi="Times New Roman"/>
                <w:sz w:val="18"/>
                <w:szCs w:val="18"/>
                <w:lang w:val="ru-RU"/>
              </w:rPr>
              <w:tab/>
              <w:t>(или) землях, указанных в ходатайстве, и не предоставлено соглашение</w:t>
            </w:r>
            <w:r w:rsidRPr="008D0AF4">
              <w:rPr>
                <w:rFonts w:ascii="Times New Roman" w:hAnsi="Times New Roman"/>
                <w:sz w:val="18"/>
                <w:szCs w:val="18"/>
                <w:lang w:val="ru-RU"/>
              </w:rPr>
              <w:tab/>
              <w:t>в письменной форме между заявителем собственником данных линейного</w:t>
            </w:r>
          </w:p>
          <w:p w:rsidR="003A7888" w:rsidRPr="008D0AF4" w:rsidRDefault="003A7888" w:rsidP="00195F85">
            <w:pPr>
              <w:ind w:left="142" w:right="142"/>
              <w:rPr>
                <w:rFonts w:ascii="Times New Roman" w:hAnsi="Times New Roman"/>
                <w:sz w:val="18"/>
                <w:szCs w:val="18"/>
                <w:lang w:val="ru-RU"/>
              </w:rPr>
            </w:pPr>
            <w:r w:rsidRPr="008D0AF4">
              <w:rPr>
                <w:rFonts w:ascii="Times New Roman" w:hAnsi="Times New Roman"/>
                <w:sz w:val="18"/>
                <w:szCs w:val="18"/>
                <w:lang w:val="ru-RU"/>
              </w:rPr>
              <w:t>объекта, сооружения об условиях таких реконструкции (переноса), сноса.</w:t>
            </w:r>
          </w:p>
        </w:tc>
        <w:tc>
          <w:tcPr>
            <w:tcW w:w="5245" w:type="dxa"/>
          </w:tcPr>
          <w:p w:rsidR="003A7888" w:rsidRPr="008D0AF4" w:rsidRDefault="003A7888" w:rsidP="00195F85">
            <w:pPr>
              <w:spacing w:before="73"/>
              <w:ind w:left="142" w:right="-136"/>
              <w:rPr>
                <w:rFonts w:ascii="Times New Roman" w:hAnsi="Times New Roman"/>
                <w:sz w:val="18"/>
                <w:szCs w:val="18"/>
              </w:rPr>
            </w:pPr>
            <w:r w:rsidRPr="008D0AF4">
              <w:rPr>
                <w:rFonts w:ascii="Times New Roman" w:hAnsi="Times New Roman"/>
                <w:sz w:val="18"/>
                <w:szCs w:val="18"/>
              </w:rPr>
              <w:t>Указываются</w:t>
            </w:r>
            <w:r w:rsidRPr="008D0AF4">
              <w:rPr>
                <w:rFonts w:ascii="Times New Roman" w:hAnsi="Times New Roman"/>
                <w:spacing w:val="-5"/>
                <w:sz w:val="18"/>
                <w:szCs w:val="18"/>
              </w:rPr>
              <w:t xml:space="preserve"> </w:t>
            </w:r>
            <w:r w:rsidRPr="008D0AF4">
              <w:rPr>
                <w:rFonts w:ascii="Times New Roman" w:hAnsi="Times New Roman"/>
                <w:sz w:val="18"/>
                <w:szCs w:val="18"/>
              </w:rPr>
              <w:t>основания</w:t>
            </w:r>
            <w:r w:rsidRPr="008D0AF4">
              <w:rPr>
                <w:rFonts w:ascii="Times New Roman" w:hAnsi="Times New Roman"/>
                <w:spacing w:val="-5"/>
                <w:sz w:val="18"/>
                <w:szCs w:val="18"/>
              </w:rPr>
              <w:t xml:space="preserve"> </w:t>
            </w:r>
            <w:r w:rsidRPr="008D0AF4">
              <w:rPr>
                <w:rFonts w:ascii="Times New Roman" w:hAnsi="Times New Roman"/>
                <w:sz w:val="18"/>
                <w:szCs w:val="18"/>
              </w:rPr>
              <w:t>такого</w:t>
            </w:r>
            <w:r w:rsidRPr="008D0AF4">
              <w:rPr>
                <w:rFonts w:ascii="Times New Roman" w:hAnsi="Times New Roman"/>
                <w:spacing w:val="-4"/>
                <w:sz w:val="18"/>
                <w:szCs w:val="18"/>
              </w:rPr>
              <w:t xml:space="preserve"> </w:t>
            </w:r>
            <w:r w:rsidRPr="008D0AF4">
              <w:rPr>
                <w:rFonts w:ascii="Times New Roman" w:hAnsi="Times New Roman"/>
                <w:sz w:val="18"/>
                <w:szCs w:val="18"/>
              </w:rPr>
              <w:t>вывода</w:t>
            </w:r>
          </w:p>
        </w:tc>
      </w:tr>
    </w:tbl>
    <w:p w:rsidR="00AF4CEF" w:rsidRPr="00AF4CEF" w:rsidRDefault="00AF4CEF" w:rsidP="008E4330">
      <w:pPr>
        <w:tabs>
          <w:tab w:val="left" w:pos="3976"/>
        </w:tabs>
        <w:ind w:left="-142" w:right="-136" w:firstLine="284"/>
        <w:jc w:val="right"/>
        <w:rPr>
          <w:i/>
          <w:sz w:val="18"/>
          <w:szCs w:val="18"/>
        </w:rPr>
      </w:pPr>
    </w:p>
    <w:p w:rsidR="00AF4CEF" w:rsidRDefault="00AF4CEF" w:rsidP="008E4330">
      <w:pPr>
        <w:tabs>
          <w:tab w:val="left" w:pos="3976"/>
        </w:tabs>
        <w:ind w:left="-142" w:right="-136" w:firstLine="284"/>
        <w:rPr>
          <w:sz w:val="18"/>
          <w:szCs w:val="18"/>
        </w:rPr>
      </w:pPr>
    </w:p>
    <w:tbl>
      <w:tblPr>
        <w:tblStyle w:val="TableNormal2"/>
        <w:tblpPr w:leftFromText="180" w:rightFromText="180" w:vertAnchor="text" w:horzAnchor="margin" w:tblpXSpec="center" w:tblpY="-18"/>
        <w:tblW w:w="10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6"/>
        <w:gridCol w:w="4252"/>
        <w:gridCol w:w="5241"/>
      </w:tblGrid>
      <w:tr w:rsidR="003A7888" w:rsidRPr="003A7888" w:rsidTr="003A7888">
        <w:trPr>
          <w:trHeight w:val="1554"/>
        </w:trPr>
        <w:tc>
          <w:tcPr>
            <w:tcW w:w="856" w:type="dxa"/>
          </w:tcPr>
          <w:p w:rsidR="003A7888" w:rsidRPr="003A7888" w:rsidRDefault="003A7888" w:rsidP="008E4330">
            <w:pPr>
              <w:spacing w:before="95"/>
              <w:ind w:left="-142" w:right="-136"/>
              <w:rPr>
                <w:rFonts w:ascii="Times New Roman" w:hAnsi="Times New Roman"/>
                <w:sz w:val="18"/>
                <w:szCs w:val="18"/>
              </w:rPr>
            </w:pPr>
            <w:r w:rsidRPr="003A7888">
              <w:rPr>
                <w:rFonts w:ascii="Times New Roman" w:hAnsi="Times New Roman"/>
                <w:sz w:val="18"/>
                <w:szCs w:val="18"/>
              </w:rPr>
              <w:t>2.14.6</w:t>
            </w:r>
          </w:p>
        </w:tc>
        <w:tc>
          <w:tcPr>
            <w:tcW w:w="4252" w:type="dxa"/>
          </w:tcPr>
          <w:p w:rsidR="003A7888" w:rsidRPr="003A7888" w:rsidRDefault="003A7888" w:rsidP="00195F85">
            <w:pPr>
              <w:spacing w:before="54"/>
              <w:ind w:left="142" w:right="141"/>
              <w:rPr>
                <w:rFonts w:ascii="Times New Roman" w:hAnsi="Times New Roman"/>
                <w:sz w:val="18"/>
                <w:szCs w:val="18"/>
                <w:lang w:val="ru-RU"/>
              </w:rPr>
            </w:pPr>
            <w:r w:rsidRPr="003A7888">
              <w:rPr>
                <w:rFonts w:ascii="Times New Roman" w:hAnsi="Times New Roman"/>
                <w:sz w:val="18"/>
                <w:szCs w:val="18"/>
                <w:lang w:val="ru-RU"/>
              </w:rPr>
              <w:t>Границы публичного сервитута не</w:t>
            </w:r>
            <w:r w:rsidRPr="003A7888">
              <w:rPr>
                <w:rFonts w:ascii="Times New Roman" w:hAnsi="Times New Roman"/>
                <w:spacing w:val="1"/>
                <w:sz w:val="18"/>
                <w:szCs w:val="18"/>
                <w:lang w:val="ru-RU"/>
              </w:rPr>
              <w:t xml:space="preserve"> </w:t>
            </w:r>
            <w:r w:rsidRPr="003A7888">
              <w:rPr>
                <w:rFonts w:ascii="Times New Roman" w:hAnsi="Times New Roman"/>
                <w:sz w:val="18"/>
                <w:szCs w:val="18"/>
                <w:lang w:val="ru-RU"/>
              </w:rPr>
              <w:t>соответствуют предусмотренной</w:t>
            </w:r>
            <w:r w:rsidRPr="003A7888">
              <w:rPr>
                <w:rFonts w:ascii="Times New Roman" w:hAnsi="Times New Roman"/>
                <w:spacing w:val="1"/>
                <w:sz w:val="18"/>
                <w:szCs w:val="18"/>
                <w:lang w:val="ru-RU"/>
              </w:rPr>
              <w:t xml:space="preserve"> </w:t>
            </w:r>
            <w:r w:rsidRPr="003A7888">
              <w:rPr>
                <w:rFonts w:ascii="Times New Roman" w:hAnsi="Times New Roman"/>
                <w:sz w:val="18"/>
                <w:szCs w:val="18"/>
                <w:lang w:val="ru-RU"/>
              </w:rPr>
              <w:t>документацией по планировке</w:t>
            </w:r>
            <w:r w:rsidRPr="003A7888">
              <w:rPr>
                <w:rFonts w:ascii="Times New Roman" w:hAnsi="Times New Roman"/>
                <w:spacing w:val="1"/>
                <w:sz w:val="18"/>
                <w:szCs w:val="18"/>
                <w:lang w:val="ru-RU"/>
              </w:rPr>
              <w:t xml:space="preserve"> </w:t>
            </w:r>
            <w:r w:rsidRPr="003A7888">
              <w:rPr>
                <w:rFonts w:ascii="Times New Roman" w:hAnsi="Times New Roman"/>
                <w:sz w:val="18"/>
                <w:szCs w:val="18"/>
                <w:lang w:val="ru-RU"/>
              </w:rPr>
              <w:t>территории зоне размещения</w:t>
            </w:r>
            <w:r w:rsidRPr="003A7888">
              <w:rPr>
                <w:rFonts w:ascii="Times New Roman" w:hAnsi="Times New Roman"/>
                <w:spacing w:val="1"/>
                <w:sz w:val="18"/>
                <w:szCs w:val="18"/>
                <w:lang w:val="ru-RU"/>
              </w:rPr>
              <w:t xml:space="preserve"> </w:t>
            </w:r>
            <w:r w:rsidRPr="003A7888">
              <w:rPr>
                <w:rFonts w:ascii="Times New Roman" w:hAnsi="Times New Roman"/>
                <w:sz w:val="18"/>
                <w:szCs w:val="18"/>
                <w:lang w:val="ru-RU"/>
              </w:rPr>
              <w:t>инженерного сооружения в целях,</w:t>
            </w:r>
            <w:r w:rsidRPr="003A7888">
              <w:rPr>
                <w:rFonts w:ascii="Times New Roman" w:hAnsi="Times New Roman"/>
                <w:spacing w:val="1"/>
                <w:sz w:val="18"/>
                <w:szCs w:val="18"/>
                <w:lang w:val="ru-RU"/>
              </w:rPr>
              <w:t xml:space="preserve"> </w:t>
            </w:r>
            <w:r w:rsidRPr="003A7888">
              <w:rPr>
                <w:rFonts w:ascii="Times New Roman" w:hAnsi="Times New Roman"/>
                <w:sz w:val="18"/>
                <w:szCs w:val="18"/>
                <w:lang w:val="ru-RU"/>
              </w:rPr>
              <w:t>предусмотренных</w:t>
            </w:r>
            <w:r w:rsidRPr="003A7888">
              <w:rPr>
                <w:rFonts w:ascii="Times New Roman" w:hAnsi="Times New Roman"/>
                <w:spacing w:val="-5"/>
                <w:sz w:val="18"/>
                <w:szCs w:val="18"/>
                <w:lang w:val="ru-RU"/>
              </w:rPr>
              <w:t xml:space="preserve"> </w:t>
            </w:r>
            <w:r w:rsidRPr="003A7888">
              <w:rPr>
                <w:rFonts w:ascii="Times New Roman" w:hAnsi="Times New Roman"/>
                <w:sz w:val="18"/>
                <w:szCs w:val="18"/>
                <w:lang w:val="ru-RU"/>
              </w:rPr>
              <w:t>подпунктами</w:t>
            </w:r>
            <w:r w:rsidRPr="003A7888">
              <w:rPr>
                <w:rFonts w:ascii="Times New Roman" w:hAnsi="Times New Roman"/>
                <w:spacing w:val="22"/>
                <w:sz w:val="18"/>
                <w:szCs w:val="18"/>
                <w:lang w:val="ru-RU"/>
              </w:rPr>
              <w:t xml:space="preserve"> </w:t>
            </w:r>
            <w:r w:rsidRPr="003A7888">
              <w:rPr>
                <w:rFonts w:ascii="Times New Roman" w:hAnsi="Times New Roman"/>
                <w:sz w:val="18"/>
                <w:szCs w:val="18"/>
                <w:lang w:val="ru-RU"/>
              </w:rPr>
              <w:t>1,</w:t>
            </w:r>
            <w:r w:rsidRPr="003A7888">
              <w:rPr>
                <w:rFonts w:ascii="Times New Roman" w:hAnsi="Times New Roman"/>
                <w:spacing w:val="19"/>
                <w:sz w:val="18"/>
                <w:szCs w:val="18"/>
                <w:lang w:val="ru-RU"/>
              </w:rPr>
              <w:t xml:space="preserve"> </w:t>
            </w:r>
            <w:r w:rsidRPr="003A7888">
              <w:rPr>
                <w:rFonts w:ascii="Times New Roman" w:hAnsi="Times New Roman"/>
                <w:sz w:val="18"/>
                <w:szCs w:val="18"/>
                <w:lang w:val="ru-RU"/>
              </w:rPr>
              <w:t>3</w:t>
            </w:r>
            <w:r w:rsidRPr="003A7888">
              <w:rPr>
                <w:rFonts w:ascii="Times New Roman" w:hAnsi="Times New Roman"/>
                <w:spacing w:val="-3"/>
                <w:sz w:val="18"/>
                <w:szCs w:val="18"/>
                <w:lang w:val="ru-RU"/>
              </w:rPr>
              <w:t xml:space="preserve"> </w:t>
            </w:r>
            <w:r w:rsidRPr="003A7888">
              <w:rPr>
                <w:rFonts w:ascii="Times New Roman" w:hAnsi="Times New Roman"/>
                <w:sz w:val="18"/>
                <w:szCs w:val="18"/>
                <w:lang w:val="ru-RU"/>
              </w:rPr>
              <w:t>и</w:t>
            </w:r>
            <w:r w:rsidRPr="003A7888">
              <w:rPr>
                <w:rFonts w:ascii="Times New Roman" w:hAnsi="Times New Roman"/>
                <w:spacing w:val="21"/>
                <w:sz w:val="18"/>
                <w:szCs w:val="18"/>
                <w:lang w:val="ru-RU"/>
              </w:rPr>
              <w:t xml:space="preserve"> </w:t>
            </w:r>
            <w:r w:rsidRPr="003A7888">
              <w:rPr>
                <w:rFonts w:ascii="Times New Roman" w:hAnsi="Times New Roman"/>
                <w:sz w:val="18"/>
                <w:szCs w:val="18"/>
                <w:lang w:val="ru-RU"/>
              </w:rPr>
              <w:t>4</w:t>
            </w:r>
          </w:p>
          <w:p w:rsidR="003A7888" w:rsidRPr="003A7888" w:rsidRDefault="003A7888" w:rsidP="00195F85">
            <w:pPr>
              <w:spacing w:line="261" w:lineRule="exact"/>
              <w:ind w:left="142" w:right="141"/>
              <w:rPr>
                <w:rFonts w:ascii="Times New Roman" w:hAnsi="Times New Roman"/>
                <w:sz w:val="18"/>
                <w:szCs w:val="18"/>
              </w:rPr>
            </w:pPr>
            <w:r w:rsidRPr="003A7888">
              <w:rPr>
                <w:rFonts w:ascii="Times New Roman" w:hAnsi="Times New Roman"/>
                <w:sz w:val="18"/>
                <w:szCs w:val="18"/>
              </w:rPr>
              <w:t>статьи</w:t>
            </w:r>
            <w:r w:rsidRPr="003A7888">
              <w:rPr>
                <w:rFonts w:ascii="Times New Roman" w:hAnsi="Times New Roman"/>
                <w:spacing w:val="-4"/>
                <w:sz w:val="18"/>
                <w:szCs w:val="18"/>
              </w:rPr>
              <w:t xml:space="preserve"> </w:t>
            </w:r>
            <w:r w:rsidRPr="003A7888">
              <w:rPr>
                <w:rFonts w:ascii="Times New Roman" w:hAnsi="Times New Roman"/>
                <w:sz w:val="18"/>
                <w:szCs w:val="18"/>
              </w:rPr>
              <w:t>39.37</w:t>
            </w:r>
            <w:r w:rsidRPr="003A7888">
              <w:rPr>
                <w:rFonts w:ascii="Times New Roman" w:hAnsi="Times New Roman"/>
                <w:spacing w:val="-3"/>
                <w:sz w:val="18"/>
                <w:szCs w:val="18"/>
              </w:rPr>
              <w:t xml:space="preserve"> </w:t>
            </w:r>
            <w:r w:rsidRPr="003A7888">
              <w:rPr>
                <w:rFonts w:ascii="Times New Roman" w:hAnsi="Times New Roman"/>
                <w:sz w:val="18"/>
                <w:szCs w:val="18"/>
              </w:rPr>
              <w:t>настоящего</w:t>
            </w:r>
            <w:r w:rsidRPr="003A7888">
              <w:rPr>
                <w:rFonts w:ascii="Times New Roman" w:hAnsi="Times New Roman"/>
                <w:spacing w:val="-2"/>
                <w:sz w:val="18"/>
                <w:szCs w:val="18"/>
              </w:rPr>
              <w:t xml:space="preserve"> </w:t>
            </w:r>
            <w:r w:rsidRPr="003A7888">
              <w:rPr>
                <w:rFonts w:ascii="Times New Roman" w:hAnsi="Times New Roman"/>
                <w:sz w:val="18"/>
                <w:szCs w:val="18"/>
              </w:rPr>
              <w:t>Кодекса</w:t>
            </w:r>
          </w:p>
        </w:tc>
        <w:tc>
          <w:tcPr>
            <w:tcW w:w="5241" w:type="dxa"/>
          </w:tcPr>
          <w:p w:rsidR="003A7888" w:rsidRPr="003A7888" w:rsidRDefault="003A7888" w:rsidP="00195F85">
            <w:pPr>
              <w:spacing w:before="95"/>
              <w:ind w:left="142" w:right="-136"/>
              <w:rPr>
                <w:rFonts w:ascii="Times New Roman" w:hAnsi="Times New Roman"/>
                <w:sz w:val="18"/>
                <w:szCs w:val="18"/>
              </w:rPr>
            </w:pPr>
            <w:r w:rsidRPr="003A7888">
              <w:rPr>
                <w:rFonts w:ascii="Times New Roman" w:hAnsi="Times New Roman"/>
                <w:sz w:val="18"/>
                <w:szCs w:val="18"/>
              </w:rPr>
              <w:t>Указываются</w:t>
            </w:r>
            <w:r w:rsidRPr="003A7888">
              <w:rPr>
                <w:rFonts w:ascii="Times New Roman" w:hAnsi="Times New Roman"/>
                <w:spacing w:val="-5"/>
                <w:sz w:val="18"/>
                <w:szCs w:val="18"/>
              </w:rPr>
              <w:t xml:space="preserve"> </w:t>
            </w:r>
            <w:r w:rsidRPr="003A7888">
              <w:rPr>
                <w:rFonts w:ascii="Times New Roman" w:hAnsi="Times New Roman"/>
                <w:sz w:val="18"/>
                <w:szCs w:val="18"/>
              </w:rPr>
              <w:t>основания</w:t>
            </w:r>
            <w:r w:rsidRPr="003A7888">
              <w:rPr>
                <w:rFonts w:ascii="Times New Roman" w:hAnsi="Times New Roman"/>
                <w:spacing w:val="-5"/>
                <w:sz w:val="18"/>
                <w:szCs w:val="18"/>
              </w:rPr>
              <w:t xml:space="preserve"> </w:t>
            </w:r>
            <w:r w:rsidRPr="003A7888">
              <w:rPr>
                <w:rFonts w:ascii="Times New Roman" w:hAnsi="Times New Roman"/>
                <w:sz w:val="18"/>
                <w:szCs w:val="18"/>
              </w:rPr>
              <w:t>такого</w:t>
            </w:r>
            <w:r w:rsidRPr="003A7888">
              <w:rPr>
                <w:rFonts w:ascii="Times New Roman" w:hAnsi="Times New Roman"/>
                <w:spacing w:val="-4"/>
                <w:sz w:val="18"/>
                <w:szCs w:val="18"/>
              </w:rPr>
              <w:t xml:space="preserve"> </w:t>
            </w:r>
            <w:r w:rsidRPr="003A7888">
              <w:rPr>
                <w:rFonts w:ascii="Times New Roman" w:hAnsi="Times New Roman"/>
                <w:sz w:val="18"/>
                <w:szCs w:val="18"/>
              </w:rPr>
              <w:t>вывода</w:t>
            </w:r>
          </w:p>
        </w:tc>
      </w:tr>
      <w:tr w:rsidR="003A7888" w:rsidRPr="003A7888" w:rsidTr="003A7888">
        <w:trPr>
          <w:trHeight w:val="1263"/>
        </w:trPr>
        <w:tc>
          <w:tcPr>
            <w:tcW w:w="856" w:type="dxa"/>
          </w:tcPr>
          <w:p w:rsidR="003A7888" w:rsidRPr="003A7888" w:rsidRDefault="003A7888" w:rsidP="008E4330">
            <w:pPr>
              <w:spacing w:before="73"/>
              <w:ind w:left="-142" w:right="-136"/>
              <w:rPr>
                <w:rFonts w:ascii="Times New Roman" w:hAnsi="Times New Roman"/>
                <w:sz w:val="18"/>
                <w:szCs w:val="18"/>
              </w:rPr>
            </w:pPr>
            <w:r w:rsidRPr="003A7888">
              <w:rPr>
                <w:rFonts w:ascii="Times New Roman" w:hAnsi="Times New Roman"/>
                <w:sz w:val="18"/>
                <w:szCs w:val="18"/>
              </w:rPr>
              <w:t>2.14.7.</w:t>
            </w:r>
          </w:p>
        </w:tc>
        <w:tc>
          <w:tcPr>
            <w:tcW w:w="4252" w:type="dxa"/>
          </w:tcPr>
          <w:p w:rsidR="003A7888" w:rsidRPr="003A7888" w:rsidRDefault="003A7888" w:rsidP="00195F85">
            <w:pPr>
              <w:spacing w:line="270" w:lineRule="atLeast"/>
              <w:ind w:left="142" w:right="141"/>
              <w:rPr>
                <w:rFonts w:ascii="Times New Roman" w:hAnsi="Times New Roman"/>
                <w:sz w:val="18"/>
                <w:szCs w:val="18"/>
                <w:lang w:val="ru-RU"/>
              </w:rPr>
            </w:pPr>
            <w:r w:rsidRPr="003A7888">
              <w:rPr>
                <w:rFonts w:ascii="Times New Roman" w:hAnsi="Times New Roman"/>
                <w:sz w:val="18"/>
                <w:szCs w:val="18"/>
                <w:lang w:val="ru-RU"/>
              </w:rPr>
              <w:t>Установление</w:t>
            </w:r>
            <w:r w:rsidRPr="003A7888">
              <w:rPr>
                <w:rFonts w:ascii="Times New Roman" w:hAnsi="Times New Roman"/>
                <w:spacing w:val="-5"/>
                <w:sz w:val="18"/>
                <w:szCs w:val="18"/>
                <w:lang w:val="ru-RU"/>
              </w:rPr>
              <w:t xml:space="preserve"> </w:t>
            </w:r>
            <w:r w:rsidRPr="003A7888">
              <w:rPr>
                <w:rFonts w:ascii="Times New Roman" w:hAnsi="Times New Roman"/>
                <w:sz w:val="18"/>
                <w:szCs w:val="18"/>
                <w:lang w:val="ru-RU"/>
              </w:rPr>
              <w:t>публичного</w:t>
            </w:r>
            <w:r w:rsidRPr="003A7888">
              <w:rPr>
                <w:rFonts w:ascii="Times New Roman" w:hAnsi="Times New Roman"/>
                <w:spacing w:val="-3"/>
                <w:sz w:val="18"/>
                <w:szCs w:val="18"/>
                <w:lang w:val="ru-RU"/>
              </w:rPr>
              <w:t xml:space="preserve"> </w:t>
            </w:r>
            <w:r w:rsidRPr="003A7888">
              <w:rPr>
                <w:rFonts w:ascii="Times New Roman" w:hAnsi="Times New Roman"/>
                <w:sz w:val="18"/>
                <w:szCs w:val="18"/>
                <w:lang w:val="ru-RU"/>
              </w:rPr>
              <w:t>сервитута</w:t>
            </w:r>
            <w:r w:rsidRPr="003A7888">
              <w:rPr>
                <w:rFonts w:ascii="Times New Roman" w:hAnsi="Times New Roman"/>
                <w:spacing w:val="-5"/>
                <w:sz w:val="18"/>
                <w:szCs w:val="18"/>
                <w:lang w:val="ru-RU"/>
              </w:rPr>
              <w:t xml:space="preserve"> </w:t>
            </w:r>
            <w:r w:rsidRPr="003A7888">
              <w:rPr>
                <w:rFonts w:ascii="Times New Roman" w:hAnsi="Times New Roman"/>
                <w:sz w:val="18"/>
                <w:szCs w:val="18"/>
                <w:lang w:val="ru-RU"/>
              </w:rPr>
              <w:t>в</w:t>
            </w:r>
            <w:r w:rsidRPr="003A7888">
              <w:rPr>
                <w:rFonts w:ascii="Times New Roman" w:hAnsi="Times New Roman"/>
                <w:spacing w:val="-57"/>
                <w:sz w:val="18"/>
                <w:szCs w:val="18"/>
                <w:lang w:val="ru-RU"/>
              </w:rPr>
              <w:t xml:space="preserve"> </w:t>
            </w:r>
            <w:r w:rsidRPr="003A7888">
              <w:rPr>
                <w:rFonts w:ascii="Times New Roman" w:hAnsi="Times New Roman"/>
                <w:sz w:val="18"/>
                <w:szCs w:val="18"/>
                <w:lang w:val="ru-RU"/>
              </w:rPr>
              <w:t>границах, указанных в ходатайстве,</w:t>
            </w:r>
            <w:r w:rsidRPr="003A7888">
              <w:rPr>
                <w:rFonts w:ascii="Times New Roman" w:hAnsi="Times New Roman"/>
                <w:spacing w:val="1"/>
                <w:sz w:val="18"/>
                <w:szCs w:val="18"/>
                <w:lang w:val="ru-RU"/>
              </w:rPr>
              <w:t xml:space="preserve"> </w:t>
            </w:r>
            <w:r w:rsidRPr="003A7888">
              <w:rPr>
                <w:rFonts w:ascii="Times New Roman" w:hAnsi="Times New Roman"/>
                <w:sz w:val="18"/>
                <w:szCs w:val="18"/>
                <w:lang w:val="ru-RU"/>
              </w:rPr>
              <w:t>препятствует размещению объектов,</w:t>
            </w:r>
            <w:r w:rsidRPr="003A7888">
              <w:rPr>
                <w:rFonts w:ascii="Times New Roman" w:hAnsi="Times New Roman"/>
                <w:spacing w:val="1"/>
                <w:sz w:val="18"/>
                <w:szCs w:val="18"/>
                <w:lang w:val="ru-RU"/>
              </w:rPr>
              <w:t xml:space="preserve"> </w:t>
            </w:r>
            <w:r w:rsidRPr="003A7888">
              <w:rPr>
                <w:rFonts w:ascii="Times New Roman" w:hAnsi="Times New Roman"/>
                <w:sz w:val="18"/>
                <w:szCs w:val="18"/>
                <w:lang w:val="ru-RU"/>
              </w:rPr>
              <w:t>предусмотренных утвержденным</w:t>
            </w:r>
            <w:r w:rsidRPr="003A7888">
              <w:rPr>
                <w:rFonts w:ascii="Times New Roman" w:hAnsi="Times New Roman"/>
                <w:spacing w:val="1"/>
                <w:sz w:val="18"/>
                <w:szCs w:val="18"/>
                <w:lang w:val="ru-RU"/>
              </w:rPr>
              <w:t xml:space="preserve"> </w:t>
            </w:r>
            <w:r w:rsidRPr="003A7888">
              <w:rPr>
                <w:rFonts w:ascii="Times New Roman" w:hAnsi="Times New Roman"/>
                <w:sz w:val="18"/>
                <w:szCs w:val="18"/>
                <w:lang w:val="ru-RU"/>
              </w:rPr>
              <w:t>проектом</w:t>
            </w:r>
            <w:r w:rsidRPr="003A7888">
              <w:rPr>
                <w:rFonts w:ascii="Times New Roman" w:hAnsi="Times New Roman"/>
                <w:spacing w:val="-1"/>
                <w:sz w:val="18"/>
                <w:szCs w:val="18"/>
                <w:lang w:val="ru-RU"/>
              </w:rPr>
              <w:t xml:space="preserve"> </w:t>
            </w:r>
            <w:r w:rsidRPr="003A7888">
              <w:rPr>
                <w:rFonts w:ascii="Times New Roman" w:hAnsi="Times New Roman"/>
                <w:sz w:val="18"/>
                <w:szCs w:val="18"/>
                <w:lang w:val="ru-RU"/>
              </w:rPr>
              <w:t>планировки</w:t>
            </w:r>
            <w:r w:rsidRPr="003A7888">
              <w:rPr>
                <w:rFonts w:ascii="Times New Roman" w:hAnsi="Times New Roman"/>
                <w:spacing w:val="-1"/>
                <w:sz w:val="18"/>
                <w:szCs w:val="18"/>
                <w:lang w:val="ru-RU"/>
              </w:rPr>
              <w:t xml:space="preserve"> </w:t>
            </w:r>
            <w:r w:rsidRPr="003A7888">
              <w:rPr>
                <w:rFonts w:ascii="Times New Roman" w:hAnsi="Times New Roman"/>
                <w:sz w:val="18"/>
                <w:szCs w:val="18"/>
                <w:lang w:val="ru-RU"/>
              </w:rPr>
              <w:t>территории.</w:t>
            </w:r>
          </w:p>
        </w:tc>
        <w:tc>
          <w:tcPr>
            <w:tcW w:w="5241" w:type="dxa"/>
          </w:tcPr>
          <w:p w:rsidR="003A7888" w:rsidRPr="003A7888" w:rsidRDefault="003A7888" w:rsidP="00195F85">
            <w:pPr>
              <w:spacing w:before="73"/>
              <w:ind w:left="142" w:right="-136"/>
              <w:rPr>
                <w:rFonts w:ascii="Times New Roman" w:hAnsi="Times New Roman"/>
                <w:sz w:val="18"/>
                <w:szCs w:val="18"/>
              </w:rPr>
            </w:pPr>
            <w:r w:rsidRPr="003A7888">
              <w:rPr>
                <w:rFonts w:ascii="Times New Roman" w:hAnsi="Times New Roman"/>
                <w:sz w:val="18"/>
                <w:szCs w:val="18"/>
              </w:rPr>
              <w:t>Указываются</w:t>
            </w:r>
            <w:r w:rsidRPr="003A7888">
              <w:rPr>
                <w:rFonts w:ascii="Times New Roman" w:hAnsi="Times New Roman"/>
                <w:spacing w:val="-5"/>
                <w:sz w:val="18"/>
                <w:szCs w:val="18"/>
              </w:rPr>
              <w:t xml:space="preserve"> </w:t>
            </w:r>
            <w:r w:rsidRPr="003A7888">
              <w:rPr>
                <w:rFonts w:ascii="Times New Roman" w:hAnsi="Times New Roman"/>
                <w:sz w:val="18"/>
                <w:szCs w:val="18"/>
              </w:rPr>
              <w:t>основания</w:t>
            </w:r>
            <w:r w:rsidRPr="003A7888">
              <w:rPr>
                <w:rFonts w:ascii="Times New Roman" w:hAnsi="Times New Roman"/>
                <w:spacing w:val="-5"/>
                <w:sz w:val="18"/>
                <w:szCs w:val="18"/>
              </w:rPr>
              <w:t xml:space="preserve"> </w:t>
            </w:r>
            <w:r w:rsidRPr="003A7888">
              <w:rPr>
                <w:rFonts w:ascii="Times New Roman" w:hAnsi="Times New Roman"/>
                <w:sz w:val="18"/>
                <w:szCs w:val="18"/>
              </w:rPr>
              <w:t>такого</w:t>
            </w:r>
            <w:r w:rsidRPr="003A7888">
              <w:rPr>
                <w:rFonts w:ascii="Times New Roman" w:hAnsi="Times New Roman"/>
                <w:spacing w:val="-4"/>
                <w:sz w:val="18"/>
                <w:szCs w:val="18"/>
              </w:rPr>
              <w:t xml:space="preserve"> </w:t>
            </w:r>
            <w:r w:rsidRPr="003A7888">
              <w:rPr>
                <w:rFonts w:ascii="Times New Roman" w:hAnsi="Times New Roman"/>
                <w:sz w:val="18"/>
                <w:szCs w:val="18"/>
              </w:rPr>
              <w:t>вывода</w:t>
            </w:r>
          </w:p>
        </w:tc>
      </w:tr>
      <w:tr w:rsidR="003A7888" w:rsidRPr="003A7888" w:rsidTr="003A7888">
        <w:trPr>
          <w:trHeight w:val="984"/>
        </w:trPr>
        <w:tc>
          <w:tcPr>
            <w:tcW w:w="856" w:type="dxa"/>
          </w:tcPr>
          <w:p w:rsidR="003A7888" w:rsidRPr="003A7888" w:rsidRDefault="003A7888" w:rsidP="008E4330">
            <w:pPr>
              <w:spacing w:before="75"/>
              <w:ind w:left="-142" w:right="-136"/>
              <w:rPr>
                <w:rFonts w:ascii="Times New Roman" w:hAnsi="Times New Roman"/>
                <w:sz w:val="18"/>
                <w:szCs w:val="18"/>
              </w:rPr>
            </w:pPr>
            <w:r w:rsidRPr="003A7888">
              <w:rPr>
                <w:rFonts w:ascii="Times New Roman" w:hAnsi="Times New Roman"/>
                <w:sz w:val="18"/>
                <w:szCs w:val="18"/>
              </w:rPr>
              <w:t>2.14.8.</w:t>
            </w:r>
          </w:p>
        </w:tc>
        <w:tc>
          <w:tcPr>
            <w:tcW w:w="4252" w:type="dxa"/>
          </w:tcPr>
          <w:p w:rsidR="003A7888" w:rsidRPr="003A7888" w:rsidRDefault="003A7888" w:rsidP="00195F85">
            <w:pPr>
              <w:ind w:left="142" w:right="141"/>
              <w:rPr>
                <w:rFonts w:ascii="Times New Roman" w:hAnsi="Times New Roman"/>
                <w:sz w:val="18"/>
                <w:szCs w:val="18"/>
                <w:lang w:val="ru-RU"/>
              </w:rPr>
            </w:pPr>
            <w:r w:rsidRPr="003A7888">
              <w:rPr>
                <w:rFonts w:ascii="Times New Roman" w:hAnsi="Times New Roman"/>
                <w:sz w:val="18"/>
                <w:szCs w:val="18"/>
                <w:lang w:val="ru-RU"/>
              </w:rPr>
              <w:t>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муниципальных</w:t>
            </w:r>
          </w:p>
        </w:tc>
        <w:tc>
          <w:tcPr>
            <w:tcW w:w="5241" w:type="dxa"/>
          </w:tcPr>
          <w:p w:rsidR="003A7888" w:rsidRPr="003A7888" w:rsidRDefault="003A7888" w:rsidP="00195F85">
            <w:pPr>
              <w:spacing w:before="75"/>
              <w:ind w:left="142" w:right="-136"/>
              <w:rPr>
                <w:rFonts w:ascii="Times New Roman" w:hAnsi="Times New Roman"/>
                <w:sz w:val="18"/>
                <w:szCs w:val="18"/>
              </w:rPr>
            </w:pPr>
            <w:r w:rsidRPr="003A7888">
              <w:rPr>
                <w:rFonts w:ascii="Times New Roman" w:hAnsi="Times New Roman"/>
                <w:sz w:val="18"/>
                <w:szCs w:val="18"/>
              </w:rPr>
              <w:t>Указываются</w:t>
            </w:r>
            <w:r w:rsidRPr="003A7888">
              <w:rPr>
                <w:rFonts w:ascii="Times New Roman" w:hAnsi="Times New Roman"/>
                <w:spacing w:val="-5"/>
                <w:sz w:val="18"/>
                <w:szCs w:val="18"/>
              </w:rPr>
              <w:t xml:space="preserve"> </w:t>
            </w:r>
            <w:r w:rsidRPr="003A7888">
              <w:rPr>
                <w:rFonts w:ascii="Times New Roman" w:hAnsi="Times New Roman"/>
                <w:sz w:val="18"/>
                <w:szCs w:val="18"/>
              </w:rPr>
              <w:t>основания</w:t>
            </w:r>
            <w:r w:rsidRPr="003A7888">
              <w:rPr>
                <w:rFonts w:ascii="Times New Roman" w:hAnsi="Times New Roman"/>
                <w:spacing w:val="-5"/>
                <w:sz w:val="18"/>
                <w:szCs w:val="18"/>
              </w:rPr>
              <w:t xml:space="preserve"> </w:t>
            </w:r>
            <w:r w:rsidRPr="003A7888">
              <w:rPr>
                <w:rFonts w:ascii="Times New Roman" w:hAnsi="Times New Roman"/>
                <w:sz w:val="18"/>
                <w:szCs w:val="18"/>
              </w:rPr>
              <w:t>такого</w:t>
            </w:r>
            <w:r w:rsidRPr="003A7888">
              <w:rPr>
                <w:rFonts w:ascii="Times New Roman" w:hAnsi="Times New Roman"/>
                <w:spacing w:val="-4"/>
                <w:sz w:val="18"/>
                <w:szCs w:val="18"/>
              </w:rPr>
              <w:t xml:space="preserve"> </w:t>
            </w:r>
            <w:r w:rsidRPr="003A7888">
              <w:rPr>
                <w:rFonts w:ascii="Times New Roman" w:hAnsi="Times New Roman"/>
                <w:sz w:val="18"/>
                <w:szCs w:val="18"/>
              </w:rPr>
              <w:t>вывода</w:t>
            </w:r>
          </w:p>
        </w:tc>
      </w:tr>
      <w:tr w:rsidR="003A7888" w:rsidRPr="003A7888" w:rsidTr="003A7888">
        <w:trPr>
          <w:trHeight w:val="970"/>
        </w:trPr>
        <w:tc>
          <w:tcPr>
            <w:tcW w:w="856" w:type="dxa"/>
          </w:tcPr>
          <w:p w:rsidR="003A7888" w:rsidRPr="003A7888" w:rsidRDefault="003A7888" w:rsidP="008E4330">
            <w:pPr>
              <w:spacing w:before="73"/>
              <w:ind w:left="-142" w:right="-136"/>
              <w:rPr>
                <w:rFonts w:ascii="Times New Roman" w:hAnsi="Times New Roman"/>
                <w:sz w:val="18"/>
                <w:szCs w:val="18"/>
              </w:rPr>
            </w:pPr>
            <w:r w:rsidRPr="003A7888">
              <w:rPr>
                <w:rFonts w:ascii="Times New Roman" w:hAnsi="Times New Roman"/>
                <w:sz w:val="18"/>
                <w:szCs w:val="18"/>
              </w:rPr>
              <w:t>2.14.9.</w:t>
            </w:r>
          </w:p>
        </w:tc>
        <w:tc>
          <w:tcPr>
            <w:tcW w:w="4252" w:type="dxa"/>
          </w:tcPr>
          <w:p w:rsidR="003A7888" w:rsidRPr="003A7888" w:rsidRDefault="003A7888" w:rsidP="00195F85">
            <w:pPr>
              <w:spacing w:before="140"/>
              <w:ind w:left="142" w:right="141"/>
              <w:rPr>
                <w:rFonts w:ascii="Times New Roman" w:hAnsi="Times New Roman"/>
                <w:sz w:val="18"/>
                <w:szCs w:val="18"/>
                <w:lang w:val="ru-RU"/>
              </w:rPr>
            </w:pPr>
            <w:r w:rsidRPr="003A7888">
              <w:rPr>
                <w:rFonts w:ascii="Times New Roman" w:hAnsi="Times New Roman"/>
                <w:sz w:val="18"/>
                <w:szCs w:val="18"/>
                <w:lang w:val="ru-RU"/>
              </w:rPr>
              <w:t>Документы</w:t>
            </w:r>
            <w:r w:rsidRPr="003A7888">
              <w:rPr>
                <w:rFonts w:ascii="Times New Roman" w:hAnsi="Times New Roman"/>
                <w:spacing w:val="27"/>
                <w:sz w:val="18"/>
                <w:szCs w:val="18"/>
                <w:lang w:val="ru-RU"/>
              </w:rPr>
              <w:t xml:space="preserve"> </w:t>
            </w:r>
            <w:r w:rsidRPr="003A7888">
              <w:rPr>
                <w:rFonts w:ascii="Times New Roman" w:hAnsi="Times New Roman"/>
                <w:sz w:val="18"/>
                <w:szCs w:val="18"/>
                <w:lang w:val="ru-RU"/>
              </w:rPr>
              <w:t>(сведения),</w:t>
            </w:r>
            <w:r w:rsidRPr="003A7888">
              <w:rPr>
                <w:rFonts w:ascii="Times New Roman" w:hAnsi="Times New Roman"/>
                <w:spacing w:val="-6"/>
                <w:sz w:val="18"/>
                <w:szCs w:val="18"/>
                <w:lang w:val="ru-RU"/>
              </w:rPr>
              <w:t xml:space="preserve"> </w:t>
            </w:r>
            <w:r w:rsidRPr="003A7888">
              <w:rPr>
                <w:rFonts w:ascii="Times New Roman" w:hAnsi="Times New Roman"/>
                <w:sz w:val="18"/>
                <w:szCs w:val="18"/>
                <w:lang w:val="ru-RU"/>
              </w:rPr>
              <w:t>представленные</w:t>
            </w:r>
            <w:r w:rsidRPr="003A7888">
              <w:rPr>
                <w:rFonts w:ascii="Times New Roman" w:hAnsi="Times New Roman"/>
                <w:spacing w:val="-57"/>
                <w:sz w:val="18"/>
                <w:szCs w:val="18"/>
                <w:lang w:val="ru-RU"/>
              </w:rPr>
              <w:t xml:space="preserve"> </w:t>
            </w:r>
            <w:r w:rsidRPr="003A7888">
              <w:rPr>
                <w:rFonts w:ascii="Times New Roman" w:hAnsi="Times New Roman"/>
                <w:sz w:val="18"/>
                <w:szCs w:val="18"/>
                <w:lang w:val="ru-RU"/>
              </w:rPr>
              <w:t>заявителем, противоречат документам</w:t>
            </w:r>
            <w:r w:rsidRPr="003A7888">
              <w:rPr>
                <w:rFonts w:ascii="Times New Roman" w:hAnsi="Times New Roman"/>
                <w:spacing w:val="1"/>
                <w:sz w:val="18"/>
                <w:szCs w:val="18"/>
                <w:lang w:val="ru-RU"/>
              </w:rPr>
              <w:t xml:space="preserve"> </w:t>
            </w:r>
            <w:r w:rsidRPr="003A7888">
              <w:rPr>
                <w:rFonts w:ascii="Times New Roman" w:hAnsi="Times New Roman"/>
                <w:sz w:val="18"/>
                <w:szCs w:val="18"/>
                <w:lang w:val="ru-RU"/>
              </w:rPr>
              <w:t>(сведениям), полученным в рамках</w:t>
            </w:r>
            <w:r w:rsidRPr="003A7888">
              <w:rPr>
                <w:rFonts w:ascii="Times New Roman" w:hAnsi="Times New Roman"/>
                <w:spacing w:val="1"/>
                <w:sz w:val="18"/>
                <w:szCs w:val="18"/>
                <w:lang w:val="ru-RU"/>
              </w:rPr>
              <w:t xml:space="preserve"> </w:t>
            </w:r>
            <w:r w:rsidRPr="003A7888">
              <w:rPr>
                <w:rFonts w:ascii="Times New Roman" w:hAnsi="Times New Roman"/>
                <w:sz w:val="18"/>
                <w:szCs w:val="18"/>
                <w:lang w:val="ru-RU"/>
              </w:rPr>
              <w:t>межведомственного</w:t>
            </w:r>
            <w:r w:rsidRPr="003A7888">
              <w:rPr>
                <w:rFonts w:ascii="Times New Roman" w:hAnsi="Times New Roman"/>
                <w:spacing w:val="-3"/>
                <w:sz w:val="18"/>
                <w:szCs w:val="18"/>
                <w:lang w:val="ru-RU"/>
              </w:rPr>
              <w:t xml:space="preserve"> </w:t>
            </w:r>
            <w:r w:rsidRPr="003A7888">
              <w:rPr>
                <w:rFonts w:ascii="Times New Roman" w:hAnsi="Times New Roman"/>
                <w:sz w:val="18"/>
                <w:szCs w:val="18"/>
                <w:lang w:val="ru-RU"/>
              </w:rPr>
              <w:t>взаимодействия.</w:t>
            </w:r>
          </w:p>
        </w:tc>
        <w:tc>
          <w:tcPr>
            <w:tcW w:w="5241" w:type="dxa"/>
          </w:tcPr>
          <w:p w:rsidR="003A7888" w:rsidRPr="003A7888" w:rsidRDefault="003A7888" w:rsidP="00195F85">
            <w:pPr>
              <w:spacing w:before="73"/>
              <w:ind w:left="142" w:right="-136"/>
              <w:rPr>
                <w:rFonts w:ascii="Times New Roman" w:hAnsi="Times New Roman"/>
                <w:sz w:val="18"/>
                <w:szCs w:val="18"/>
              </w:rPr>
            </w:pPr>
            <w:r w:rsidRPr="003A7888">
              <w:rPr>
                <w:rFonts w:ascii="Times New Roman" w:hAnsi="Times New Roman"/>
                <w:sz w:val="18"/>
                <w:szCs w:val="18"/>
              </w:rPr>
              <w:t>Указываются</w:t>
            </w:r>
            <w:r w:rsidRPr="003A7888">
              <w:rPr>
                <w:rFonts w:ascii="Times New Roman" w:hAnsi="Times New Roman"/>
                <w:spacing w:val="-5"/>
                <w:sz w:val="18"/>
                <w:szCs w:val="18"/>
              </w:rPr>
              <w:t xml:space="preserve"> </w:t>
            </w:r>
            <w:r w:rsidRPr="003A7888">
              <w:rPr>
                <w:rFonts w:ascii="Times New Roman" w:hAnsi="Times New Roman"/>
                <w:sz w:val="18"/>
                <w:szCs w:val="18"/>
              </w:rPr>
              <w:t>основания</w:t>
            </w:r>
            <w:r w:rsidRPr="003A7888">
              <w:rPr>
                <w:rFonts w:ascii="Times New Roman" w:hAnsi="Times New Roman"/>
                <w:spacing w:val="-5"/>
                <w:sz w:val="18"/>
                <w:szCs w:val="18"/>
              </w:rPr>
              <w:t xml:space="preserve"> </w:t>
            </w:r>
            <w:r w:rsidRPr="003A7888">
              <w:rPr>
                <w:rFonts w:ascii="Times New Roman" w:hAnsi="Times New Roman"/>
                <w:sz w:val="18"/>
                <w:szCs w:val="18"/>
              </w:rPr>
              <w:t>такого</w:t>
            </w:r>
            <w:r w:rsidRPr="003A7888">
              <w:rPr>
                <w:rFonts w:ascii="Times New Roman" w:hAnsi="Times New Roman"/>
                <w:spacing w:val="-4"/>
                <w:sz w:val="18"/>
                <w:szCs w:val="18"/>
              </w:rPr>
              <w:t xml:space="preserve"> </w:t>
            </w:r>
            <w:r w:rsidRPr="003A7888">
              <w:rPr>
                <w:rFonts w:ascii="Times New Roman" w:hAnsi="Times New Roman"/>
                <w:sz w:val="18"/>
                <w:szCs w:val="18"/>
              </w:rPr>
              <w:t>вывода</w:t>
            </w:r>
          </w:p>
        </w:tc>
      </w:tr>
      <w:tr w:rsidR="003A7888" w:rsidRPr="003A7888" w:rsidTr="003A7888">
        <w:trPr>
          <w:trHeight w:val="1139"/>
        </w:trPr>
        <w:tc>
          <w:tcPr>
            <w:tcW w:w="856" w:type="dxa"/>
          </w:tcPr>
          <w:p w:rsidR="003A7888" w:rsidRPr="003A7888" w:rsidRDefault="003A7888" w:rsidP="008E4330">
            <w:pPr>
              <w:spacing w:before="73"/>
              <w:ind w:left="-142" w:right="-136"/>
              <w:rPr>
                <w:rFonts w:ascii="Times New Roman" w:hAnsi="Times New Roman"/>
                <w:sz w:val="18"/>
                <w:szCs w:val="18"/>
              </w:rPr>
            </w:pPr>
            <w:r w:rsidRPr="003A7888">
              <w:rPr>
                <w:rFonts w:ascii="Times New Roman" w:hAnsi="Times New Roman"/>
                <w:sz w:val="18"/>
                <w:szCs w:val="18"/>
              </w:rPr>
              <w:t>2.14.10.</w:t>
            </w:r>
          </w:p>
        </w:tc>
        <w:tc>
          <w:tcPr>
            <w:tcW w:w="4252" w:type="dxa"/>
          </w:tcPr>
          <w:p w:rsidR="003A7888" w:rsidRPr="003A7888" w:rsidRDefault="003A7888" w:rsidP="00195F85">
            <w:pPr>
              <w:spacing w:before="159"/>
              <w:ind w:left="142" w:right="141"/>
              <w:rPr>
                <w:rFonts w:ascii="Times New Roman" w:hAnsi="Times New Roman"/>
                <w:sz w:val="18"/>
                <w:szCs w:val="18"/>
                <w:lang w:val="ru-RU"/>
              </w:rPr>
            </w:pPr>
            <w:r w:rsidRPr="003A7888">
              <w:rPr>
                <w:rFonts w:ascii="Times New Roman" w:hAnsi="Times New Roman"/>
                <w:sz w:val="18"/>
                <w:szCs w:val="18"/>
                <w:lang w:val="ru-RU"/>
              </w:rPr>
              <w:t>Заявление подано в орган</w:t>
            </w:r>
            <w:r w:rsidRPr="003A7888">
              <w:rPr>
                <w:rFonts w:ascii="Times New Roman" w:hAnsi="Times New Roman"/>
                <w:spacing w:val="1"/>
                <w:sz w:val="18"/>
                <w:szCs w:val="18"/>
                <w:lang w:val="ru-RU"/>
              </w:rPr>
              <w:t xml:space="preserve"> </w:t>
            </w:r>
            <w:r w:rsidRPr="003A7888">
              <w:rPr>
                <w:rFonts w:ascii="Times New Roman" w:hAnsi="Times New Roman"/>
                <w:sz w:val="18"/>
                <w:szCs w:val="18"/>
                <w:lang w:val="ru-RU"/>
              </w:rPr>
              <w:t>государственной</w:t>
            </w:r>
            <w:r w:rsidRPr="003A7888">
              <w:rPr>
                <w:rFonts w:ascii="Times New Roman" w:hAnsi="Times New Roman"/>
                <w:spacing w:val="-6"/>
                <w:sz w:val="18"/>
                <w:szCs w:val="18"/>
                <w:lang w:val="ru-RU"/>
              </w:rPr>
              <w:t xml:space="preserve"> </w:t>
            </w:r>
            <w:r w:rsidRPr="003A7888">
              <w:rPr>
                <w:rFonts w:ascii="Times New Roman" w:hAnsi="Times New Roman"/>
                <w:sz w:val="18"/>
                <w:szCs w:val="18"/>
                <w:lang w:val="ru-RU"/>
              </w:rPr>
              <w:t>власти,</w:t>
            </w:r>
            <w:r w:rsidRPr="003A7888">
              <w:rPr>
                <w:rFonts w:ascii="Times New Roman" w:hAnsi="Times New Roman"/>
                <w:spacing w:val="-5"/>
                <w:sz w:val="18"/>
                <w:szCs w:val="18"/>
                <w:lang w:val="ru-RU"/>
              </w:rPr>
              <w:t xml:space="preserve"> </w:t>
            </w:r>
            <w:r w:rsidRPr="003A7888">
              <w:rPr>
                <w:rFonts w:ascii="Times New Roman" w:hAnsi="Times New Roman"/>
                <w:sz w:val="18"/>
                <w:szCs w:val="18"/>
                <w:lang w:val="ru-RU"/>
              </w:rPr>
              <w:t>орган</w:t>
            </w:r>
            <w:r w:rsidRPr="003A7888">
              <w:rPr>
                <w:rFonts w:ascii="Times New Roman" w:hAnsi="Times New Roman"/>
                <w:spacing w:val="-7"/>
                <w:sz w:val="18"/>
                <w:szCs w:val="18"/>
                <w:lang w:val="ru-RU"/>
              </w:rPr>
              <w:t xml:space="preserve"> </w:t>
            </w:r>
            <w:r w:rsidRPr="003A7888">
              <w:rPr>
                <w:rFonts w:ascii="Times New Roman" w:hAnsi="Times New Roman"/>
                <w:sz w:val="18"/>
                <w:szCs w:val="18"/>
                <w:lang w:val="ru-RU"/>
              </w:rPr>
              <w:t>местного</w:t>
            </w:r>
            <w:r w:rsidRPr="003A7888">
              <w:rPr>
                <w:rFonts w:ascii="Times New Roman" w:hAnsi="Times New Roman"/>
                <w:spacing w:val="-57"/>
                <w:sz w:val="18"/>
                <w:szCs w:val="18"/>
                <w:lang w:val="ru-RU"/>
              </w:rPr>
              <w:t xml:space="preserve"> </w:t>
            </w:r>
            <w:r w:rsidRPr="003A7888">
              <w:rPr>
                <w:rFonts w:ascii="Times New Roman" w:hAnsi="Times New Roman"/>
                <w:sz w:val="18"/>
                <w:szCs w:val="18"/>
                <w:lang w:val="ru-RU"/>
              </w:rPr>
              <w:t>самоуправления или организацию, в</w:t>
            </w:r>
            <w:r w:rsidRPr="003A7888">
              <w:rPr>
                <w:rFonts w:ascii="Times New Roman" w:hAnsi="Times New Roman"/>
                <w:spacing w:val="1"/>
                <w:sz w:val="18"/>
                <w:szCs w:val="18"/>
                <w:lang w:val="ru-RU"/>
              </w:rPr>
              <w:t xml:space="preserve"> </w:t>
            </w:r>
            <w:r w:rsidRPr="003A7888">
              <w:rPr>
                <w:rFonts w:ascii="Times New Roman" w:hAnsi="Times New Roman"/>
                <w:sz w:val="18"/>
                <w:szCs w:val="18"/>
                <w:lang w:val="ru-RU"/>
              </w:rPr>
              <w:t>полномочия которых не входит</w:t>
            </w:r>
            <w:r w:rsidRPr="003A7888">
              <w:rPr>
                <w:rFonts w:ascii="Times New Roman" w:hAnsi="Times New Roman"/>
                <w:spacing w:val="1"/>
                <w:sz w:val="18"/>
                <w:szCs w:val="18"/>
                <w:lang w:val="ru-RU"/>
              </w:rPr>
              <w:t xml:space="preserve"> </w:t>
            </w:r>
            <w:r w:rsidRPr="003A7888">
              <w:rPr>
                <w:rFonts w:ascii="Times New Roman" w:hAnsi="Times New Roman"/>
                <w:sz w:val="18"/>
                <w:szCs w:val="18"/>
                <w:lang w:val="ru-RU"/>
              </w:rPr>
              <w:t>предоставление</w:t>
            </w:r>
            <w:r w:rsidRPr="003A7888">
              <w:rPr>
                <w:rFonts w:ascii="Times New Roman" w:hAnsi="Times New Roman"/>
                <w:spacing w:val="-2"/>
                <w:sz w:val="18"/>
                <w:szCs w:val="18"/>
                <w:lang w:val="ru-RU"/>
              </w:rPr>
              <w:t xml:space="preserve"> </w:t>
            </w:r>
            <w:r w:rsidRPr="003A7888">
              <w:rPr>
                <w:rFonts w:ascii="Times New Roman" w:hAnsi="Times New Roman"/>
                <w:sz w:val="18"/>
                <w:szCs w:val="18"/>
                <w:lang w:val="ru-RU"/>
              </w:rPr>
              <w:t>услуги.</w:t>
            </w:r>
          </w:p>
        </w:tc>
        <w:tc>
          <w:tcPr>
            <w:tcW w:w="5241" w:type="dxa"/>
          </w:tcPr>
          <w:p w:rsidR="003A7888" w:rsidRPr="003A7888" w:rsidRDefault="003A7888" w:rsidP="00195F85">
            <w:pPr>
              <w:spacing w:before="73"/>
              <w:ind w:left="142" w:right="-136"/>
              <w:rPr>
                <w:rFonts w:ascii="Times New Roman" w:hAnsi="Times New Roman"/>
                <w:sz w:val="18"/>
                <w:szCs w:val="18"/>
              </w:rPr>
            </w:pPr>
            <w:r w:rsidRPr="003A7888">
              <w:rPr>
                <w:rFonts w:ascii="Times New Roman" w:hAnsi="Times New Roman"/>
                <w:sz w:val="18"/>
                <w:szCs w:val="18"/>
              </w:rPr>
              <w:t>Указываются</w:t>
            </w:r>
            <w:r w:rsidRPr="003A7888">
              <w:rPr>
                <w:rFonts w:ascii="Times New Roman" w:hAnsi="Times New Roman"/>
                <w:spacing w:val="-5"/>
                <w:sz w:val="18"/>
                <w:szCs w:val="18"/>
              </w:rPr>
              <w:t xml:space="preserve"> </w:t>
            </w:r>
            <w:r w:rsidRPr="003A7888">
              <w:rPr>
                <w:rFonts w:ascii="Times New Roman" w:hAnsi="Times New Roman"/>
                <w:sz w:val="18"/>
                <w:szCs w:val="18"/>
              </w:rPr>
              <w:t>основания</w:t>
            </w:r>
            <w:r w:rsidRPr="003A7888">
              <w:rPr>
                <w:rFonts w:ascii="Times New Roman" w:hAnsi="Times New Roman"/>
                <w:spacing w:val="-5"/>
                <w:sz w:val="18"/>
                <w:szCs w:val="18"/>
              </w:rPr>
              <w:t xml:space="preserve"> </w:t>
            </w:r>
            <w:r w:rsidRPr="003A7888">
              <w:rPr>
                <w:rFonts w:ascii="Times New Roman" w:hAnsi="Times New Roman"/>
                <w:sz w:val="18"/>
                <w:szCs w:val="18"/>
              </w:rPr>
              <w:t>такого</w:t>
            </w:r>
            <w:r w:rsidRPr="003A7888">
              <w:rPr>
                <w:rFonts w:ascii="Times New Roman" w:hAnsi="Times New Roman"/>
                <w:spacing w:val="-4"/>
                <w:sz w:val="18"/>
                <w:szCs w:val="18"/>
              </w:rPr>
              <w:t xml:space="preserve"> </w:t>
            </w:r>
            <w:r w:rsidRPr="003A7888">
              <w:rPr>
                <w:rFonts w:ascii="Times New Roman" w:hAnsi="Times New Roman"/>
                <w:sz w:val="18"/>
                <w:szCs w:val="18"/>
              </w:rPr>
              <w:t>вывода</w:t>
            </w:r>
          </w:p>
        </w:tc>
      </w:tr>
    </w:tbl>
    <w:p w:rsidR="003A7888" w:rsidRDefault="003A7888" w:rsidP="008E4330">
      <w:pPr>
        <w:tabs>
          <w:tab w:val="left" w:pos="3976"/>
        </w:tabs>
        <w:ind w:left="-142" w:right="-136" w:firstLine="284"/>
        <w:rPr>
          <w:sz w:val="18"/>
          <w:szCs w:val="18"/>
        </w:rPr>
      </w:pPr>
    </w:p>
    <w:p w:rsidR="00AF4CEF" w:rsidRPr="00490F69" w:rsidRDefault="003A7888" w:rsidP="008E4330">
      <w:pPr>
        <w:tabs>
          <w:tab w:val="left" w:pos="3976"/>
        </w:tabs>
        <w:ind w:left="-142" w:right="-136" w:firstLine="284"/>
        <w:rPr>
          <w:sz w:val="18"/>
          <w:szCs w:val="18"/>
        </w:rPr>
      </w:pPr>
      <w:r w:rsidRPr="00490F69">
        <w:rPr>
          <w:sz w:val="18"/>
          <w:szCs w:val="18"/>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490F69" w:rsidRPr="00490F69" w:rsidRDefault="00490F69" w:rsidP="008E4330">
      <w:pPr>
        <w:tabs>
          <w:tab w:val="left" w:pos="3976"/>
        </w:tabs>
        <w:ind w:left="-142" w:right="-136" w:firstLine="284"/>
        <w:rPr>
          <w:sz w:val="18"/>
          <w:szCs w:val="18"/>
        </w:rPr>
      </w:pPr>
      <w:r w:rsidRPr="00490F69">
        <w:rPr>
          <w:sz w:val="18"/>
          <w:szCs w:val="18"/>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490F69" w:rsidRPr="00490F69" w:rsidRDefault="00490F69" w:rsidP="008E4330">
      <w:pPr>
        <w:tabs>
          <w:tab w:val="left" w:pos="3976"/>
        </w:tabs>
        <w:ind w:left="-142" w:right="-136" w:firstLine="284"/>
        <w:rPr>
          <w:sz w:val="18"/>
          <w:szCs w:val="18"/>
        </w:rPr>
      </w:pPr>
    </w:p>
    <w:p w:rsidR="00490F69" w:rsidRPr="00490F69" w:rsidRDefault="00490F69" w:rsidP="008E4330">
      <w:pPr>
        <w:tabs>
          <w:tab w:val="left" w:pos="3976"/>
        </w:tabs>
        <w:ind w:left="-142" w:right="-136" w:firstLine="284"/>
        <w:rPr>
          <w:sz w:val="18"/>
          <w:szCs w:val="18"/>
        </w:rPr>
      </w:pPr>
      <w:r>
        <w:rPr>
          <w:noProof/>
          <w:sz w:val="18"/>
          <w:szCs w:val="18"/>
        </w:rPr>
        <mc:AlternateContent>
          <mc:Choice Requires="wps">
            <w:drawing>
              <wp:anchor distT="0" distB="0" distL="114300" distR="114300" simplePos="0" relativeHeight="251671552" behindDoc="0" locked="0" layoutInCell="1" allowOverlap="1" wp14:anchorId="03A924D0" wp14:editId="0AF5F750">
                <wp:simplePos x="0" y="0"/>
                <wp:positionH relativeFrom="column">
                  <wp:posOffset>315472</wp:posOffset>
                </wp:positionH>
                <wp:positionV relativeFrom="paragraph">
                  <wp:posOffset>103300</wp:posOffset>
                </wp:positionV>
                <wp:extent cx="1673860" cy="0"/>
                <wp:effectExtent l="0" t="0" r="21590" b="19050"/>
                <wp:wrapNone/>
                <wp:docPr id="5" name="Прямая соединительная линия 5"/>
                <wp:cNvGraphicFramePr/>
                <a:graphic xmlns:a="http://schemas.openxmlformats.org/drawingml/2006/main">
                  <a:graphicData uri="http://schemas.microsoft.com/office/word/2010/wordprocessingShape">
                    <wps:wsp>
                      <wps:cNvCnPr/>
                      <wps:spPr>
                        <a:xfrm>
                          <a:off x="0" y="0"/>
                          <a:ext cx="16738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5" o:spid="_x0000_s1026" style="position:absolute;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4.85pt,8.15pt" to="156.6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" strokecolor="black [3040]"/>
            </w:pict>
          </mc:Fallback>
        </mc:AlternateContent>
      </w:r>
      <w:r w:rsidRPr="00490F69">
        <w:rPr>
          <w:sz w:val="18"/>
          <w:szCs w:val="18"/>
        </w:rPr>
        <w:t>Ф.И.О.</w:t>
      </w:r>
      <w:r w:rsidRPr="00490F69">
        <w:rPr>
          <w:sz w:val="18"/>
          <w:szCs w:val="18"/>
        </w:rPr>
        <w:tab/>
        <w:t xml:space="preserve">                                                  Подпись</w:t>
      </w:r>
    </w:p>
    <w:p w:rsidR="00F5225C" w:rsidRDefault="00490F69" w:rsidP="008E4330">
      <w:pPr>
        <w:tabs>
          <w:tab w:val="left" w:pos="3976"/>
        </w:tabs>
        <w:ind w:left="-142" w:right="-136" w:firstLine="284"/>
        <w:rPr>
          <w:sz w:val="18"/>
          <w:szCs w:val="18"/>
        </w:rPr>
      </w:pPr>
      <w:r>
        <w:rPr>
          <w:noProof/>
          <w:sz w:val="18"/>
          <w:szCs w:val="18"/>
        </w:rPr>
        <mc:AlternateContent>
          <mc:Choice Requires="wps">
            <w:drawing>
              <wp:anchor distT="0" distB="0" distL="114300" distR="114300" simplePos="0" relativeHeight="251672576" behindDoc="0" locked="0" layoutInCell="1" allowOverlap="1" wp14:anchorId="191D70F0" wp14:editId="1982557F">
                <wp:simplePos x="0" y="0"/>
                <wp:positionH relativeFrom="column">
                  <wp:posOffset>4533511</wp:posOffset>
                </wp:positionH>
                <wp:positionV relativeFrom="paragraph">
                  <wp:posOffset>45065</wp:posOffset>
                </wp:positionV>
                <wp:extent cx="1843405" cy="0"/>
                <wp:effectExtent l="0" t="0" r="23495" b="19050"/>
                <wp:wrapNone/>
                <wp:docPr id="10" name="Прямая соединительная линия 10"/>
                <wp:cNvGraphicFramePr/>
                <a:graphic xmlns:a="http://schemas.openxmlformats.org/drawingml/2006/main">
                  <a:graphicData uri="http://schemas.microsoft.com/office/word/2010/wordprocessingShape">
                    <wps:wsp>
                      <wps:cNvCnPr/>
                      <wps:spPr>
                        <a:xfrm>
                          <a:off x="0" y="0"/>
                          <a:ext cx="18434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10" o:spid="_x0000_s1026" style="position:absolute;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6.95pt,3.55pt" to="502.1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" strokecolor="black [3040]"/>
            </w:pict>
          </mc:Fallback>
        </mc:AlternateContent>
      </w:r>
      <w:r w:rsidRPr="00490F69">
        <w:rPr>
          <w:sz w:val="18"/>
          <w:szCs w:val="18"/>
        </w:rPr>
        <w:t>Должность уполномоченного сотрудника</w:t>
      </w:r>
    </w:p>
    <w:p w:rsidR="00490F69" w:rsidRDefault="00490F69" w:rsidP="008E4330">
      <w:pPr>
        <w:tabs>
          <w:tab w:val="left" w:pos="3976"/>
        </w:tabs>
        <w:ind w:left="-142" w:right="-136" w:firstLine="284"/>
        <w:rPr>
          <w:sz w:val="18"/>
          <w:szCs w:val="18"/>
        </w:rPr>
      </w:pPr>
    </w:p>
    <w:p w:rsidR="00490F69" w:rsidRDefault="00490F69" w:rsidP="008E4330">
      <w:pPr>
        <w:tabs>
          <w:tab w:val="left" w:pos="3976"/>
        </w:tabs>
        <w:ind w:left="-142" w:right="-136" w:firstLine="284"/>
        <w:rPr>
          <w:sz w:val="18"/>
          <w:szCs w:val="18"/>
        </w:rPr>
      </w:pPr>
    </w:p>
    <w:p w:rsidR="00327F56" w:rsidRPr="00517160" w:rsidRDefault="00327F56" w:rsidP="008E4330">
      <w:pPr>
        <w:tabs>
          <w:tab w:val="left" w:pos="3976"/>
        </w:tabs>
        <w:ind w:left="-142" w:right="-136" w:firstLine="284"/>
        <w:jc w:val="right"/>
        <w:rPr>
          <w:i/>
          <w:sz w:val="18"/>
          <w:szCs w:val="18"/>
        </w:rPr>
      </w:pPr>
      <w:r w:rsidRPr="00517160">
        <w:rPr>
          <w:i/>
          <w:sz w:val="18"/>
          <w:szCs w:val="18"/>
        </w:rPr>
        <w:t xml:space="preserve">Приложение № </w:t>
      </w:r>
      <w:r>
        <w:rPr>
          <w:i/>
          <w:sz w:val="18"/>
          <w:szCs w:val="18"/>
        </w:rPr>
        <w:t>3</w:t>
      </w:r>
      <w:r w:rsidRPr="00517160">
        <w:rPr>
          <w:i/>
          <w:sz w:val="18"/>
          <w:szCs w:val="18"/>
        </w:rPr>
        <w:t xml:space="preserve"> к Административному регламенту</w:t>
      </w:r>
    </w:p>
    <w:p w:rsidR="00327F56" w:rsidRPr="00517160" w:rsidRDefault="00327F56" w:rsidP="008E4330">
      <w:pPr>
        <w:tabs>
          <w:tab w:val="left" w:pos="3976"/>
        </w:tabs>
        <w:ind w:left="-142" w:right="-136" w:firstLine="284"/>
        <w:jc w:val="right"/>
        <w:rPr>
          <w:i/>
          <w:sz w:val="18"/>
          <w:szCs w:val="18"/>
        </w:rPr>
      </w:pPr>
      <w:r>
        <w:rPr>
          <w:i/>
          <w:sz w:val="18"/>
          <w:szCs w:val="18"/>
        </w:rPr>
        <w:t xml:space="preserve"> по </w:t>
      </w:r>
      <w:r w:rsidRPr="00517160">
        <w:rPr>
          <w:i/>
          <w:sz w:val="18"/>
          <w:szCs w:val="18"/>
        </w:rPr>
        <w:t>предоставлению муниципальной услуги</w:t>
      </w:r>
    </w:p>
    <w:p w:rsidR="00327F56" w:rsidRPr="002339F7" w:rsidRDefault="00327F56" w:rsidP="008E4330">
      <w:pPr>
        <w:tabs>
          <w:tab w:val="left" w:pos="3976"/>
        </w:tabs>
        <w:ind w:left="-142" w:right="-136" w:firstLine="284"/>
        <w:jc w:val="right"/>
        <w:rPr>
          <w:sz w:val="18"/>
          <w:szCs w:val="18"/>
        </w:rPr>
      </w:pPr>
    </w:p>
    <w:p w:rsidR="00327F56" w:rsidRPr="002339F7" w:rsidRDefault="00327F56" w:rsidP="008E4330">
      <w:pPr>
        <w:tabs>
          <w:tab w:val="left" w:pos="3976"/>
        </w:tabs>
        <w:ind w:left="-142" w:right="-136" w:firstLine="284"/>
        <w:jc w:val="right"/>
        <w:rPr>
          <w:sz w:val="18"/>
          <w:szCs w:val="18"/>
        </w:rPr>
      </w:pPr>
    </w:p>
    <w:p w:rsidR="00327F56" w:rsidRPr="002339F7" w:rsidRDefault="00327F56" w:rsidP="008E4330">
      <w:pPr>
        <w:tabs>
          <w:tab w:val="left" w:pos="3976"/>
        </w:tabs>
        <w:ind w:left="-142" w:right="-136" w:firstLine="284"/>
        <w:jc w:val="right"/>
        <w:rPr>
          <w:sz w:val="18"/>
          <w:szCs w:val="18"/>
        </w:rPr>
      </w:pPr>
    </w:p>
    <w:p w:rsidR="00327F56" w:rsidRPr="002339F7" w:rsidRDefault="00327F56" w:rsidP="008E4330">
      <w:pPr>
        <w:tabs>
          <w:tab w:val="left" w:pos="3976"/>
        </w:tabs>
        <w:ind w:left="-142" w:right="-136" w:firstLine="284"/>
        <w:jc w:val="right"/>
        <w:rPr>
          <w:sz w:val="18"/>
          <w:szCs w:val="18"/>
        </w:rPr>
      </w:pPr>
    </w:p>
    <w:p w:rsidR="00327F56" w:rsidRPr="00327F56" w:rsidRDefault="00327F56" w:rsidP="008E4330">
      <w:pPr>
        <w:tabs>
          <w:tab w:val="left" w:pos="3976"/>
        </w:tabs>
        <w:ind w:left="-142" w:right="-136" w:firstLine="284"/>
        <w:jc w:val="center"/>
        <w:rPr>
          <w:b/>
          <w:sz w:val="18"/>
          <w:szCs w:val="18"/>
        </w:rPr>
      </w:pPr>
    </w:p>
    <w:p w:rsidR="00327F56" w:rsidRDefault="00327F56" w:rsidP="008E4330">
      <w:pPr>
        <w:tabs>
          <w:tab w:val="left" w:pos="3976"/>
        </w:tabs>
        <w:ind w:left="-142" w:right="-136" w:firstLine="284"/>
        <w:jc w:val="center"/>
        <w:rPr>
          <w:b/>
          <w:sz w:val="18"/>
          <w:szCs w:val="18"/>
        </w:rPr>
      </w:pPr>
      <w:r w:rsidRPr="00327F56">
        <w:rPr>
          <w:b/>
          <w:sz w:val="18"/>
          <w:szCs w:val="18"/>
        </w:rPr>
        <w:t>Форма решения о возврате документов, необходимых для  предо-ставления услуги</w:t>
      </w:r>
    </w:p>
    <w:p w:rsidR="00327F56" w:rsidRPr="002339F7" w:rsidRDefault="00327F56" w:rsidP="008E4330">
      <w:pPr>
        <w:tabs>
          <w:tab w:val="left" w:pos="3976"/>
        </w:tabs>
        <w:ind w:left="-142" w:right="-136" w:firstLine="284"/>
        <w:jc w:val="center"/>
        <w:rPr>
          <w:b/>
          <w:sz w:val="18"/>
          <w:szCs w:val="18"/>
        </w:rPr>
      </w:pPr>
      <w:r w:rsidRPr="002339F7">
        <w:rPr>
          <w:noProof/>
          <w:sz w:val="18"/>
          <w:szCs w:val="18"/>
        </w:rPr>
        <mc:AlternateContent>
          <mc:Choice Requires="wps">
            <w:drawing>
              <wp:anchor distT="0" distB="0" distL="0" distR="0" simplePos="0" relativeHeight="251674624" behindDoc="1" locked="0" layoutInCell="1" allowOverlap="1" wp14:anchorId="3816A65B" wp14:editId="57F8B3E5">
                <wp:simplePos x="0" y="0"/>
                <wp:positionH relativeFrom="page">
                  <wp:posOffset>701040</wp:posOffset>
                </wp:positionH>
                <wp:positionV relativeFrom="paragraph">
                  <wp:posOffset>153670</wp:posOffset>
                </wp:positionV>
                <wp:extent cx="6662420" cy="6350"/>
                <wp:effectExtent l="0" t="0" r="0" b="0"/>
                <wp:wrapTopAndBottom/>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242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26" style="position:absolute;margin-left:55.2pt;margin-top:12.1pt;width:524.6pt;height:.5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" fillcolor="black" stroked="f">
                <w10:wrap type="topAndBottom" anchorx="page"/>
              </v:rect>
            </w:pict>
          </mc:Fallback>
        </mc:AlternateContent>
      </w:r>
    </w:p>
    <w:p w:rsidR="00327F56" w:rsidRPr="002339F7" w:rsidRDefault="00327F56" w:rsidP="008E4330">
      <w:pPr>
        <w:tabs>
          <w:tab w:val="left" w:pos="3976"/>
        </w:tabs>
        <w:ind w:left="-142" w:right="-136" w:firstLine="284"/>
        <w:jc w:val="center"/>
        <w:rPr>
          <w:sz w:val="18"/>
          <w:szCs w:val="18"/>
        </w:rPr>
      </w:pPr>
      <w:r w:rsidRPr="002339F7">
        <w:rPr>
          <w:sz w:val="18"/>
          <w:szCs w:val="18"/>
        </w:rPr>
        <w:t>(наименование уполномоченного органа)</w:t>
      </w:r>
    </w:p>
    <w:p w:rsidR="00327F56" w:rsidRPr="002339F7" w:rsidRDefault="00327F56" w:rsidP="008E4330">
      <w:pPr>
        <w:tabs>
          <w:tab w:val="left" w:pos="3976"/>
        </w:tabs>
        <w:ind w:left="-142" w:right="-136" w:firstLine="284"/>
        <w:jc w:val="right"/>
        <w:rPr>
          <w:sz w:val="18"/>
          <w:szCs w:val="18"/>
        </w:rPr>
      </w:pPr>
    </w:p>
    <w:p w:rsidR="00327F56" w:rsidRPr="002339F7" w:rsidRDefault="00327F56" w:rsidP="008E4330">
      <w:pPr>
        <w:tabs>
          <w:tab w:val="left" w:pos="3976"/>
        </w:tabs>
        <w:ind w:left="-142" w:right="-136" w:firstLine="284"/>
        <w:jc w:val="right"/>
        <w:rPr>
          <w:sz w:val="18"/>
          <w:szCs w:val="18"/>
        </w:rPr>
      </w:pPr>
      <w:r w:rsidRPr="002339F7">
        <w:rPr>
          <w:sz w:val="18"/>
          <w:szCs w:val="18"/>
        </w:rPr>
        <w:t xml:space="preserve">Кому:   </w:t>
      </w:r>
      <w:r w:rsidRPr="002339F7">
        <w:rPr>
          <w:sz w:val="18"/>
          <w:szCs w:val="18"/>
          <w:u w:val="single"/>
        </w:rPr>
        <w:t xml:space="preserve"> </w:t>
      </w:r>
      <w:r w:rsidRPr="002339F7">
        <w:rPr>
          <w:sz w:val="18"/>
          <w:szCs w:val="18"/>
          <w:u w:val="single"/>
        </w:rPr>
        <w:tab/>
      </w:r>
    </w:p>
    <w:p w:rsidR="00327F56" w:rsidRPr="002339F7" w:rsidRDefault="00327F56" w:rsidP="008E4330">
      <w:pPr>
        <w:tabs>
          <w:tab w:val="left" w:pos="3976"/>
        </w:tabs>
        <w:ind w:left="-142" w:right="-136" w:firstLine="284"/>
        <w:jc w:val="right"/>
        <w:rPr>
          <w:sz w:val="18"/>
          <w:szCs w:val="18"/>
        </w:rPr>
      </w:pPr>
      <w:r w:rsidRPr="002339F7">
        <w:rPr>
          <w:sz w:val="18"/>
          <w:szCs w:val="18"/>
        </w:rPr>
        <w:t xml:space="preserve">ИНН  </w:t>
      </w:r>
      <w:r w:rsidRPr="002339F7">
        <w:rPr>
          <w:sz w:val="18"/>
          <w:szCs w:val="18"/>
          <w:u w:val="single"/>
        </w:rPr>
        <w:t xml:space="preserve"> </w:t>
      </w:r>
      <w:r w:rsidRPr="002339F7">
        <w:rPr>
          <w:sz w:val="18"/>
          <w:szCs w:val="18"/>
          <w:u w:val="single"/>
        </w:rPr>
        <w:tab/>
      </w:r>
    </w:p>
    <w:p w:rsidR="00327F56" w:rsidRDefault="00327F56" w:rsidP="008E4330">
      <w:pPr>
        <w:tabs>
          <w:tab w:val="left" w:pos="3976"/>
        </w:tabs>
        <w:ind w:left="-142" w:right="-136" w:firstLine="284"/>
        <w:jc w:val="right"/>
        <w:rPr>
          <w:sz w:val="18"/>
          <w:szCs w:val="18"/>
        </w:rPr>
      </w:pPr>
      <w:r w:rsidRPr="002339F7">
        <w:rPr>
          <w:sz w:val="18"/>
          <w:szCs w:val="18"/>
        </w:rPr>
        <w:t>Представитель:</w:t>
      </w:r>
      <w:r w:rsidRPr="002339F7">
        <w:rPr>
          <w:sz w:val="18"/>
          <w:szCs w:val="18"/>
          <w:u w:val="single"/>
        </w:rPr>
        <w:tab/>
      </w:r>
      <w:r w:rsidRPr="002339F7">
        <w:rPr>
          <w:sz w:val="18"/>
          <w:szCs w:val="18"/>
          <w:u w:val="single"/>
        </w:rPr>
        <w:tab/>
      </w:r>
      <w:r w:rsidRPr="002339F7">
        <w:rPr>
          <w:sz w:val="18"/>
          <w:szCs w:val="18"/>
        </w:rPr>
        <w:t xml:space="preserve"> </w:t>
      </w:r>
    </w:p>
    <w:p w:rsidR="00327F56" w:rsidRDefault="00327F56" w:rsidP="008E4330">
      <w:pPr>
        <w:tabs>
          <w:tab w:val="left" w:pos="3976"/>
        </w:tabs>
        <w:ind w:left="-142" w:right="-136" w:firstLine="284"/>
        <w:jc w:val="right"/>
        <w:rPr>
          <w:sz w:val="18"/>
          <w:szCs w:val="18"/>
        </w:rPr>
      </w:pPr>
      <w:r w:rsidRPr="002339F7">
        <w:rPr>
          <w:sz w:val="18"/>
          <w:szCs w:val="18"/>
        </w:rPr>
        <w:t xml:space="preserve">Контактные данные заявителя (представителя): </w:t>
      </w:r>
    </w:p>
    <w:p w:rsidR="00327F56" w:rsidRPr="002339F7" w:rsidRDefault="00327F56" w:rsidP="008E4330">
      <w:pPr>
        <w:tabs>
          <w:tab w:val="left" w:pos="3976"/>
        </w:tabs>
        <w:ind w:left="-142" w:right="-136" w:firstLine="284"/>
        <w:jc w:val="right"/>
        <w:rPr>
          <w:sz w:val="18"/>
          <w:szCs w:val="18"/>
        </w:rPr>
      </w:pPr>
      <w:r w:rsidRPr="002339F7">
        <w:rPr>
          <w:sz w:val="18"/>
          <w:szCs w:val="18"/>
        </w:rPr>
        <w:t xml:space="preserve">Тел.:   </w:t>
      </w:r>
      <w:r w:rsidRPr="002339F7">
        <w:rPr>
          <w:sz w:val="18"/>
          <w:szCs w:val="18"/>
          <w:u w:val="single"/>
        </w:rPr>
        <w:t xml:space="preserve"> </w:t>
      </w:r>
      <w:r w:rsidRPr="002339F7">
        <w:rPr>
          <w:sz w:val="18"/>
          <w:szCs w:val="18"/>
          <w:u w:val="single"/>
        </w:rPr>
        <w:tab/>
      </w:r>
    </w:p>
    <w:p w:rsidR="00327F56" w:rsidRPr="002339F7" w:rsidRDefault="00327F56" w:rsidP="008E4330">
      <w:pPr>
        <w:tabs>
          <w:tab w:val="left" w:pos="3976"/>
        </w:tabs>
        <w:ind w:left="-142" w:right="-136" w:firstLine="284"/>
        <w:jc w:val="right"/>
        <w:rPr>
          <w:sz w:val="18"/>
          <w:szCs w:val="18"/>
        </w:rPr>
      </w:pPr>
      <w:r w:rsidRPr="002339F7">
        <w:rPr>
          <w:sz w:val="18"/>
          <w:szCs w:val="18"/>
        </w:rPr>
        <w:t xml:space="preserve">Эл. почта: </w:t>
      </w:r>
      <w:r w:rsidRPr="002339F7">
        <w:rPr>
          <w:sz w:val="18"/>
          <w:szCs w:val="18"/>
          <w:u w:val="single"/>
        </w:rPr>
        <w:t xml:space="preserve"> </w:t>
      </w:r>
      <w:r w:rsidRPr="002339F7">
        <w:rPr>
          <w:sz w:val="18"/>
          <w:szCs w:val="18"/>
          <w:u w:val="single"/>
        </w:rPr>
        <w:tab/>
      </w:r>
    </w:p>
    <w:p w:rsidR="00327F56" w:rsidRPr="002339F7" w:rsidRDefault="00327F56" w:rsidP="008E4330">
      <w:pPr>
        <w:tabs>
          <w:tab w:val="left" w:pos="3976"/>
        </w:tabs>
        <w:ind w:left="-142" w:right="-136" w:firstLine="284"/>
        <w:jc w:val="right"/>
        <w:rPr>
          <w:sz w:val="18"/>
          <w:szCs w:val="18"/>
        </w:rPr>
      </w:pPr>
    </w:p>
    <w:p w:rsidR="00327F56" w:rsidRPr="002339F7" w:rsidRDefault="00327F56" w:rsidP="008E4330">
      <w:pPr>
        <w:tabs>
          <w:tab w:val="left" w:pos="3976"/>
        </w:tabs>
        <w:ind w:left="-142" w:right="-136" w:firstLine="284"/>
        <w:jc w:val="center"/>
        <w:rPr>
          <w:sz w:val="18"/>
          <w:szCs w:val="18"/>
        </w:rPr>
      </w:pPr>
      <w:r w:rsidRPr="002339F7">
        <w:rPr>
          <w:sz w:val="18"/>
          <w:szCs w:val="18"/>
        </w:rPr>
        <w:t>РЕШЕНИЕ</w:t>
      </w:r>
    </w:p>
    <w:p w:rsidR="00490F69" w:rsidRDefault="00343EBE" w:rsidP="008E4330">
      <w:pPr>
        <w:tabs>
          <w:tab w:val="left" w:pos="3976"/>
        </w:tabs>
        <w:ind w:left="-142" w:right="-136" w:firstLine="284"/>
        <w:jc w:val="center"/>
        <w:rPr>
          <w:sz w:val="18"/>
          <w:szCs w:val="18"/>
        </w:rPr>
      </w:pPr>
      <w:r w:rsidRPr="00343EBE">
        <w:rPr>
          <w:sz w:val="18"/>
          <w:szCs w:val="18"/>
        </w:rPr>
        <w:t>об возврате документов, необходимых для предоставления услуги</w:t>
      </w:r>
    </w:p>
    <w:p w:rsidR="00343EBE" w:rsidRDefault="00343EBE" w:rsidP="008E4330">
      <w:pPr>
        <w:tabs>
          <w:tab w:val="left" w:pos="3976"/>
        </w:tabs>
        <w:ind w:left="-142" w:right="-136" w:firstLine="284"/>
        <w:jc w:val="center"/>
        <w:rPr>
          <w:sz w:val="18"/>
          <w:szCs w:val="18"/>
        </w:rPr>
      </w:pPr>
    </w:p>
    <w:p w:rsidR="00343EBE" w:rsidRDefault="00C35707" w:rsidP="008E4330">
      <w:pPr>
        <w:tabs>
          <w:tab w:val="left" w:pos="3976"/>
        </w:tabs>
        <w:ind w:left="-142" w:right="-136" w:firstLine="284"/>
        <w:jc w:val="center"/>
        <w:rPr>
          <w:sz w:val="18"/>
          <w:szCs w:val="18"/>
        </w:rPr>
      </w:pPr>
      <w:r>
        <w:rPr>
          <w:noProof/>
          <w:sz w:val="18"/>
          <w:szCs w:val="18"/>
        </w:rPr>
        <mc:AlternateContent>
          <mc:Choice Requires="wps">
            <w:drawing>
              <wp:anchor distT="0" distB="0" distL="114300" distR="114300" simplePos="0" relativeHeight="251675648" behindDoc="0" locked="0" layoutInCell="1" allowOverlap="1" wp14:anchorId="7B1A32ED" wp14:editId="3720AD07">
                <wp:simplePos x="0" y="0"/>
                <wp:positionH relativeFrom="column">
                  <wp:posOffset>2166394</wp:posOffset>
                </wp:positionH>
                <wp:positionV relativeFrom="paragraph">
                  <wp:posOffset>114361</wp:posOffset>
                </wp:positionV>
                <wp:extent cx="1511709" cy="14749"/>
                <wp:effectExtent l="0" t="0" r="12700" b="23495"/>
                <wp:wrapNone/>
                <wp:docPr id="14" name="Прямая соединительная линия 14"/>
                <wp:cNvGraphicFramePr/>
                <a:graphic xmlns:a="http://schemas.openxmlformats.org/drawingml/2006/main">
                  <a:graphicData uri="http://schemas.microsoft.com/office/word/2010/wordprocessingShape">
                    <wps:wsp>
                      <wps:cNvCnPr/>
                      <wps:spPr>
                        <a:xfrm>
                          <a:off x="0" y="0"/>
                          <a:ext cx="1511709" cy="1474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4"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170.6pt,9pt" to="289.6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" strokecolor="black [3040]"/>
            </w:pict>
          </mc:Fallback>
        </mc:AlternateContent>
      </w:r>
      <w:r w:rsidR="001F22F8">
        <w:rPr>
          <w:sz w:val="18"/>
          <w:szCs w:val="18"/>
        </w:rPr>
        <w:t xml:space="preserve">№            </w:t>
      </w:r>
      <w:r>
        <w:rPr>
          <w:sz w:val="18"/>
          <w:szCs w:val="18"/>
        </w:rPr>
        <w:t xml:space="preserve">                          </w:t>
      </w:r>
      <w:r w:rsidR="001F22F8">
        <w:rPr>
          <w:sz w:val="18"/>
          <w:szCs w:val="18"/>
        </w:rPr>
        <w:t xml:space="preserve">     </w:t>
      </w:r>
      <w:r>
        <w:rPr>
          <w:sz w:val="18"/>
          <w:szCs w:val="18"/>
        </w:rPr>
        <w:t xml:space="preserve">             </w:t>
      </w:r>
      <w:r w:rsidR="001F22F8">
        <w:rPr>
          <w:sz w:val="18"/>
          <w:szCs w:val="18"/>
        </w:rPr>
        <w:t xml:space="preserve">   </w:t>
      </w:r>
      <w:r>
        <w:rPr>
          <w:sz w:val="18"/>
          <w:szCs w:val="18"/>
        </w:rPr>
        <w:t xml:space="preserve">от     </w:t>
      </w:r>
    </w:p>
    <w:p w:rsidR="00C35707" w:rsidRDefault="00C35707" w:rsidP="008E4330">
      <w:pPr>
        <w:tabs>
          <w:tab w:val="left" w:pos="3976"/>
        </w:tabs>
        <w:ind w:left="-142" w:right="-136" w:firstLine="284"/>
        <w:jc w:val="center"/>
        <w:rPr>
          <w:sz w:val="18"/>
          <w:szCs w:val="18"/>
        </w:rPr>
      </w:pPr>
      <w:r>
        <w:rPr>
          <w:noProof/>
          <w:sz w:val="18"/>
          <w:szCs w:val="18"/>
        </w:rPr>
        <mc:AlternateContent>
          <mc:Choice Requires="wps">
            <w:drawing>
              <wp:anchor distT="0" distB="0" distL="114300" distR="114300" simplePos="0" relativeHeight="251676672" behindDoc="0" locked="0" layoutInCell="1" allowOverlap="1" wp14:anchorId="7B9AB3D7" wp14:editId="78F23830">
                <wp:simplePos x="0" y="0"/>
                <wp:positionH relativeFrom="column">
                  <wp:posOffset>4216420</wp:posOffset>
                </wp:positionH>
                <wp:positionV relativeFrom="paragraph">
                  <wp:posOffset>-2479</wp:posOffset>
                </wp:positionV>
                <wp:extent cx="1120878" cy="0"/>
                <wp:effectExtent l="0" t="0" r="22225" b="19050"/>
                <wp:wrapNone/>
                <wp:docPr id="15" name="Прямая соединительная линия 15"/>
                <wp:cNvGraphicFramePr/>
                <a:graphic xmlns:a="http://schemas.openxmlformats.org/drawingml/2006/main">
                  <a:graphicData uri="http://schemas.microsoft.com/office/word/2010/wordprocessingShape">
                    <wps:wsp>
                      <wps:cNvCnPr/>
                      <wps:spPr>
                        <a:xfrm>
                          <a:off x="0" y="0"/>
                          <a:ext cx="112087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5"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332pt,-.2pt" to="420.2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" strokecolor="black [3040]"/>
            </w:pict>
          </mc:Fallback>
        </mc:AlternateContent>
      </w:r>
      <w:r w:rsidR="00195F85">
        <w:rPr>
          <w:sz w:val="18"/>
          <w:szCs w:val="18"/>
        </w:rPr>
        <w:t xml:space="preserve">                         </w:t>
      </w:r>
      <w:r w:rsidRPr="00C35707">
        <w:rPr>
          <w:sz w:val="18"/>
          <w:szCs w:val="18"/>
        </w:rPr>
        <w:t>(номер и дата решения)</w:t>
      </w:r>
    </w:p>
    <w:p w:rsidR="00343EBE" w:rsidRDefault="00343EBE" w:rsidP="008E4330">
      <w:pPr>
        <w:tabs>
          <w:tab w:val="left" w:pos="3976"/>
        </w:tabs>
        <w:ind w:left="-142" w:right="-136" w:firstLine="284"/>
        <w:jc w:val="center"/>
        <w:rPr>
          <w:sz w:val="18"/>
          <w:szCs w:val="18"/>
        </w:rPr>
      </w:pPr>
    </w:p>
    <w:p w:rsidR="00C35707" w:rsidRDefault="00A330E7" w:rsidP="008E4330">
      <w:pPr>
        <w:tabs>
          <w:tab w:val="left" w:pos="3976"/>
        </w:tabs>
        <w:ind w:left="-142" w:right="-136" w:firstLine="284"/>
        <w:rPr>
          <w:sz w:val="18"/>
          <w:szCs w:val="18"/>
        </w:rPr>
      </w:pPr>
      <w:r>
        <w:rPr>
          <w:noProof/>
          <w:sz w:val="18"/>
          <w:szCs w:val="18"/>
        </w:rPr>
        <mc:AlternateContent>
          <mc:Choice Requires="wps">
            <w:drawing>
              <wp:anchor distT="0" distB="0" distL="114300" distR="114300" simplePos="0" relativeHeight="251678720" behindDoc="0" locked="0" layoutInCell="1" allowOverlap="1" wp14:anchorId="7F6277A7" wp14:editId="7F95495C">
                <wp:simplePos x="0" y="0"/>
                <wp:positionH relativeFrom="column">
                  <wp:posOffset>5071827</wp:posOffset>
                </wp:positionH>
                <wp:positionV relativeFrom="paragraph">
                  <wp:posOffset>132981</wp:posOffset>
                </wp:positionV>
                <wp:extent cx="663677" cy="0"/>
                <wp:effectExtent l="0" t="0" r="22225" b="19050"/>
                <wp:wrapNone/>
                <wp:docPr id="17" name="Прямая соединительная линия 17"/>
                <wp:cNvGraphicFramePr/>
                <a:graphic xmlns:a="http://schemas.openxmlformats.org/drawingml/2006/main">
                  <a:graphicData uri="http://schemas.microsoft.com/office/word/2010/wordprocessingShape">
                    <wps:wsp>
                      <wps:cNvCnPr/>
                      <wps:spPr>
                        <a:xfrm>
                          <a:off x="0" y="0"/>
                          <a:ext cx="66367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7"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399.35pt,10.45pt" to="451.6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" strokecolor="black [3040]"/>
            </w:pict>
          </mc:Fallback>
        </mc:AlternateContent>
      </w:r>
      <w:r>
        <w:rPr>
          <w:noProof/>
          <w:sz w:val="18"/>
          <w:szCs w:val="18"/>
        </w:rPr>
        <mc:AlternateContent>
          <mc:Choice Requires="wps">
            <w:drawing>
              <wp:anchor distT="0" distB="0" distL="114300" distR="114300" simplePos="0" relativeHeight="251677696" behindDoc="0" locked="0" layoutInCell="1" allowOverlap="1" wp14:anchorId="1D2C4CD4" wp14:editId="478C24FA">
                <wp:simplePos x="0" y="0"/>
                <wp:positionH relativeFrom="column">
                  <wp:posOffset>4091059</wp:posOffset>
                </wp:positionH>
                <wp:positionV relativeFrom="paragraph">
                  <wp:posOffset>132981</wp:posOffset>
                </wp:positionV>
                <wp:extent cx="729615" cy="0"/>
                <wp:effectExtent l="0" t="0" r="13335" b="19050"/>
                <wp:wrapNone/>
                <wp:docPr id="16" name="Прямая соединительная линия 16"/>
                <wp:cNvGraphicFramePr/>
                <a:graphic xmlns:a="http://schemas.openxmlformats.org/drawingml/2006/main">
                  <a:graphicData uri="http://schemas.microsoft.com/office/word/2010/wordprocessingShape">
                    <wps:wsp>
                      <wps:cNvCnPr/>
                      <wps:spPr>
                        <a:xfrm>
                          <a:off x="0" y="0"/>
                          <a:ext cx="7296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6"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322.15pt,10.45pt" to="379.6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" strokecolor="black [3040]"/>
            </w:pict>
          </mc:Fallback>
        </mc:AlternateContent>
      </w:r>
      <w:r w:rsidR="00787457" w:rsidRPr="00787457">
        <w:rPr>
          <w:sz w:val="18"/>
          <w:szCs w:val="18"/>
        </w:rPr>
        <w:t>По результатам рассмотрения заявления по услуге</w:t>
      </w:r>
      <w:r w:rsidR="00787457" w:rsidRPr="00787457">
        <w:rPr>
          <w:sz w:val="18"/>
          <w:szCs w:val="18"/>
        </w:rPr>
        <w:tab/>
        <w:t xml:space="preserve">(наименование </w:t>
      </w:r>
      <w:r>
        <w:rPr>
          <w:sz w:val="18"/>
          <w:szCs w:val="18"/>
        </w:rPr>
        <w:t xml:space="preserve">подуслуги) №                              от   </w:t>
      </w:r>
      <w:r>
        <w:rPr>
          <w:sz w:val="18"/>
          <w:szCs w:val="18"/>
        </w:rPr>
        <w:tab/>
        <w:t xml:space="preserve">                        </w:t>
      </w:r>
      <w:r w:rsidR="00787457" w:rsidRPr="00787457">
        <w:rPr>
          <w:sz w:val="18"/>
          <w:szCs w:val="18"/>
        </w:rPr>
        <w:t>и прилож</w:t>
      </w:r>
      <w:r>
        <w:rPr>
          <w:sz w:val="18"/>
          <w:szCs w:val="18"/>
        </w:rPr>
        <w:t xml:space="preserve">енных к нему документов принято </w:t>
      </w:r>
      <w:r w:rsidR="00787457" w:rsidRPr="00787457">
        <w:rPr>
          <w:sz w:val="18"/>
          <w:szCs w:val="18"/>
        </w:rPr>
        <w:t>решение о возврате документов, по следующим основаниям:</w:t>
      </w:r>
    </w:p>
    <w:p w:rsidR="00A330E7" w:rsidRDefault="00A330E7" w:rsidP="008E4330">
      <w:pPr>
        <w:tabs>
          <w:tab w:val="left" w:pos="3976"/>
        </w:tabs>
        <w:ind w:left="-142" w:right="-136" w:firstLine="284"/>
        <w:rPr>
          <w:sz w:val="18"/>
          <w:szCs w:val="18"/>
        </w:rPr>
      </w:pPr>
    </w:p>
    <w:tbl>
      <w:tblPr>
        <w:tblStyle w:val="TableNormal3"/>
        <w:tblW w:w="10491"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3"/>
        <w:gridCol w:w="5259"/>
        <w:gridCol w:w="4239"/>
      </w:tblGrid>
      <w:tr w:rsidR="00A330E7" w:rsidRPr="00A330E7" w:rsidTr="00932FE7">
        <w:trPr>
          <w:trHeight w:val="2176"/>
        </w:trPr>
        <w:tc>
          <w:tcPr>
            <w:tcW w:w="993" w:type="dxa"/>
          </w:tcPr>
          <w:p w:rsidR="00A330E7" w:rsidRPr="00A330E7" w:rsidRDefault="00A330E7" w:rsidP="008E4330">
            <w:pPr>
              <w:spacing w:before="203"/>
              <w:ind w:left="-142" w:right="-136"/>
              <w:rPr>
                <w:rFonts w:ascii="Times New Roman" w:hAnsi="Times New Roman"/>
                <w:sz w:val="18"/>
                <w:szCs w:val="18"/>
                <w:lang w:val="ru-RU"/>
              </w:rPr>
            </w:pPr>
            <w:r w:rsidRPr="00A330E7">
              <w:rPr>
                <w:rFonts w:ascii="Times New Roman" w:hAnsi="Times New Roman"/>
                <w:sz w:val="18"/>
                <w:szCs w:val="18"/>
                <w:lang w:val="ru-RU"/>
              </w:rPr>
              <w:lastRenderedPageBreak/>
              <w:t>№</w:t>
            </w:r>
          </w:p>
          <w:p w:rsidR="00A330E7" w:rsidRPr="00A330E7" w:rsidRDefault="00A330E7" w:rsidP="008E4330">
            <w:pPr>
              <w:spacing w:line="270" w:lineRule="atLeast"/>
              <w:ind w:left="-142" w:right="-136" w:firstLine="131"/>
              <w:jc w:val="center"/>
              <w:rPr>
                <w:rFonts w:ascii="Times New Roman" w:hAnsi="Times New Roman"/>
                <w:sz w:val="18"/>
                <w:szCs w:val="18"/>
                <w:lang w:val="ru-RU"/>
              </w:rPr>
            </w:pPr>
            <w:r w:rsidRPr="00A330E7">
              <w:rPr>
                <w:rFonts w:ascii="Times New Roman" w:hAnsi="Times New Roman"/>
                <w:sz w:val="18"/>
                <w:szCs w:val="18"/>
                <w:lang w:val="ru-RU"/>
              </w:rPr>
              <w:t>пункта</w:t>
            </w:r>
            <w:r w:rsidRPr="00A330E7">
              <w:rPr>
                <w:rFonts w:ascii="Times New Roman" w:hAnsi="Times New Roman"/>
                <w:spacing w:val="1"/>
                <w:sz w:val="18"/>
                <w:szCs w:val="18"/>
                <w:lang w:val="ru-RU"/>
              </w:rPr>
              <w:t xml:space="preserve"> а</w:t>
            </w:r>
            <w:r w:rsidRPr="00A330E7">
              <w:rPr>
                <w:rFonts w:ascii="Times New Roman" w:hAnsi="Times New Roman"/>
                <w:sz w:val="18"/>
                <w:szCs w:val="18"/>
                <w:lang w:val="ru-RU"/>
              </w:rPr>
              <w:t>дминс</w:t>
            </w:r>
            <w:r w:rsidRPr="00A330E7">
              <w:rPr>
                <w:rFonts w:ascii="Times New Roman" w:hAnsi="Times New Roman"/>
                <w:spacing w:val="1"/>
                <w:sz w:val="18"/>
                <w:szCs w:val="18"/>
                <w:lang w:val="ru-RU"/>
              </w:rPr>
              <w:t xml:space="preserve"> </w:t>
            </w:r>
            <w:r w:rsidRPr="00A330E7">
              <w:rPr>
                <w:rFonts w:ascii="Times New Roman" w:hAnsi="Times New Roman"/>
                <w:sz w:val="18"/>
                <w:szCs w:val="18"/>
                <w:lang w:val="ru-RU"/>
              </w:rPr>
              <w:t>тративно</w:t>
            </w:r>
            <w:r w:rsidRPr="00A330E7">
              <w:rPr>
                <w:rFonts w:ascii="Times New Roman" w:hAnsi="Times New Roman"/>
                <w:spacing w:val="-57"/>
                <w:sz w:val="18"/>
                <w:szCs w:val="18"/>
                <w:lang w:val="ru-RU"/>
              </w:rPr>
              <w:t xml:space="preserve"> </w:t>
            </w:r>
            <w:r w:rsidRPr="00A330E7">
              <w:rPr>
                <w:rFonts w:ascii="Times New Roman" w:hAnsi="Times New Roman"/>
                <w:sz w:val="18"/>
                <w:szCs w:val="18"/>
                <w:lang w:val="ru-RU"/>
              </w:rPr>
              <w:t>го</w:t>
            </w:r>
            <w:r w:rsidRPr="00A330E7">
              <w:rPr>
                <w:rFonts w:ascii="Times New Roman" w:hAnsi="Times New Roman"/>
                <w:spacing w:val="1"/>
                <w:sz w:val="18"/>
                <w:szCs w:val="18"/>
                <w:lang w:val="ru-RU"/>
              </w:rPr>
              <w:t xml:space="preserve"> </w:t>
            </w:r>
            <w:r w:rsidRPr="00A330E7">
              <w:rPr>
                <w:rFonts w:ascii="Times New Roman" w:hAnsi="Times New Roman"/>
                <w:spacing w:val="-1"/>
                <w:sz w:val="18"/>
                <w:szCs w:val="18"/>
                <w:lang w:val="ru-RU"/>
              </w:rPr>
              <w:t>регламент</w:t>
            </w:r>
            <w:r w:rsidRPr="00A330E7">
              <w:rPr>
                <w:rFonts w:ascii="Times New Roman" w:hAnsi="Times New Roman"/>
                <w:spacing w:val="-57"/>
                <w:sz w:val="18"/>
                <w:szCs w:val="18"/>
                <w:lang w:val="ru-RU"/>
              </w:rPr>
              <w:t xml:space="preserve"> </w:t>
            </w:r>
            <w:r w:rsidRPr="00A330E7">
              <w:rPr>
                <w:rFonts w:ascii="Times New Roman" w:hAnsi="Times New Roman"/>
                <w:sz w:val="18"/>
                <w:szCs w:val="18"/>
                <w:lang w:val="ru-RU"/>
              </w:rPr>
              <w:t>а</w:t>
            </w:r>
          </w:p>
        </w:tc>
        <w:tc>
          <w:tcPr>
            <w:tcW w:w="5259" w:type="dxa"/>
          </w:tcPr>
          <w:p w:rsidR="00A330E7" w:rsidRPr="00A330E7" w:rsidRDefault="00A330E7" w:rsidP="009B05B5">
            <w:pPr>
              <w:spacing w:before="95"/>
              <w:ind w:left="142" w:right="156"/>
              <w:rPr>
                <w:rFonts w:ascii="Times New Roman" w:hAnsi="Times New Roman"/>
                <w:sz w:val="18"/>
                <w:szCs w:val="18"/>
                <w:lang w:val="ru-RU"/>
              </w:rPr>
            </w:pPr>
            <w:r w:rsidRPr="00A330E7">
              <w:rPr>
                <w:rFonts w:ascii="Times New Roman" w:hAnsi="Times New Roman"/>
                <w:sz w:val="18"/>
                <w:szCs w:val="18"/>
                <w:lang w:val="ru-RU"/>
              </w:rPr>
              <w:t>Наименование</w:t>
            </w:r>
            <w:r w:rsidRPr="00A330E7">
              <w:rPr>
                <w:rFonts w:ascii="Times New Roman" w:hAnsi="Times New Roman"/>
                <w:spacing w:val="-6"/>
                <w:sz w:val="18"/>
                <w:szCs w:val="18"/>
                <w:lang w:val="ru-RU"/>
              </w:rPr>
              <w:t xml:space="preserve"> </w:t>
            </w:r>
            <w:r w:rsidRPr="00A330E7">
              <w:rPr>
                <w:rFonts w:ascii="Times New Roman" w:hAnsi="Times New Roman"/>
                <w:sz w:val="18"/>
                <w:szCs w:val="18"/>
                <w:lang w:val="ru-RU"/>
              </w:rPr>
              <w:t>основания</w:t>
            </w:r>
            <w:r w:rsidRPr="00A330E7">
              <w:rPr>
                <w:rFonts w:ascii="Times New Roman" w:hAnsi="Times New Roman"/>
                <w:spacing w:val="-5"/>
                <w:sz w:val="18"/>
                <w:szCs w:val="18"/>
                <w:lang w:val="ru-RU"/>
              </w:rPr>
              <w:t xml:space="preserve"> </w:t>
            </w:r>
            <w:r w:rsidRPr="00A330E7">
              <w:rPr>
                <w:rFonts w:ascii="Times New Roman" w:hAnsi="Times New Roman"/>
                <w:sz w:val="18"/>
                <w:szCs w:val="18"/>
                <w:lang w:val="ru-RU"/>
              </w:rPr>
              <w:t>для</w:t>
            </w:r>
            <w:r w:rsidRPr="00A330E7">
              <w:rPr>
                <w:rFonts w:ascii="Times New Roman" w:hAnsi="Times New Roman"/>
                <w:spacing w:val="-5"/>
                <w:sz w:val="18"/>
                <w:szCs w:val="18"/>
                <w:lang w:val="ru-RU"/>
              </w:rPr>
              <w:t xml:space="preserve"> </w:t>
            </w:r>
            <w:r w:rsidRPr="00A330E7">
              <w:rPr>
                <w:rFonts w:ascii="Times New Roman" w:hAnsi="Times New Roman"/>
                <w:sz w:val="18"/>
                <w:szCs w:val="18"/>
                <w:lang w:val="ru-RU"/>
              </w:rPr>
              <w:t xml:space="preserve">отказа </w:t>
            </w:r>
            <w:r w:rsidRPr="00A330E7">
              <w:rPr>
                <w:rFonts w:ascii="Times New Roman" w:hAnsi="Times New Roman"/>
                <w:spacing w:val="-57"/>
                <w:sz w:val="18"/>
                <w:szCs w:val="18"/>
                <w:lang w:val="ru-RU"/>
              </w:rPr>
              <w:t xml:space="preserve">      в </w:t>
            </w:r>
            <w:r w:rsidRPr="00A330E7">
              <w:rPr>
                <w:rFonts w:ascii="Times New Roman" w:hAnsi="Times New Roman"/>
                <w:sz w:val="18"/>
                <w:szCs w:val="18"/>
                <w:lang w:val="ru-RU"/>
              </w:rPr>
              <w:t>соответствии</w:t>
            </w:r>
            <w:r w:rsidRPr="00A330E7">
              <w:rPr>
                <w:rFonts w:ascii="Times New Roman" w:hAnsi="Times New Roman"/>
                <w:spacing w:val="-4"/>
                <w:sz w:val="18"/>
                <w:szCs w:val="18"/>
                <w:lang w:val="ru-RU"/>
              </w:rPr>
              <w:t xml:space="preserve"> </w:t>
            </w:r>
            <w:r w:rsidRPr="00A330E7">
              <w:rPr>
                <w:rFonts w:ascii="Times New Roman" w:hAnsi="Times New Roman"/>
                <w:sz w:val="18"/>
                <w:szCs w:val="18"/>
                <w:lang w:val="ru-RU"/>
              </w:rPr>
              <w:t>с</w:t>
            </w:r>
            <w:r w:rsidRPr="00A330E7">
              <w:rPr>
                <w:rFonts w:ascii="Times New Roman" w:hAnsi="Times New Roman"/>
                <w:spacing w:val="-3"/>
                <w:sz w:val="18"/>
                <w:szCs w:val="18"/>
                <w:lang w:val="ru-RU"/>
              </w:rPr>
              <w:t xml:space="preserve"> </w:t>
            </w:r>
            <w:r w:rsidRPr="00A330E7">
              <w:rPr>
                <w:rFonts w:ascii="Times New Roman" w:hAnsi="Times New Roman"/>
                <w:sz w:val="18"/>
                <w:szCs w:val="18"/>
                <w:lang w:val="ru-RU"/>
              </w:rPr>
              <w:t>единым</w:t>
            </w:r>
            <w:r w:rsidRPr="00A330E7">
              <w:rPr>
                <w:rFonts w:ascii="Times New Roman" w:hAnsi="Times New Roman"/>
                <w:spacing w:val="-4"/>
                <w:sz w:val="18"/>
                <w:szCs w:val="18"/>
                <w:lang w:val="ru-RU"/>
              </w:rPr>
              <w:t xml:space="preserve"> </w:t>
            </w:r>
            <w:r w:rsidRPr="00A330E7">
              <w:rPr>
                <w:rFonts w:ascii="Times New Roman" w:hAnsi="Times New Roman"/>
                <w:sz w:val="18"/>
                <w:szCs w:val="18"/>
                <w:lang w:val="ru-RU"/>
              </w:rPr>
              <w:t>стандартом</w:t>
            </w:r>
          </w:p>
        </w:tc>
        <w:tc>
          <w:tcPr>
            <w:tcW w:w="4239" w:type="dxa"/>
          </w:tcPr>
          <w:p w:rsidR="00A330E7" w:rsidRPr="00A330E7" w:rsidRDefault="00A330E7" w:rsidP="009B05B5">
            <w:pPr>
              <w:spacing w:before="95"/>
              <w:ind w:left="128" w:right="-136"/>
              <w:rPr>
                <w:rFonts w:ascii="Times New Roman" w:hAnsi="Times New Roman"/>
                <w:sz w:val="18"/>
                <w:szCs w:val="18"/>
                <w:lang w:val="ru-RU"/>
              </w:rPr>
            </w:pPr>
            <w:r w:rsidRPr="00A330E7">
              <w:rPr>
                <w:rFonts w:ascii="Times New Roman" w:hAnsi="Times New Roman"/>
                <w:sz w:val="18"/>
                <w:szCs w:val="18"/>
                <w:lang w:val="ru-RU"/>
              </w:rPr>
              <w:t>Разъяснение</w:t>
            </w:r>
            <w:r w:rsidRPr="00A330E7">
              <w:rPr>
                <w:rFonts w:ascii="Times New Roman" w:hAnsi="Times New Roman"/>
                <w:spacing w:val="-7"/>
                <w:sz w:val="18"/>
                <w:szCs w:val="18"/>
                <w:lang w:val="ru-RU"/>
              </w:rPr>
              <w:t xml:space="preserve"> </w:t>
            </w:r>
            <w:r w:rsidRPr="00A330E7">
              <w:rPr>
                <w:rFonts w:ascii="Times New Roman" w:hAnsi="Times New Roman"/>
                <w:sz w:val="18"/>
                <w:szCs w:val="18"/>
                <w:lang w:val="ru-RU"/>
              </w:rPr>
              <w:t>причин</w:t>
            </w:r>
            <w:r w:rsidRPr="00A330E7">
              <w:rPr>
                <w:rFonts w:ascii="Times New Roman" w:hAnsi="Times New Roman"/>
                <w:spacing w:val="-6"/>
                <w:sz w:val="18"/>
                <w:szCs w:val="18"/>
                <w:lang w:val="ru-RU"/>
              </w:rPr>
              <w:t xml:space="preserve"> </w:t>
            </w:r>
            <w:r w:rsidRPr="00A330E7">
              <w:rPr>
                <w:rFonts w:ascii="Times New Roman" w:hAnsi="Times New Roman"/>
                <w:sz w:val="18"/>
                <w:szCs w:val="18"/>
                <w:lang w:val="ru-RU"/>
              </w:rPr>
              <w:t>отказа</w:t>
            </w:r>
          </w:p>
          <w:p w:rsidR="00A330E7" w:rsidRPr="00A330E7" w:rsidRDefault="00A330E7" w:rsidP="009B05B5">
            <w:pPr>
              <w:spacing w:before="95"/>
              <w:ind w:left="128" w:right="-136"/>
              <w:rPr>
                <w:rFonts w:ascii="Times New Roman" w:hAnsi="Times New Roman"/>
                <w:sz w:val="18"/>
                <w:szCs w:val="18"/>
                <w:lang w:val="ru-RU"/>
              </w:rPr>
            </w:pPr>
            <w:r w:rsidRPr="00A330E7">
              <w:rPr>
                <w:rFonts w:ascii="Times New Roman" w:hAnsi="Times New Roman"/>
                <w:spacing w:val="-6"/>
                <w:sz w:val="18"/>
                <w:szCs w:val="18"/>
                <w:lang w:val="ru-RU"/>
              </w:rPr>
              <w:t xml:space="preserve"> </w:t>
            </w:r>
            <w:r w:rsidRPr="00A330E7">
              <w:rPr>
                <w:rFonts w:ascii="Times New Roman" w:hAnsi="Times New Roman"/>
                <w:sz w:val="18"/>
                <w:szCs w:val="18"/>
                <w:lang w:val="ru-RU"/>
              </w:rPr>
              <w:t>в</w:t>
            </w:r>
            <w:r w:rsidRPr="00A330E7">
              <w:rPr>
                <w:rFonts w:ascii="Times New Roman" w:hAnsi="Times New Roman"/>
                <w:spacing w:val="-6"/>
                <w:sz w:val="18"/>
                <w:szCs w:val="18"/>
                <w:lang w:val="ru-RU"/>
              </w:rPr>
              <w:t xml:space="preserve"> </w:t>
            </w:r>
            <w:r w:rsidRPr="00A330E7">
              <w:rPr>
                <w:rFonts w:ascii="Times New Roman" w:hAnsi="Times New Roman"/>
                <w:sz w:val="18"/>
                <w:szCs w:val="18"/>
                <w:lang w:val="ru-RU"/>
              </w:rPr>
              <w:t>предоставлении</w:t>
            </w:r>
            <w:r w:rsidRPr="00A330E7">
              <w:rPr>
                <w:rFonts w:ascii="Times New Roman" w:hAnsi="Times New Roman"/>
                <w:spacing w:val="-57"/>
                <w:sz w:val="18"/>
                <w:szCs w:val="18"/>
                <w:lang w:val="ru-RU"/>
              </w:rPr>
              <w:t xml:space="preserve"> </w:t>
            </w:r>
            <w:r w:rsidRPr="00A330E7">
              <w:rPr>
                <w:rFonts w:ascii="Times New Roman" w:hAnsi="Times New Roman"/>
                <w:sz w:val="18"/>
                <w:szCs w:val="18"/>
                <w:lang w:val="ru-RU"/>
              </w:rPr>
              <w:t>услуги</w:t>
            </w:r>
          </w:p>
        </w:tc>
      </w:tr>
      <w:tr w:rsidR="00A330E7" w:rsidRPr="00A330E7" w:rsidTr="00932FE7">
        <w:trPr>
          <w:trHeight w:val="1505"/>
        </w:trPr>
        <w:tc>
          <w:tcPr>
            <w:tcW w:w="993" w:type="dxa"/>
          </w:tcPr>
          <w:p w:rsidR="00A330E7" w:rsidRPr="00A330E7" w:rsidRDefault="00A330E7" w:rsidP="008E4330">
            <w:pPr>
              <w:spacing w:before="92"/>
              <w:ind w:left="-142" w:right="-136"/>
              <w:rPr>
                <w:rFonts w:ascii="Times New Roman" w:hAnsi="Times New Roman"/>
                <w:sz w:val="18"/>
                <w:szCs w:val="18"/>
              </w:rPr>
            </w:pPr>
            <w:r w:rsidRPr="00A330E7">
              <w:rPr>
                <w:rFonts w:ascii="Times New Roman" w:hAnsi="Times New Roman"/>
                <w:sz w:val="18"/>
                <w:szCs w:val="18"/>
              </w:rPr>
              <w:t>2.12.1.</w:t>
            </w:r>
          </w:p>
        </w:tc>
        <w:tc>
          <w:tcPr>
            <w:tcW w:w="5259" w:type="dxa"/>
          </w:tcPr>
          <w:p w:rsidR="00A330E7" w:rsidRPr="00A330E7" w:rsidRDefault="00A330E7" w:rsidP="009B05B5">
            <w:pPr>
              <w:spacing w:before="44"/>
              <w:ind w:left="142" w:right="156"/>
              <w:rPr>
                <w:rFonts w:ascii="Times New Roman" w:hAnsi="Times New Roman"/>
                <w:sz w:val="18"/>
                <w:szCs w:val="18"/>
                <w:lang w:val="ru-RU"/>
              </w:rPr>
            </w:pPr>
            <w:r w:rsidRPr="00A330E7">
              <w:rPr>
                <w:rFonts w:ascii="Times New Roman" w:hAnsi="Times New Roman"/>
                <w:sz w:val="18"/>
                <w:szCs w:val="18"/>
                <w:lang w:val="ru-RU"/>
              </w:rPr>
              <w:t>Заявление о предоставлении услуги</w:t>
            </w:r>
            <w:r w:rsidRPr="00A330E7">
              <w:rPr>
                <w:rFonts w:ascii="Times New Roman" w:hAnsi="Times New Roman"/>
                <w:spacing w:val="1"/>
                <w:sz w:val="18"/>
                <w:szCs w:val="18"/>
                <w:lang w:val="ru-RU"/>
              </w:rPr>
              <w:t xml:space="preserve"> </w:t>
            </w:r>
            <w:r w:rsidRPr="00A330E7">
              <w:rPr>
                <w:rFonts w:ascii="Times New Roman" w:hAnsi="Times New Roman"/>
                <w:sz w:val="18"/>
                <w:szCs w:val="18"/>
                <w:lang w:val="ru-RU"/>
              </w:rPr>
              <w:t>подано</w:t>
            </w:r>
            <w:r w:rsidRPr="00A330E7">
              <w:rPr>
                <w:rFonts w:ascii="Times New Roman" w:hAnsi="Times New Roman"/>
                <w:spacing w:val="-4"/>
                <w:sz w:val="18"/>
                <w:szCs w:val="18"/>
                <w:lang w:val="ru-RU"/>
              </w:rPr>
              <w:t xml:space="preserve"> </w:t>
            </w:r>
            <w:r w:rsidRPr="00A330E7">
              <w:rPr>
                <w:rFonts w:ascii="Times New Roman" w:hAnsi="Times New Roman"/>
                <w:sz w:val="18"/>
                <w:szCs w:val="18"/>
                <w:lang w:val="ru-RU"/>
              </w:rPr>
              <w:t>в</w:t>
            </w:r>
            <w:r w:rsidRPr="00A330E7">
              <w:rPr>
                <w:rFonts w:ascii="Times New Roman" w:hAnsi="Times New Roman"/>
                <w:spacing w:val="-4"/>
                <w:sz w:val="18"/>
                <w:szCs w:val="18"/>
                <w:lang w:val="ru-RU"/>
              </w:rPr>
              <w:t xml:space="preserve"> </w:t>
            </w:r>
            <w:r w:rsidRPr="00A330E7">
              <w:rPr>
                <w:rFonts w:ascii="Times New Roman" w:hAnsi="Times New Roman"/>
                <w:sz w:val="18"/>
                <w:szCs w:val="18"/>
                <w:lang w:val="ru-RU"/>
              </w:rPr>
              <w:t>орган</w:t>
            </w:r>
            <w:r w:rsidRPr="00A330E7">
              <w:rPr>
                <w:rFonts w:ascii="Times New Roman" w:hAnsi="Times New Roman"/>
                <w:spacing w:val="-5"/>
                <w:sz w:val="18"/>
                <w:szCs w:val="18"/>
                <w:lang w:val="ru-RU"/>
              </w:rPr>
              <w:t xml:space="preserve"> </w:t>
            </w:r>
            <w:r w:rsidRPr="00A330E7">
              <w:rPr>
                <w:rFonts w:ascii="Times New Roman" w:hAnsi="Times New Roman"/>
                <w:sz w:val="18"/>
                <w:szCs w:val="18"/>
                <w:lang w:val="ru-RU"/>
              </w:rPr>
              <w:t>государственной</w:t>
            </w:r>
            <w:r w:rsidRPr="00A330E7">
              <w:rPr>
                <w:rFonts w:ascii="Times New Roman" w:hAnsi="Times New Roman"/>
                <w:spacing w:val="-3"/>
                <w:sz w:val="18"/>
                <w:szCs w:val="18"/>
                <w:lang w:val="ru-RU"/>
              </w:rPr>
              <w:t xml:space="preserve"> </w:t>
            </w:r>
            <w:r w:rsidRPr="00A330E7">
              <w:rPr>
                <w:rFonts w:ascii="Times New Roman" w:hAnsi="Times New Roman"/>
                <w:sz w:val="18"/>
                <w:szCs w:val="18"/>
                <w:lang w:val="ru-RU"/>
              </w:rPr>
              <w:t>власти,</w:t>
            </w:r>
            <w:r w:rsidRPr="00A330E7">
              <w:rPr>
                <w:rFonts w:ascii="Times New Roman" w:hAnsi="Times New Roman"/>
                <w:spacing w:val="-57"/>
                <w:sz w:val="18"/>
                <w:szCs w:val="18"/>
                <w:lang w:val="ru-RU"/>
              </w:rPr>
              <w:t xml:space="preserve"> </w:t>
            </w:r>
            <w:r w:rsidRPr="00A330E7">
              <w:rPr>
                <w:rFonts w:ascii="Times New Roman" w:hAnsi="Times New Roman"/>
                <w:sz w:val="18"/>
                <w:szCs w:val="18"/>
                <w:lang w:val="ru-RU"/>
              </w:rPr>
              <w:t>орган местного самоуправления или</w:t>
            </w:r>
            <w:r w:rsidRPr="00A330E7">
              <w:rPr>
                <w:rFonts w:ascii="Times New Roman" w:hAnsi="Times New Roman"/>
                <w:spacing w:val="1"/>
                <w:sz w:val="18"/>
                <w:szCs w:val="18"/>
                <w:lang w:val="ru-RU"/>
              </w:rPr>
              <w:t xml:space="preserve"> </w:t>
            </w:r>
            <w:r w:rsidRPr="00A330E7">
              <w:rPr>
                <w:rFonts w:ascii="Times New Roman" w:hAnsi="Times New Roman"/>
                <w:sz w:val="18"/>
                <w:szCs w:val="18"/>
                <w:lang w:val="ru-RU"/>
              </w:rPr>
              <w:t>организацию</w:t>
            </w:r>
          </w:p>
          <w:p w:rsidR="00A330E7" w:rsidRPr="00A330E7" w:rsidRDefault="00A330E7" w:rsidP="009B05B5">
            <w:pPr>
              <w:spacing w:before="1"/>
              <w:ind w:left="142" w:right="156"/>
              <w:rPr>
                <w:rFonts w:ascii="Times New Roman" w:hAnsi="Times New Roman"/>
                <w:sz w:val="18"/>
                <w:szCs w:val="18"/>
                <w:lang w:val="ru-RU"/>
              </w:rPr>
            </w:pPr>
          </w:p>
        </w:tc>
        <w:tc>
          <w:tcPr>
            <w:tcW w:w="4239" w:type="dxa"/>
          </w:tcPr>
          <w:p w:rsidR="00A330E7" w:rsidRPr="00A330E7" w:rsidRDefault="00A330E7" w:rsidP="009B05B5">
            <w:pPr>
              <w:spacing w:before="92"/>
              <w:ind w:left="128" w:right="-136"/>
              <w:rPr>
                <w:rFonts w:ascii="Times New Roman" w:hAnsi="Times New Roman"/>
                <w:spacing w:val="-5"/>
                <w:sz w:val="18"/>
                <w:szCs w:val="18"/>
              </w:rPr>
            </w:pPr>
            <w:r w:rsidRPr="00A330E7">
              <w:rPr>
                <w:rFonts w:ascii="Times New Roman" w:hAnsi="Times New Roman"/>
                <w:sz w:val="18"/>
                <w:szCs w:val="18"/>
              </w:rPr>
              <w:t>Указываются</w:t>
            </w:r>
            <w:r w:rsidRPr="00A330E7">
              <w:rPr>
                <w:rFonts w:ascii="Times New Roman" w:hAnsi="Times New Roman"/>
                <w:spacing w:val="-5"/>
                <w:sz w:val="18"/>
                <w:szCs w:val="18"/>
              </w:rPr>
              <w:t xml:space="preserve"> </w:t>
            </w:r>
            <w:r w:rsidRPr="00A330E7">
              <w:rPr>
                <w:rFonts w:ascii="Times New Roman" w:hAnsi="Times New Roman"/>
                <w:sz w:val="18"/>
                <w:szCs w:val="18"/>
              </w:rPr>
              <w:t>основания</w:t>
            </w:r>
            <w:r w:rsidRPr="00A330E7">
              <w:rPr>
                <w:rFonts w:ascii="Times New Roman" w:hAnsi="Times New Roman"/>
                <w:spacing w:val="-5"/>
                <w:sz w:val="18"/>
                <w:szCs w:val="18"/>
              </w:rPr>
              <w:t xml:space="preserve"> </w:t>
            </w:r>
          </w:p>
          <w:p w:rsidR="00A330E7" w:rsidRPr="00A330E7" w:rsidRDefault="00A330E7" w:rsidP="009B05B5">
            <w:pPr>
              <w:spacing w:before="92"/>
              <w:ind w:left="128" w:right="-136"/>
              <w:rPr>
                <w:rFonts w:ascii="Times New Roman" w:hAnsi="Times New Roman"/>
                <w:sz w:val="18"/>
                <w:szCs w:val="18"/>
              </w:rPr>
            </w:pPr>
            <w:r w:rsidRPr="00A330E7">
              <w:rPr>
                <w:rFonts w:ascii="Times New Roman" w:hAnsi="Times New Roman"/>
                <w:sz w:val="18"/>
                <w:szCs w:val="18"/>
              </w:rPr>
              <w:t>такого</w:t>
            </w:r>
            <w:r w:rsidRPr="00A330E7">
              <w:rPr>
                <w:rFonts w:ascii="Times New Roman" w:hAnsi="Times New Roman"/>
                <w:spacing w:val="-4"/>
                <w:sz w:val="18"/>
                <w:szCs w:val="18"/>
              </w:rPr>
              <w:t xml:space="preserve"> </w:t>
            </w:r>
            <w:r w:rsidRPr="00A330E7">
              <w:rPr>
                <w:rFonts w:ascii="Times New Roman" w:hAnsi="Times New Roman"/>
                <w:sz w:val="18"/>
                <w:szCs w:val="18"/>
              </w:rPr>
              <w:t>вывода</w:t>
            </w:r>
          </w:p>
        </w:tc>
      </w:tr>
    </w:tbl>
    <w:tbl>
      <w:tblPr>
        <w:tblStyle w:val="TableNormal4"/>
        <w:tblW w:w="10491"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3"/>
        <w:gridCol w:w="5245"/>
        <w:gridCol w:w="4253"/>
      </w:tblGrid>
      <w:tr w:rsidR="00932FE7" w:rsidRPr="002352D8" w:rsidTr="002352D8">
        <w:trPr>
          <w:trHeight w:val="1583"/>
        </w:trPr>
        <w:tc>
          <w:tcPr>
            <w:tcW w:w="993" w:type="dxa"/>
          </w:tcPr>
          <w:p w:rsidR="00932FE7" w:rsidRPr="002352D8" w:rsidRDefault="00932FE7" w:rsidP="008E4330">
            <w:pPr>
              <w:pStyle w:val="TableParagraph"/>
              <w:spacing w:before="95"/>
              <w:ind w:left="-142" w:right="-136"/>
              <w:rPr>
                <w:rFonts w:ascii="Times New Roman" w:hAnsi="Times New Roman" w:cs="Times New Roman"/>
                <w:sz w:val="18"/>
                <w:szCs w:val="18"/>
              </w:rPr>
            </w:pPr>
            <w:r w:rsidRPr="002352D8">
              <w:rPr>
                <w:rFonts w:ascii="Times New Roman" w:hAnsi="Times New Roman" w:cs="Times New Roman"/>
                <w:sz w:val="18"/>
                <w:szCs w:val="18"/>
              </w:rPr>
              <w:t>2.12.2.</w:t>
            </w:r>
          </w:p>
        </w:tc>
        <w:tc>
          <w:tcPr>
            <w:tcW w:w="5245" w:type="dxa"/>
          </w:tcPr>
          <w:p w:rsidR="00932FE7" w:rsidRPr="00986566" w:rsidRDefault="00932FE7" w:rsidP="009B05B5">
            <w:pPr>
              <w:pStyle w:val="TableParagraph"/>
              <w:tabs>
                <w:tab w:val="left" w:pos="481"/>
                <w:tab w:val="left" w:pos="3937"/>
              </w:tabs>
              <w:spacing w:before="95"/>
              <w:ind w:left="142" w:right="142"/>
              <w:jc w:val="center"/>
              <w:rPr>
                <w:rFonts w:ascii="Times New Roman" w:hAnsi="Times New Roman" w:cs="Times New Roman"/>
                <w:sz w:val="18"/>
                <w:szCs w:val="18"/>
                <w:lang w:val="ru-RU"/>
              </w:rPr>
            </w:pPr>
            <w:r w:rsidRPr="00986566">
              <w:rPr>
                <w:rFonts w:ascii="Times New Roman" w:hAnsi="Times New Roman" w:cs="Times New Roman"/>
                <w:sz w:val="18"/>
                <w:szCs w:val="18"/>
                <w:lang w:val="ru-RU"/>
              </w:rPr>
              <w:t>Подача</w:t>
            </w:r>
            <w:r w:rsidRPr="00986566">
              <w:rPr>
                <w:rFonts w:ascii="Times New Roman" w:hAnsi="Times New Roman" w:cs="Times New Roman"/>
                <w:spacing w:val="-11"/>
                <w:sz w:val="18"/>
                <w:szCs w:val="18"/>
                <w:lang w:val="ru-RU"/>
              </w:rPr>
              <w:t xml:space="preserve"> </w:t>
            </w:r>
            <w:r w:rsidRPr="00986566">
              <w:rPr>
                <w:rFonts w:ascii="Times New Roman" w:hAnsi="Times New Roman" w:cs="Times New Roman"/>
                <w:sz w:val="18"/>
                <w:szCs w:val="18"/>
                <w:lang w:val="ru-RU"/>
              </w:rPr>
              <w:t>запроса</w:t>
            </w:r>
            <w:r w:rsidRPr="00986566">
              <w:rPr>
                <w:rFonts w:ascii="Times New Roman" w:hAnsi="Times New Roman" w:cs="Times New Roman"/>
                <w:spacing w:val="-11"/>
                <w:sz w:val="18"/>
                <w:szCs w:val="18"/>
                <w:lang w:val="ru-RU"/>
              </w:rPr>
              <w:t xml:space="preserve"> </w:t>
            </w:r>
            <w:r w:rsidRPr="00986566">
              <w:rPr>
                <w:rFonts w:ascii="Times New Roman" w:hAnsi="Times New Roman" w:cs="Times New Roman"/>
                <w:sz w:val="18"/>
                <w:szCs w:val="18"/>
                <w:lang w:val="ru-RU"/>
              </w:rPr>
              <w:t>о</w:t>
            </w:r>
            <w:r w:rsidRPr="00986566">
              <w:rPr>
                <w:rFonts w:ascii="Times New Roman" w:hAnsi="Times New Roman" w:cs="Times New Roman"/>
                <w:spacing w:val="-9"/>
                <w:sz w:val="18"/>
                <w:szCs w:val="18"/>
                <w:lang w:val="ru-RU"/>
              </w:rPr>
              <w:t xml:space="preserve"> </w:t>
            </w:r>
            <w:r w:rsidRPr="00986566">
              <w:rPr>
                <w:rFonts w:ascii="Times New Roman" w:hAnsi="Times New Roman" w:cs="Times New Roman"/>
                <w:sz w:val="18"/>
                <w:szCs w:val="18"/>
                <w:lang w:val="ru-RU"/>
              </w:rPr>
              <w:t>предоставлении</w:t>
            </w:r>
            <w:r w:rsidRPr="00986566">
              <w:rPr>
                <w:rFonts w:ascii="Times New Roman" w:hAnsi="Times New Roman" w:cs="Times New Roman"/>
                <w:spacing w:val="-11"/>
                <w:sz w:val="18"/>
                <w:szCs w:val="18"/>
                <w:lang w:val="ru-RU"/>
              </w:rPr>
              <w:t xml:space="preserve"> </w:t>
            </w:r>
            <w:r w:rsidRPr="00986566">
              <w:rPr>
                <w:rFonts w:ascii="Times New Roman" w:hAnsi="Times New Roman" w:cs="Times New Roman"/>
                <w:sz w:val="18"/>
                <w:szCs w:val="18"/>
                <w:lang w:val="ru-RU"/>
              </w:rPr>
              <w:t>услуги</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и</w:t>
            </w:r>
            <w:r w:rsidRPr="00986566">
              <w:rPr>
                <w:rFonts w:ascii="Times New Roman" w:hAnsi="Times New Roman" w:cs="Times New Roman"/>
                <w:sz w:val="18"/>
                <w:szCs w:val="18"/>
                <w:lang w:val="ru-RU"/>
              </w:rPr>
              <w:tab/>
              <w:t>документов, необходимых для</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предоставления</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услуги,</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в</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электронной</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форме с нарушением установленных</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требований</w:t>
            </w:r>
          </w:p>
        </w:tc>
        <w:tc>
          <w:tcPr>
            <w:tcW w:w="4253" w:type="dxa"/>
          </w:tcPr>
          <w:p w:rsidR="00932FE7" w:rsidRPr="002352D8" w:rsidRDefault="00932FE7" w:rsidP="009B05B5">
            <w:pPr>
              <w:pStyle w:val="TableParagraph"/>
              <w:spacing w:before="95"/>
              <w:ind w:left="142" w:right="-136"/>
              <w:rPr>
                <w:rFonts w:ascii="Times New Roman" w:hAnsi="Times New Roman" w:cs="Times New Roman"/>
                <w:sz w:val="18"/>
                <w:szCs w:val="18"/>
              </w:rPr>
            </w:pPr>
            <w:r w:rsidRPr="002352D8">
              <w:rPr>
                <w:rFonts w:ascii="Times New Roman" w:hAnsi="Times New Roman" w:cs="Times New Roman"/>
                <w:sz w:val="18"/>
                <w:szCs w:val="18"/>
              </w:rPr>
              <w:t>Указываются</w:t>
            </w:r>
            <w:r w:rsidRPr="002352D8">
              <w:rPr>
                <w:rFonts w:ascii="Times New Roman" w:hAnsi="Times New Roman" w:cs="Times New Roman"/>
                <w:spacing w:val="-5"/>
                <w:sz w:val="18"/>
                <w:szCs w:val="18"/>
              </w:rPr>
              <w:t xml:space="preserve"> </w:t>
            </w:r>
            <w:r w:rsidRPr="002352D8">
              <w:rPr>
                <w:rFonts w:ascii="Times New Roman" w:hAnsi="Times New Roman" w:cs="Times New Roman"/>
                <w:sz w:val="18"/>
                <w:szCs w:val="18"/>
              </w:rPr>
              <w:t>основания</w:t>
            </w:r>
          </w:p>
          <w:p w:rsidR="00932FE7" w:rsidRPr="002352D8" w:rsidRDefault="00932FE7" w:rsidP="009B05B5">
            <w:pPr>
              <w:pStyle w:val="TableParagraph"/>
              <w:spacing w:before="95"/>
              <w:ind w:left="142" w:right="-136"/>
              <w:rPr>
                <w:rFonts w:ascii="Times New Roman" w:hAnsi="Times New Roman" w:cs="Times New Roman"/>
                <w:sz w:val="18"/>
                <w:szCs w:val="18"/>
              </w:rPr>
            </w:pPr>
            <w:r w:rsidRPr="002352D8">
              <w:rPr>
                <w:rFonts w:ascii="Times New Roman" w:hAnsi="Times New Roman" w:cs="Times New Roman"/>
                <w:spacing w:val="-5"/>
                <w:sz w:val="18"/>
                <w:szCs w:val="18"/>
              </w:rPr>
              <w:t xml:space="preserve"> </w:t>
            </w:r>
            <w:r w:rsidRPr="002352D8">
              <w:rPr>
                <w:rFonts w:ascii="Times New Roman" w:hAnsi="Times New Roman" w:cs="Times New Roman"/>
                <w:sz w:val="18"/>
                <w:szCs w:val="18"/>
              </w:rPr>
              <w:t>такого</w:t>
            </w:r>
            <w:r w:rsidRPr="002352D8">
              <w:rPr>
                <w:rFonts w:ascii="Times New Roman" w:hAnsi="Times New Roman" w:cs="Times New Roman"/>
                <w:spacing w:val="-4"/>
                <w:sz w:val="18"/>
                <w:szCs w:val="18"/>
              </w:rPr>
              <w:t xml:space="preserve"> </w:t>
            </w:r>
            <w:r w:rsidRPr="002352D8">
              <w:rPr>
                <w:rFonts w:ascii="Times New Roman" w:hAnsi="Times New Roman" w:cs="Times New Roman"/>
                <w:sz w:val="18"/>
                <w:szCs w:val="18"/>
              </w:rPr>
              <w:t>вывода</w:t>
            </w:r>
          </w:p>
        </w:tc>
      </w:tr>
      <w:tr w:rsidR="00932FE7" w:rsidRPr="002352D8" w:rsidTr="002352D8">
        <w:trPr>
          <w:trHeight w:val="1031"/>
        </w:trPr>
        <w:tc>
          <w:tcPr>
            <w:tcW w:w="993" w:type="dxa"/>
          </w:tcPr>
          <w:p w:rsidR="00932FE7" w:rsidRPr="002352D8" w:rsidRDefault="00932FE7" w:rsidP="008E4330">
            <w:pPr>
              <w:pStyle w:val="TableParagraph"/>
              <w:spacing w:before="95"/>
              <w:ind w:left="-142" w:right="-136"/>
              <w:rPr>
                <w:rFonts w:ascii="Times New Roman" w:hAnsi="Times New Roman" w:cs="Times New Roman"/>
                <w:sz w:val="18"/>
                <w:szCs w:val="18"/>
              </w:rPr>
            </w:pPr>
            <w:r w:rsidRPr="002352D8">
              <w:rPr>
                <w:rFonts w:ascii="Times New Roman" w:hAnsi="Times New Roman" w:cs="Times New Roman"/>
                <w:sz w:val="18"/>
                <w:szCs w:val="18"/>
              </w:rPr>
              <w:t>2.12.3.</w:t>
            </w:r>
          </w:p>
        </w:tc>
        <w:tc>
          <w:tcPr>
            <w:tcW w:w="5245" w:type="dxa"/>
          </w:tcPr>
          <w:p w:rsidR="00932FE7" w:rsidRPr="00986566" w:rsidRDefault="00932FE7" w:rsidP="009B05B5">
            <w:pPr>
              <w:pStyle w:val="TableParagraph"/>
              <w:tabs>
                <w:tab w:val="left" w:pos="4077"/>
              </w:tabs>
              <w:spacing w:before="183" w:line="270" w:lineRule="atLeast"/>
              <w:ind w:left="142" w:right="142"/>
              <w:jc w:val="center"/>
              <w:rPr>
                <w:rFonts w:ascii="Times New Roman" w:hAnsi="Times New Roman" w:cs="Times New Roman"/>
                <w:sz w:val="18"/>
                <w:szCs w:val="18"/>
                <w:lang w:val="ru-RU"/>
              </w:rPr>
            </w:pPr>
            <w:r w:rsidRPr="00986566">
              <w:rPr>
                <w:rFonts w:ascii="Times New Roman" w:hAnsi="Times New Roman" w:cs="Times New Roman"/>
                <w:sz w:val="18"/>
                <w:szCs w:val="18"/>
                <w:lang w:val="ru-RU"/>
              </w:rPr>
              <w:t>Представление неполного комплекта</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документов,</w:t>
            </w:r>
            <w:r w:rsidRPr="00986566">
              <w:rPr>
                <w:rFonts w:ascii="Times New Roman" w:hAnsi="Times New Roman" w:cs="Times New Roman"/>
                <w:spacing w:val="-3"/>
                <w:sz w:val="18"/>
                <w:szCs w:val="18"/>
                <w:lang w:val="ru-RU"/>
              </w:rPr>
              <w:t xml:space="preserve"> </w:t>
            </w:r>
            <w:r w:rsidRPr="00986566">
              <w:rPr>
                <w:rFonts w:ascii="Times New Roman" w:hAnsi="Times New Roman" w:cs="Times New Roman"/>
                <w:sz w:val="18"/>
                <w:szCs w:val="18"/>
                <w:lang w:val="ru-RU"/>
              </w:rPr>
              <w:t>необходимых</w:t>
            </w:r>
            <w:r w:rsidRPr="00986566">
              <w:rPr>
                <w:rFonts w:ascii="Times New Roman" w:hAnsi="Times New Roman" w:cs="Times New Roman"/>
                <w:spacing w:val="-3"/>
                <w:sz w:val="18"/>
                <w:szCs w:val="18"/>
                <w:lang w:val="ru-RU"/>
              </w:rPr>
              <w:t xml:space="preserve"> </w:t>
            </w:r>
            <w:r w:rsidRPr="00986566">
              <w:rPr>
                <w:rFonts w:ascii="Times New Roman" w:hAnsi="Times New Roman" w:cs="Times New Roman"/>
                <w:sz w:val="18"/>
                <w:szCs w:val="18"/>
                <w:lang w:val="ru-RU"/>
              </w:rPr>
              <w:t>для п</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редоставления</w:t>
            </w:r>
            <w:r w:rsidRPr="00986566">
              <w:rPr>
                <w:rFonts w:ascii="Times New Roman" w:hAnsi="Times New Roman" w:cs="Times New Roman"/>
                <w:spacing w:val="3"/>
                <w:sz w:val="18"/>
                <w:szCs w:val="18"/>
                <w:lang w:val="ru-RU"/>
              </w:rPr>
              <w:t xml:space="preserve"> </w:t>
            </w:r>
            <w:r w:rsidRPr="00986566">
              <w:rPr>
                <w:rFonts w:ascii="Times New Roman" w:hAnsi="Times New Roman" w:cs="Times New Roman"/>
                <w:sz w:val="18"/>
                <w:szCs w:val="18"/>
                <w:lang w:val="ru-RU"/>
              </w:rPr>
              <w:t>услуги</w:t>
            </w:r>
          </w:p>
        </w:tc>
        <w:tc>
          <w:tcPr>
            <w:tcW w:w="4253" w:type="dxa"/>
          </w:tcPr>
          <w:p w:rsidR="00932FE7" w:rsidRPr="002352D8" w:rsidRDefault="00932FE7" w:rsidP="009B05B5">
            <w:pPr>
              <w:pStyle w:val="TableParagraph"/>
              <w:spacing w:before="95"/>
              <w:ind w:left="142" w:right="-136"/>
              <w:rPr>
                <w:rFonts w:ascii="Times New Roman" w:hAnsi="Times New Roman" w:cs="Times New Roman"/>
                <w:spacing w:val="-5"/>
                <w:sz w:val="18"/>
                <w:szCs w:val="18"/>
              </w:rPr>
            </w:pPr>
            <w:r w:rsidRPr="002352D8">
              <w:rPr>
                <w:rFonts w:ascii="Times New Roman" w:hAnsi="Times New Roman" w:cs="Times New Roman"/>
                <w:sz w:val="18"/>
                <w:szCs w:val="18"/>
              </w:rPr>
              <w:t>Указываются</w:t>
            </w:r>
            <w:r w:rsidRPr="002352D8">
              <w:rPr>
                <w:rFonts w:ascii="Times New Roman" w:hAnsi="Times New Roman" w:cs="Times New Roman"/>
                <w:spacing w:val="-5"/>
                <w:sz w:val="18"/>
                <w:szCs w:val="18"/>
              </w:rPr>
              <w:t xml:space="preserve"> </w:t>
            </w:r>
            <w:r w:rsidRPr="002352D8">
              <w:rPr>
                <w:rFonts w:ascii="Times New Roman" w:hAnsi="Times New Roman" w:cs="Times New Roman"/>
                <w:sz w:val="18"/>
                <w:szCs w:val="18"/>
              </w:rPr>
              <w:t>основания</w:t>
            </w:r>
            <w:r w:rsidRPr="002352D8">
              <w:rPr>
                <w:rFonts w:ascii="Times New Roman" w:hAnsi="Times New Roman" w:cs="Times New Roman"/>
                <w:spacing w:val="-5"/>
                <w:sz w:val="18"/>
                <w:szCs w:val="18"/>
              </w:rPr>
              <w:t xml:space="preserve"> </w:t>
            </w:r>
          </w:p>
          <w:p w:rsidR="00932FE7" w:rsidRPr="002352D8" w:rsidRDefault="00932FE7" w:rsidP="009B05B5">
            <w:pPr>
              <w:pStyle w:val="TableParagraph"/>
              <w:spacing w:before="95"/>
              <w:ind w:left="142" w:right="-136"/>
              <w:rPr>
                <w:rFonts w:ascii="Times New Roman" w:hAnsi="Times New Roman" w:cs="Times New Roman"/>
                <w:sz w:val="18"/>
                <w:szCs w:val="18"/>
              </w:rPr>
            </w:pPr>
            <w:r w:rsidRPr="002352D8">
              <w:rPr>
                <w:rFonts w:ascii="Times New Roman" w:hAnsi="Times New Roman" w:cs="Times New Roman"/>
                <w:sz w:val="18"/>
                <w:szCs w:val="18"/>
              </w:rPr>
              <w:t>такого</w:t>
            </w:r>
            <w:r w:rsidRPr="002352D8">
              <w:rPr>
                <w:rFonts w:ascii="Times New Roman" w:hAnsi="Times New Roman" w:cs="Times New Roman"/>
                <w:spacing w:val="-4"/>
                <w:sz w:val="18"/>
                <w:szCs w:val="18"/>
              </w:rPr>
              <w:t xml:space="preserve"> </w:t>
            </w:r>
            <w:r w:rsidRPr="002352D8">
              <w:rPr>
                <w:rFonts w:ascii="Times New Roman" w:hAnsi="Times New Roman" w:cs="Times New Roman"/>
                <w:sz w:val="18"/>
                <w:szCs w:val="18"/>
              </w:rPr>
              <w:t>вывода</w:t>
            </w:r>
          </w:p>
        </w:tc>
      </w:tr>
      <w:tr w:rsidR="00932FE7" w:rsidRPr="002352D8" w:rsidTr="002352D8">
        <w:trPr>
          <w:trHeight w:val="757"/>
        </w:trPr>
        <w:tc>
          <w:tcPr>
            <w:tcW w:w="993" w:type="dxa"/>
          </w:tcPr>
          <w:p w:rsidR="00932FE7" w:rsidRPr="002352D8" w:rsidRDefault="00932FE7" w:rsidP="008E4330">
            <w:pPr>
              <w:pStyle w:val="TableParagraph"/>
              <w:spacing w:before="95"/>
              <w:ind w:left="-142" w:right="-136"/>
              <w:rPr>
                <w:rFonts w:ascii="Times New Roman" w:hAnsi="Times New Roman" w:cs="Times New Roman"/>
                <w:sz w:val="18"/>
                <w:szCs w:val="18"/>
              </w:rPr>
            </w:pPr>
            <w:r w:rsidRPr="002352D8">
              <w:rPr>
                <w:rFonts w:ascii="Times New Roman" w:hAnsi="Times New Roman" w:cs="Times New Roman"/>
                <w:sz w:val="18"/>
                <w:szCs w:val="18"/>
              </w:rPr>
              <w:t>2.12.4.</w:t>
            </w:r>
          </w:p>
        </w:tc>
        <w:tc>
          <w:tcPr>
            <w:tcW w:w="5245" w:type="dxa"/>
          </w:tcPr>
          <w:p w:rsidR="00932FE7" w:rsidRPr="00986566" w:rsidRDefault="00932FE7" w:rsidP="009B05B5">
            <w:pPr>
              <w:pStyle w:val="TableParagraph"/>
              <w:spacing w:before="97"/>
              <w:ind w:left="142" w:right="142"/>
              <w:jc w:val="center"/>
              <w:rPr>
                <w:rFonts w:ascii="Times New Roman" w:hAnsi="Times New Roman" w:cs="Times New Roman"/>
                <w:sz w:val="18"/>
                <w:szCs w:val="18"/>
                <w:lang w:val="ru-RU"/>
              </w:rPr>
            </w:pPr>
            <w:r w:rsidRPr="00986566">
              <w:rPr>
                <w:rFonts w:ascii="Times New Roman" w:hAnsi="Times New Roman" w:cs="Times New Roman"/>
                <w:sz w:val="18"/>
                <w:szCs w:val="18"/>
                <w:lang w:val="ru-RU"/>
              </w:rPr>
              <w:t>Заявитель не является лицом,</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предусмотренным</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статьей</w:t>
            </w:r>
            <w:r w:rsidRPr="00986566">
              <w:rPr>
                <w:rFonts w:ascii="Times New Roman" w:hAnsi="Times New Roman" w:cs="Times New Roman"/>
                <w:spacing w:val="-3"/>
                <w:sz w:val="18"/>
                <w:szCs w:val="18"/>
                <w:lang w:val="ru-RU"/>
              </w:rPr>
              <w:t xml:space="preserve"> </w:t>
            </w:r>
            <w:r w:rsidRPr="00986566">
              <w:rPr>
                <w:rFonts w:ascii="Times New Roman" w:hAnsi="Times New Roman" w:cs="Times New Roman"/>
                <w:sz w:val="18"/>
                <w:szCs w:val="18"/>
                <w:lang w:val="ru-RU"/>
              </w:rPr>
              <w:t>39.40</w:t>
            </w:r>
            <w:r w:rsidRPr="00986566">
              <w:rPr>
                <w:rFonts w:ascii="Times New Roman" w:hAnsi="Times New Roman" w:cs="Times New Roman"/>
                <w:spacing w:val="-3"/>
                <w:sz w:val="18"/>
                <w:szCs w:val="18"/>
                <w:lang w:val="ru-RU"/>
              </w:rPr>
              <w:t xml:space="preserve"> </w:t>
            </w:r>
            <w:r w:rsidRPr="00986566">
              <w:rPr>
                <w:rFonts w:ascii="Times New Roman" w:hAnsi="Times New Roman" w:cs="Times New Roman"/>
                <w:sz w:val="18"/>
                <w:szCs w:val="18"/>
                <w:lang w:val="ru-RU"/>
              </w:rPr>
              <w:t>ЗК</w:t>
            </w:r>
            <w:r w:rsidRPr="00986566">
              <w:rPr>
                <w:rFonts w:ascii="Times New Roman" w:hAnsi="Times New Roman" w:cs="Times New Roman"/>
                <w:spacing w:val="-3"/>
                <w:sz w:val="18"/>
                <w:szCs w:val="18"/>
                <w:lang w:val="ru-RU"/>
              </w:rPr>
              <w:t xml:space="preserve"> </w:t>
            </w:r>
            <w:r w:rsidRPr="00986566">
              <w:rPr>
                <w:rFonts w:ascii="Times New Roman" w:hAnsi="Times New Roman" w:cs="Times New Roman"/>
                <w:sz w:val="18"/>
                <w:szCs w:val="18"/>
                <w:lang w:val="ru-RU"/>
              </w:rPr>
              <w:t>РФ</w:t>
            </w:r>
          </w:p>
        </w:tc>
        <w:tc>
          <w:tcPr>
            <w:tcW w:w="4253" w:type="dxa"/>
          </w:tcPr>
          <w:p w:rsidR="00932FE7" w:rsidRPr="002352D8" w:rsidRDefault="00932FE7" w:rsidP="009B05B5">
            <w:pPr>
              <w:pStyle w:val="TableParagraph"/>
              <w:spacing w:before="95"/>
              <w:ind w:left="142" w:right="-136"/>
              <w:rPr>
                <w:rFonts w:ascii="Times New Roman" w:hAnsi="Times New Roman" w:cs="Times New Roman"/>
                <w:spacing w:val="-5"/>
                <w:sz w:val="18"/>
                <w:szCs w:val="18"/>
              </w:rPr>
            </w:pPr>
            <w:r w:rsidRPr="002352D8">
              <w:rPr>
                <w:rFonts w:ascii="Times New Roman" w:hAnsi="Times New Roman" w:cs="Times New Roman"/>
                <w:sz w:val="18"/>
                <w:szCs w:val="18"/>
              </w:rPr>
              <w:t>Указываются</w:t>
            </w:r>
            <w:r w:rsidRPr="002352D8">
              <w:rPr>
                <w:rFonts w:ascii="Times New Roman" w:hAnsi="Times New Roman" w:cs="Times New Roman"/>
                <w:spacing w:val="-5"/>
                <w:sz w:val="18"/>
                <w:szCs w:val="18"/>
              </w:rPr>
              <w:t xml:space="preserve"> </w:t>
            </w:r>
            <w:r w:rsidRPr="002352D8">
              <w:rPr>
                <w:rFonts w:ascii="Times New Roman" w:hAnsi="Times New Roman" w:cs="Times New Roman"/>
                <w:sz w:val="18"/>
                <w:szCs w:val="18"/>
              </w:rPr>
              <w:t>основания</w:t>
            </w:r>
            <w:r w:rsidRPr="002352D8">
              <w:rPr>
                <w:rFonts w:ascii="Times New Roman" w:hAnsi="Times New Roman" w:cs="Times New Roman"/>
                <w:spacing w:val="-5"/>
                <w:sz w:val="18"/>
                <w:szCs w:val="18"/>
              </w:rPr>
              <w:t xml:space="preserve"> </w:t>
            </w:r>
          </w:p>
          <w:p w:rsidR="00932FE7" w:rsidRPr="002352D8" w:rsidRDefault="00932FE7" w:rsidP="009B05B5">
            <w:pPr>
              <w:pStyle w:val="TableParagraph"/>
              <w:spacing w:before="95"/>
              <w:ind w:left="142" w:right="-136"/>
              <w:rPr>
                <w:rFonts w:ascii="Times New Roman" w:hAnsi="Times New Roman" w:cs="Times New Roman"/>
                <w:sz w:val="18"/>
                <w:szCs w:val="18"/>
              </w:rPr>
            </w:pPr>
            <w:r w:rsidRPr="002352D8">
              <w:rPr>
                <w:rFonts w:ascii="Times New Roman" w:hAnsi="Times New Roman" w:cs="Times New Roman"/>
                <w:sz w:val="18"/>
                <w:szCs w:val="18"/>
              </w:rPr>
              <w:t>такого</w:t>
            </w:r>
            <w:r w:rsidRPr="002352D8">
              <w:rPr>
                <w:rFonts w:ascii="Times New Roman" w:hAnsi="Times New Roman" w:cs="Times New Roman"/>
                <w:spacing w:val="-4"/>
                <w:sz w:val="18"/>
                <w:szCs w:val="18"/>
              </w:rPr>
              <w:t xml:space="preserve"> </w:t>
            </w:r>
            <w:r w:rsidRPr="002352D8">
              <w:rPr>
                <w:rFonts w:ascii="Times New Roman" w:hAnsi="Times New Roman" w:cs="Times New Roman"/>
                <w:sz w:val="18"/>
                <w:szCs w:val="18"/>
              </w:rPr>
              <w:t>вывода</w:t>
            </w:r>
          </w:p>
        </w:tc>
      </w:tr>
      <w:tr w:rsidR="00932FE7" w:rsidRPr="002352D8" w:rsidTr="002352D8">
        <w:trPr>
          <w:trHeight w:val="1584"/>
        </w:trPr>
        <w:tc>
          <w:tcPr>
            <w:tcW w:w="993" w:type="dxa"/>
          </w:tcPr>
          <w:p w:rsidR="00932FE7" w:rsidRPr="002352D8" w:rsidRDefault="00932FE7" w:rsidP="008E4330">
            <w:pPr>
              <w:pStyle w:val="TableParagraph"/>
              <w:spacing w:before="73"/>
              <w:ind w:left="-142" w:right="-136"/>
              <w:rPr>
                <w:rFonts w:ascii="Times New Roman" w:hAnsi="Times New Roman" w:cs="Times New Roman"/>
                <w:sz w:val="18"/>
                <w:szCs w:val="18"/>
              </w:rPr>
            </w:pPr>
            <w:r w:rsidRPr="002352D8">
              <w:rPr>
                <w:rFonts w:ascii="Times New Roman" w:hAnsi="Times New Roman" w:cs="Times New Roman"/>
                <w:sz w:val="18"/>
                <w:szCs w:val="18"/>
              </w:rPr>
              <w:t>2.12.5.</w:t>
            </w:r>
          </w:p>
        </w:tc>
        <w:tc>
          <w:tcPr>
            <w:tcW w:w="5245" w:type="dxa"/>
          </w:tcPr>
          <w:p w:rsidR="00932FE7" w:rsidRPr="00986566" w:rsidRDefault="00932FE7" w:rsidP="009B05B5">
            <w:pPr>
              <w:pStyle w:val="TableParagraph"/>
              <w:tabs>
                <w:tab w:val="right" w:pos="4185"/>
              </w:tabs>
              <w:spacing w:before="97"/>
              <w:ind w:left="142" w:right="142"/>
              <w:jc w:val="center"/>
              <w:rPr>
                <w:rFonts w:ascii="Times New Roman" w:hAnsi="Times New Roman" w:cs="Times New Roman"/>
                <w:sz w:val="18"/>
                <w:szCs w:val="18"/>
                <w:lang w:val="ru-RU"/>
              </w:rPr>
            </w:pPr>
            <w:r w:rsidRPr="00986566">
              <w:rPr>
                <w:rFonts w:ascii="Times New Roman" w:hAnsi="Times New Roman" w:cs="Times New Roman"/>
                <w:sz w:val="18"/>
                <w:szCs w:val="18"/>
                <w:lang w:val="ru-RU"/>
              </w:rPr>
              <w:t>Подано ходатайство об установлении</w:t>
            </w:r>
            <w:r w:rsidRPr="00986566">
              <w:rPr>
                <w:rFonts w:ascii="Times New Roman" w:hAnsi="Times New Roman" w:cs="Times New Roman"/>
                <w:spacing w:val="1"/>
                <w:sz w:val="18"/>
                <w:szCs w:val="18"/>
                <w:lang w:val="ru-RU"/>
              </w:rPr>
              <w:t xml:space="preserve"> п</w:t>
            </w:r>
            <w:r w:rsidRPr="00986566">
              <w:rPr>
                <w:rFonts w:ascii="Times New Roman" w:hAnsi="Times New Roman" w:cs="Times New Roman"/>
                <w:sz w:val="18"/>
                <w:szCs w:val="18"/>
                <w:lang w:val="ru-RU"/>
              </w:rPr>
              <w:t>убличного сервитута в целях, не</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предусмотренных</w:t>
            </w:r>
            <w:r w:rsidRPr="00986566">
              <w:rPr>
                <w:rFonts w:ascii="Times New Roman" w:hAnsi="Times New Roman" w:cs="Times New Roman"/>
                <w:spacing w:val="-2"/>
                <w:sz w:val="18"/>
                <w:szCs w:val="18"/>
                <w:lang w:val="ru-RU"/>
              </w:rPr>
              <w:t xml:space="preserve"> </w:t>
            </w:r>
            <w:r w:rsidRPr="00986566">
              <w:rPr>
                <w:rFonts w:ascii="Times New Roman" w:hAnsi="Times New Roman" w:cs="Times New Roman"/>
                <w:sz w:val="18"/>
                <w:szCs w:val="18"/>
                <w:lang w:val="ru-RU"/>
              </w:rPr>
              <w:t>стать39.37</w:t>
            </w:r>
          </w:p>
          <w:p w:rsidR="00932FE7" w:rsidRPr="002352D8" w:rsidRDefault="00932FE7" w:rsidP="009B05B5">
            <w:pPr>
              <w:pStyle w:val="TableParagraph"/>
              <w:spacing w:before="1"/>
              <w:ind w:left="142" w:right="142"/>
              <w:jc w:val="center"/>
              <w:rPr>
                <w:rFonts w:ascii="Times New Roman" w:hAnsi="Times New Roman" w:cs="Times New Roman"/>
                <w:sz w:val="18"/>
                <w:szCs w:val="18"/>
              </w:rPr>
            </w:pPr>
            <w:r w:rsidRPr="002352D8">
              <w:rPr>
                <w:rFonts w:ascii="Times New Roman" w:hAnsi="Times New Roman" w:cs="Times New Roman"/>
                <w:sz w:val="18"/>
                <w:szCs w:val="18"/>
              </w:rPr>
              <w:t>Земельного</w:t>
            </w:r>
            <w:r w:rsidRPr="002352D8">
              <w:rPr>
                <w:rFonts w:ascii="Times New Roman" w:hAnsi="Times New Roman" w:cs="Times New Roman"/>
                <w:spacing w:val="-6"/>
                <w:sz w:val="18"/>
                <w:szCs w:val="18"/>
              </w:rPr>
              <w:t xml:space="preserve"> </w:t>
            </w:r>
            <w:r w:rsidRPr="002352D8">
              <w:rPr>
                <w:rFonts w:ascii="Times New Roman" w:hAnsi="Times New Roman" w:cs="Times New Roman"/>
                <w:sz w:val="18"/>
                <w:szCs w:val="18"/>
              </w:rPr>
              <w:t>кодекса</w:t>
            </w:r>
            <w:r w:rsidRPr="002352D8">
              <w:rPr>
                <w:rFonts w:ascii="Times New Roman" w:hAnsi="Times New Roman" w:cs="Times New Roman"/>
                <w:spacing w:val="-7"/>
                <w:sz w:val="18"/>
                <w:szCs w:val="18"/>
              </w:rPr>
              <w:t xml:space="preserve"> </w:t>
            </w:r>
            <w:r w:rsidRPr="002352D8">
              <w:rPr>
                <w:rFonts w:ascii="Times New Roman" w:hAnsi="Times New Roman" w:cs="Times New Roman"/>
                <w:sz w:val="18"/>
                <w:szCs w:val="18"/>
              </w:rPr>
              <w:t>Российской</w:t>
            </w:r>
            <w:r w:rsidRPr="002352D8">
              <w:rPr>
                <w:rFonts w:ascii="Times New Roman" w:hAnsi="Times New Roman" w:cs="Times New Roman"/>
                <w:spacing w:val="-57"/>
                <w:sz w:val="18"/>
                <w:szCs w:val="18"/>
              </w:rPr>
              <w:t xml:space="preserve">              </w:t>
            </w:r>
            <w:r w:rsidRPr="002352D8">
              <w:rPr>
                <w:rFonts w:ascii="Times New Roman" w:hAnsi="Times New Roman" w:cs="Times New Roman"/>
                <w:sz w:val="18"/>
                <w:szCs w:val="18"/>
              </w:rPr>
              <w:t>Федерации</w:t>
            </w:r>
          </w:p>
        </w:tc>
        <w:tc>
          <w:tcPr>
            <w:tcW w:w="4253" w:type="dxa"/>
          </w:tcPr>
          <w:p w:rsidR="00932FE7" w:rsidRPr="002352D8" w:rsidRDefault="00932FE7" w:rsidP="009B05B5">
            <w:pPr>
              <w:pStyle w:val="TableParagraph"/>
              <w:spacing w:before="73"/>
              <w:ind w:left="142" w:right="-136"/>
              <w:rPr>
                <w:rFonts w:ascii="Times New Roman" w:hAnsi="Times New Roman" w:cs="Times New Roman"/>
                <w:spacing w:val="-5"/>
                <w:sz w:val="18"/>
                <w:szCs w:val="18"/>
              </w:rPr>
            </w:pPr>
            <w:r w:rsidRPr="002352D8">
              <w:rPr>
                <w:rFonts w:ascii="Times New Roman" w:hAnsi="Times New Roman" w:cs="Times New Roman"/>
                <w:sz w:val="18"/>
                <w:szCs w:val="18"/>
              </w:rPr>
              <w:t>Указываются</w:t>
            </w:r>
            <w:r w:rsidRPr="002352D8">
              <w:rPr>
                <w:rFonts w:ascii="Times New Roman" w:hAnsi="Times New Roman" w:cs="Times New Roman"/>
                <w:spacing w:val="-5"/>
                <w:sz w:val="18"/>
                <w:szCs w:val="18"/>
              </w:rPr>
              <w:t xml:space="preserve"> </w:t>
            </w:r>
            <w:r w:rsidRPr="002352D8">
              <w:rPr>
                <w:rFonts w:ascii="Times New Roman" w:hAnsi="Times New Roman" w:cs="Times New Roman"/>
                <w:sz w:val="18"/>
                <w:szCs w:val="18"/>
              </w:rPr>
              <w:t>основания</w:t>
            </w:r>
            <w:r w:rsidRPr="002352D8">
              <w:rPr>
                <w:rFonts w:ascii="Times New Roman" w:hAnsi="Times New Roman" w:cs="Times New Roman"/>
                <w:spacing w:val="-5"/>
                <w:sz w:val="18"/>
                <w:szCs w:val="18"/>
              </w:rPr>
              <w:t xml:space="preserve"> </w:t>
            </w:r>
          </w:p>
          <w:p w:rsidR="00932FE7" w:rsidRPr="002352D8" w:rsidRDefault="00932FE7" w:rsidP="009B05B5">
            <w:pPr>
              <w:pStyle w:val="TableParagraph"/>
              <w:spacing w:before="73"/>
              <w:ind w:left="142" w:right="-136"/>
              <w:rPr>
                <w:rFonts w:ascii="Times New Roman" w:hAnsi="Times New Roman" w:cs="Times New Roman"/>
                <w:sz w:val="18"/>
                <w:szCs w:val="18"/>
              </w:rPr>
            </w:pPr>
            <w:r w:rsidRPr="002352D8">
              <w:rPr>
                <w:rFonts w:ascii="Times New Roman" w:hAnsi="Times New Roman" w:cs="Times New Roman"/>
                <w:sz w:val="18"/>
                <w:szCs w:val="18"/>
              </w:rPr>
              <w:t>такого</w:t>
            </w:r>
            <w:r w:rsidRPr="002352D8">
              <w:rPr>
                <w:rFonts w:ascii="Times New Roman" w:hAnsi="Times New Roman" w:cs="Times New Roman"/>
                <w:spacing w:val="-4"/>
                <w:sz w:val="18"/>
                <w:szCs w:val="18"/>
              </w:rPr>
              <w:t xml:space="preserve"> </w:t>
            </w:r>
            <w:r w:rsidRPr="002352D8">
              <w:rPr>
                <w:rFonts w:ascii="Times New Roman" w:hAnsi="Times New Roman" w:cs="Times New Roman"/>
                <w:sz w:val="18"/>
                <w:szCs w:val="18"/>
              </w:rPr>
              <w:t>вывода</w:t>
            </w:r>
          </w:p>
        </w:tc>
      </w:tr>
    </w:tbl>
    <w:p w:rsidR="00A330E7" w:rsidRDefault="00A330E7" w:rsidP="008E4330">
      <w:pPr>
        <w:tabs>
          <w:tab w:val="left" w:pos="3976"/>
        </w:tabs>
        <w:ind w:left="-142" w:right="-136" w:firstLine="284"/>
        <w:rPr>
          <w:sz w:val="18"/>
          <w:szCs w:val="18"/>
        </w:rPr>
      </w:pPr>
    </w:p>
    <w:p w:rsidR="002352D8" w:rsidRPr="002352D8" w:rsidRDefault="002352D8" w:rsidP="008E4330">
      <w:pPr>
        <w:widowControl w:val="0"/>
        <w:autoSpaceDE w:val="0"/>
        <w:autoSpaceDN w:val="0"/>
        <w:ind w:left="-142" w:right="-136" w:firstLine="566"/>
        <w:jc w:val="left"/>
        <w:rPr>
          <w:sz w:val="18"/>
          <w:szCs w:val="18"/>
          <w:lang w:eastAsia="en-US"/>
        </w:rPr>
      </w:pPr>
      <w:r w:rsidRPr="002352D8">
        <w:rPr>
          <w:sz w:val="18"/>
          <w:szCs w:val="18"/>
          <w:lang w:eastAsia="en-US"/>
        </w:rPr>
        <w:t>Вы</w:t>
      </w:r>
      <w:r w:rsidRPr="002352D8">
        <w:rPr>
          <w:spacing w:val="-7"/>
          <w:sz w:val="18"/>
          <w:szCs w:val="18"/>
          <w:lang w:eastAsia="en-US"/>
        </w:rPr>
        <w:t xml:space="preserve"> </w:t>
      </w:r>
      <w:r w:rsidRPr="002352D8">
        <w:rPr>
          <w:sz w:val="18"/>
          <w:szCs w:val="18"/>
          <w:lang w:eastAsia="en-US"/>
        </w:rPr>
        <w:t>вправе</w:t>
      </w:r>
      <w:r w:rsidRPr="002352D8">
        <w:rPr>
          <w:spacing w:val="-6"/>
          <w:sz w:val="18"/>
          <w:szCs w:val="18"/>
          <w:lang w:eastAsia="en-US"/>
        </w:rPr>
        <w:t xml:space="preserve"> </w:t>
      </w:r>
      <w:r w:rsidRPr="002352D8">
        <w:rPr>
          <w:sz w:val="18"/>
          <w:szCs w:val="18"/>
          <w:lang w:eastAsia="en-US"/>
        </w:rPr>
        <w:t>повторно</w:t>
      </w:r>
      <w:r w:rsidRPr="002352D8">
        <w:rPr>
          <w:spacing w:val="-6"/>
          <w:sz w:val="18"/>
          <w:szCs w:val="18"/>
          <w:lang w:eastAsia="en-US"/>
        </w:rPr>
        <w:t xml:space="preserve"> </w:t>
      </w:r>
      <w:r w:rsidRPr="002352D8">
        <w:rPr>
          <w:sz w:val="18"/>
          <w:szCs w:val="18"/>
          <w:lang w:eastAsia="en-US"/>
        </w:rPr>
        <w:t>обратиться</w:t>
      </w:r>
      <w:r w:rsidRPr="002352D8">
        <w:rPr>
          <w:spacing w:val="-6"/>
          <w:sz w:val="18"/>
          <w:szCs w:val="18"/>
          <w:lang w:eastAsia="en-US"/>
        </w:rPr>
        <w:t xml:space="preserve"> </w:t>
      </w:r>
      <w:r w:rsidRPr="002352D8">
        <w:rPr>
          <w:sz w:val="18"/>
          <w:szCs w:val="18"/>
          <w:lang w:eastAsia="en-US"/>
        </w:rPr>
        <w:t>в</w:t>
      </w:r>
      <w:r w:rsidRPr="002352D8">
        <w:rPr>
          <w:spacing w:val="-6"/>
          <w:sz w:val="18"/>
          <w:szCs w:val="18"/>
          <w:lang w:eastAsia="en-US"/>
        </w:rPr>
        <w:t xml:space="preserve"> </w:t>
      </w:r>
      <w:r w:rsidRPr="002352D8">
        <w:rPr>
          <w:sz w:val="18"/>
          <w:szCs w:val="18"/>
          <w:lang w:eastAsia="en-US"/>
        </w:rPr>
        <w:t>орган,</w:t>
      </w:r>
      <w:r w:rsidRPr="002352D8">
        <w:rPr>
          <w:spacing w:val="-4"/>
          <w:sz w:val="18"/>
          <w:szCs w:val="18"/>
          <w:lang w:eastAsia="en-US"/>
        </w:rPr>
        <w:t xml:space="preserve"> </w:t>
      </w:r>
      <w:r w:rsidRPr="002352D8">
        <w:rPr>
          <w:sz w:val="18"/>
          <w:szCs w:val="18"/>
          <w:lang w:eastAsia="en-US"/>
        </w:rPr>
        <w:t>уполномоченный</w:t>
      </w:r>
      <w:r w:rsidRPr="002352D8">
        <w:rPr>
          <w:spacing w:val="-6"/>
          <w:sz w:val="18"/>
          <w:szCs w:val="18"/>
          <w:lang w:eastAsia="en-US"/>
        </w:rPr>
        <w:t xml:space="preserve"> </w:t>
      </w:r>
      <w:r w:rsidRPr="002352D8">
        <w:rPr>
          <w:sz w:val="18"/>
          <w:szCs w:val="18"/>
          <w:lang w:eastAsia="en-US"/>
        </w:rPr>
        <w:t>на</w:t>
      </w:r>
      <w:r w:rsidRPr="002352D8">
        <w:rPr>
          <w:spacing w:val="-6"/>
          <w:sz w:val="18"/>
          <w:szCs w:val="18"/>
          <w:lang w:eastAsia="en-US"/>
        </w:rPr>
        <w:t xml:space="preserve"> </w:t>
      </w:r>
      <w:r w:rsidRPr="002352D8">
        <w:rPr>
          <w:sz w:val="18"/>
          <w:szCs w:val="18"/>
          <w:lang w:eastAsia="en-US"/>
        </w:rPr>
        <w:t>предоставление</w:t>
      </w:r>
      <w:r w:rsidRPr="002352D8">
        <w:rPr>
          <w:spacing w:val="-6"/>
          <w:sz w:val="18"/>
          <w:szCs w:val="18"/>
          <w:lang w:eastAsia="en-US"/>
        </w:rPr>
        <w:t xml:space="preserve"> </w:t>
      </w:r>
      <w:r w:rsidRPr="002352D8">
        <w:rPr>
          <w:sz w:val="18"/>
          <w:szCs w:val="18"/>
          <w:lang w:eastAsia="en-US"/>
        </w:rPr>
        <w:t>услуги</w:t>
      </w:r>
      <w:r w:rsidRPr="002352D8">
        <w:rPr>
          <w:spacing w:val="-6"/>
          <w:sz w:val="18"/>
          <w:szCs w:val="18"/>
          <w:lang w:eastAsia="en-US"/>
        </w:rPr>
        <w:t xml:space="preserve"> </w:t>
      </w:r>
      <w:r w:rsidRPr="002352D8">
        <w:rPr>
          <w:sz w:val="18"/>
          <w:szCs w:val="18"/>
          <w:lang w:eastAsia="en-US"/>
        </w:rPr>
        <w:t>с</w:t>
      </w:r>
      <w:r w:rsidRPr="002352D8">
        <w:rPr>
          <w:spacing w:val="-62"/>
          <w:sz w:val="18"/>
          <w:szCs w:val="18"/>
          <w:lang w:eastAsia="en-US"/>
        </w:rPr>
        <w:t xml:space="preserve"> </w:t>
      </w:r>
      <w:r w:rsidRPr="002352D8">
        <w:rPr>
          <w:sz w:val="18"/>
          <w:szCs w:val="18"/>
          <w:lang w:eastAsia="en-US"/>
        </w:rPr>
        <w:t>заявлением</w:t>
      </w:r>
      <w:r w:rsidRPr="002352D8">
        <w:rPr>
          <w:spacing w:val="-3"/>
          <w:sz w:val="18"/>
          <w:szCs w:val="18"/>
          <w:lang w:eastAsia="en-US"/>
        </w:rPr>
        <w:t xml:space="preserve"> </w:t>
      </w:r>
      <w:r w:rsidRPr="002352D8">
        <w:rPr>
          <w:sz w:val="18"/>
          <w:szCs w:val="18"/>
          <w:lang w:eastAsia="en-US"/>
        </w:rPr>
        <w:t>о</w:t>
      </w:r>
      <w:r w:rsidRPr="002352D8">
        <w:rPr>
          <w:spacing w:val="-3"/>
          <w:sz w:val="18"/>
          <w:szCs w:val="18"/>
          <w:lang w:eastAsia="en-US"/>
        </w:rPr>
        <w:t xml:space="preserve"> </w:t>
      </w:r>
      <w:r w:rsidRPr="002352D8">
        <w:rPr>
          <w:sz w:val="18"/>
          <w:szCs w:val="18"/>
          <w:lang w:eastAsia="en-US"/>
        </w:rPr>
        <w:t>предоставлении</w:t>
      </w:r>
      <w:r w:rsidRPr="002352D8">
        <w:rPr>
          <w:spacing w:val="-3"/>
          <w:sz w:val="18"/>
          <w:szCs w:val="18"/>
          <w:lang w:eastAsia="en-US"/>
        </w:rPr>
        <w:t xml:space="preserve"> </w:t>
      </w:r>
      <w:r w:rsidRPr="002352D8">
        <w:rPr>
          <w:sz w:val="18"/>
          <w:szCs w:val="18"/>
          <w:lang w:eastAsia="en-US"/>
        </w:rPr>
        <w:t>услуги</w:t>
      </w:r>
      <w:r w:rsidRPr="002352D8">
        <w:rPr>
          <w:spacing w:val="-3"/>
          <w:sz w:val="18"/>
          <w:szCs w:val="18"/>
          <w:lang w:eastAsia="en-US"/>
        </w:rPr>
        <w:t xml:space="preserve"> </w:t>
      </w:r>
      <w:r w:rsidRPr="002352D8">
        <w:rPr>
          <w:sz w:val="18"/>
          <w:szCs w:val="18"/>
          <w:lang w:eastAsia="en-US"/>
        </w:rPr>
        <w:t>после</w:t>
      </w:r>
      <w:r w:rsidRPr="002352D8">
        <w:rPr>
          <w:spacing w:val="-2"/>
          <w:sz w:val="18"/>
          <w:szCs w:val="18"/>
          <w:lang w:eastAsia="en-US"/>
        </w:rPr>
        <w:t xml:space="preserve"> </w:t>
      </w:r>
      <w:r w:rsidRPr="002352D8">
        <w:rPr>
          <w:sz w:val="18"/>
          <w:szCs w:val="18"/>
          <w:lang w:eastAsia="en-US"/>
        </w:rPr>
        <w:t>устранения</w:t>
      </w:r>
      <w:r w:rsidRPr="002352D8">
        <w:rPr>
          <w:spacing w:val="4"/>
          <w:sz w:val="18"/>
          <w:szCs w:val="18"/>
          <w:lang w:eastAsia="en-US"/>
        </w:rPr>
        <w:t xml:space="preserve"> </w:t>
      </w:r>
      <w:r w:rsidRPr="002352D8">
        <w:rPr>
          <w:sz w:val="18"/>
          <w:szCs w:val="18"/>
          <w:lang w:eastAsia="en-US"/>
        </w:rPr>
        <w:t>указанных</w:t>
      </w:r>
      <w:r w:rsidRPr="002352D8">
        <w:rPr>
          <w:spacing w:val="-3"/>
          <w:sz w:val="18"/>
          <w:szCs w:val="18"/>
          <w:lang w:eastAsia="en-US"/>
        </w:rPr>
        <w:t xml:space="preserve"> </w:t>
      </w:r>
      <w:r w:rsidRPr="002352D8">
        <w:rPr>
          <w:sz w:val="18"/>
          <w:szCs w:val="18"/>
          <w:lang w:eastAsia="en-US"/>
        </w:rPr>
        <w:t>нарушений.</w:t>
      </w:r>
    </w:p>
    <w:p w:rsidR="002352D8" w:rsidRDefault="002352D8" w:rsidP="008E4330">
      <w:pPr>
        <w:widowControl w:val="0"/>
        <w:autoSpaceDE w:val="0"/>
        <w:autoSpaceDN w:val="0"/>
        <w:ind w:left="-142" w:right="-136" w:firstLine="566"/>
        <w:jc w:val="left"/>
        <w:rPr>
          <w:sz w:val="18"/>
          <w:szCs w:val="18"/>
          <w:lang w:eastAsia="en-US"/>
        </w:rPr>
      </w:pPr>
      <w:r w:rsidRPr="002352D8">
        <w:rPr>
          <w:sz w:val="18"/>
          <w:szCs w:val="18"/>
          <w:lang w:eastAsia="en-US"/>
        </w:rPr>
        <w:t>Данный</w:t>
      </w:r>
      <w:r w:rsidRPr="002352D8">
        <w:rPr>
          <w:spacing w:val="-6"/>
          <w:sz w:val="18"/>
          <w:szCs w:val="18"/>
          <w:lang w:eastAsia="en-US"/>
        </w:rPr>
        <w:t xml:space="preserve"> </w:t>
      </w:r>
      <w:r w:rsidRPr="002352D8">
        <w:rPr>
          <w:sz w:val="18"/>
          <w:szCs w:val="18"/>
          <w:lang w:eastAsia="en-US"/>
        </w:rPr>
        <w:t>отказ</w:t>
      </w:r>
      <w:r w:rsidRPr="002352D8">
        <w:rPr>
          <w:spacing w:val="-6"/>
          <w:sz w:val="18"/>
          <w:szCs w:val="18"/>
          <w:lang w:eastAsia="en-US"/>
        </w:rPr>
        <w:t xml:space="preserve"> </w:t>
      </w:r>
      <w:r w:rsidRPr="002352D8">
        <w:rPr>
          <w:sz w:val="18"/>
          <w:szCs w:val="18"/>
          <w:lang w:eastAsia="en-US"/>
        </w:rPr>
        <w:t>может</w:t>
      </w:r>
      <w:r w:rsidRPr="002352D8">
        <w:rPr>
          <w:spacing w:val="-6"/>
          <w:sz w:val="18"/>
          <w:szCs w:val="18"/>
          <w:lang w:eastAsia="en-US"/>
        </w:rPr>
        <w:t xml:space="preserve"> </w:t>
      </w:r>
      <w:r w:rsidRPr="002352D8">
        <w:rPr>
          <w:sz w:val="18"/>
          <w:szCs w:val="18"/>
          <w:lang w:eastAsia="en-US"/>
        </w:rPr>
        <w:t>быть</w:t>
      </w:r>
      <w:r w:rsidRPr="002352D8">
        <w:rPr>
          <w:spacing w:val="-6"/>
          <w:sz w:val="18"/>
          <w:szCs w:val="18"/>
          <w:lang w:eastAsia="en-US"/>
        </w:rPr>
        <w:t xml:space="preserve"> </w:t>
      </w:r>
      <w:r w:rsidRPr="002352D8">
        <w:rPr>
          <w:sz w:val="18"/>
          <w:szCs w:val="18"/>
          <w:lang w:eastAsia="en-US"/>
        </w:rPr>
        <w:t>обжалован</w:t>
      </w:r>
      <w:r w:rsidRPr="002352D8">
        <w:rPr>
          <w:spacing w:val="-5"/>
          <w:sz w:val="18"/>
          <w:szCs w:val="18"/>
          <w:lang w:eastAsia="en-US"/>
        </w:rPr>
        <w:t xml:space="preserve"> </w:t>
      </w:r>
      <w:r w:rsidRPr="002352D8">
        <w:rPr>
          <w:sz w:val="18"/>
          <w:szCs w:val="18"/>
          <w:lang w:eastAsia="en-US"/>
        </w:rPr>
        <w:t>в</w:t>
      </w:r>
      <w:r w:rsidRPr="002352D8">
        <w:rPr>
          <w:spacing w:val="-6"/>
          <w:sz w:val="18"/>
          <w:szCs w:val="18"/>
          <w:lang w:eastAsia="en-US"/>
        </w:rPr>
        <w:t xml:space="preserve"> </w:t>
      </w:r>
      <w:r w:rsidRPr="002352D8">
        <w:rPr>
          <w:sz w:val="18"/>
          <w:szCs w:val="18"/>
          <w:lang w:eastAsia="en-US"/>
        </w:rPr>
        <w:t>досудебном</w:t>
      </w:r>
      <w:r w:rsidRPr="002352D8">
        <w:rPr>
          <w:spacing w:val="-6"/>
          <w:sz w:val="18"/>
          <w:szCs w:val="18"/>
          <w:lang w:eastAsia="en-US"/>
        </w:rPr>
        <w:t xml:space="preserve"> </w:t>
      </w:r>
      <w:r w:rsidRPr="002352D8">
        <w:rPr>
          <w:sz w:val="18"/>
          <w:szCs w:val="18"/>
          <w:lang w:eastAsia="en-US"/>
        </w:rPr>
        <w:t>порядке</w:t>
      </w:r>
      <w:r w:rsidRPr="002352D8">
        <w:rPr>
          <w:spacing w:val="-6"/>
          <w:sz w:val="18"/>
          <w:szCs w:val="18"/>
          <w:lang w:eastAsia="en-US"/>
        </w:rPr>
        <w:t xml:space="preserve"> </w:t>
      </w:r>
      <w:r w:rsidRPr="002352D8">
        <w:rPr>
          <w:sz w:val="18"/>
          <w:szCs w:val="18"/>
          <w:lang w:eastAsia="en-US"/>
        </w:rPr>
        <w:t>путем</w:t>
      </w:r>
      <w:r w:rsidRPr="002352D8">
        <w:rPr>
          <w:spacing w:val="-5"/>
          <w:sz w:val="18"/>
          <w:szCs w:val="18"/>
          <w:lang w:eastAsia="en-US"/>
        </w:rPr>
        <w:t xml:space="preserve"> </w:t>
      </w:r>
      <w:r w:rsidRPr="002352D8">
        <w:rPr>
          <w:sz w:val="18"/>
          <w:szCs w:val="18"/>
          <w:lang w:eastAsia="en-US"/>
        </w:rPr>
        <w:t>направления</w:t>
      </w:r>
      <w:r w:rsidRPr="002352D8">
        <w:rPr>
          <w:spacing w:val="-6"/>
          <w:sz w:val="18"/>
          <w:szCs w:val="18"/>
          <w:lang w:eastAsia="en-US"/>
        </w:rPr>
        <w:t xml:space="preserve"> </w:t>
      </w:r>
      <w:r w:rsidRPr="002352D8">
        <w:rPr>
          <w:sz w:val="18"/>
          <w:szCs w:val="18"/>
          <w:lang w:eastAsia="en-US"/>
        </w:rPr>
        <w:t>жалобы</w:t>
      </w:r>
      <w:r w:rsidRPr="002352D8">
        <w:rPr>
          <w:spacing w:val="-62"/>
          <w:sz w:val="18"/>
          <w:szCs w:val="18"/>
          <w:lang w:eastAsia="en-US"/>
        </w:rPr>
        <w:t xml:space="preserve"> </w:t>
      </w:r>
      <w:r w:rsidRPr="002352D8">
        <w:rPr>
          <w:sz w:val="18"/>
          <w:szCs w:val="18"/>
          <w:lang w:eastAsia="en-US"/>
        </w:rPr>
        <w:t>в</w:t>
      </w:r>
      <w:r w:rsidRPr="002352D8">
        <w:rPr>
          <w:spacing w:val="-3"/>
          <w:sz w:val="18"/>
          <w:szCs w:val="18"/>
          <w:lang w:eastAsia="en-US"/>
        </w:rPr>
        <w:t xml:space="preserve"> </w:t>
      </w:r>
      <w:r w:rsidRPr="002352D8">
        <w:rPr>
          <w:sz w:val="18"/>
          <w:szCs w:val="18"/>
          <w:lang w:eastAsia="en-US"/>
        </w:rPr>
        <w:t>орган,</w:t>
      </w:r>
      <w:r w:rsidRPr="002352D8">
        <w:rPr>
          <w:spacing w:val="-2"/>
          <w:sz w:val="18"/>
          <w:szCs w:val="18"/>
          <w:lang w:eastAsia="en-US"/>
        </w:rPr>
        <w:t xml:space="preserve"> </w:t>
      </w:r>
      <w:r w:rsidRPr="002352D8">
        <w:rPr>
          <w:sz w:val="18"/>
          <w:szCs w:val="18"/>
          <w:lang w:eastAsia="en-US"/>
        </w:rPr>
        <w:t>уполномоченный</w:t>
      </w:r>
      <w:r w:rsidRPr="002352D8">
        <w:rPr>
          <w:spacing w:val="-3"/>
          <w:sz w:val="18"/>
          <w:szCs w:val="18"/>
          <w:lang w:eastAsia="en-US"/>
        </w:rPr>
        <w:t xml:space="preserve"> </w:t>
      </w:r>
      <w:r w:rsidRPr="002352D8">
        <w:rPr>
          <w:sz w:val="18"/>
          <w:szCs w:val="18"/>
          <w:lang w:eastAsia="en-US"/>
        </w:rPr>
        <w:t>на</w:t>
      </w:r>
      <w:r w:rsidRPr="002352D8">
        <w:rPr>
          <w:spacing w:val="-2"/>
          <w:sz w:val="18"/>
          <w:szCs w:val="18"/>
          <w:lang w:eastAsia="en-US"/>
        </w:rPr>
        <w:t xml:space="preserve"> </w:t>
      </w:r>
      <w:r w:rsidRPr="002352D8">
        <w:rPr>
          <w:sz w:val="18"/>
          <w:szCs w:val="18"/>
          <w:lang w:eastAsia="en-US"/>
        </w:rPr>
        <w:t>предоставление</w:t>
      </w:r>
      <w:r w:rsidRPr="002352D8">
        <w:rPr>
          <w:spacing w:val="-3"/>
          <w:sz w:val="18"/>
          <w:szCs w:val="18"/>
          <w:lang w:eastAsia="en-US"/>
        </w:rPr>
        <w:t xml:space="preserve"> </w:t>
      </w:r>
      <w:r w:rsidRPr="002352D8">
        <w:rPr>
          <w:sz w:val="18"/>
          <w:szCs w:val="18"/>
          <w:lang w:eastAsia="en-US"/>
        </w:rPr>
        <w:t>услуги,</w:t>
      </w:r>
      <w:r w:rsidRPr="002352D8">
        <w:rPr>
          <w:spacing w:val="-2"/>
          <w:sz w:val="18"/>
          <w:szCs w:val="18"/>
          <w:lang w:eastAsia="en-US"/>
        </w:rPr>
        <w:t xml:space="preserve"> </w:t>
      </w:r>
      <w:r w:rsidRPr="002352D8">
        <w:rPr>
          <w:sz w:val="18"/>
          <w:szCs w:val="18"/>
          <w:lang w:eastAsia="en-US"/>
        </w:rPr>
        <w:t>а</w:t>
      </w:r>
      <w:r w:rsidRPr="002352D8">
        <w:rPr>
          <w:spacing w:val="-3"/>
          <w:sz w:val="18"/>
          <w:szCs w:val="18"/>
          <w:lang w:eastAsia="en-US"/>
        </w:rPr>
        <w:t xml:space="preserve"> </w:t>
      </w:r>
      <w:r w:rsidRPr="002352D8">
        <w:rPr>
          <w:sz w:val="18"/>
          <w:szCs w:val="18"/>
          <w:lang w:eastAsia="en-US"/>
        </w:rPr>
        <w:t>также</w:t>
      </w:r>
      <w:r w:rsidRPr="002352D8">
        <w:rPr>
          <w:spacing w:val="-2"/>
          <w:sz w:val="18"/>
          <w:szCs w:val="18"/>
          <w:lang w:eastAsia="en-US"/>
        </w:rPr>
        <w:t xml:space="preserve"> </w:t>
      </w:r>
      <w:r w:rsidRPr="002352D8">
        <w:rPr>
          <w:sz w:val="18"/>
          <w:szCs w:val="18"/>
          <w:lang w:eastAsia="en-US"/>
        </w:rPr>
        <w:t>в</w:t>
      </w:r>
      <w:r w:rsidRPr="002352D8">
        <w:rPr>
          <w:spacing w:val="-2"/>
          <w:sz w:val="18"/>
          <w:szCs w:val="18"/>
          <w:lang w:eastAsia="en-US"/>
        </w:rPr>
        <w:t xml:space="preserve"> </w:t>
      </w:r>
      <w:r w:rsidRPr="002352D8">
        <w:rPr>
          <w:sz w:val="18"/>
          <w:szCs w:val="18"/>
          <w:lang w:eastAsia="en-US"/>
        </w:rPr>
        <w:t>судебном</w:t>
      </w:r>
      <w:r w:rsidRPr="002352D8">
        <w:rPr>
          <w:spacing w:val="-3"/>
          <w:sz w:val="18"/>
          <w:szCs w:val="18"/>
          <w:lang w:eastAsia="en-US"/>
        </w:rPr>
        <w:t xml:space="preserve"> </w:t>
      </w:r>
      <w:r w:rsidRPr="002352D8">
        <w:rPr>
          <w:sz w:val="18"/>
          <w:szCs w:val="18"/>
          <w:lang w:eastAsia="en-US"/>
        </w:rPr>
        <w:t>порядке.</w:t>
      </w:r>
    </w:p>
    <w:p w:rsidR="002352D8" w:rsidRPr="002352D8" w:rsidRDefault="002352D8" w:rsidP="008E4330">
      <w:pPr>
        <w:widowControl w:val="0"/>
        <w:autoSpaceDE w:val="0"/>
        <w:autoSpaceDN w:val="0"/>
        <w:ind w:left="-142" w:right="-136" w:firstLine="566"/>
        <w:jc w:val="left"/>
        <w:rPr>
          <w:sz w:val="18"/>
          <w:szCs w:val="18"/>
          <w:lang w:eastAsia="en-US"/>
        </w:rPr>
      </w:pPr>
    </w:p>
    <w:p w:rsidR="002352D8" w:rsidRPr="002352D8" w:rsidRDefault="002352D8" w:rsidP="008E4330">
      <w:pPr>
        <w:widowControl w:val="0"/>
        <w:tabs>
          <w:tab w:val="left" w:pos="3681"/>
          <w:tab w:val="left" w:pos="9036"/>
        </w:tabs>
        <w:autoSpaceDE w:val="0"/>
        <w:autoSpaceDN w:val="0"/>
        <w:ind w:left="-142" w:right="-136" w:firstLine="0"/>
        <w:jc w:val="left"/>
        <w:rPr>
          <w:sz w:val="18"/>
          <w:szCs w:val="18"/>
          <w:lang w:eastAsia="en-US"/>
        </w:rPr>
      </w:pPr>
      <w:r w:rsidRPr="002352D8">
        <w:rPr>
          <w:sz w:val="18"/>
          <w:szCs w:val="18"/>
          <w:lang w:eastAsia="en-US"/>
        </w:rPr>
        <w:t>Ф.И.О.</w:t>
      </w:r>
      <w:r w:rsidRPr="002352D8">
        <w:rPr>
          <w:sz w:val="18"/>
          <w:szCs w:val="18"/>
          <w:u w:val="single"/>
          <w:lang w:eastAsia="en-US"/>
        </w:rPr>
        <w:tab/>
      </w:r>
      <w:r w:rsidRPr="002352D8">
        <w:rPr>
          <w:sz w:val="18"/>
          <w:szCs w:val="18"/>
          <w:lang w:eastAsia="en-US"/>
        </w:rPr>
        <w:t>,</w:t>
      </w:r>
      <w:r w:rsidRPr="002352D8">
        <w:rPr>
          <w:spacing w:val="-3"/>
          <w:sz w:val="18"/>
          <w:szCs w:val="18"/>
          <w:lang w:eastAsia="en-US"/>
        </w:rPr>
        <w:t xml:space="preserve">                                           </w:t>
      </w:r>
      <w:r w:rsidRPr="002352D8">
        <w:rPr>
          <w:sz w:val="18"/>
          <w:szCs w:val="18"/>
          <w:lang w:eastAsia="en-US"/>
        </w:rPr>
        <w:t>Подпись</w:t>
      </w:r>
      <w:r w:rsidRPr="002352D8">
        <w:rPr>
          <w:spacing w:val="26"/>
          <w:sz w:val="18"/>
          <w:szCs w:val="18"/>
          <w:lang w:eastAsia="en-US"/>
        </w:rPr>
        <w:t xml:space="preserve"> </w:t>
      </w:r>
      <w:r w:rsidRPr="002352D8">
        <w:rPr>
          <w:sz w:val="18"/>
          <w:szCs w:val="18"/>
          <w:u w:val="single"/>
          <w:lang w:eastAsia="en-US"/>
        </w:rPr>
        <w:t xml:space="preserve"> </w:t>
      </w:r>
      <w:r w:rsidRPr="002352D8">
        <w:rPr>
          <w:sz w:val="18"/>
          <w:szCs w:val="18"/>
          <w:u w:val="single"/>
          <w:lang w:eastAsia="en-US"/>
        </w:rPr>
        <w:tab/>
      </w:r>
    </w:p>
    <w:p w:rsidR="002352D8" w:rsidRPr="002352D8" w:rsidRDefault="002352D8" w:rsidP="008E4330">
      <w:pPr>
        <w:widowControl w:val="0"/>
        <w:autoSpaceDE w:val="0"/>
        <w:autoSpaceDN w:val="0"/>
        <w:spacing w:before="176"/>
        <w:ind w:left="-142" w:right="-136" w:firstLine="0"/>
        <w:jc w:val="left"/>
        <w:rPr>
          <w:sz w:val="18"/>
          <w:szCs w:val="18"/>
          <w:lang w:eastAsia="en-US"/>
        </w:rPr>
      </w:pPr>
      <w:r w:rsidRPr="002352D8">
        <w:rPr>
          <w:sz w:val="18"/>
          <w:szCs w:val="18"/>
          <w:lang w:eastAsia="en-US"/>
        </w:rPr>
        <w:t>Должность</w:t>
      </w:r>
      <w:r w:rsidRPr="002352D8">
        <w:rPr>
          <w:spacing w:val="-9"/>
          <w:sz w:val="18"/>
          <w:szCs w:val="18"/>
          <w:lang w:eastAsia="en-US"/>
        </w:rPr>
        <w:t xml:space="preserve"> </w:t>
      </w:r>
      <w:r w:rsidRPr="002352D8">
        <w:rPr>
          <w:sz w:val="18"/>
          <w:szCs w:val="18"/>
          <w:lang w:eastAsia="en-US"/>
        </w:rPr>
        <w:t>уполномоченного</w:t>
      </w:r>
      <w:r w:rsidRPr="002352D8">
        <w:rPr>
          <w:spacing w:val="-7"/>
          <w:sz w:val="18"/>
          <w:szCs w:val="18"/>
          <w:lang w:eastAsia="en-US"/>
        </w:rPr>
        <w:t xml:space="preserve"> </w:t>
      </w:r>
      <w:r w:rsidRPr="002352D8">
        <w:rPr>
          <w:sz w:val="18"/>
          <w:szCs w:val="18"/>
          <w:lang w:eastAsia="en-US"/>
        </w:rPr>
        <w:t>сотрудника</w:t>
      </w:r>
    </w:p>
    <w:p w:rsidR="002352D8" w:rsidRDefault="002352D8" w:rsidP="008E4330">
      <w:pPr>
        <w:tabs>
          <w:tab w:val="left" w:pos="3976"/>
        </w:tabs>
        <w:ind w:left="-142" w:right="-136" w:firstLine="284"/>
        <w:rPr>
          <w:sz w:val="18"/>
          <w:szCs w:val="18"/>
        </w:rPr>
      </w:pPr>
    </w:p>
    <w:p w:rsidR="002352D8" w:rsidRDefault="002352D8" w:rsidP="008E4330">
      <w:pPr>
        <w:tabs>
          <w:tab w:val="left" w:pos="3976"/>
        </w:tabs>
        <w:ind w:left="-142" w:right="-136" w:firstLine="284"/>
        <w:rPr>
          <w:sz w:val="18"/>
          <w:szCs w:val="18"/>
        </w:rPr>
      </w:pPr>
    </w:p>
    <w:p w:rsidR="00AE27D2" w:rsidRPr="00AE27D2" w:rsidRDefault="00AE27D2" w:rsidP="008E4330">
      <w:pPr>
        <w:tabs>
          <w:tab w:val="left" w:pos="3976"/>
        </w:tabs>
        <w:ind w:left="-142" w:right="-136" w:firstLine="284"/>
        <w:jc w:val="right"/>
        <w:rPr>
          <w:i/>
          <w:sz w:val="18"/>
          <w:szCs w:val="18"/>
        </w:rPr>
      </w:pPr>
      <w:r w:rsidRPr="00AE27D2">
        <w:rPr>
          <w:i/>
          <w:sz w:val="18"/>
          <w:szCs w:val="18"/>
        </w:rPr>
        <w:t xml:space="preserve">                                                             Приложение № 4 к Административному</w:t>
      </w:r>
    </w:p>
    <w:p w:rsidR="00AE27D2" w:rsidRPr="00AE27D2" w:rsidRDefault="00AE27D2" w:rsidP="008E4330">
      <w:pPr>
        <w:tabs>
          <w:tab w:val="left" w:pos="3976"/>
        </w:tabs>
        <w:ind w:left="-142" w:right="-136" w:firstLine="284"/>
        <w:jc w:val="right"/>
        <w:rPr>
          <w:i/>
          <w:sz w:val="18"/>
          <w:szCs w:val="18"/>
        </w:rPr>
      </w:pPr>
      <w:r w:rsidRPr="00AE27D2">
        <w:rPr>
          <w:i/>
          <w:sz w:val="18"/>
          <w:szCs w:val="18"/>
        </w:rPr>
        <w:t xml:space="preserve">                                                                                 регламенту по предоставлению муниципальной услуги</w:t>
      </w:r>
    </w:p>
    <w:p w:rsidR="00AE27D2" w:rsidRPr="00AE27D2" w:rsidRDefault="00AE27D2" w:rsidP="008E4330">
      <w:pPr>
        <w:tabs>
          <w:tab w:val="left" w:pos="3976"/>
        </w:tabs>
        <w:ind w:left="-142" w:right="-136" w:firstLine="284"/>
        <w:jc w:val="right"/>
        <w:rPr>
          <w:i/>
          <w:sz w:val="18"/>
          <w:szCs w:val="18"/>
        </w:rPr>
      </w:pPr>
    </w:p>
    <w:p w:rsidR="00AE27D2" w:rsidRPr="00AE27D2" w:rsidRDefault="00AE27D2" w:rsidP="008E4330">
      <w:pPr>
        <w:tabs>
          <w:tab w:val="left" w:pos="3976"/>
        </w:tabs>
        <w:ind w:left="-142" w:right="-136" w:firstLine="284"/>
        <w:jc w:val="center"/>
        <w:rPr>
          <w:b/>
          <w:sz w:val="18"/>
          <w:szCs w:val="18"/>
        </w:rPr>
      </w:pPr>
      <w:r w:rsidRPr="00AE27D2">
        <w:rPr>
          <w:b/>
          <w:sz w:val="18"/>
          <w:szCs w:val="18"/>
        </w:rPr>
        <w:t>Форма заявления о предоставлении муниципальной услуги</w:t>
      </w:r>
    </w:p>
    <w:p w:rsidR="002352D8" w:rsidRDefault="00AE27D2" w:rsidP="008E4330">
      <w:pPr>
        <w:tabs>
          <w:tab w:val="left" w:pos="3976"/>
        </w:tabs>
        <w:ind w:left="-142" w:right="-136" w:firstLine="284"/>
        <w:jc w:val="center"/>
        <w:rPr>
          <w:b/>
          <w:sz w:val="18"/>
          <w:szCs w:val="18"/>
        </w:rPr>
      </w:pPr>
      <w:r w:rsidRPr="00AE27D2">
        <w:rPr>
          <w:b/>
          <w:sz w:val="18"/>
          <w:szCs w:val="18"/>
        </w:rPr>
        <w:t>«Установление публичного сервитута в отдельных целях»</w:t>
      </w:r>
    </w:p>
    <w:p w:rsidR="00AE27D2" w:rsidRDefault="00AE27D2" w:rsidP="008E4330">
      <w:pPr>
        <w:tabs>
          <w:tab w:val="left" w:pos="3976"/>
        </w:tabs>
        <w:ind w:left="-142" w:right="-136" w:firstLine="284"/>
        <w:jc w:val="center"/>
        <w:rPr>
          <w:b/>
          <w:sz w:val="18"/>
          <w:szCs w:val="18"/>
        </w:rPr>
      </w:pPr>
    </w:p>
    <w:tbl>
      <w:tblPr>
        <w:tblStyle w:val="TableNormal5"/>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3116"/>
        <w:gridCol w:w="6807"/>
      </w:tblGrid>
      <w:tr w:rsidR="00AE27D2" w:rsidRPr="00565CD7" w:rsidTr="00565CD7">
        <w:trPr>
          <w:trHeight w:val="546"/>
        </w:trPr>
        <w:tc>
          <w:tcPr>
            <w:tcW w:w="568" w:type="dxa"/>
            <w:tcBorders>
              <w:top w:val="single" w:sz="4" w:space="0" w:color="auto"/>
              <w:left w:val="single" w:sz="4" w:space="0" w:color="auto"/>
              <w:bottom w:val="single" w:sz="4" w:space="0" w:color="auto"/>
            </w:tcBorders>
            <w:shd w:val="clear" w:color="auto" w:fill="auto"/>
          </w:tcPr>
          <w:p w:rsidR="00AE27D2" w:rsidRPr="00986566" w:rsidRDefault="00AE27D2" w:rsidP="008E4330">
            <w:pPr>
              <w:spacing w:before="4"/>
              <w:ind w:left="-142" w:right="-136"/>
              <w:rPr>
                <w:rFonts w:ascii="Times New Roman" w:hAnsi="Times New Roman"/>
                <w:b/>
                <w:sz w:val="18"/>
                <w:szCs w:val="18"/>
                <w:lang w:val="ru-RU"/>
              </w:rPr>
            </w:pPr>
          </w:p>
        </w:tc>
        <w:tc>
          <w:tcPr>
            <w:tcW w:w="9923" w:type="dxa"/>
            <w:gridSpan w:val="2"/>
          </w:tcPr>
          <w:p w:rsidR="00AE27D2" w:rsidRPr="00986566" w:rsidRDefault="00AE27D2" w:rsidP="008E4330">
            <w:pPr>
              <w:spacing w:before="4"/>
              <w:ind w:left="-142" w:right="-136"/>
              <w:rPr>
                <w:rFonts w:ascii="Times New Roman" w:hAnsi="Times New Roman"/>
                <w:b/>
                <w:sz w:val="18"/>
                <w:szCs w:val="18"/>
                <w:lang w:val="ru-RU"/>
              </w:rPr>
            </w:pPr>
          </w:p>
          <w:p w:rsidR="00AE27D2" w:rsidRPr="00565CD7" w:rsidRDefault="00AE27D2" w:rsidP="008E4330">
            <w:pPr>
              <w:ind w:left="-142" w:right="-136"/>
              <w:jc w:val="center"/>
              <w:rPr>
                <w:rFonts w:ascii="Times New Roman" w:hAnsi="Times New Roman"/>
                <w:b/>
                <w:sz w:val="18"/>
                <w:szCs w:val="18"/>
                <w:lang w:val="ru-RU"/>
              </w:rPr>
            </w:pPr>
            <w:r w:rsidRPr="00565CD7">
              <w:rPr>
                <w:rFonts w:ascii="Times New Roman" w:hAnsi="Times New Roman"/>
                <w:b/>
                <w:sz w:val="18"/>
                <w:szCs w:val="18"/>
                <w:lang w:val="ru-RU"/>
              </w:rPr>
              <w:t>Ходатайство</w:t>
            </w:r>
            <w:r w:rsidRPr="00565CD7">
              <w:rPr>
                <w:rFonts w:ascii="Times New Roman" w:hAnsi="Times New Roman"/>
                <w:b/>
                <w:spacing w:val="-4"/>
                <w:sz w:val="18"/>
                <w:szCs w:val="18"/>
                <w:lang w:val="ru-RU"/>
              </w:rPr>
              <w:t xml:space="preserve"> </w:t>
            </w:r>
            <w:r w:rsidRPr="00565CD7">
              <w:rPr>
                <w:rFonts w:ascii="Times New Roman" w:hAnsi="Times New Roman"/>
                <w:b/>
                <w:sz w:val="18"/>
                <w:szCs w:val="18"/>
                <w:lang w:val="ru-RU"/>
              </w:rPr>
              <w:t>об</w:t>
            </w:r>
            <w:r w:rsidRPr="00565CD7">
              <w:rPr>
                <w:rFonts w:ascii="Times New Roman" w:hAnsi="Times New Roman"/>
                <w:b/>
                <w:spacing w:val="-3"/>
                <w:sz w:val="18"/>
                <w:szCs w:val="18"/>
                <w:lang w:val="ru-RU"/>
              </w:rPr>
              <w:t xml:space="preserve"> </w:t>
            </w:r>
            <w:r w:rsidRPr="00565CD7">
              <w:rPr>
                <w:rFonts w:ascii="Times New Roman" w:hAnsi="Times New Roman"/>
                <w:b/>
                <w:sz w:val="18"/>
                <w:szCs w:val="18"/>
                <w:lang w:val="ru-RU"/>
              </w:rPr>
              <w:t>установлении</w:t>
            </w:r>
            <w:r w:rsidRPr="00565CD7">
              <w:rPr>
                <w:rFonts w:ascii="Times New Roman" w:hAnsi="Times New Roman"/>
                <w:b/>
                <w:spacing w:val="-4"/>
                <w:sz w:val="18"/>
                <w:szCs w:val="18"/>
                <w:lang w:val="ru-RU"/>
              </w:rPr>
              <w:t xml:space="preserve"> </w:t>
            </w:r>
            <w:r w:rsidRPr="00565CD7">
              <w:rPr>
                <w:rFonts w:ascii="Times New Roman" w:hAnsi="Times New Roman"/>
                <w:b/>
                <w:sz w:val="18"/>
                <w:szCs w:val="18"/>
                <w:lang w:val="ru-RU"/>
              </w:rPr>
              <w:t>публичного</w:t>
            </w:r>
            <w:r w:rsidRPr="00565CD7">
              <w:rPr>
                <w:rFonts w:ascii="Times New Roman" w:hAnsi="Times New Roman"/>
                <w:b/>
                <w:spacing w:val="-3"/>
                <w:sz w:val="18"/>
                <w:szCs w:val="18"/>
                <w:lang w:val="ru-RU"/>
              </w:rPr>
              <w:t xml:space="preserve"> </w:t>
            </w:r>
            <w:r w:rsidRPr="00565CD7">
              <w:rPr>
                <w:rFonts w:ascii="Times New Roman" w:hAnsi="Times New Roman"/>
                <w:b/>
                <w:sz w:val="18"/>
                <w:szCs w:val="18"/>
                <w:lang w:val="ru-RU"/>
              </w:rPr>
              <w:t>сервитута</w:t>
            </w:r>
          </w:p>
        </w:tc>
      </w:tr>
      <w:tr w:rsidR="00AE27D2" w:rsidRPr="00565CD7" w:rsidTr="00565CD7">
        <w:trPr>
          <w:trHeight w:val="623"/>
        </w:trPr>
        <w:tc>
          <w:tcPr>
            <w:tcW w:w="568" w:type="dxa"/>
            <w:tcBorders>
              <w:top w:val="single" w:sz="4" w:space="0" w:color="auto"/>
              <w:left w:val="single" w:sz="4" w:space="0" w:color="auto"/>
              <w:bottom w:val="single" w:sz="4" w:space="0" w:color="auto"/>
            </w:tcBorders>
            <w:shd w:val="clear" w:color="auto" w:fill="auto"/>
          </w:tcPr>
          <w:p w:rsidR="00AE27D2" w:rsidRPr="00565CD7" w:rsidRDefault="00AE27D2" w:rsidP="008E4330">
            <w:pPr>
              <w:spacing w:before="6"/>
              <w:ind w:left="-142" w:right="-136"/>
              <w:jc w:val="center"/>
              <w:rPr>
                <w:rFonts w:ascii="Times New Roman" w:hAnsi="Times New Roman"/>
                <w:sz w:val="18"/>
                <w:szCs w:val="18"/>
              </w:rPr>
            </w:pPr>
            <w:r w:rsidRPr="00565CD7">
              <w:rPr>
                <w:rFonts w:ascii="Times New Roman" w:hAnsi="Times New Roman"/>
                <w:sz w:val="18"/>
                <w:szCs w:val="18"/>
              </w:rPr>
              <w:t>1</w:t>
            </w:r>
          </w:p>
        </w:tc>
        <w:tc>
          <w:tcPr>
            <w:tcW w:w="9923" w:type="dxa"/>
            <w:gridSpan w:val="2"/>
            <w:tcBorders>
              <w:bottom w:val="single" w:sz="4" w:space="0" w:color="auto"/>
            </w:tcBorders>
          </w:tcPr>
          <w:p w:rsidR="00AE27D2" w:rsidRPr="00565CD7" w:rsidRDefault="00AE27D2" w:rsidP="008E4330">
            <w:pPr>
              <w:spacing w:before="6"/>
              <w:ind w:left="-142" w:right="-136"/>
              <w:rPr>
                <w:rFonts w:ascii="Times New Roman" w:hAnsi="Times New Roman"/>
                <w:b/>
                <w:sz w:val="18"/>
                <w:szCs w:val="18"/>
              </w:rPr>
            </w:pPr>
          </w:p>
          <w:p w:rsidR="00AE27D2" w:rsidRPr="00565CD7" w:rsidRDefault="00AE27D2" w:rsidP="008E4330">
            <w:pPr>
              <w:spacing w:line="20" w:lineRule="exact"/>
              <w:ind w:left="-142" w:right="-136"/>
              <w:rPr>
                <w:rFonts w:ascii="Times New Roman" w:hAnsi="Times New Roman"/>
                <w:sz w:val="18"/>
                <w:szCs w:val="18"/>
              </w:rPr>
            </w:pPr>
            <w:r w:rsidRPr="00565CD7">
              <w:rPr>
                <w:noProof/>
                <w:sz w:val="18"/>
                <w:szCs w:val="18"/>
              </w:rPr>
              <mc:AlternateContent>
                <mc:Choice Requires="wpg">
                  <w:drawing>
                    <wp:inline distT="0" distB="0" distL="0" distR="0" wp14:anchorId="66735AFE" wp14:editId="7276A9BF">
                      <wp:extent cx="3656965" cy="4445"/>
                      <wp:effectExtent l="5080" t="4445" r="5080" b="10160"/>
                      <wp:docPr id="25" name="Группа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6965" cy="4445"/>
                                <a:chOff x="0" y="0"/>
                                <a:chExt cx="5759" cy="7"/>
                              </a:xfrm>
                            </wpg:grpSpPr>
                            <wps:wsp>
                              <wps:cNvPr id="26" name="Line 53"/>
                              <wps:cNvCnPr/>
                              <wps:spPr bwMode="auto">
                                <a:xfrm>
                                  <a:off x="0" y="3"/>
                                  <a:ext cx="5759" cy="0"/>
                                </a:xfrm>
                                <a:prstGeom prst="line">
                                  <a:avLst/>
                                </a:prstGeom>
                                <a:noFill/>
                                <a:ln w="418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25" o:spid="_x0000_s1026" style="width:287.95pt;height:.35pt;mso-position-horizontal-relative:char;mso-position-vertical-relative:line" coordsize="57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">
                      <v:line id="Line 53" o:spid="_x0000_s1027" style="position:absolute;visibility:visible;mso-wrap-style:square" from="0,3" to="575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dxW8QAAADbAAAADwAAAGRycy9kb3ducmV2LnhtbESPQWvCQBSE74L/YXmFXkqzUYgNqauI&#10;YBG9tGnp+ZF9TUKzb9fsqsm/dwsFj8PMfMMs14PpxIV631pWMEtSEMSV1S3XCr4+d885CB+QNXaW&#10;ScFIHtar6WSJhbZX/qBLGWoRIewLVNCE4AopfdWQQZ9YRxy9H9sbDFH2tdQ9XiPcdHKepgtpsOW4&#10;0KCjbUPVb3k2Co6uPn2/4+H49jJmLqfTPkufrFKPD8PmFUSgIdzD/+29VjBfwN+X+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53FbxAAAANsAAAAPAAAAAAAAAAAA&#10;AAAAAKECAABkcnMvZG93bnJldi54bWxQSwUGAAAAAAQABAD5AAAAkgMAAAAA&#10;" strokeweight=".1163mm"/>
                      <w10:anchorlock/>
                    </v:group>
                  </w:pict>
                </mc:Fallback>
              </mc:AlternateContent>
            </w:r>
          </w:p>
          <w:p w:rsidR="00AE27D2" w:rsidRPr="00565CD7" w:rsidRDefault="00AE27D2" w:rsidP="008E4330">
            <w:pPr>
              <w:ind w:left="-142" w:right="-136"/>
              <w:rPr>
                <w:rFonts w:ascii="Times New Roman" w:hAnsi="Times New Roman"/>
                <w:sz w:val="18"/>
                <w:szCs w:val="18"/>
                <w:lang w:val="ru-RU"/>
              </w:rPr>
            </w:pPr>
            <w:r w:rsidRPr="00565CD7">
              <w:rPr>
                <w:rFonts w:ascii="Times New Roman" w:hAnsi="Times New Roman"/>
                <w:sz w:val="18"/>
                <w:szCs w:val="18"/>
                <w:lang w:val="ru-RU"/>
              </w:rPr>
              <w:t>(наименование</w:t>
            </w:r>
            <w:r w:rsidRPr="00565CD7">
              <w:rPr>
                <w:rFonts w:ascii="Times New Roman" w:hAnsi="Times New Roman"/>
                <w:spacing w:val="-6"/>
                <w:sz w:val="18"/>
                <w:szCs w:val="18"/>
                <w:lang w:val="ru-RU"/>
              </w:rPr>
              <w:t xml:space="preserve"> </w:t>
            </w:r>
            <w:r w:rsidRPr="00565CD7">
              <w:rPr>
                <w:rFonts w:ascii="Times New Roman" w:hAnsi="Times New Roman"/>
                <w:sz w:val="18"/>
                <w:szCs w:val="18"/>
                <w:lang w:val="ru-RU"/>
              </w:rPr>
              <w:t>органа,</w:t>
            </w:r>
            <w:r w:rsidRPr="00565CD7">
              <w:rPr>
                <w:rFonts w:ascii="Times New Roman" w:hAnsi="Times New Roman"/>
                <w:spacing w:val="-5"/>
                <w:sz w:val="18"/>
                <w:szCs w:val="18"/>
                <w:lang w:val="ru-RU"/>
              </w:rPr>
              <w:t xml:space="preserve"> </w:t>
            </w:r>
            <w:r w:rsidRPr="00565CD7">
              <w:rPr>
                <w:rFonts w:ascii="Times New Roman" w:hAnsi="Times New Roman"/>
                <w:sz w:val="18"/>
                <w:szCs w:val="18"/>
                <w:lang w:val="ru-RU"/>
              </w:rPr>
              <w:t>принимающего</w:t>
            </w:r>
            <w:r w:rsidRPr="00565CD7">
              <w:rPr>
                <w:rFonts w:ascii="Times New Roman" w:hAnsi="Times New Roman"/>
                <w:spacing w:val="-5"/>
                <w:sz w:val="18"/>
                <w:szCs w:val="18"/>
                <w:lang w:val="ru-RU"/>
              </w:rPr>
              <w:t xml:space="preserve"> </w:t>
            </w:r>
            <w:r w:rsidRPr="00565CD7">
              <w:rPr>
                <w:rFonts w:ascii="Times New Roman" w:hAnsi="Times New Roman"/>
                <w:sz w:val="18"/>
                <w:szCs w:val="18"/>
                <w:lang w:val="ru-RU"/>
              </w:rPr>
              <w:t>решение</w:t>
            </w:r>
            <w:r w:rsidRPr="00565CD7">
              <w:rPr>
                <w:rFonts w:ascii="Times New Roman" w:hAnsi="Times New Roman"/>
                <w:spacing w:val="-6"/>
                <w:sz w:val="18"/>
                <w:szCs w:val="18"/>
                <w:lang w:val="ru-RU"/>
              </w:rPr>
              <w:t xml:space="preserve"> </w:t>
            </w:r>
            <w:r w:rsidRPr="00565CD7">
              <w:rPr>
                <w:rFonts w:ascii="Times New Roman" w:hAnsi="Times New Roman"/>
                <w:sz w:val="18"/>
                <w:szCs w:val="18"/>
                <w:lang w:val="ru-RU"/>
              </w:rPr>
              <w:t>об</w:t>
            </w:r>
            <w:r w:rsidRPr="00565CD7">
              <w:rPr>
                <w:rFonts w:ascii="Times New Roman" w:hAnsi="Times New Roman"/>
                <w:spacing w:val="-5"/>
                <w:sz w:val="18"/>
                <w:szCs w:val="18"/>
                <w:lang w:val="ru-RU"/>
              </w:rPr>
              <w:t xml:space="preserve"> </w:t>
            </w:r>
            <w:r w:rsidRPr="00565CD7">
              <w:rPr>
                <w:rFonts w:ascii="Times New Roman" w:hAnsi="Times New Roman"/>
                <w:sz w:val="18"/>
                <w:szCs w:val="18"/>
                <w:lang w:val="ru-RU"/>
              </w:rPr>
              <w:t>установлении</w:t>
            </w:r>
            <w:r w:rsidRPr="00565CD7">
              <w:rPr>
                <w:rFonts w:ascii="Times New Roman" w:hAnsi="Times New Roman"/>
                <w:spacing w:val="-6"/>
                <w:sz w:val="18"/>
                <w:szCs w:val="18"/>
                <w:lang w:val="ru-RU"/>
              </w:rPr>
              <w:t xml:space="preserve"> </w:t>
            </w:r>
            <w:r w:rsidRPr="00565CD7">
              <w:rPr>
                <w:rFonts w:ascii="Times New Roman" w:hAnsi="Times New Roman"/>
                <w:sz w:val="18"/>
                <w:szCs w:val="18"/>
                <w:lang w:val="ru-RU"/>
              </w:rPr>
              <w:t>публичного</w:t>
            </w:r>
            <w:r w:rsidRPr="00565CD7">
              <w:rPr>
                <w:rFonts w:ascii="Times New Roman" w:hAnsi="Times New Roman"/>
                <w:spacing w:val="-5"/>
                <w:sz w:val="18"/>
                <w:szCs w:val="18"/>
                <w:lang w:val="ru-RU"/>
              </w:rPr>
              <w:t xml:space="preserve"> </w:t>
            </w:r>
            <w:r w:rsidRPr="00565CD7">
              <w:rPr>
                <w:rFonts w:ascii="Times New Roman" w:hAnsi="Times New Roman"/>
                <w:sz w:val="18"/>
                <w:szCs w:val="18"/>
                <w:lang w:val="ru-RU"/>
              </w:rPr>
              <w:t>сервитута)</w:t>
            </w:r>
          </w:p>
        </w:tc>
      </w:tr>
      <w:tr w:rsidR="00AE27D2" w:rsidRPr="00565CD7" w:rsidTr="00565CD7">
        <w:trPr>
          <w:trHeight w:val="492"/>
        </w:trPr>
        <w:tc>
          <w:tcPr>
            <w:tcW w:w="568" w:type="dxa"/>
            <w:tcBorders>
              <w:top w:val="single" w:sz="4" w:space="0" w:color="auto"/>
              <w:left w:val="single" w:sz="4" w:space="0" w:color="auto"/>
              <w:bottom w:val="single" w:sz="4" w:space="0" w:color="auto"/>
            </w:tcBorders>
            <w:shd w:val="clear" w:color="auto" w:fill="auto"/>
          </w:tcPr>
          <w:p w:rsidR="00AE27D2" w:rsidRPr="00565CD7" w:rsidRDefault="00AE27D2" w:rsidP="008E4330">
            <w:pPr>
              <w:spacing w:before="56"/>
              <w:ind w:left="-142" w:right="-136"/>
              <w:jc w:val="center"/>
              <w:rPr>
                <w:rFonts w:ascii="Times New Roman" w:hAnsi="Times New Roman"/>
                <w:sz w:val="18"/>
                <w:szCs w:val="18"/>
              </w:rPr>
            </w:pPr>
            <w:r w:rsidRPr="00565CD7">
              <w:rPr>
                <w:rFonts w:ascii="Times New Roman" w:hAnsi="Times New Roman"/>
                <w:sz w:val="18"/>
                <w:szCs w:val="18"/>
                <w:lang w:val="ru-RU"/>
              </w:rPr>
              <w:t xml:space="preserve">    </w:t>
            </w:r>
            <w:r w:rsidRPr="00565CD7">
              <w:rPr>
                <w:rFonts w:ascii="Times New Roman" w:hAnsi="Times New Roman"/>
                <w:sz w:val="18"/>
                <w:szCs w:val="18"/>
              </w:rPr>
              <w:t>2</w:t>
            </w:r>
          </w:p>
        </w:tc>
        <w:tc>
          <w:tcPr>
            <w:tcW w:w="9923" w:type="dxa"/>
            <w:gridSpan w:val="2"/>
            <w:tcBorders>
              <w:top w:val="single" w:sz="4" w:space="0" w:color="auto"/>
              <w:bottom w:val="single" w:sz="4" w:space="0" w:color="auto"/>
            </w:tcBorders>
          </w:tcPr>
          <w:p w:rsidR="00AE27D2" w:rsidRPr="00565CD7" w:rsidRDefault="00AE27D2" w:rsidP="008E4330">
            <w:pPr>
              <w:spacing w:before="56"/>
              <w:ind w:left="-142" w:right="-136"/>
              <w:jc w:val="center"/>
              <w:rPr>
                <w:rFonts w:ascii="Times New Roman" w:hAnsi="Times New Roman"/>
                <w:sz w:val="18"/>
                <w:szCs w:val="18"/>
                <w:lang w:val="ru-RU"/>
              </w:rPr>
            </w:pPr>
            <w:r w:rsidRPr="00565CD7">
              <w:rPr>
                <w:rFonts w:ascii="Times New Roman" w:hAnsi="Times New Roman"/>
                <w:sz w:val="18"/>
                <w:szCs w:val="18"/>
                <w:lang w:val="ru-RU"/>
              </w:rPr>
              <w:t>Сведения</w:t>
            </w:r>
            <w:r w:rsidRPr="00565CD7">
              <w:rPr>
                <w:rFonts w:ascii="Times New Roman" w:hAnsi="Times New Roman"/>
                <w:spacing w:val="-5"/>
                <w:sz w:val="18"/>
                <w:szCs w:val="18"/>
                <w:lang w:val="ru-RU"/>
              </w:rPr>
              <w:t xml:space="preserve"> </w:t>
            </w:r>
            <w:r w:rsidRPr="00565CD7">
              <w:rPr>
                <w:rFonts w:ascii="Times New Roman" w:hAnsi="Times New Roman"/>
                <w:sz w:val="18"/>
                <w:szCs w:val="18"/>
                <w:lang w:val="ru-RU"/>
              </w:rPr>
              <w:t>о</w:t>
            </w:r>
            <w:r w:rsidRPr="00565CD7">
              <w:rPr>
                <w:rFonts w:ascii="Times New Roman" w:hAnsi="Times New Roman"/>
                <w:spacing w:val="-3"/>
                <w:sz w:val="18"/>
                <w:szCs w:val="18"/>
                <w:lang w:val="ru-RU"/>
              </w:rPr>
              <w:t xml:space="preserve"> </w:t>
            </w:r>
            <w:r w:rsidRPr="00565CD7">
              <w:rPr>
                <w:rFonts w:ascii="Times New Roman" w:hAnsi="Times New Roman"/>
                <w:sz w:val="18"/>
                <w:szCs w:val="18"/>
                <w:lang w:val="ru-RU"/>
              </w:rPr>
              <w:t>лице,</w:t>
            </w:r>
            <w:r w:rsidRPr="00565CD7">
              <w:rPr>
                <w:rFonts w:ascii="Times New Roman" w:hAnsi="Times New Roman"/>
                <w:spacing w:val="-4"/>
                <w:sz w:val="18"/>
                <w:szCs w:val="18"/>
                <w:lang w:val="ru-RU"/>
              </w:rPr>
              <w:t xml:space="preserve"> </w:t>
            </w:r>
            <w:r w:rsidRPr="00565CD7">
              <w:rPr>
                <w:rFonts w:ascii="Times New Roman" w:hAnsi="Times New Roman"/>
                <w:sz w:val="18"/>
                <w:szCs w:val="18"/>
                <w:lang w:val="ru-RU"/>
              </w:rPr>
              <w:t>представившем</w:t>
            </w:r>
            <w:r w:rsidRPr="00565CD7">
              <w:rPr>
                <w:rFonts w:ascii="Times New Roman" w:hAnsi="Times New Roman"/>
                <w:spacing w:val="-4"/>
                <w:sz w:val="18"/>
                <w:szCs w:val="18"/>
                <w:lang w:val="ru-RU"/>
              </w:rPr>
              <w:t xml:space="preserve"> </w:t>
            </w:r>
            <w:r w:rsidRPr="00565CD7">
              <w:rPr>
                <w:rFonts w:ascii="Times New Roman" w:hAnsi="Times New Roman"/>
                <w:sz w:val="18"/>
                <w:szCs w:val="18"/>
                <w:lang w:val="ru-RU"/>
              </w:rPr>
              <w:t>ходатайство</w:t>
            </w:r>
            <w:r w:rsidRPr="00565CD7">
              <w:rPr>
                <w:rFonts w:ascii="Times New Roman" w:hAnsi="Times New Roman"/>
                <w:spacing w:val="-4"/>
                <w:sz w:val="18"/>
                <w:szCs w:val="18"/>
                <w:lang w:val="ru-RU"/>
              </w:rPr>
              <w:t xml:space="preserve"> </w:t>
            </w:r>
            <w:r w:rsidRPr="00565CD7">
              <w:rPr>
                <w:rFonts w:ascii="Times New Roman" w:hAnsi="Times New Roman"/>
                <w:sz w:val="18"/>
                <w:szCs w:val="18"/>
                <w:lang w:val="ru-RU"/>
              </w:rPr>
              <w:t>об</w:t>
            </w:r>
            <w:r w:rsidRPr="00565CD7">
              <w:rPr>
                <w:rFonts w:ascii="Times New Roman" w:hAnsi="Times New Roman"/>
                <w:spacing w:val="-3"/>
                <w:sz w:val="18"/>
                <w:szCs w:val="18"/>
                <w:lang w:val="ru-RU"/>
              </w:rPr>
              <w:t xml:space="preserve"> </w:t>
            </w:r>
            <w:r w:rsidRPr="00565CD7">
              <w:rPr>
                <w:rFonts w:ascii="Times New Roman" w:hAnsi="Times New Roman"/>
                <w:sz w:val="18"/>
                <w:szCs w:val="18"/>
                <w:lang w:val="ru-RU"/>
              </w:rPr>
              <w:t>установлении</w:t>
            </w:r>
            <w:r w:rsidRPr="00565CD7">
              <w:rPr>
                <w:rFonts w:ascii="Times New Roman" w:hAnsi="Times New Roman"/>
                <w:spacing w:val="-4"/>
                <w:sz w:val="18"/>
                <w:szCs w:val="18"/>
                <w:lang w:val="ru-RU"/>
              </w:rPr>
              <w:t xml:space="preserve"> </w:t>
            </w:r>
            <w:r w:rsidRPr="00565CD7">
              <w:rPr>
                <w:rFonts w:ascii="Times New Roman" w:hAnsi="Times New Roman"/>
                <w:sz w:val="18"/>
                <w:szCs w:val="18"/>
                <w:lang w:val="ru-RU"/>
              </w:rPr>
              <w:t>публичного</w:t>
            </w:r>
            <w:r w:rsidRPr="00565CD7">
              <w:rPr>
                <w:rFonts w:ascii="Times New Roman" w:hAnsi="Times New Roman"/>
                <w:spacing w:val="-4"/>
                <w:sz w:val="18"/>
                <w:szCs w:val="18"/>
                <w:lang w:val="ru-RU"/>
              </w:rPr>
              <w:t xml:space="preserve"> </w:t>
            </w:r>
            <w:r w:rsidRPr="00565CD7">
              <w:rPr>
                <w:rFonts w:ascii="Times New Roman" w:hAnsi="Times New Roman"/>
                <w:sz w:val="18"/>
                <w:szCs w:val="18"/>
                <w:lang w:val="ru-RU"/>
              </w:rPr>
              <w:t>сервитута</w:t>
            </w:r>
          </w:p>
          <w:p w:rsidR="00AE27D2" w:rsidRPr="00565CD7" w:rsidRDefault="00AE27D2" w:rsidP="008E4330">
            <w:pPr>
              <w:ind w:left="-142" w:right="-136"/>
              <w:jc w:val="center"/>
              <w:rPr>
                <w:rFonts w:ascii="Times New Roman" w:hAnsi="Times New Roman"/>
                <w:sz w:val="18"/>
                <w:szCs w:val="18"/>
              </w:rPr>
            </w:pPr>
            <w:r w:rsidRPr="00565CD7">
              <w:rPr>
                <w:rFonts w:ascii="Times New Roman" w:hAnsi="Times New Roman"/>
                <w:sz w:val="18"/>
                <w:szCs w:val="18"/>
              </w:rPr>
              <w:t>(далее</w:t>
            </w:r>
            <w:r w:rsidRPr="00565CD7">
              <w:rPr>
                <w:rFonts w:ascii="Times New Roman" w:hAnsi="Times New Roman"/>
                <w:spacing w:val="-4"/>
                <w:sz w:val="18"/>
                <w:szCs w:val="18"/>
              </w:rPr>
              <w:t xml:space="preserve"> </w:t>
            </w:r>
            <w:r w:rsidRPr="00565CD7">
              <w:rPr>
                <w:rFonts w:ascii="Times New Roman" w:hAnsi="Times New Roman"/>
                <w:sz w:val="18"/>
                <w:szCs w:val="18"/>
              </w:rPr>
              <w:t>–</w:t>
            </w:r>
            <w:r w:rsidRPr="00565CD7">
              <w:rPr>
                <w:rFonts w:ascii="Times New Roman" w:hAnsi="Times New Roman"/>
                <w:spacing w:val="-3"/>
                <w:sz w:val="18"/>
                <w:szCs w:val="18"/>
              </w:rPr>
              <w:t xml:space="preserve"> </w:t>
            </w:r>
            <w:r w:rsidRPr="00565CD7">
              <w:rPr>
                <w:rFonts w:ascii="Times New Roman" w:hAnsi="Times New Roman"/>
                <w:sz w:val="18"/>
                <w:szCs w:val="18"/>
              </w:rPr>
              <w:t>заявитель):</w:t>
            </w:r>
          </w:p>
        </w:tc>
      </w:tr>
      <w:tr w:rsidR="00AE27D2" w:rsidRPr="00565CD7" w:rsidTr="00565CD7">
        <w:trPr>
          <w:trHeight w:val="438"/>
        </w:trPr>
        <w:tc>
          <w:tcPr>
            <w:tcW w:w="568" w:type="dxa"/>
            <w:tcBorders>
              <w:top w:val="single" w:sz="4" w:space="0" w:color="auto"/>
              <w:left w:val="single" w:sz="4" w:space="0" w:color="auto"/>
              <w:bottom w:val="single" w:sz="4" w:space="0" w:color="auto"/>
            </w:tcBorders>
            <w:shd w:val="clear" w:color="auto" w:fill="auto"/>
          </w:tcPr>
          <w:p w:rsidR="00AE27D2" w:rsidRPr="00565CD7" w:rsidRDefault="00AE27D2" w:rsidP="008E4330">
            <w:pPr>
              <w:spacing w:before="56"/>
              <w:ind w:left="-142" w:right="-136"/>
              <w:jc w:val="center"/>
              <w:rPr>
                <w:rFonts w:ascii="Times New Roman" w:hAnsi="Times New Roman"/>
                <w:sz w:val="18"/>
                <w:szCs w:val="18"/>
              </w:rPr>
            </w:pPr>
            <w:r w:rsidRPr="00565CD7">
              <w:rPr>
                <w:rFonts w:ascii="Times New Roman" w:hAnsi="Times New Roman"/>
                <w:sz w:val="18"/>
                <w:szCs w:val="18"/>
              </w:rPr>
              <w:t>2.1</w:t>
            </w:r>
          </w:p>
        </w:tc>
        <w:tc>
          <w:tcPr>
            <w:tcW w:w="3116" w:type="dxa"/>
            <w:tcBorders>
              <w:top w:val="single" w:sz="4" w:space="0" w:color="auto"/>
              <w:bottom w:val="single" w:sz="4" w:space="0" w:color="auto"/>
            </w:tcBorders>
          </w:tcPr>
          <w:p w:rsidR="00AE27D2" w:rsidRPr="00565CD7" w:rsidRDefault="00AE27D2" w:rsidP="008E4330">
            <w:pPr>
              <w:spacing w:before="56"/>
              <w:ind w:left="-142" w:right="-136"/>
              <w:jc w:val="center"/>
              <w:rPr>
                <w:rFonts w:ascii="Times New Roman" w:hAnsi="Times New Roman"/>
                <w:sz w:val="18"/>
                <w:szCs w:val="18"/>
              </w:rPr>
            </w:pPr>
            <w:r w:rsidRPr="00565CD7">
              <w:rPr>
                <w:rFonts w:ascii="Times New Roman" w:hAnsi="Times New Roman"/>
                <w:sz w:val="18"/>
                <w:szCs w:val="18"/>
              </w:rPr>
              <w:t>Полное</w:t>
            </w:r>
            <w:r w:rsidRPr="00565CD7">
              <w:rPr>
                <w:rFonts w:ascii="Times New Roman" w:hAnsi="Times New Roman"/>
                <w:spacing w:val="-5"/>
                <w:sz w:val="18"/>
                <w:szCs w:val="18"/>
              </w:rPr>
              <w:t xml:space="preserve"> </w:t>
            </w:r>
            <w:r w:rsidRPr="00565CD7">
              <w:rPr>
                <w:rFonts w:ascii="Times New Roman" w:hAnsi="Times New Roman"/>
                <w:sz w:val="18"/>
                <w:szCs w:val="18"/>
              </w:rPr>
              <w:t>наименование</w:t>
            </w:r>
          </w:p>
        </w:tc>
        <w:tc>
          <w:tcPr>
            <w:tcW w:w="6807" w:type="dxa"/>
          </w:tcPr>
          <w:p w:rsidR="00AE27D2" w:rsidRPr="00565CD7" w:rsidRDefault="00AE27D2" w:rsidP="008E4330">
            <w:pPr>
              <w:ind w:left="-142" w:right="-136"/>
              <w:rPr>
                <w:rFonts w:ascii="Times New Roman" w:hAnsi="Times New Roman"/>
                <w:sz w:val="18"/>
                <w:szCs w:val="18"/>
              </w:rPr>
            </w:pPr>
          </w:p>
        </w:tc>
      </w:tr>
      <w:tr w:rsidR="00AE27D2" w:rsidRPr="00565CD7" w:rsidTr="00565CD7">
        <w:trPr>
          <w:trHeight w:val="441"/>
        </w:trPr>
        <w:tc>
          <w:tcPr>
            <w:tcW w:w="568" w:type="dxa"/>
            <w:tcBorders>
              <w:top w:val="single" w:sz="4" w:space="0" w:color="auto"/>
              <w:left w:val="single" w:sz="4" w:space="0" w:color="auto"/>
              <w:bottom w:val="single" w:sz="4" w:space="0" w:color="auto"/>
            </w:tcBorders>
            <w:shd w:val="clear" w:color="auto" w:fill="auto"/>
          </w:tcPr>
          <w:p w:rsidR="00AE27D2" w:rsidRPr="00565CD7" w:rsidRDefault="00AE27D2" w:rsidP="008E4330">
            <w:pPr>
              <w:spacing w:before="56"/>
              <w:ind w:left="-142" w:right="-136"/>
              <w:jc w:val="center"/>
              <w:rPr>
                <w:rFonts w:ascii="Times New Roman" w:hAnsi="Times New Roman"/>
                <w:sz w:val="18"/>
                <w:szCs w:val="18"/>
              </w:rPr>
            </w:pPr>
            <w:r w:rsidRPr="00565CD7">
              <w:rPr>
                <w:rFonts w:ascii="Times New Roman" w:hAnsi="Times New Roman"/>
                <w:sz w:val="18"/>
                <w:szCs w:val="18"/>
              </w:rPr>
              <w:lastRenderedPageBreak/>
              <w:t>2.2</w:t>
            </w:r>
          </w:p>
        </w:tc>
        <w:tc>
          <w:tcPr>
            <w:tcW w:w="3116" w:type="dxa"/>
            <w:tcBorders>
              <w:top w:val="single" w:sz="4" w:space="0" w:color="auto"/>
            </w:tcBorders>
          </w:tcPr>
          <w:p w:rsidR="00AE27D2" w:rsidRPr="00565CD7" w:rsidRDefault="00AE27D2" w:rsidP="008E4330">
            <w:pPr>
              <w:spacing w:before="56"/>
              <w:ind w:left="-142" w:right="-136"/>
              <w:jc w:val="center"/>
              <w:rPr>
                <w:rFonts w:ascii="Times New Roman" w:hAnsi="Times New Roman"/>
                <w:sz w:val="18"/>
                <w:szCs w:val="18"/>
              </w:rPr>
            </w:pPr>
            <w:r w:rsidRPr="00565CD7">
              <w:rPr>
                <w:rFonts w:ascii="Times New Roman" w:hAnsi="Times New Roman"/>
                <w:sz w:val="18"/>
                <w:szCs w:val="18"/>
              </w:rPr>
              <w:t>Сокращенное</w:t>
            </w:r>
            <w:r w:rsidRPr="00565CD7">
              <w:rPr>
                <w:rFonts w:ascii="Times New Roman" w:hAnsi="Times New Roman"/>
                <w:spacing w:val="-6"/>
                <w:sz w:val="18"/>
                <w:szCs w:val="18"/>
              </w:rPr>
              <w:t xml:space="preserve"> </w:t>
            </w:r>
            <w:r w:rsidRPr="00565CD7">
              <w:rPr>
                <w:rFonts w:ascii="Times New Roman" w:hAnsi="Times New Roman"/>
                <w:sz w:val="18"/>
                <w:szCs w:val="18"/>
              </w:rPr>
              <w:t>наименование</w:t>
            </w:r>
          </w:p>
        </w:tc>
        <w:tc>
          <w:tcPr>
            <w:tcW w:w="6807" w:type="dxa"/>
          </w:tcPr>
          <w:p w:rsidR="00AE27D2" w:rsidRPr="00565CD7" w:rsidRDefault="00AE27D2" w:rsidP="008E4330">
            <w:pPr>
              <w:ind w:left="-142" w:right="-136"/>
              <w:rPr>
                <w:rFonts w:ascii="Times New Roman" w:hAnsi="Times New Roman"/>
                <w:sz w:val="18"/>
                <w:szCs w:val="18"/>
              </w:rPr>
            </w:pPr>
          </w:p>
        </w:tc>
      </w:tr>
      <w:tr w:rsidR="00AE27D2" w:rsidRPr="00565CD7" w:rsidTr="00565CD7">
        <w:trPr>
          <w:trHeight w:val="714"/>
        </w:trPr>
        <w:tc>
          <w:tcPr>
            <w:tcW w:w="568" w:type="dxa"/>
            <w:tcBorders>
              <w:top w:val="single" w:sz="4" w:space="0" w:color="auto"/>
              <w:left w:val="single" w:sz="4" w:space="0" w:color="auto"/>
              <w:bottom w:val="single" w:sz="4" w:space="0" w:color="auto"/>
            </w:tcBorders>
            <w:shd w:val="clear" w:color="auto" w:fill="auto"/>
          </w:tcPr>
          <w:p w:rsidR="00AE27D2" w:rsidRPr="00565CD7" w:rsidRDefault="00AE27D2" w:rsidP="008E4330">
            <w:pPr>
              <w:spacing w:before="54"/>
              <w:ind w:left="-142" w:right="-136" w:hanging="1028"/>
              <w:rPr>
                <w:rFonts w:ascii="Times New Roman" w:hAnsi="Times New Roman"/>
                <w:spacing w:val="-1"/>
                <w:sz w:val="18"/>
                <w:szCs w:val="18"/>
              </w:rPr>
            </w:pPr>
            <w:r w:rsidRPr="00565CD7">
              <w:rPr>
                <w:rFonts w:ascii="Times New Roman" w:hAnsi="Times New Roman"/>
                <w:spacing w:val="-1"/>
                <w:sz w:val="18"/>
                <w:szCs w:val="18"/>
              </w:rPr>
              <w:t>2.3</w:t>
            </w:r>
          </w:p>
        </w:tc>
        <w:tc>
          <w:tcPr>
            <w:tcW w:w="3116" w:type="dxa"/>
            <w:tcBorders>
              <w:bottom w:val="single" w:sz="4" w:space="0" w:color="auto"/>
            </w:tcBorders>
          </w:tcPr>
          <w:p w:rsidR="00AE27D2" w:rsidRPr="00565CD7" w:rsidRDefault="00AE27D2" w:rsidP="008E4330">
            <w:pPr>
              <w:spacing w:before="54"/>
              <w:ind w:left="-142" w:right="-136" w:hanging="1028"/>
              <w:rPr>
                <w:rFonts w:ascii="Times New Roman" w:hAnsi="Times New Roman"/>
                <w:sz w:val="18"/>
                <w:szCs w:val="18"/>
              </w:rPr>
            </w:pPr>
            <w:r w:rsidRPr="00565CD7">
              <w:rPr>
                <w:rFonts w:ascii="Times New Roman" w:hAnsi="Times New Roman"/>
                <w:spacing w:val="-1"/>
                <w:sz w:val="18"/>
                <w:szCs w:val="18"/>
              </w:rPr>
              <w:t>Организационно-правовая</w:t>
            </w:r>
            <w:r w:rsidRPr="00565CD7">
              <w:rPr>
                <w:rFonts w:ascii="Times New Roman" w:hAnsi="Times New Roman"/>
                <w:spacing w:val="-57"/>
                <w:sz w:val="18"/>
                <w:szCs w:val="18"/>
              </w:rPr>
              <w:t xml:space="preserve"> </w:t>
            </w:r>
            <w:r w:rsidRPr="00565CD7">
              <w:rPr>
                <w:rFonts w:ascii="Times New Roman" w:hAnsi="Times New Roman"/>
                <w:sz w:val="18"/>
                <w:szCs w:val="18"/>
              </w:rPr>
              <w:t>форма</w:t>
            </w:r>
          </w:p>
        </w:tc>
        <w:tc>
          <w:tcPr>
            <w:tcW w:w="6807" w:type="dxa"/>
          </w:tcPr>
          <w:p w:rsidR="00AE27D2" w:rsidRPr="00565CD7" w:rsidRDefault="00AE27D2" w:rsidP="008E4330">
            <w:pPr>
              <w:ind w:left="-142" w:right="-136"/>
              <w:rPr>
                <w:rFonts w:ascii="Times New Roman" w:hAnsi="Times New Roman"/>
                <w:sz w:val="18"/>
                <w:szCs w:val="18"/>
              </w:rPr>
            </w:pPr>
          </w:p>
        </w:tc>
      </w:tr>
      <w:tr w:rsidR="00AE27D2" w:rsidRPr="00565CD7" w:rsidTr="00565CD7">
        <w:trPr>
          <w:trHeight w:val="1267"/>
        </w:trPr>
        <w:tc>
          <w:tcPr>
            <w:tcW w:w="568" w:type="dxa"/>
            <w:tcBorders>
              <w:top w:val="single" w:sz="4" w:space="0" w:color="auto"/>
              <w:left w:val="single" w:sz="4" w:space="0" w:color="auto"/>
              <w:bottom w:val="single" w:sz="4" w:space="0" w:color="auto"/>
            </w:tcBorders>
            <w:shd w:val="clear" w:color="auto" w:fill="auto"/>
          </w:tcPr>
          <w:p w:rsidR="00AE27D2" w:rsidRPr="00565CD7" w:rsidRDefault="00AE27D2" w:rsidP="008E4330">
            <w:pPr>
              <w:spacing w:before="56"/>
              <w:ind w:left="-142" w:right="-136"/>
              <w:rPr>
                <w:rFonts w:ascii="Times New Roman" w:hAnsi="Times New Roman"/>
                <w:sz w:val="18"/>
                <w:szCs w:val="18"/>
              </w:rPr>
            </w:pPr>
            <w:r w:rsidRPr="00565CD7">
              <w:rPr>
                <w:rFonts w:ascii="Times New Roman" w:hAnsi="Times New Roman"/>
                <w:sz w:val="18"/>
                <w:szCs w:val="18"/>
              </w:rPr>
              <w:t xml:space="preserve">  2.4</w:t>
            </w:r>
          </w:p>
        </w:tc>
        <w:tc>
          <w:tcPr>
            <w:tcW w:w="3116" w:type="dxa"/>
            <w:tcBorders>
              <w:top w:val="single" w:sz="4" w:space="0" w:color="auto"/>
            </w:tcBorders>
          </w:tcPr>
          <w:p w:rsidR="00AE27D2" w:rsidRPr="00565CD7" w:rsidRDefault="00AE27D2" w:rsidP="008E4330">
            <w:pPr>
              <w:spacing w:before="56"/>
              <w:ind w:left="-142" w:right="-136"/>
              <w:jc w:val="center"/>
              <w:rPr>
                <w:rFonts w:ascii="Times New Roman" w:hAnsi="Times New Roman"/>
                <w:sz w:val="18"/>
                <w:szCs w:val="18"/>
                <w:lang w:val="ru-RU"/>
              </w:rPr>
            </w:pPr>
            <w:r w:rsidRPr="00565CD7">
              <w:rPr>
                <w:rFonts w:ascii="Times New Roman" w:hAnsi="Times New Roman"/>
                <w:sz w:val="18"/>
                <w:szCs w:val="18"/>
                <w:lang w:val="ru-RU"/>
              </w:rPr>
              <w:t>Почтовый</w:t>
            </w:r>
            <w:r w:rsidRPr="00565CD7">
              <w:rPr>
                <w:rFonts w:ascii="Times New Roman" w:hAnsi="Times New Roman"/>
                <w:spacing w:val="-7"/>
                <w:sz w:val="18"/>
                <w:szCs w:val="18"/>
                <w:lang w:val="ru-RU"/>
              </w:rPr>
              <w:t xml:space="preserve"> </w:t>
            </w:r>
            <w:r w:rsidRPr="00565CD7">
              <w:rPr>
                <w:rFonts w:ascii="Times New Roman" w:hAnsi="Times New Roman"/>
                <w:sz w:val="18"/>
                <w:szCs w:val="18"/>
                <w:lang w:val="ru-RU"/>
              </w:rPr>
              <w:t>адрес</w:t>
            </w:r>
            <w:r w:rsidRPr="00565CD7">
              <w:rPr>
                <w:rFonts w:ascii="Times New Roman" w:hAnsi="Times New Roman"/>
                <w:spacing w:val="-5"/>
                <w:sz w:val="18"/>
                <w:szCs w:val="18"/>
                <w:lang w:val="ru-RU"/>
              </w:rPr>
              <w:t xml:space="preserve"> </w:t>
            </w:r>
            <w:r w:rsidRPr="00565CD7">
              <w:rPr>
                <w:rFonts w:ascii="Times New Roman" w:hAnsi="Times New Roman"/>
                <w:sz w:val="18"/>
                <w:szCs w:val="18"/>
                <w:lang w:val="ru-RU"/>
              </w:rPr>
              <w:t>(индекс,</w:t>
            </w:r>
            <w:r w:rsidRPr="00565CD7">
              <w:rPr>
                <w:rFonts w:ascii="Times New Roman" w:hAnsi="Times New Roman"/>
                <w:spacing w:val="-57"/>
                <w:sz w:val="18"/>
                <w:szCs w:val="18"/>
                <w:lang w:val="ru-RU"/>
              </w:rPr>
              <w:t xml:space="preserve"> </w:t>
            </w:r>
            <w:r w:rsidRPr="00565CD7">
              <w:rPr>
                <w:rFonts w:ascii="Times New Roman" w:hAnsi="Times New Roman"/>
                <w:sz w:val="18"/>
                <w:szCs w:val="18"/>
                <w:lang w:val="ru-RU"/>
              </w:rPr>
              <w:t>субъект Российской</w:t>
            </w:r>
            <w:r w:rsidRPr="00565CD7">
              <w:rPr>
                <w:rFonts w:ascii="Times New Roman" w:hAnsi="Times New Roman"/>
                <w:spacing w:val="1"/>
                <w:sz w:val="18"/>
                <w:szCs w:val="18"/>
                <w:lang w:val="ru-RU"/>
              </w:rPr>
              <w:t xml:space="preserve"> </w:t>
            </w:r>
            <w:r w:rsidRPr="00565CD7">
              <w:rPr>
                <w:rFonts w:ascii="Times New Roman" w:hAnsi="Times New Roman"/>
                <w:sz w:val="18"/>
                <w:szCs w:val="18"/>
                <w:lang w:val="ru-RU"/>
              </w:rPr>
              <w:t>Федерации, населенный</w:t>
            </w:r>
            <w:r w:rsidRPr="00565CD7">
              <w:rPr>
                <w:rFonts w:ascii="Times New Roman" w:hAnsi="Times New Roman"/>
                <w:spacing w:val="1"/>
                <w:sz w:val="18"/>
                <w:szCs w:val="18"/>
                <w:lang w:val="ru-RU"/>
              </w:rPr>
              <w:t xml:space="preserve"> </w:t>
            </w:r>
            <w:r w:rsidRPr="00565CD7">
              <w:rPr>
                <w:rFonts w:ascii="Times New Roman" w:hAnsi="Times New Roman"/>
                <w:sz w:val="18"/>
                <w:szCs w:val="18"/>
                <w:lang w:val="ru-RU"/>
              </w:rPr>
              <w:t>пункт,</w:t>
            </w:r>
            <w:r w:rsidRPr="00565CD7">
              <w:rPr>
                <w:rFonts w:ascii="Times New Roman" w:hAnsi="Times New Roman"/>
                <w:spacing w:val="1"/>
                <w:sz w:val="18"/>
                <w:szCs w:val="18"/>
                <w:lang w:val="ru-RU"/>
              </w:rPr>
              <w:t xml:space="preserve"> </w:t>
            </w:r>
            <w:r w:rsidRPr="00565CD7">
              <w:rPr>
                <w:rFonts w:ascii="Times New Roman" w:hAnsi="Times New Roman"/>
                <w:sz w:val="18"/>
                <w:szCs w:val="18"/>
                <w:lang w:val="ru-RU"/>
              </w:rPr>
              <w:t>улица,</w:t>
            </w:r>
            <w:r w:rsidRPr="00565CD7">
              <w:rPr>
                <w:rFonts w:ascii="Times New Roman" w:hAnsi="Times New Roman"/>
                <w:spacing w:val="-1"/>
                <w:sz w:val="18"/>
                <w:szCs w:val="18"/>
                <w:lang w:val="ru-RU"/>
              </w:rPr>
              <w:t xml:space="preserve"> </w:t>
            </w:r>
            <w:r w:rsidRPr="00565CD7">
              <w:rPr>
                <w:rFonts w:ascii="Times New Roman" w:hAnsi="Times New Roman"/>
                <w:sz w:val="18"/>
                <w:szCs w:val="18"/>
                <w:lang w:val="ru-RU"/>
              </w:rPr>
              <w:t>дом)</w:t>
            </w:r>
          </w:p>
        </w:tc>
        <w:tc>
          <w:tcPr>
            <w:tcW w:w="6807" w:type="dxa"/>
          </w:tcPr>
          <w:p w:rsidR="00AE27D2" w:rsidRPr="00565CD7" w:rsidRDefault="00AE27D2" w:rsidP="008E4330">
            <w:pPr>
              <w:ind w:left="-142" w:right="-136"/>
              <w:rPr>
                <w:rFonts w:ascii="Times New Roman" w:hAnsi="Times New Roman"/>
                <w:sz w:val="18"/>
                <w:szCs w:val="18"/>
                <w:lang w:val="ru-RU"/>
              </w:rPr>
            </w:pPr>
          </w:p>
        </w:tc>
      </w:tr>
      <w:tr w:rsidR="00AE27D2" w:rsidRPr="00565CD7" w:rsidTr="00565CD7">
        <w:trPr>
          <w:trHeight w:val="1269"/>
        </w:trPr>
        <w:tc>
          <w:tcPr>
            <w:tcW w:w="568" w:type="dxa"/>
            <w:tcBorders>
              <w:top w:val="single" w:sz="4" w:space="0" w:color="auto"/>
              <w:left w:val="single" w:sz="4" w:space="0" w:color="auto"/>
              <w:bottom w:val="single" w:sz="4" w:space="0" w:color="auto"/>
            </w:tcBorders>
            <w:shd w:val="clear" w:color="auto" w:fill="auto"/>
          </w:tcPr>
          <w:p w:rsidR="00AE27D2" w:rsidRPr="00565CD7" w:rsidRDefault="00AE27D2" w:rsidP="008E4330">
            <w:pPr>
              <w:spacing w:before="56"/>
              <w:ind w:left="-142" w:right="-136"/>
              <w:jc w:val="center"/>
              <w:rPr>
                <w:rFonts w:ascii="Times New Roman" w:hAnsi="Times New Roman"/>
                <w:sz w:val="18"/>
                <w:szCs w:val="18"/>
              </w:rPr>
            </w:pPr>
            <w:r w:rsidRPr="00565CD7">
              <w:rPr>
                <w:rFonts w:ascii="Times New Roman" w:hAnsi="Times New Roman"/>
                <w:sz w:val="18"/>
                <w:szCs w:val="18"/>
              </w:rPr>
              <w:t>2.5</w:t>
            </w:r>
          </w:p>
        </w:tc>
        <w:tc>
          <w:tcPr>
            <w:tcW w:w="3116" w:type="dxa"/>
            <w:tcBorders>
              <w:bottom w:val="single" w:sz="4" w:space="0" w:color="auto"/>
            </w:tcBorders>
          </w:tcPr>
          <w:p w:rsidR="00AE27D2" w:rsidRPr="00565CD7" w:rsidRDefault="00AE27D2" w:rsidP="008E4330">
            <w:pPr>
              <w:spacing w:before="56"/>
              <w:ind w:left="-142" w:right="-136"/>
              <w:jc w:val="center"/>
              <w:rPr>
                <w:rFonts w:ascii="Times New Roman" w:hAnsi="Times New Roman"/>
                <w:sz w:val="18"/>
                <w:szCs w:val="18"/>
                <w:lang w:val="ru-RU"/>
              </w:rPr>
            </w:pPr>
            <w:r w:rsidRPr="00565CD7">
              <w:rPr>
                <w:rFonts w:ascii="Times New Roman" w:hAnsi="Times New Roman"/>
                <w:sz w:val="18"/>
                <w:szCs w:val="18"/>
                <w:lang w:val="ru-RU"/>
              </w:rPr>
              <w:t>Фактический</w:t>
            </w:r>
            <w:r w:rsidRPr="00565CD7">
              <w:rPr>
                <w:rFonts w:ascii="Times New Roman" w:hAnsi="Times New Roman"/>
                <w:spacing w:val="-8"/>
                <w:sz w:val="18"/>
                <w:szCs w:val="18"/>
                <w:lang w:val="ru-RU"/>
              </w:rPr>
              <w:t xml:space="preserve"> </w:t>
            </w:r>
            <w:r w:rsidRPr="00565CD7">
              <w:rPr>
                <w:rFonts w:ascii="Times New Roman" w:hAnsi="Times New Roman"/>
                <w:sz w:val="18"/>
                <w:szCs w:val="18"/>
                <w:lang w:val="ru-RU"/>
              </w:rPr>
              <w:t>адрес</w:t>
            </w:r>
            <w:r w:rsidRPr="00565CD7">
              <w:rPr>
                <w:rFonts w:ascii="Times New Roman" w:hAnsi="Times New Roman"/>
                <w:spacing w:val="-8"/>
                <w:sz w:val="18"/>
                <w:szCs w:val="18"/>
                <w:lang w:val="ru-RU"/>
              </w:rPr>
              <w:t xml:space="preserve"> </w:t>
            </w:r>
            <w:r w:rsidRPr="00565CD7">
              <w:rPr>
                <w:rFonts w:ascii="Times New Roman" w:hAnsi="Times New Roman"/>
                <w:sz w:val="18"/>
                <w:szCs w:val="18"/>
                <w:lang w:val="ru-RU"/>
              </w:rPr>
              <w:t>(индекс,</w:t>
            </w:r>
            <w:r w:rsidRPr="00565CD7">
              <w:rPr>
                <w:rFonts w:ascii="Times New Roman" w:hAnsi="Times New Roman"/>
                <w:spacing w:val="-57"/>
                <w:sz w:val="18"/>
                <w:szCs w:val="18"/>
                <w:lang w:val="ru-RU"/>
              </w:rPr>
              <w:t xml:space="preserve"> </w:t>
            </w:r>
            <w:r w:rsidRPr="00565CD7">
              <w:rPr>
                <w:rFonts w:ascii="Times New Roman" w:hAnsi="Times New Roman"/>
                <w:sz w:val="18"/>
                <w:szCs w:val="18"/>
                <w:lang w:val="ru-RU"/>
              </w:rPr>
              <w:t>субъект Российской</w:t>
            </w:r>
            <w:r w:rsidRPr="00565CD7">
              <w:rPr>
                <w:rFonts w:ascii="Times New Roman" w:hAnsi="Times New Roman"/>
                <w:spacing w:val="1"/>
                <w:sz w:val="18"/>
                <w:szCs w:val="18"/>
                <w:lang w:val="ru-RU"/>
              </w:rPr>
              <w:t xml:space="preserve"> </w:t>
            </w:r>
            <w:r w:rsidRPr="00565CD7">
              <w:rPr>
                <w:rFonts w:ascii="Times New Roman" w:hAnsi="Times New Roman"/>
                <w:sz w:val="18"/>
                <w:szCs w:val="18"/>
                <w:lang w:val="ru-RU"/>
              </w:rPr>
              <w:t>Федерации, населенный</w:t>
            </w:r>
            <w:r w:rsidRPr="00565CD7">
              <w:rPr>
                <w:rFonts w:ascii="Times New Roman" w:hAnsi="Times New Roman"/>
                <w:spacing w:val="1"/>
                <w:sz w:val="18"/>
                <w:szCs w:val="18"/>
                <w:lang w:val="ru-RU"/>
              </w:rPr>
              <w:t xml:space="preserve"> </w:t>
            </w:r>
            <w:r w:rsidRPr="00565CD7">
              <w:rPr>
                <w:rFonts w:ascii="Times New Roman" w:hAnsi="Times New Roman"/>
                <w:sz w:val="18"/>
                <w:szCs w:val="18"/>
                <w:lang w:val="ru-RU"/>
              </w:rPr>
              <w:t>пункт,</w:t>
            </w:r>
            <w:r w:rsidRPr="00565CD7">
              <w:rPr>
                <w:rFonts w:ascii="Times New Roman" w:hAnsi="Times New Roman"/>
                <w:spacing w:val="2"/>
                <w:sz w:val="18"/>
                <w:szCs w:val="18"/>
                <w:lang w:val="ru-RU"/>
              </w:rPr>
              <w:t xml:space="preserve"> </w:t>
            </w:r>
            <w:r w:rsidRPr="00565CD7">
              <w:rPr>
                <w:rFonts w:ascii="Times New Roman" w:hAnsi="Times New Roman"/>
                <w:sz w:val="18"/>
                <w:szCs w:val="18"/>
                <w:lang w:val="ru-RU"/>
              </w:rPr>
              <w:t>улица,</w:t>
            </w:r>
            <w:r w:rsidRPr="00565CD7">
              <w:rPr>
                <w:rFonts w:ascii="Times New Roman" w:hAnsi="Times New Roman"/>
                <w:spacing w:val="-1"/>
                <w:sz w:val="18"/>
                <w:szCs w:val="18"/>
                <w:lang w:val="ru-RU"/>
              </w:rPr>
              <w:t xml:space="preserve"> </w:t>
            </w:r>
            <w:r w:rsidRPr="00565CD7">
              <w:rPr>
                <w:rFonts w:ascii="Times New Roman" w:hAnsi="Times New Roman"/>
                <w:sz w:val="18"/>
                <w:szCs w:val="18"/>
                <w:lang w:val="ru-RU"/>
              </w:rPr>
              <w:t>дом)</w:t>
            </w:r>
          </w:p>
        </w:tc>
        <w:tc>
          <w:tcPr>
            <w:tcW w:w="6807" w:type="dxa"/>
          </w:tcPr>
          <w:p w:rsidR="00AE27D2" w:rsidRPr="00565CD7" w:rsidRDefault="00AE27D2" w:rsidP="008E4330">
            <w:pPr>
              <w:ind w:left="-142" w:right="-136"/>
              <w:rPr>
                <w:rFonts w:ascii="Times New Roman" w:hAnsi="Times New Roman"/>
                <w:sz w:val="18"/>
                <w:szCs w:val="18"/>
                <w:lang w:val="ru-RU"/>
              </w:rPr>
            </w:pPr>
          </w:p>
        </w:tc>
      </w:tr>
      <w:tr w:rsidR="00AE27D2" w:rsidRPr="00565CD7" w:rsidTr="00565CD7">
        <w:trPr>
          <w:trHeight w:val="438"/>
        </w:trPr>
        <w:tc>
          <w:tcPr>
            <w:tcW w:w="568" w:type="dxa"/>
            <w:tcBorders>
              <w:top w:val="single" w:sz="4" w:space="0" w:color="auto"/>
              <w:left w:val="single" w:sz="4" w:space="0" w:color="auto"/>
              <w:bottom w:val="single" w:sz="4" w:space="0" w:color="auto"/>
            </w:tcBorders>
            <w:shd w:val="clear" w:color="auto" w:fill="auto"/>
          </w:tcPr>
          <w:p w:rsidR="00AE27D2" w:rsidRPr="00565CD7" w:rsidRDefault="00AE27D2" w:rsidP="008E4330">
            <w:pPr>
              <w:spacing w:before="56"/>
              <w:ind w:left="-142" w:right="-136"/>
              <w:jc w:val="center"/>
              <w:rPr>
                <w:rFonts w:ascii="Times New Roman" w:hAnsi="Times New Roman"/>
                <w:sz w:val="18"/>
                <w:szCs w:val="18"/>
              </w:rPr>
            </w:pPr>
            <w:r w:rsidRPr="00565CD7">
              <w:rPr>
                <w:rFonts w:ascii="Times New Roman" w:hAnsi="Times New Roman"/>
                <w:sz w:val="18"/>
                <w:szCs w:val="18"/>
              </w:rPr>
              <w:t>2.6</w:t>
            </w:r>
          </w:p>
        </w:tc>
        <w:tc>
          <w:tcPr>
            <w:tcW w:w="3116" w:type="dxa"/>
            <w:tcBorders>
              <w:top w:val="single" w:sz="4" w:space="0" w:color="auto"/>
            </w:tcBorders>
          </w:tcPr>
          <w:p w:rsidR="00AE27D2" w:rsidRPr="00565CD7" w:rsidRDefault="00AE27D2" w:rsidP="008E4330">
            <w:pPr>
              <w:spacing w:before="56"/>
              <w:ind w:left="-142" w:right="-136"/>
              <w:jc w:val="center"/>
              <w:rPr>
                <w:rFonts w:ascii="Times New Roman" w:hAnsi="Times New Roman"/>
                <w:sz w:val="18"/>
                <w:szCs w:val="18"/>
              </w:rPr>
            </w:pPr>
            <w:r w:rsidRPr="00565CD7">
              <w:rPr>
                <w:rFonts w:ascii="Times New Roman" w:hAnsi="Times New Roman"/>
                <w:sz w:val="18"/>
                <w:szCs w:val="18"/>
              </w:rPr>
              <w:t>Адрес</w:t>
            </w:r>
            <w:r w:rsidRPr="00565CD7">
              <w:rPr>
                <w:rFonts w:ascii="Times New Roman" w:hAnsi="Times New Roman"/>
                <w:spacing w:val="-4"/>
                <w:sz w:val="18"/>
                <w:szCs w:val="18"/>
              </w:rPr>
              <w:t xml:space="preserve"> </w:t>
            </w:r>
            <w:r w:rsidRPr="00565CD7">
              <w:rPr>
                <w:rFonts w:ascii="Times New Roman" w:hAnsi="Times New Roman"/>
                <w:sz w:val="18"/>
                <w:szCs w:val="18"/>
              </w:rPr>
              <w:t>электронной</w:t>
            </w:r>
            <w:r w:rsidRPr="00565CD7">
              <w:rPr>
                <w:rFonts w:ascii="Times New Roman" w:hAnsi="Times New Roman"/>
                <w:spacing w:val="-3"/>
                <w:sz w:val="18"/>
                <w:szCs w:val="18"/>
              </w:rPr>
              <w:t xml:space="preserve"> </w:t>
            </w:r>
            <w:r w:rsidRPr="00565CD7">
              <w:rPr>
                <w:rFonts w:ascii="Times New Roman" w:hAnsi="Times New Roman"/>
                <w:sz w:val="18"/>
                <w:szCs w:val="18"/>
              </w:rPr>
              <w:t>почты</w:t>
            </w:r>
          </w:p>
        </w:tc>
        <w:tc>
          <w:tcPr>
            <w:tcW w:w="6807" w:type="dxa"/>
          </w:tcPr>
          <w:p w:rsidR="00AE27D2" w:rsidRPr="00565CD7" w:rsidRDefault="00AE27D2" w:rsidP="008E4330">
            <w:pPr>
              <w:ind w:left="-142" w:right="-136"/>
              <w:rPr>
                <w:rFonts w:ascii="Times New Roman" w:hAnsi="Times New Roman"/>
                <w:sz w:val="18"/>
                <w:szCs w:val="18"/>
              </w:rPr>
            </w:pPr>
          </w:p>
        </w:tc>
      </w:tr>
      <w:tr w:rsidR="00AE27D2" w:rsidRPr="00565CD7" w:rsidTr="00565CD7">
        <w:trPr>
          <w:trHeight w:val="441"/>
        </w:trPr>
        <w:tc>
          <w:tcPr>
            <w:tcW w:w="568" w:type="dxa"/>
            <w:tcBorders>
              <w:top w:val="single" w:sz="4" w:space="0" w:color="auto"/>
              <w:left w:val="single" w:sz="4" w:space="0" w:color="auto"/>
              <w:bottom w:val="single" w:sz="4" w:space="0" w:color="auto"/>
            </w:tcBorders>
            <w:shd w:val="clear" w:color="auto" w:fill="auto"/>
          </w:tcPr>
          <w:p w:rsidR="00AE27D2" w:rsidRPr="00565CD7" w:rsidRDefault="00AE27D2" w:rsidP="008E4330">
            <w:pPr>
              <w:spacing w:before="56"/>
              <w:ind w:left="-142" w:right="-136"/>
              <w:jc w:val="center"/>
              <w:rPr>
                <w:rFonts w:ascii="Times New Roman" w:hAnsi="Times New Roman"/>
                <w:sz w:val="18"/>
                <w:szCs w:val="18"/>
              </w:rPr>
            </w:pPr>
            <w:r w:rsidRPr="00565CD7">
              <w:rPr>
                <w:rFonts w:ascii="Times New Roman" w:hAnsi="Times New Roman"/>
                <w:sz w:val="18"/>
                <w:szCs w:val="18"/>
              </w:rPr>
              <w:t>2.7</w:t>
            </w:r>
          </w:p>
        </w:tc>
        <w:tc>
          <w:tcPr>
            <w:tcW w:w="3116" w:type="dxa"/>
          </w:tcPr>
          <w:p w:rsidR="00AE27D2" w:rsidRPr="00565CD7" w:rsidRDefault="00AE27D2" w:rsidP="008E4330">
            <w:pPr>
              <w:spacing w:before="56"/>
              <w:ind w:left="-142" w:right="-136"/>
              <w:jc w:val="center"/>
              <w:rPr>
                <w:rFonts w:ascii="Times New Roman" w:hAnsi="Times New Roman"/>
                <w:sz w:val="18"/>
                <w:szCs w:val="18"/>
              </w:rPr>
            </w:pPr>
            <w:r w:rsidRPr="00565CD7">
              <w:rPr>
                <w:rFonts w:ascii="Times New Roman" w:hAnsi="Times New Roman"/>
                <w:sz w:val="18"/>
                <w:szCs w:val="18"/>
              </w:rPr>
              <w:t>ОГРН</w:t>
            </w:r>
          </w:p>
        </w:tc>
        <w:tc>
          <w:tcPr>
            <w:tcW w:w="6807" w:type="dxa"/>
          </w:tcPr>
          <w:p w:rsidR="00AE27D2" w:rsidRPr="00565CD7" w:rsidRDefault="00AE27D2" w:rsidP="008E4330">
            <w:pPr>
              <w:ind w:left="-142" w:right="-136"/>
              <w:rPr>
                <w:rFonts w:ascii="Times New Roman" w:hAnsi="Times New Roman"/>
                <w:sz w:val="18"/>
                <w:szCs w:val="18"/>
              </w:rPr>
            </w:pPr>
          </w:p>
        </w:tc>
      </w:tr>
      <w:tr w:rsidR="00AE27D2" w:rsidRPr="00565CD7" w:rsidTr="00565CD7">
        <w:trPr>
          <w:trHeight w:val="438"/>
        </w:trPr>
        <w:tc>
          <w:tcPr>
            <w:tcW w:w="568" w:type="dxa"/>
            <w:tcBorders>
              <w:top w:val="single" w:sz="4" w:space="0" w:color="auto"/>
              <w:left w:val="single" w:sz="4" w:space="0" w:color="auto"/>
              <w:bottom w:val="single" w:sz="4" w:space="0" w:color="auto"/>
            </w:tcBorders>
            <w:shd w:val="clear" w:color="auto" w:fill="auto"/>
          </w:tcPr>
          <w:p w:rsidR="00AE27D2" w:rsidRPr="00565CD7" w:rsidRDefault="00AE27D2" w:rsidP="008E4330">
            <w:pPr>
              <w:spacing w:before="56"/>
              <w:ind w:left="-142" w:right="-136"/>
              <w:jc w:val="center"/>
              <w:rPr>
                <w:rFonts w:ascii="Times New Roman" w:hAnsi="Times New Roman"/>
                <w:sz w:val="18"/>
                <w:szCs w:val="18"/>
              </w:rPr>
            </w:pPr>
            <w:r w:rsidRPr="00565CD7">
              <w:rPr>
                <w:rFonts w:ascii="Times New Roman" w:hAnsi="Times New Roman"/>
                <w:sz w:val="18"/>
                <w:szCs w:val="18"/>
              </w:rPr>
              <w:t>2.8</w:t>
            </w:r>
          </w:p>
        </w:tc>
        <w:tc>
          <w:tcPr>
            <w:tcW w:w="3116" w:type="dxa"/>
            <w:tcBorders>
              <w:bottom w:val="single" w:sz="4" w:space="0" w:color="auto"/>
            </w:tcBorders>
          </w:tcPr>
          <w:p w:rsidR="00AE27D2" w:rsidRPr="00565CD7" w:rsidRDefault="00AE27D2" w:rsidP="008E4330">
            <w:pPr>
              <w:spacing w:before="56"/>
              <w:ind w:left="-142" w:right="-136"/>
              <w:jc w:val="center"/>
              <w:rPr>
                <w:rFonts w:ascii="Times New Roman" w:hAnsi="Times New Roman"/>
                <w:sz w:val="18"/>
                <w:szCs w:val="18"/>
              </w:rPr>
            </w:pPr>
            <w:r w:rsidRPr="00565CD7">
              <w:rPr>
                <w:rFonts w:ascii="Times New Roman" w:hAnsi="Times New Roman"/>
                <w:sz w:val="18"/>
                <w:szCs w:val="18"/>
              </w:rPr>
              <w:t>ИНН</w:t>
            </w:r>
          </w:p>
        </w:tc>
        <w:tc>
          <w:tcPr>
            <w:tcW w:w="6807" w:type="dxa"/>
            <w:tcBorders>
              <w:bottom w:val="single" w:sz="4" w:space="0" w:color="auto"/>
            </w:tcBorders>
          </w:tcPr>
          <w:p w:rsidR="00AE27D2" w:rsidRPr="00565CD7" w:rsidRDefault="00AE27D2" w:rsidP="008E4330">
            <w:pPr>
              <w:ind w:left="-142" w:right="-136"/>
              <w:rPr>
                <w:rFonts w:ascii="Times New Roman" w:hAnsi="Times New Roman"/>
                <w:sz w:val="18"/>
                <w:szCs w:val="18"/>
              </w:rPr>
            </w:pPr>
          </w:p>
        </w:tc>
      </w:tr>
      <w:tr w:rsidR="00AE27D2" w:rsidRPr="00565CD7" w:rsidTr="00565CD7">
        <w:trPr>
          <w:trHeight w:val="441"/>
        </w:trPr>
        <w:tc>
          <w:tcPr>
            <w:tcW w:w="568" w:type="dxa"/>
            <w:tcBorders>
              <w:top w:val="single" w:sz="4" w:space="0" w:color="auto"/>
              <w:left w:val="single" w:sz="4" w:space="0" w:color="auto"/>
              <w:bottom w:val="single" w:sz="4" w:space="0" w:color="auto"/>
            </w:tcBorders>
            <w:shd w:val="clear" w:color="auto" w:fill="auto"/>
          </w:tcPr>
          <w:p w:rsidR="00AE27D2" w:rsidRPr="00565CD7" w:rsidRDefault="00AE27D2" w:rsidP="008E4330">
            <w:pPr>
              <w:spacing w:before="56"/>
              <w:ind w:left="-142" w:right="-136"/>
              <w:jc w:val="center"/>
              <w:rPr>
                <w:rFonts w:ascii="Times New Roman" w:hAnsi="Times New Roman"/>
                <w:sz w:val="18"/>
                <w:szCs w:val="18"/>
              </w:rPr>
            </w:pPr>
            <w:r w:rsidRPr="00565CD7">
              <w:rPr>
                <w:rFonts w:ascii="Times New Roman" w:hAnsi="Times New Roman"/>
                <w:sz w:val="18"/>
                <w:szCs w:val="18"/>
              </w:rPr>
              <w:t>3</w:t>
            </w:r>
          </w:p>
        </w:tc>
        <w:tc>
          <w:tcPr>
            <w:tcW w:w="9923" w:type="dxa"/>
            <w:gridSpan w:val="2"/>
            <w:tcBorders>
              <w:top w:val="single" w:sz="4" w:space="0" w:color="auto"/>
            </w:tcBorders>
          </w:tcPr>
          <w:p w:rsidR="00AE27D2" w:rsidRPr="00565CD7" w:rsidRDefault="00AE27D2" w:rsidP="008E4330">
            <w:pPr>
              <w:spacing w:before="56"/>
              <w:ind w:left="-142" w:right="-136"/>
              <w:jc w:val="center"/>
              <w:rPr>
                <w:rFonts w:ascii="Times New Roman" w:hAnsi="Times New Roman"/>
                <w:sz w:val="18"/>
                <w:szCs w:val="18"/>
              </w:rPr>
            </w:pPr>
            <w:r w:rsidRPr="00565CD7">
              <w:rPr>
                <w:rFonts w:ascii="Times New Roman" w:hAnsi="Times New Roman"/>
                <w:sz w:val="18"/>
                <w:szCs w:val="18"/>
              </w:rPr>
              <w:t>Сведения</w:t>
            </w:r>
            <w:r w:rsidRPr="00565CD7">
              <w:rPr>
                <w:rFonts w:ascii="Times New Roman" w:hAnsi="Times New Roman"/>
                <w:spacing w:val="-6"/>
                <w:sz w:val="18"/>
                <w:szCs w:val="18"/>
              </w:rPr>
              <w:t xml:space="preserve"> </w:t>
            </w:r>
            <w:r w:rsidRPr="00565CD7">
              <w:rPr>
                <w:rFonts w:ascii="Times New Roman" w:hAnsi="Times New Roman"/>
                <w:sz w:val="18"/>
                <w:szCs w:val="18"/>
              </w:rPr>
              <w:t>о</w:t>
            </w:r>
            <w:r w:rsidRPr="00565CD7">
              <w:rPr>
                <w:rFonts w:ascii="Times New Roman" w:hAnsi="Times New Roman"/>
                <w:spacing w:val="-5"/>
                <w:sz w:val="18"/>
                <w:szCs w:val="18"/>
              </w:rPr>
              <w:t xml:space="preserve"> </w:t>
            </w:r>
            <w:r w:rsidRPr="00565CD7">
              <w:rPr>
                <w:rFonts w:ascii="Times New Roman" w:hAnsi="Times New Roman"/>
                <w:sz w:val="18"/>
                <w:szCs w:val="18"/>
              </w:rPr>
              <w:t>представителе</w:t>
            </w:r>
            <w:r w:rsidRPr="00565CD7">
              <w:rPr>
                <w:rFonts w:ascii="Times New Roman" w:hAnsi="Times New Roman"/>
                <w:spacing w:val="-5"/>
                <w:sz w:val="18"/>
                <w:szCs w:val="18"/>
              </w:rPr>
              <w:t xml:space="preserve"> </w:t>
            </w:r>
            <w:r w:rsidRPr="00565CD7">
              <w:rPr>
                <w:rFonts w:ascii="Times New Roman" w:hAnsi="Times New Roman"/>
                <w:sz w:val="18"/>
                <w:szCs w:val="18"/>
              </w:rPr>
              <w:t>заявителя:</w:t>
            </w:r>
          </w:p>
        </w:tc>
      </w:tr>
      <w:tr w:rsidR="00AE27D2" w:rsidRPr="00565CD7" w:rsidTr="00565CD7">
        <w:trPr>
          <w:trHeight w:val="439"/>
        </w:trPr>
        <w:tc>
          <w:tcPr>
            <w:tcW w:w="568" w:type="dxa"/>
            <w:tcBorders>
              <w:top w:val="single" w:sz="4" w:space="0" w:color="auto"/>
              <w:left w:val="single" w:sz="4" w:space="0" w:color="auto"/>
              <w:bottom w:val="single" w:sz="4" w:space="0" w:color="auto"/>
            </w:tcBorders>
            <w:shd w:val="clear" w:color="auto" w:fill="auto"/>
          </w:tcPr>
          <w:p w:rsidR="00AE27D2" w:rsidRPr="00565CD7" w:rsidRDefault="00AE27D2" w:rsidP="008E4330">
            <w:pPr>
              <w:spacing w:before="57"/>
              <w:ind w:left="-142" w:right="-136"/>
              <w:jc w:val="center"/>
              <w:rPr>
                <w:rFonts w:ascii="Times New Roman" w:hAnsi="Times New Roman"/>
                <w:sz w:val="18"/>
                <w:szCs w:val="18"/>
              </w:rPr>
            </w:pPr>
            <w:r w:rsidRPr="00565CD7">
              <w:rPr>
                <w:rFonts w:ascii="Times New Roman" w:hAnsi="Times New Roman"/>
                <w:sz w:val="18"/>
                <w:szCs w:val="18"/>
              </w:rPr>
              <w:t>3.1</w:t>
            </w:r>
          </w:p>
        </w:tc>
        <w:tc>
          <w:tcPr>
            <w:tcW w:w="3116" w:type="dxa"/>
            <w:tcBorders>
              <w:bottom w:val="single" w:sz="4" w:space="0" w:color="auto"/>
            </w:tcBorders>
          </w:tcPr>
          <w:p w:rsidR="00AE27D2" w:rsidRPr="00565CD7" w:rsidRDefault="00AE27D2" w:rsidP="008E4330">
            <w:pPr>
              <w:spacing w:before="57"/>
              <w:ind w:left="-142" w:right="-136"/>
              <w:jc w:val="center"/>
              <w:rPr>
                <w:rFonts w:ascii="Times New Roman" w:hAnsi="Times New Roman"/>
                <w:sz w:val="18"/>
                <w:szCs w:val="18"/>
              </w:rPr>
            </w:pPr>
            <w:r w:rsidRPr="00565CD7">
              <w:rPr>
                <w:rFonts w:ascii="Times New Roman" w:hAnsi="Times New Roman"/>
                <w:sz w:val="18"/>
                <w:szCs w:val="18"/>
              </w:rPr>
              <w:t>Фамилия</w:t>
            </w:r>
          </w:p>
        </w:tc>
        <w:tc>
          <w:tcPr>
            <w:tcW w:w="6807" w:type="dxa"/>
          </w:tcPr>
          <w:p w:rsidR="00AE27D2" w:rsidRPr="00565CD7" w:rsidRDefault="00AE27D2" w:rsidP="008E4330">
            <w:pPr>
              <w:ind w:left="-142" w:right="-136"/>
              <w:rPr>
                <w:rFonts w:ascii="Times New Roman" w:hAnsi="Times New Roman"/>
                <w:sz w:val="18"/>
                <w:szCs w:val="18"/>
              </w:rPr>
            </w:pPr>
          </w:p>
        </w:tc>
      </w:tr>
      <w:tr w:rsidR="00AE27D2" w:rsidRPr="00565CD7" w:rsidTr="00565CD7">
        <w:trPr>
          <w:trHeight w:val="441"/>
        </w:trPr>
        <w:tc>
          <w:tcPr>
            <w:tcW w:w="568" w:type="dxa"/>
            <w:tcBorders>
              <w:top w:val="single" w:sz="4" w:space="0" w:color="auto"/>
              <w:left w:val="single" w:sz="4" w:space="0" w:color="auto"/>
              <w:bottom w:val="single" w:sz="4" w:space="0" w:color="auto"/>
            </w:tcBorders>
            <w:shd w:val="clear" w:color="auto" w:fill="auto"/>
          </w:tcPr>
          <w:p w:rsidR="00AE27D2" w:rsidRPr="00565CD7" w:rsidRDefault="00AE27D2" w:rsidP="008E4330">
            <w:pPr>
              <w:spacing w:before="56"/>
              <w:ind w:left="-142" w:right="-136"/>
              <w:jc w:val="center"/>
              <w:rPr>
                <w:rFonts w:ascii="Times New Roman" w:hAnsi="Times New Roman"/>
                <w:sz w:val="18"/>
                <w:szCs w:val="18"/>
              </w:rPr>
            </w:pPr>
          </w:p>
        </w:tc>
        <w:tc>
          <w:tcPr>
            <w:tcW w:w="3116" w:type="dxa"/>
            <w:tcBorders>
              <w:top w:val="single" w:sz="4" w:space="0" w:color="auto"/>
              <w:bottom w:val="single" w:sz="4" w:space="0" w:color="auto"/>
            </w:tcBorders>
          </w:tcPr>
          <w:p w:rsidR="00AE27D2" w:rsidRPr="00565CD7" w:rsidRDefault="00AE27D2" w:rsidP="008E4330">
            <w:pPr>
              <w:spacing w:before="56"/>
              <w:ind w:left="-142" w:right="-136"/>
              <w:jc w:val="center"/>
              <w:rPr>
                <w:rFonts w:ascii="Times New Roman" w:hAnsi="Times New Roman"/>
                <w:sz w:val="18"/>
                <w:szCs w:val="18"/>
              </w:rPr>
            </w:pPr>
            <w:r w:rsidRPr="00565CD7">
              <w:rPr>
                <w:rFonts w:ascii="Times New Roman" w:hAnsi="Times New Roman"/>
                <w:sz w:val="18"/>
                <w:szCs w:val="18"/>
              </w:rPr>
              <w:t>Имя</w:t>
            </w:r>
          </w:p>
        </w:tc>
        <w:tc>
          <w:tcPr>
            <w:tcW w:w="6807" w:type="dxa"/>
          </w:tcPr>
          <w:p w:rsidR="00AE27D2" w:rsidRPr="00565CD7" w:rsidRDefault="00AE27D2" w:rsidP="008E4330">
            <w:pPr>
              <w:ind w:left="-142" w:right="-136"/>
              <w:rPr>
                <w:rFonts w:ascii="Times New Roman" w:hAnsi="Times New Roman"/>
                <w:sz w:val="18"/>
                <w:szCs w:val="18"/>
              </w:rPr>
            </w:pPr>
          </w:p>
        </w:tc>
      </w:tr>
      <w:tr w:rsidR="00AE27D2" w:rsidRPr="00565CD7" w:rsidTr="00565CD7">
        <w:trPr>
          <w:trHeight w:val="438"/>
        </w:trPr>
        <w:tc>
          <w:tcPr>
            <w:tcW w:w="568" w:type="dxa"/>
            <w:tcBorders>
              <w:top w:val="single" w:sz="4" w:space="0" w:color="auto"/>
              <w:left w:val="single" w:sz="4" w:space="0" w:color="auto"/>
              <w:bottom w:val="single" w:sz="4" w:space="0" w:color="auto"/>
            </w:tcBorders>
            <w:shd w:val="clear" w:color="auto" w:fill="auto"/>
          </w:tcPr>
          <w:p w:rsidR="00AE27D2" w:rsidRPr="00565CD7" w:rsidRDefault="00AE27D2" w:rsidP="008E4330">
            <w:pPr>
              <w:spacing w:before="56"/>
              <w:ind w:left="-142" w:right="-136"/>
              <w:jc w:val="center"/>
              <w:rPr>
                <w:rFonts w:ascii="Times New Roman" w:hAnsi="Times New Roman"/>
                <w:sz w:val="18"/>
                <w:szCs w:val="18"/>
              </w:rPr>
            </w:pPr>
          </w:p>
        </w:tc>
        <w:tc>
          <w:tcPr>
            <w:tcW w:w="3116" w:type="dxa"/>
            <w:tcBorders>
              <w:top w:val="single" w:sz="4" w:space="0" w:color="auto"/>
              <w:bottom w:val="single" w:sz="4" w:space="0" w:color="auto"/>
            </w:tcBorders>
          </w:tcPr>
          <w:p w:rsidR="00AE27D2" w:rsidRPr="00565CD7" w:rsidRDefault="00AE27D2" w:rsidP="008E4330">
            <w:pPr>
              <w:spacing w:before="56"/>
              <w:ind w:left="-142" w:right="-136"/>
              <w:jc w:val="center"/>
              <w:rPr>
                <w:rFonts w:ascii="Times New Roman" w:hAnsi="Times New Roman"/>
                <w:sz w:val="18"/>
                <w:szCs w:val="18"/>
              </w:rPr>
            </w:pPr>
            <w:r w:rsidRPr="00565CD7">
              <w:rPr>
                <w:rFonts w:ascii="Times New Roman" w:hAnsi="Times New Roman"/>
                <w:sz w:val="18"/>
                <w:szCs w:val="18"/>
              </w:rPr>
              <w:t>Отчество</w:t>
            </w:r>
            <w:r w:rsidRPr="00565CD7">
              <w:rPr>
                <w:rFonts w:ascii="Times New Roman" w:hAnsi="Times New Roman"/>
                <w:spacing w:val="-4"/>
                <w:sz w:val="18"/>
                <w:szCs w:val="18"/>
              </w:rPr>
              <w:t xml:space="preserve"> </w:t>
            </w:r>
            <w:r w:rsidRPr="00565CD7">
              <w:rPr>
                <w:rFonts w:ascii="Times New Roman" w:hAnsi="Times New Roman"/>
                <w:sz w:val="18"/>
                <w:szCs w:val="18"/>
              </w:rPr>
              <w:t>(при</w:t>
            </w:r>
            <w:r w:rsidRPr="00565CD7">
              <w:rPr>
                <w:rFonts w:ascii="Times New Roman" w:hAnsi="Times New Roman"/>
                <w:spacing w:val="-2"/>
                <w:sz w:val="18"/>
                <w:szCs w:val="18"/>
              </w:rPr>
              <w:t xml:space="preserve"> </w:t>
            </w:r>
            <w:r w:rsidRPr="00565CD7">
              <w:rPr>
                <w:rFonts w:ascii="Times New Roman" w:hAnsi="Times New Roman"/>
                <w:sz w:val="18"/>
                <w:szCs w:val="18"/>
              </w:rPr>
              <w:t>наличии)</w:t>
            </w:r>
          </w:p>
        </w:tc>
        <w:tc>
          <w:tcPr>
            <w:tcW w:w="6807" w:type="dxa"/>
          </w:tcPr>
          <w:p w:rsidR="00AE27D2" w:rsidRPr="00565CD7" w:rsidRDefault="00AE27D2" w:rsidP="008E4330">
            <w:pPr>
              <w:ind w:left="-142" w:right="-136"/>
              <w:rPr>
                <w:rFonts w:ascii="Times New Roman" w:hAnsi="Times New Roman"/>
                <w:sz w:val="18"/>
                <w:szCs w:val="18"/>
              </w:rPr>
            </w:pPr>
          </w:p>
        </w:tc>
      </w:tr>
      <w:tr w:rsidR="00AE27D2" w:rsidRPr="00565CD7" w:rsidTr="00565CD7">
        <w:trPr>
          <w:trHeight w:val="441"/>
        </w:trPr>
        <w:tc>
          <w:tcPr>
            <w:tcW w:w="568" w:type="dxa"/>
            <w:tcBorders>
              <w:top w:val="single" w:sz="4" w:space="0" w:color="auto"/>
              <w:left w:val="single" w:sz="4" w:space="0" w:color="auto"/>
              <w:bottom w:val="single" w:sz="4" w:space="0" w:color="auto"/>
            </w:tcBorders>
            <w:shd w:val="clear" w:color="auto" w:fill="auto"/>
          </w:tcPr>
          <w:p w:rsidR="00AE27D2" w:rsidRPr="00565CD7" w:rsidRDefault="00AE27D2" w:rsidP="008E4330">
            <w:pPr>
              <w:spacing w:before="56"/>
              <w:ind w:left="-142" w:right="-136"/>
              <w:jc w:val="center"/>
              <w:rPr>
                <w:rFonts w:ascii="Times New Roman" w:hAnsi="Times New Roman"/>
                <w:sz w:val="18"/>
                <w:szCs w:val="18"/>
              </w:rPr>
            </w:pPr>
            <w:r w:rsidRPr="00565CD7">
              <w:rPr>
                <w:rFonts w:ascii="Times New Roman" w:hAnsi="Times New Roman"/>
                <w:sz w:val="18"/>
                <w:szCs w:val="18"/>
              </w:rPr>
              <w:t>3.2</w:t>
            </w:r>
          </w:p>
        </w:tc>
        <w:tc>
          <w:tcPr>
            <w:tcW w:w="3116" w:type="dxa"/>
            <w:tcBorders>
              <w:top w:val="single" w:sz="4" w:space="0" w:color="auto"/>
              <w:bottom w:val="single" w:sz="4" w:space="0" w:color="auto"/>
            </w:tcBorders>
          </w:tcPr>
          <w:p w:rsidR="00AE27D2" w:rsidRPr="00565CD7" w:rsidRDefault="00AE27D2" w:rsidP="008E4330">
            <w:pPr>
              <w:spacing w:before="56"/>
              <w:ind w:left="-142" w:right="-136"/>
              <w:jc w:val="center"/>
              <w:rPr>
                <w:rFonts w:ascii="Times New Roman" w:hAnsi="Times New Roman"/>
                <w:sz w:val="18"/>
                <w:szCs w:val="18"/>
              </w:rPr>
            </w:pPr>
            <w:r w:rsidRPr="00565CD7">
              <w:rPr>
                <w:rFonts w:ascii="Times New Roman" w:hAnsi="Times New Roman"/>
                <w:sz w:val="18"/>
                <w:szCs w:val="18"/>
              </w:rPr>
              <w:t>Адрес</w:t>
            </w:r>
            <w:r w:rsidRPr="00565CD7">
              <w:rPr>
                <w:rFonts w:ascii="Times New Roman" w:hAnsi="Times New Roman"/>
                <w:spacing w:val="-4"/>
                <w:sz w:val="18"/>
                <w:szCs w:val="18"/>
              </w:rPr>
              <w:t xml:space="preserve"> </w:t>
            </w:r>
            <w:r w:rsidRPr="00565CD7">
              <w:rPr>
                <w:rFonts w:ascii="Times New Roman" w:hAnsi="Times New Roman"/>
                <w:sz w:val="18"/>
                <w:szCs w:val="18"/>
              </w:rPr>
              <w:t>электронной</w:t>
            </w:r>
            <w:r w:rsidRPr="00565CD7">
              <w:rPr>
                <w:rFonts w:ascii="Times New Roman" w:hAnsi="Times New Roman"/>
                <w:spacing w:val="-3"/>
                <w:sz w:val="18"/>
                <w:szCs w:val="18"/>
              </w:rPr>
              <w:t xml:space="preserve"> </w:t>
            </w:r>
            <w:r w:rsidRPr="00565CD7">
              <w:rPr>
                <w:rFonts w:ascii="Times New Roman" w:hAnsi="Times New Roman"/>
                <w:sz w:val="18"/>
                <w:szCs w:val="18"/>
              </w:rPr>
              <w:t>почты</w:t>
            </w:r>
          </w:p>
        </w:tc>
        <w:tc>
          <w:tcPr>
            <w:tcW w:w="6807" w:type="dxa"/>
          </w:tcPr>
          <w:p w:rsidR="00AE27D2" w:rsidRPr="00565CD7" w:rsidRDefault="00AE27D2" w:rsidP="008E4330">
            <w:pPr>
              <w:ind w:left="-142" w:right="-136"/>
              <w:rPr>
                <w:rFonts w:ascii="Times New Roman" w:hAnsi="Times New Roman"/>
                <w:sz w:val="18"/>
                <w:szCs w:val="18"/>
              </w:rPr>
            </w:pPr>
          </w:p>
        </w:tc>
      </w:tr>
      <w:tr w:rsidR="00AE27D2" w:rsidRPr="00565CD7" w:rsidTr="00565CD7">
        <w:trPr>
          <w:trHeight w:val="441"/>
        </w:trPr>
        <w:tc>
          <w:tcPr>
            <w:tcW w:w="568" w:type="dxa"/>
            <w:tcBorders>
              <w:top w:val="single" w:sz="4" w:space="0" w:color="auto"/>
              <w:left w:val="single" w:sz="4" w:space="0" w:color="auto"/>
              <w:bottom w:val="single" w:sz="4" w:space="0" w:color="auto"/>
            </w:tcBorders>
            <w:shd w:val="clear" w:color="auto" w:fill="auto"/>
          </w:tcPr>
          <w:p w:rsidR="00AE27D2" w:rsidRPr="00565CD7" w:rsidRDefault="00AE27D2" w:rsidP="008E4330">
            <w:pPr>
              <w:spacing w:before="56"/>
              <w:ind w:left="-142" w:right="-136"/>
              <w:jc w:val="center"/>
              <w:rPr>
                <w:rFonts w:ascii="Times New Roman" w:hAnsi="Times New Roman"/>
                <w:sz w:val="18"/>
                <w:szCs w:val="18"/>
              </w:rPr>
            </w:pPr>
          </w:p>
        </w:tc>
        <w:tc>
          <w:tcPr>
            <w:tcW w:w="3116" w:type="dxa"/>
            <w:tcBorders>
              <w:top w:val="single" w:sz="4" w:space="0" w:color="auto"/>
            </w:tcBorders>
          </w:tcPr>
          <w:p w:rsidR="00AE27D2" w:rsidRPr="00565CD7" w:rsidRDefault="00AE27D2" w:rsidP="008E4330">
            <w:pPr>
              <w:spacing w:before="56"/>
              <w:ind w:left="-142" w:right="-136"/>
              <w:jc w:val="center"/>
              <w:rPr>
                <w:rFonts w:ascii="Times New Roman" w:hAnsi="Times New Roman"/>
                <w:sz w:val="18"/>
                <w:szCs w:val="18"/>
              </w:rPr>
            </w:pPr>
            <w:r w:rsidRPr="00565CD7">
              <w:rPr>
                <w:rFonts w:ascii="Times New Roman" w:hAnsi="Times New Roman"/>
                <w:sz w:val="18"/>
                <w:szCs w:val="18"/>
              </w:rPr>
              <w:t>Телефон</w:t>
            </w:r>
          </w:p>
        </w:tc>
        <w:tc>
          <w:tcPr>
            <w:tcW w:w="6807" w:type="dxa"/>
          </w:tcPr>
          <w:p w:rsidR="00AE27D2" w:rsidRPr="00565CD7" w:rsidRDefault="00AE27D2" w:rsidP="008E4330">
            <w:pPr>
              <w:ind w:left="-142" w:right="-136"/>
              <w:rPr>
                <w:rFonts w:ascii="Times New Roman" w:hAnsi="Times New Roman"/>
                <w:sz w:val="18"/>
                <w:szCs w:val="18"/>
              </w:rPr>
            </w:pPr>
          </w:p>
        </w:tc>
      </w:tr>
    </w:tbl>
    <w:tbl>
      <w:tblPr>
        <w:tblStyle w:val="TableNormal6"/>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3"/>
        <w:gridCol w:w="3121"/>
        <w:gridCol w:w="1683"/>
        <w:gridCol w:w="1254"/>
        <w:gridCol w:w="3870"/>
      </w:tblGrid>
      <w:tr w:rsidR="00565CD7" w:rsidRPr="007F6034" w:rsidTr="00565CD7">
        <w:trPr>
          <w:trHeight w:val="1545"/>
        </w:trPr>
        <w:tc>
          <w:tcPr>
            <w:tcW w:w="563" w:type="dxa"/>
            <w:tcBorders>
              <w:top w:val="single" w:sz="4" w:space="0" w:color="auto"/>
              <w:left w:val="single" w:sz="4" w:space="0" w:color="auto"/>
              <w:bottom w:val="single" w:sz="4" w:space="0" w:color="auto"/>
            </w:tcBorders>
            <w:shd w:val="clear" w:color="auto" w:fill="auto"/>
          </w:tcPr>
          <w:p w:rsidR="00565CD7" w:rsidRPr="007F6034" w:rsidRDefault="00565CD7" w:rsidP="008E4330">
            <w:pPr>
              <w:pStyle w:val="TableParagraph"/>
              <w:spacing w:before="56"/>
              <w:ind w:left="-142" w:right="-136"/>
              <w:jc w:val="center"/>
              <w:rPr>
                <w:rFonts w:ascii="Times New Roman" w:hAnsi="Times New Roman" w:cs="Times New Roman"/>
                <w:sz w:val="18"/>
                <w:szCs w:val="18"/>
              </w:rPr>
            </w:pPr>
          </w:p>
        </w:tc>
        <w:tc>
          <w:tcPr>
            <w:tcW w:w="3121" w:type="dxa"/>
            <w:tcBorders>
              <w:bottom w:val="single" w:sz="4" w:space="0" w:color="auto"/>
            </w:tcBorders>
          </w:tcPr>
          <w:p w:rsidR="00565CD7" w:rsidRPr="00986566" w:rsidRDefault="00565CD7" w:rsidP="008E4330">
            <w:pPr>
              <w:pStyle w:val="TableParagraph"/>
              <w:spacing w:before="56"/>
              <w:ind w:left="-142" w:right="-136"/>
              <w:jc w:val="center"/>
              <w:rPr>
                <w:rFonts w:ascii="Times New Roman" w:hAnsi="Times New Roman" w:cs="Times New Roman"/>
                <w:sz w:val="18"/>
                <w:szCs w:val="18"/>
                <w:lang w:val="ru-RU"/>
              </w:rPr>
            </w:pPr>
            <w:r w:rsidRPr="00986566">
              <w:rPr>
                <w:rFonts w:ascii="Times New Roman" w:hAnsi="Times New Roman" w:cs="Times New Roman"/>
                <w:sz w:val="18"/>
                <w:szCs w:val="18"/>
                <w:lang w:val="ru-RU"/>
              </w:rPr>
              <w:t>Наименование</w:t>
            </w:r>
            <w:r w:rsidRPr="00986566">
              <w:rPr>
                <w:rFonts w:ascii="Times New Roman" w:hAnsi="Times New Roman" w:cs="Times New Roman"/>
                <w:spacing w:val="-7"/>
                <w:sz w:val="18"/>
                <w:szCs w:val="18"/>
                <w:lang w:val="ru-RU"/>
              </w:rPr>
              <w:t xml:space="preserve"> </w:t>
            </w:r>
            <w:r w:rsidRPr="00986566">
              <w:rPr>
                <w:rFonts w:ascii="Times New Roman" w:hAnsi="Times New Roman" w:cs="Times New Roman"/>
                <w:sz w:val="18"/>
                <w:szCs w:val="18"/>
                <w:lang w:val="ru-RU"/>
              </w:rPr>
              <w:t>и</w:t>
            </w:r>
            <w:r w:rsidRPr="00986566">
              <w:rPr>
                <w:rFonts w:ascii="Times New Roman" w:hAnsi="Times New Roman" w:cs="Times New Roman"/>
                <w:spacing w:val="-6"/>
                <w:sz w:val="18"/>
                <w:szCs w:val="18"/>
                <w:lang w:val="ru-RU"/>
              </w:rPr>
              <w:t xml:space="preserve"> </w:t>
            </w:r>
            <w:r w:rsidRPr="00986566">
              <w:rPr>
                <w:rFonts w:ascii="Times New Roman" w:hAnsi="Times New Roman" w:cs="Times New Roman"/>
                <w:sz w:val="18"/>
                <w:szCs w:val="18"/>
                <w:lang w:val="ru-RU"/>
              </w:rPr>
              <w:t>реквизиты</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документа,</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подтверждающего</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полномочия представителя</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заявителя</w:t>
            </w:r>
          </w:p>
        </w:tc>
        <w:tc>
          <w:tcPr>
            <w:tcW w:w="6807" w:type="dxa"/>
            <w:gridSpan w:val="3"/>
            <w:tcBorders>
              <w:bottom w:val="single" w:sz="4" w:space="0" w:color="auto"/>
            </w:tcBorders>
          </w:tcPr>
          <w:p w:rsidR="00565CD7" w:rsidRPr="00986566" w:rsidRDefault="00565CD7" w:rsidP="008E4330">
            <w:pPr>
              <w:pStyle w:val="TableParagraph"/>
              <w:ind w:left="-142" w:right="-136"/>
              <w:rPr>
                <w:rFonts w:ascii="Times New Roman" w:hAnsi="Times New Roman" w:cs="Times New Roman"/>
                <w:sz w:val="18"/>
                <w:szCs w:val="18"/>
                <w:lang w:val="ru-RU"/>
              </w:rPr>
            </w:pPr>
          </w:p>
        </w:tc>
      </w:tr>
      <w:tr w:rsidR="00565CD7" w:rsidRPr="007F6034" w:rsidTr="00565CD7">
        <w:trPr>
          <w:trHeight w:val="1521"/>
        </w:trPr>
        <w:tc>
          <w:tcPr>
            <w:tcW w:w="563" w:type="dxa"/>
            <w:tcBorders>
              <w:top w:val="single" w:sz="4" w:space="0" w:color="auto"/>
              <w:left w:val="single" w:sz="4" w:space="0" w:color="auto"/>
              <w:bottom w:val="single" w:sz="4" w:space="0" w:color="auto"/>
            </w:tcBorders>
            <w:shd w:val="clear" w:color="auto" w:fill="auto"/>
          </w:tcPr>
          <w:p w:rsidR="00565CD7" w:rsidRPr="007F6034" w:rsidRDefault="00565CD7" w:rsidP="008E4330">
            <w:pPr>
              <w:pStyle w:val="TableParagraph"/>
              <w:tabs>
                <w:tab w:val="left" w:pos="9137"/>
              </w:tabs>
              <w:spacing w:before="56"/>
              <w:ind w:left="-142" w:right="-136"/>
              <w:rPr>
                <w:rFonts w:ascii="Times New Roman" w:hAnsi="Times New Roman" w:cs="Times New Roman"/>
                <w:sz w:val="18"/>
                <w:szCs w:val="18"/>
              </w:rPr>
            </w:pPr>
            <w:r w:rsidRPr="007F6034">
              <w:rPr>
                <w:rFonts w:ascii="Times New Roman" w:hAnsi="Times New Roman" w:cs="Times New Roman"/>
                <w:sz w:val="18"/>
                <w:szCs w:val="18"/>
              </w:rPr>
              <w:t>4</w:t>
            </w:r>
          </w:p>
        </w:tc>
        <w:tc>
          <w:tcPr>
            <w:tcW w:w="9928" w:type="dxa"/>
            <w:gridSpan w:val="4"/>
            <w:tcBorders>
              <w:top w:val="single" w:sz="4" w:space="0" w:color="auto"/>
              <w:bottom w:val="single" w:sz="4" w:space="0" w:color="auto"/>
            </w:tcBorders>
          </w:tcPr>
          <w:p w:rsidR="00565CD7" w:rsidRPr="00986566" w:rsidRDefault="00565CD7" w:rsidP="008E4330">
            <w:pPr>
              <w:pStyle w:val="TableParagraph"/>
              <w:tabs>
                <w:tab w:val="left" w:pos="9137"/>
              </w:tabs>
              <w:spacing w:before="56"/>
              <w:ind w:left="-142" w:right="-136"/>
              <w:rPr>
                <w:rFonts w:ascii="Times New Roman" w:hAnsi="Times New Roman" w:cs="Times New Roman"/>
                <w:sz w:val="18"/>
                <w:szCs w:val="18"/>
                <w:lang w:val="ru-RU"/>
              </w:rPr>
            </w:pPr>
            <w:r w:rsidRPr="00986566">
              <w:rPr>
                <w:rFonts w:ascii="Times New Roman" w:hAnsi="Times New Roman" w:cs="Times New Roman"/>
                <w:sz w:val="18"/>
                <w:szCs w:val="18"/>
                <w:lang w:val="ru-RU"/>
              </w:rPr>
              <w:t>Прошу установить публичный сервитут в отношении земель и</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(или) земельного(ых)</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участка(ов)</w:t>
            </w:r>
            <w:r w:rsidRPr="00986566">
              <w:rPr>
                <w:rFonts w:ascii="Times New Roman" w:hAnsi="Times New Roman" w:cs="Times New Roman"/>
                <w:spacing w:val="-2"/>
                <w:sz w:val="18"/>
                <w:szCs w:val="18"/>
                <w:lang w:val="ru-RU"/>
              </w:rPr>
              <w:t xml:space="preserve"> </w:t>
            </w:r>
            <w:r w:rsidRPr="00986566">
              <w:rPr>
                <w:rFonts w:ascii="Times New Roman" w:hAnsi="Times New Roman" w:cs="Times New Roman"/>
                <w:sz w:val="18"/>
                <w:szCs w:val="18"/>
                <w:lang w:val="ru-RU"/>
              </w:rPr>
              <w:t>в</w:t>
            </w:r>
            <w:r w:rsidRPr="00986566">
              <w:rPr>
                <w:rFonts w:ascii="Times New Roman" w:hAnsi="Times New Roman" w:cs="Times New Roman"/>
                <w:spacing w:val="-3"/>
                <w:sz w:val="18"/>
                <w:szCs w:val="18"/>
                <w:lang w:val="ru-RU"/>
              </w:rPr>
              <w:t xml:space="preserve"> </w:t>
            </w:r>
            <w:r w:rsidRPr="00986566">
              <w:rPr>
                <w:rFonts w:ascii="Times New Roman" w:hAnsi="Times New Roman" w:cs="Times New Roman"/>
                <w:sz w:val="18"/>
                <w:szCs w:val="18"/>
                <w:lang w:val="ru-RU"/>
              </w:rPr>
              <w:t>целях</w:t>
            </w:r>
            <w:r w:rsidRPr="00986566">
              <w:rPr>
                <w:rFonts w:ascii="Times New Roman" w:hAnsi="Times New Roman" w:cs="Times New Roman"/>
                <w:spacing w:val="18"/>
                <w:sz w:val="18"/>
                <w:szCs w:val="18"/>
                <w:lang w:val="ru-RU"/>
              </w:rPr>
              <w:t xml:space="preserve"> </w:t>
            </w:r>
            <w:r w:rsidRPr="00986566">
              <w:rPr>
                <w:rFonts w:ascii="Times New Roman" w:hAnsi="Times New Roman" w:cs="Times New Roman"/>
                <w:sz w:val="18"/>
                <w:szCs w:val="18"/>
                <w:lang w:val="ru-RU"/>
              </w:rPr>
              <w:t>(указываются</w:t>
            </w:r>
            <w:r w:rsidRPr="00986566">
              <w:rPr>
                <w:rFonts w:ascii="Times New Roman" w:hAnsi="Times New Roman" w:cs="Times New Roman"/>
                <w:spacing w:val="-2"/>
                <w:sz w:val="18"/>
                <w:szCs w:val="18"/>
                <w:lang w:val="ru-RU"/>
              </w:rPr>
              <w:t xml:space="preserve"> </w:t>
            </w:r>
            <w:r w:rsidRPr="00986566">
              <w:rPr>
                <w:rFonts w:ascii="Times New Roman" w:hAnsi="Times New Roman" w:cs="Times New Roman"/>
                <w:sz w:val="18"/>
                <w:szCs w:val="18"/>
                <w:lang w:val="ru-RU"/>
              </w:rPr>
              <w:t>цели,</w:t>
            </w:r>
            <w:r w:rsidRPr="00986566">
              <w:rPr>
                <w:rFonts w:ascii="Times New Roman" w:hAnsi="Times New Roman" w:cs="Times New Roman"/>
                <w:spacing w:val="-2"/>
                <w:sz w:val="18"/>
                <w:szCs w:val="18"/>
                <w:lang w:val="ru-RU"/>
              </w:rPr>
              <w:t xml:space="preserve"> </w:t>
            </w:r>
            <w:r w:rsidRPr="00986566">
              <w:rPr>
                <w:rFonts w:ascii="Times New Roman" w:hAnsi="Times New Roman" w:cs="Times New Roman"/>
                <w:sz w:val="18"/>
                <w:szCs w:val="18"/>
                <w:lang w:val="ru-RU"/>
              </w:rPr>
              <w:t>предусмотренные</w:t>
            </w:r>
            <w:r w:rsidRPr="00986566">
              <w:rPr>
                <w:rFonts w:ascii="Times New Roman" w:hAnsi="Times New Roman" w:cs="Times New Roman"/>
                <w:spacing w:val="-3"/>
                <w:sz w:val="18"/>
                <w:szCs w:val="18"/>
                <w:lang w:val="ru-RU"/>
              </w:rPr>
              <w:t xml:space="preserve"> </w:t>
            </w:r>
            <w:r w:rsidRPr="00986566">
              <w:rPr>
                <w:rFonts w:ascii="Times New Roman" w:hAnsi="Times New Roman" w:cs="Times New Roman"/>
                <w:sz w:val="18"/>
                <w:szCs w:val="18"/>
                <w:lang w:val="ru-RU"/>
              </w:rPr>
              <w:t>статьей</w:t>
            </w:r>
            <w:r w:rsidRPr="00986566">
              <w:rPr>
                <w:rFonts w:ascii="Times New Roman" w:hAnsi="Times New Roman" w:cs="Times New Roman"/>
                <w:spacing w:val="18"/>
                <w:sz w:val="18"/>
                <w:szCs w:val="18"/>
                <w:lang w:val="ru-RU"/>
              </w:rPr>
              <w:t xml:space="preserve"> </w:t>
            </w:r>
            <w:r w:rsidRPr="00986566">
              <w:rPr>
                <w:rFonts w:ascii="Times New Roman" w:hAnsi="Times New Roman" w:cs="Times New Roman"/>
                <w:sz w:val="18"/>
                <w:szCs w:val="18"/>
                <w:lang w:val="ru-RU"/>
              </w:rPr>
              <w:t>39.37</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Земельного</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кодекса</w:t>
            </w:r>
            <w:r w:rsidRPr="00986566">
              <w:rPr>
                <w:rFonts w:ascii="Times New Roman" w:hAnsi="Times New Roman" w:cs="Times New Roman"/>
                <w:spacing w:val="-3"/>
                <w:sz w:val="18"/>
                <w:szCs w:val="18"/>
                <w:lang w:val="ru-RU"/>
              </w:rPr>
              <w:t xml:space="preserve"> </w:t>
            </w:r>
            <w:r w:rsidRPr="00986566">
              <w:rPr>
                <w:rFonts w:ascii="Times New Roman" w:hAnsi="Times New Roman" w:cs="Times New Roman"/>
                <w:sz w:val="18"/>
                <w:szCs w:val="18"/>
                <w:lang w:val="ru-RU"/>
              </w:rPr>
              <w:t>Российской</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Федерации</w:t>
            </w:r>
            <w:r w:rsidRPr="00986566">
              <w:rPr>
                <w:rFonts w:ascii="Times New Roman" w:hAnsi="Times New Roman" w:cs="Times New Roman"/>
                <w:spacing w:val="-2"/>
                <w:sz w:val="18"/>
                <w:szCs w:val="18"/>
                <w:lang w:val="ru-RU"/>
              </w:rPr>
              <w:t xml:space="preserve"> </w:t>
            </w:r>
            <w:r w:rsidRPr="00986566">
              <w:rPr>
                <w:rFonts w:ascii="Times New Roman" w:hAnsi="Times New Roman" w:cs="Times New Roman"/>
                <w:sz w:val="18"/>
                <w:szCs w:val="18"/>
                <w:lang w:val="ru-RU"/>
              </w:rPr>
              <w:t>или</w:t>
            </w:r>
            <w:r w:rsidRPr="00986566">
              <w:rPr>
                <w:rFonts w:ascii="Times New Roman" w:hAnsi="Times New Roman" w:cs="Times New Roman"/>
                <w:spacing w:val="-2"/>
                <w:sz w:val="18"/>
                <w:szCs w:val="18"/>
                <w:lang w:val="ru-RU"/>
              </w:rPr>
              <w:t xml:space="preserve"> </w:t>
            </w:r>
            <w:r w:rsidRPr="00986566">
              <w:rPr>
                <w:rFonts w:ascii="Times New Roman" w:hAnsi="Times New Roman" w:cs="Times New Roman"/>
                <w:sz w:val="18"/>
                <w:szCs w:val="18"/>
                <w:lang w:val="ru-RU"/>
              </w:rPr>
              <w:t>статьей</w:t>
            </w:r>
            <w:r w:rsidRPr="00986566">
              <w:rPr>
                <w:rFonts w:ascii="Times New Roman" w:hAnsi="Times New Roman" w:cs="Times New Roman"/>
                <w:spacing w:val="67"/>
                <w:sz w:val="18"/>
                <w:szCs w:val="18"/>
                <w:lang w:val="ru-RU"/>
              </w:rPr>
              <w:t xml:space="preserve"> </w:t>
            </w:r>
            <w:r w:rsidRPr="00986566">
              <w:rPr>
                <w:rFonts w:ascii="Times New Roman" w:hAnsi="Times New Roman" w:cs="Times New Roman"/>
                <w:sz w:val="18"/>
                <w:szCs w:val="18"/>
                <w:lang w:val="ru-RU"/>
              </w:rPr>
              <w:t>3.6</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Федерального</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закона</w:t>
            </w:r>
            <w:r w:rsidRPr="00986566">
              <w:rPr>
                <w:rFonts w:ascii="Times New Roman" w:hAnsi="Times New Roman" w:cs="Times New Roman"/>
                <w:spacing w:val="-2"/>
                <w:sz w:val="18"/>
                <w:szCs w:val="18"/>
                <w:lang w:val="ru-RU"/>
              </w:rPr>
              <w:t xml:space="preserve"> </w:t>
            </w:r>
            <w:r w:rsidRPr="00986566">
              <w:rPr>
                <w:rFonts w:ascii="Times New Roman" w:hAnsi="Times New Roman" w:cs="Times New Roman"/>
                <w:sz w:val="18"/>
                <w:szCs w:val="18"/>
                <w:lang w:val="ru-RU"/>
              </w:rPr>
              <w:t>от</w:t>
            </w:r>
            <w:r w:rsidRPr="00986566">
              <w:rPr>
                <w:rFonts w:ascii="Times New Roman" w:hAnsi="Times New Roman" w:cs="Times New Roman"/>
                <w:spacing w:val="67"/>
                <w:sz w:val="18"/>
                <w:szCs w:val="18"/>
                <w:lang w:val="ru-RU"/>
              </w:rPr>
              <w:t xml:space="preserve"> </w:t>
            </w:r>
            <w:r w:rsidRPr="00986566">
              <w:rPr>
                <w:rFonts w:ascii="Times New Roman" w:hAnsi="Times New Roman" w:cs="Times New Roman"/>
                <w:sz w:val="18"/>
                <w:szCs w:val="18"/>
                <w:lang w:val="ru-RU"/>
              </w:rPr>
              <w:t>25</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октяб</w:t>
            </w:r>
            <w:r w:rsidRPr="00986566">
              <w:rPr>
                <w:rFonts w:ascii="Times New Roman" w:hAnsi="Times New Roman" w:cs="Times New Roman"/>
                <w:spacing w:val="-2"/>
                <w:sz w:val="18"/>
                <w:szCs w:val="18"/>
                <w:lang w:val="ru-RU"/>
              </w:rPr>
              <w:t>ря</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2001</w:t>
            </w:r>
            <w:r w:rsidRPr="00986566">
              <w:rPr>
                <w:rFonts w:ascii="Times New Roman" w:hAnsi="Times New Roman" w:cs="Times New Roman"/>
                <w:spacing w:val="-3"/>
                <w:sz w:val="18"/>
                <w:szCs w:val="18"/>
                <w:lang w:val="ru-RU"/>
              </w:rPr>
              <w:t xml:space="preserve"> </w:t>
            </w:r>
            <w:r w:rsidRPr="00986566">
              <w:rPr>
                <w:rFonts w:ascii="Times New Roman" w:hAnsi="Times New Roman" w:cs="Times New Roman"/>
                <w:sz w:val="18"/>
                <w:szCs w:val="18"/>
                <w:lang w:val="ru-RU"/>
              </w:rPr>
              <w:t>г.</w:t>
            </w:r>
            <w:r w:rsidRPr="00986566">
              <w:rPr>
                <w:rFonts w:ascii="Times New Roman" w:hAnsi="Times New Roman" w:cs="Times New Roman"/>
                <w:spacing w:val="-2"/>
                <w:sz w:val="18"/>
                <w:szCs w:val="18"/>
                <w:lang w:val="ru-RU"/>
              </w:rPr>
              <w:t xml:space="preserve"> </w:t>
            </w:r>
            <w:r w:rsidRPr="00986566">
              <w:rPr>
                <w:rFonts w:ascii="Times New Roman" w:hAnsi="Times New Roman" w:cs="Times New Roman"/>
                <w:sz w:val="18"/>
                <w:szCs w:val="18"/>
                <w:lang w:val="ru-RU"/>
              </w:rPr>
              <w:t>№</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137-ФЗ</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«О</w:t>
            </w:r>
            <w:r w:rsidRPr="00986566">
              <w:rPr>
                <w:rFonts w:ascii="Times New Roman" w:hAnsi="Times New Roman" w:cs="Times New Roman"/>
                <w:spacing w:val="-3"/>
                <w:sz w:val="18"/>
                <w:szCs w:val="18"/>
                <w:lang w:val="ru-RU"/>
              </w:rPr>
              <w:t xml:space="preserve"> </w:t>
            </w:r>
            <w:r w:rsidRPr="00986566">
              <w:rPr>
                <w:rFonts w:ascii="Times New Roman" w:hAnsi="Times New Roman" w:cs="Times New Roman"/>
                <w:sz w:val="18"/>
                <w:szCs w:val="18"/>
                <w:lang w:val="ru-RU"/>
              </w:rPr>
              <w:t>введении</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в</w:t>
            </w:r>
            <w:r w:rsidRPr="00986566">
              <w:rPr>
                <w:rFonts w:ascii="Times New Roman" w:hAnsi="Times New Roman" w:cs="Times New Roman"/>
                <w:spacing w:val="-3"/>
                <w:sz w:val="18"/>
                <w:szCs w:val="18"/>
                <w:lang w:val="ru-RU"/>
              </w:rPr>
              <w:t xml:space="preserve"> </w:t>
            </w:r>
            <w:r w:rsidRPr="00986566">
              <w:rPr>
                <w:rFonts w:ascii="Times New Roman" w:hAnsi="Times New Roman" w:cs="Times New Roman"/>
                <w:sz w:val="18"/>
                <w:szCs w:val="18"/>
                <w:lang w:val="ru-RU"/>
              </w:rPr>
              <w:t>действие</w:t>
            </w:r>
            <w:r w:rsidRPr="00986566">
              <w:rPr>
                <w:rFonts w:ascii="Times New Roman" w:hAnsi="Times New Roman" w:cs="Times New Roman"/>
                <w:spacing w:val="-3"/>
                <w:sz w:val="18"/>
                <w:szCs w:val="18"/>
                <w:lang w:val="ru-RU"/>
              </w:rPr>
              <w:t xml:space="preserve"> </w:t>
            </w:r>
            <w:r w:rsidRPr="00986566">
              <w:rPr>
                <w:rFonts w:ascii="Times New Roman" w:hAnsi="Times New Roman" w:cs="Times New Roman"/>
                <w:sz w:val="18"/>
                <w:szCs w:val="18"/>
                <w:lang w:val="ru-RU"/>
              </w:rPr>
              <w:t>Земельного</w:t>
            </w:r>
            <w:r w:rsidRPr="00986566">
              <w:rPr>
                <w:rFonts w:ascii="Times New Roman" w:hAnsi="Times New Roman" w:cs="Times New Roman"/>
                <w:spacing w:val="-3"/>
                <w:sz w:val="18"/>
                <w:szCs w:val="18"/>
                <w:lang w:val="ru-RU"/>
              </w:rPr>
              <w:t xml:space="preserve"> </w:t>
            </w:r>
            <w:r w:rsidRPr="00986566">
              <w:rPr>
                <w:rFonts w:ascii="Times New Roman" w:hAnsi="Times New Roman" w:cs="Times New Roman"/>
                <w:sz w:val="18"/>
                <w:szCs w:val="18"/>
                <w:lang w:val="ru-RU"/>
              </w:rPr>
              <w:t>кодекса</w:t>
            </w:r>
            <w:r w:rsidRPr="00986566">
              <w:rPr>
                <w:rFonts w:ascii="Times New Roman" w:hAnsi="Times New Roman" w:cs="Times New Roman"/>
                <w:spacing w:val="-3"/>
                <w:sz w:val="18"/>
                <w:szCs w:val="18"/>
                <w:lang w:val="ru-RU"/>
              </w:rPr>
              <w:t xml:space="preserve"> </w:t>
            </w:r>
            <w:r w:rsidRPr="00986566">
              <w:rPr>
                <w:rFonts w:ascii="Times New Roman" w:hAnsi="Times New Roman" w:cs="Times New Roman"/>
                <w:sz w:val="18"/>
                <w:szCs w:val="18"/>
                <w:lang w:val="ru-RU"/>
              </w:rPr>
              <w:t>Российской</w:t>
            </w:r>
            <w:r w:rsidRPr="00986566">
              <w:rPr>
                <w:rFonts w:ascii="Times New Roman" w:hAnsi="Times New Roman" w:cs="Times New Roman"/>
                <w:spacing w:val="-2"/>
                <w:sz w:val="18"/>
                <w:szCs w:val="18"/>
                <w:lang w:val="ru-RU"/>
              </w:rPr>
              <w:t xml:space="preserve"> </w:t>
            </w:r>
            <w:r w:rsidRPr="00986566">
              <w:rPr>
                <w:rFonts w:ascii="Times New Roman" w:hAnsi="Times New Roman" w:cs="Times New Roman"/>
                <w:sz w:val="18"/>
                <w:szCs w:val="18"/>
                <w:lang w:val="ru-RU"/>
              </w:rPr>
              <w:t>Федерации»):</w:t>
            </w:r>
          </w:p>
        </w:tc>
      </w:tr>
      <w:tr w:rsidR="00565CD7" w:rsidRPr="007F6034" w:rsidTr="00565CD7">
        <w:trPr>
          <w:trHeight w:val="438"/>
        </w:trPr>
        <w:tc>
          <w:tcPr>
            <w:tcW w:w="563" w:type="dxa"/>
            <w:tcBorders>
              <w:top w:val="single" w:sz="4" w:space="0" w:color="auto"/>
              <w:left w:val="single" w:sz="4" w:space="0" w:color="auto"/>
              <w:bottom w:val="single" w:sz="4" w:space="0" w:color="auto"/>
            </w:tcBorders>
            <w:shd w:val="clear" w:color="auto" w:fill="auto"/>
          </w:tcPr>
          <w:p w:rsidR="00565CD7" w:rsidRPr="007F6034" w:rsidRDefault="00565CD7" w:rsidP="008E4330">
            <w:pPr>
              <w:pStyle w:val="TableParagraph"/>
              <w:tabs>
                <w:tab w:val="left" w:pos="7540"/>
              </w:tabs>
              <w:spacing w:before="56"/>
              <w:ind w:left="-142" w:right="-136"/>
              <w:rPr>
                <w:rFonts w:ascii="Times New Roman" w:hAnsi="Times New Roman" w:cs="Times New Roman"/>
                <w:sz w:val="18"/>
                <w:szCs w:val="18"/>
              </w:rPr>
            </w:pPr>
            <w:r w:rsidRPr="007F6034">
              <w:rPr>
                <w:rFonts w:ascii="Times New Roman" w:hAnsi="Times New Roman" w:cs="Times New Roman"/>
                <w:sz w:val="18"/>
                <w:szCs w:val="18"/>
              </w:rPr>
              <w:t>5</w:t>
            </w:r>
          </w:p>
        </w:tc>
        <w:tc>
          <w:tcPr>
            <w:tcW w:w="9928" w:type="dxa"/>
            <w:gridSpan w:val="4"/>
            <w:tcBorders>
              <w:top w:val="single" w:sz="4" w:space="0" w:color="auto"/>
              <w:bottom w:val="single" w:sz="4" w:space="0" w:color="auto"/>
            </w:tcBorders>
          </w:tcPr>
          <w:p w:rsidR="00565CD7" w:rsidRPr="007F6034" w:rsidRDefault="00565CD7" w:rsidP="008E4330">
            <w:pPr>
              <w:pStyle w:val="TableParagraph"/>
              <w:tabs>
                <w:tab w:val="left" w:pos="7540"/>
              </w:tabs>
              <w:spacing w:before="56"/>
              <w:ind w:left="-142" w:right="-136"/>
              <w:rPr>
                <w:rFonts w:ascii="Times New Roman" w:hAnsi="Times New Roman" w:cs="Times New Roman"/>
                <w:sz w:val="18"/>
                <w:szCs w:val="18"/>
              </w:rPr>
            </w:pPr>
            <w:r w:rsidRPr="007F6034">
              <w:rPr>
                <w:rFonts w:ascii="Times New Roman" w:hAnsi="Times New Roman" w:cs="Times New Roman"/>
                <w:sz w:val="18"/>
                <w:szCs w:val="18"/>
              </w:rPr>
              <w:t>Испрашиваемый</w:t>
            </w:r>
            <w:r w:rsidRPr="007F6034">
              <w:rPr>
                <w:rFonts w:ascii="Times New Roman" w:hAnsi="Times New Roman" w:cs="Times New Roman"/>
                <w:spacing w:val="-5"/>
                <w:sz w:val="18"/>
                <w:szCs w:val="18"/>
              </w:rPr>
              <w:t xml:space="preserve"> </w:t>
            </w:r>
            <w:r w:rsidRPr="007F6034">
              <w:rPr>
                <w:rFonts w:ascii="Times New Roman" w:hAnsi="Times New Roman" w:cs="Times New Roman"/>
                <w:sz w:val="18"/>
                <w:szCs w:val="18"/>
              </w:rPr>
              <w:t>срок</w:t>
            </w:r>
            <w:r w:rsidRPr="007F6034">
              <w:rPr>
                <w:rFonts w:ascii="Times New Roman" w:hAnsi="Times New Roman" w:cs="Times New Roman"/>
                <w:spacing w:val="-4"/>
                <w:sz w:val="18"/>
                <w:szCs w:val="18"/>
              </w:rPr>
              <w:t xml:space="preserve"> </w:t>
            </w:r>
            <w:r w:rsidRPr="007F6034">
              <w:rPr>
                <w:rFonts w:ascii="Times New Roman" w:hAnsi="Times New Roman" w:cs="Times New Roman"/>
                <w:sz w:val="18"/>
                <w:szCs w:val="18"/>
              </w:rPr>
              <w:t>публичного</w:t>
            </w:r>
            <w:r w:rsidRPr="007F6034">
              <w:rPr>
                <w:rFonts w:ascii="Times New Roman" w:hAnsi="Times New Roman" w:cs="Times New Roman"/>
                <w:spacing w:val="-4"/>
                <w:sz w:val="18"/>
                <w:szCs w:val="18"/>
              </w:rPr>
              <w:t xml:space="preserve"> </w:t>
            </w:r>
            <w:r w:rsidRPr="007F6034">
              <w:rPr>
                <w:rFonts w:ascii="Times New Roman" w:hAnsi="Times New Roman" w:cs="Times New Roman"/>
                <w:sz w:val="18"/>
                <w:szCs w:val="18"/>
              </w:rPr>
              <w:t>сервитута</w:t>
            </w:r>
            <w:r w:rsidRPr="007F6034">
              <w:rPr>
                <w:rFonts w:ascii="Times New Roman" w:hAnsi="Times New Roman" w:cs="Times New Roman"/>
                <w:spacing w:val="3"/>
                <w:sz w:val="18"/>
                <w:szCs w:val="18"/>
              </w:rPr>
              <w:t xml:space="preserve"> </w:t>
            </w:r>
            <w:r w:rsidRPr="007F6034">
              <w:rPr>
                <w:rFonts w:ascii="Times New Roman" w:hAnsi="Times New Roman" w:cs="Times New Roman"/>
                <w:sz w:val="18"/>
                <w:szCs w:val="18"/>
                <w:u w:val="single"/>
              </w:rPr>
              <w:t xml:space="preserve"> </w:t>
            </w:r>
            <w:r w:rsidRPr="007F6034">
              <w:rPr>
                <w:rFonts w:ascii="Times New Roman" w:hAnsi="Times New Roman" w:cs="Times New Roman"/>
                <w:sz w:val="18"/>
                <w:szCs w:val="18"/>
                <w:u w:val="single"/>
              </w:rPr>
              <w:tab/>
            </w:r>
          </w:p>
        </w:tc>
      </w:tr>
      <w:tr w:rsidR="00565CD7" w:rsidRPr="007F6034" w:rsidTr="00565CD7">
        <w:trPr>
          <w:trHeight w:val="1728"/>
        </w:trPr>
        <w:tc>
          <w:tcPr>
            <w:tcW w:w="563" w:type="dxa"/>
            <w:tcBorders>
              <w:top w:val="single" w:sz="4" w:space="0" w:color="auto"/>
              <w:left w:val="single" w:sz="4" w:space="0" w:color="auto"/>
              <w:bottom w:val="single" w:sz="4" w:space="0" w:color="auto"/>
            </w:tcBorders>
            <w:shd w:val="clear" w:color="auto" w:fill="auto"/>
          </w:tcPr>
          <w:p w:rsidR="00565CD7" w:rsidRPr="007F6034" w:rsidRDefault="00565CD7" w:rsidP="008E4330">
            <w:pPr>
              <w:pStyle w:val="TableParagraph"/>
              <w:spacing w:before="56"/>
              <w:ind w:left="-142" w:right="-136"/>
              <w:jc w:val="both"/>
              <w:rPr>
                <w:rFonts w:ascii="Times New Roman" w:hAnsi="Times New Roman" w:cs="Times New Roman"/>
                <w:sz w:val="18"/>
                <w:szCs w:val="18"/>
              </w:rPr>
            </w:pPr>
            <w:r w:rsidRPr="007F6034">
              <w:rPr>
                <w:rFonts w:ascii="Times New Roman" w:hAnsi="Times New Roman" w:cs="Times New Roman"/>
                <w:sz w:val="18"/>
                <w:szCs w:val="18"/>
              </w:rPr>
              <w:t>6</w:t>
            </w:r>
          </w:p>
        </w:tc>
        <w:tc>
          <w:tcPr>
            <w:tcW w:w="9928" w:type="dxa"/>
            <w:gridSpan w:val="4"/>
            <w:tcBorders>
              <w:top w:val="single" w:sz="4" w:space="0" w:color="auto"/>
            </w:tcBorders>
          </w:tcPr>
          <w:p w:rsidR="00565CD7" w:rsidRPr="00986566" w:rsidRDefault="00565CD7" w:rsidP="008E4330">
            <w:pPr>
              <w:pStyle w:val="TableParagraph"/>
              <w:spacing w:before="56"/>
              <w:ind w:left="-142" w:right="-136"/>
              <w:jc w:val="both"/>
              <w:rPr>
                <w:rFonts w:ascii="Times New Roman" w:hAnsi="Times New Roman" w:cs="Times New Roman"/>
                <w:sz w:val="18"/>
                <w:szCs w:val="18"/>
                <w:lang w:val="ru-RU"/>
              </w:rPr>
            </w:pPr>
            <w:r w:rsidRPr="00986566">
              <w:rPr>
                <w:rFonts w:ascii="Times New Roman" w:hAnsi="Times New Roman" w:cs="Times New Roman"/>
                <w:sz w:val="18"/>
                <w:szCs w:val="18"/>
                <w:lang w:val="ru-RU"/>
              </w:rPr>
              <w:t>Срок, в течение которого в соответствии с расчетом заявителя использование земельного</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участка</w:t>
            </w:r>
            <w:r w:rsidRPr="00986566">
              <w:rPr>
                <w:rFonts w:ascii="Times New Roman" w:hAnsi="Times New Roman" w:cs="Times New Roman"/>
                <w:spacing w:val="-2"/>
                <w:sz w:val="18"/>
                <w:szCs w:val="18"/>
                <w:lang w:val="ru-RU"/>
              </w:rPr>
              <w:t xml:space="preserve"> </w:t>
            </w:r>
            <w:r w:rsidRPr="00986566">
              <w:rPr>
                <w:rFonts w:ascii="Times New Roman" w:hAnsi="Times New Roman" w:cs="Times New Roman"/>
                <w:sz w:val="18"/>
                <w:szCs w:val="18"/>
                <w:lang w:val="ru-RU"/>
              </w:rPr>
              <w:t>(его</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части)</w:t>
            </w:r>
            <w:r w:rsidRPr="00986566">
              <w:rPr>
                <w:rFonts w:ascii="Times New Roman" w:hAnsi="Times New Roman" w:cs="Times New Roman"/>
                <w:spacing w:val="-3"/>
                <w:sz w:val="18"/>
                <w:szCs w:val="18"/>
                <w:lang w:val="ru-RU"/>
              </w:rPr>
              <w:t xml:space="preserve"> </w:t>
            </w:r>
            <w:r w:rsidRPr="00986566">
              <w:rPr>
                <w:rFonts w:ascii="Times New Roman" w:hAnsi="Times New Roman" w:cs="Times New Roman"/>
                <w:sz w:val="18"/>
                <w:szCs w:val="18"/>
                <w:lang w:val="ru-RU"/>
              </w:rPr>
              <w:t>и</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(или)</w:t>
            </w:r>
            <w:r w:rsidRPr="00986566">
              <w:rPr>
                <w:rFonts w:ascii="Times New Roman" w:hAnsi="Times New Roman" w:cs="Times New Roman"/>
                <w:spacing w:val="-3"/>
                <w:sz w:val="18"/>
                <w:szCs w:val="18"/>
                <w:lang w:val="ru-RU"/>
              </w:rPr>
              <w:t xml:space="preserve"> </w:t>
            </w:r>
            <w:r w:rsidRPr="00986566">
              <w:rPr>
                <w:rFonts w:ascii="Times New Roman" w:hAnsi="Times New Roman" w:cs="Times New Roman"/>
                <w:sz w:val="18"/>
                <w:szCs w:val="18"/>
                <w:lang w:val="ru-RU"/>
              </w:rPr>
              <w:t>расположенного</w:t>
            </w:r>
            <w:r w:rsidRPr="00986566">
              <w:rPr>
                <w:rFonts w:ascii="Times New Roman" w:hAnsi="Times New Roman" w:cs="Times New Roman"/>
                <w:spacing w:val="-3"/>
                <w:sz w:val="18"/>
                <w:szCs w:val="18"/>
                <w:lang w:val="ru-RU"/>
              </w:rPr>
              <w:t xml:space="preserve"> </w:t>
            </w:r>
            <w:r w:rsidRPr="00986566">
              <w:rPr>
                <w:rFonts w:ascii="Times New Roman" w:hAnsi="Times New Roman" w:cs="Times New Roman"/>
                <w:sz w:val="18"/>
                <w:szCs w:val="18"/>
                <w:lang w:val="ru-RU"/>
              </w:rPr>
              <w:t>на</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нем</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объекта</w:t>
            </w:r>
            <w:r w:rsidRPr="00986566">
              <w:rPr>
                <w:rFonts w:ascii="Times New Roman" w:hAnsi="Times New Roman" w:cs="Times New Roman"/>
                <w:spacing w:val="-2"/>
                <w:sz w:val="18"/>
                <w:szCs w:val="18"/>
                <w:lang w:val="ru-RU"/>
              </w:rPr>
              <w:t xml:space="preserve"> </w:t>
            </w:r>
            <w:r w:rsidRPr="00986566">
              <w:rPr>
                <w:rFonts w:ascii="Times New Roman" w:hAnsi="Times New Roman" w:cs="Times New Roman"/>
                <w:sz w:val="18"/>
                <w:szCs w:val="18"/>
                <w:lang w:val="ru-RU"/>
              </w:rPr>
              <w:t>недвижимости</w:t>
            </w:r>
            <w:r w:rsidRPr="00986566">
              <w:rPr>
                <w:rFonts w:ascii="Times New Roman" w:hAnsi="Times New Roman" w:cs="Times New Roman"/>
                <w:spacing w:val="-3"/>
                <w:sz w:val="18"/>
                <w:szCs w:val="18"/>
                <w:lang w:val="ru-RU"/>
              </w:rPr>
              <w:t xml:space="preserve"> </w:t>
            </w:r>
            <w:r w:rsidRPr="00986566">
              <w:rPr>
                <w:rFonts w:ascii="Times New Roman" w:hAnsi="Times New Roman" w:cs="Times New Roman"/>
                <w:sz w:val="18"/>
                <w:szCs w:val="18"/>
                <w:lang w:val="ru-RU"/>
              </w:rPr>
              <w:t>в</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соответствии</w:t>
            </w:r>
            <w:r w:rsidRPr="00986566">
              <w:rPr>
                <w:rFonts w:ascii="Times New Roman" w:hAnsi="Times New Roman" w:cs="Times New Roman"/>
                <w:spacing w:val="-58"/>
                <w:sz w:val="18"/>
                <w:szCs w:val="18"/>
                <w:lang w:val="ru-RU"/>
              </w:rPr>
              <w:t xml:space="preserve"> </w:t>
            </w:r>
            <w:r w:rsidRPr="00986566">
              <w:rPr>
                <w:rFonts w:ascii="Times New Roman" w:hAnsi="Times New Roman" w:cs="Times New Roman"/>
                <w:sz w:val="18"/>
                <w:szCs w:val="18"/>
                <w:lang w:val="ru-RU"/>
              </w:rPr>
              <w:t>с</w:t>
            </w:r>
            <w:r w:rsidRPr="00986566">
              <w:rPr>
                <w:rFonts w:ascii="Times New Roman" w:hAnsi="Times New Roman" w:cs="Times New Roman"/>
                <w:spacing w:val="-2"/>
                <w:sz w:val="18"/>
                <w:szCs w:val="18"/>
                <w:lang w:val="ru-RU"/>
              </w:rPr>
              <w:t xml:space="preserve"> </w:t>
            </w:r>
            <w:r w:rsidRPr="00986566">
              <w:rPr>
                <w:rFonts w:ascii="Times New Roman" w:hAnsi="Times New Roman" w:cs="Times New Roman"/>
                <w:sz w:val="18"/>
                <w:szCs w:val="18"/>
                <w:lang w:val="ru-RU"/>
              </w:rPr>
              <w:t>их разрешенным</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использованием</w:t>
            </w:r>
            <w:r w:rsidRPr="00986566">
              <w:rPr>
                <w:rFonts w:ascii="Times New Roman" w:hAnsi="Times New Roman" w:cs="Times New Roman"/>
                <w:spacing w:val="-2"/>
                <w:sz w:val="18"/>
                <w:szCs w:val="18"/>
                <w:lang w:val="ru-RU"/>
              </w:rPr>
              <w:t xml:space="preserve"> </w:t>
            </w:r>
            <w:r w:rsidRPr="00986566">
              <w:rPr>
                <w:rFonts w:ascii="Times New Roman" w:hAnsi="Times New Roman" w:cs="Times New Roman"/>
                <w:sz w:val="18"/>
                <w:szCs w:val="18"/>
                <w:lang w:val="ru-RU"/>
              </w:rPr>
              <w:t>будет в</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соответствии</w:t>
            </w:r>
          </w:p>
          <w:p w:rsidR="00565CD7" w:rsidRPr="00986566" w:rsidRDefault="00565CD7" w:rsidP="008E4330">
            <w:pPr>
              <w:pStyle w:val="TableParagraph"/>
              <w:spacing w:before="1"/>
              <w:ind w:left="-142" w:right="-136"/>
              <w:jc w:val="both"/>
              <w:rPr>
                <w:rFonts w:ascii="Times New Roman" w:hAnsi="Times New Roman" w:cs="Times New Roman"/>
                <w:sz w:val="18"/>
                <w:szCs w:val="18"/>
                <w:lang w:val="ru-RU"/>
              </w:rPr>
            </w:pPr>
            <w:r w:rsidRPr="00986566">
              <w:rPr>
                <w:rFonts w:ascii="Times New Roman" w:hAnsi="Times New Roman" w:cs="Times New Roman"/>
                <w:sz w:val="18"/>
                <w:szCs w:val="18"/>
                <w:lang w:val="ru-RU"/>
              </w:rPr>
              <w:t>с подпунктом</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4 пункта</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1 статьи</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39.41 Земельного кодекса Российской Федерации</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невозможно</w:t>
            </w:r>
            <w:r w:rsidRPr="00986566">
              <w:rPr>
                <w:rFonts w:ascii="Times New Roman" w:hAnsi="Times New Roman" w:cs="Times New Roman"/>
                <w:spacing w:val="-7"/>
                <w:sz w:val="18"/>
                <w:szCs w:val="18"/>
                <w:lang w:val="ru-RU"/>
              </w:rPr>
              <w:t xml:space="preserve"> </w:t>
            </w:r>
            <w:r w:rsidRPr="00986566">
              <w:rPr>
                <w:rFonts w:ascii="Times New Roman" w:hAnsi="Times New Roman" w:cs="Times New Roman"/>
                <w:sz w:val="18"/>
                <w:szCs w:val="18"/>
                <w:lang w:val="ru-RU"/>
              </w:rPr>
              <w:t>или</w:t>
            </w:r>
            <w:r w:rsidRPr="00986566">
              <w:rPr>
                <w:rFonts w:ascii="Times New Roman" w:hAnsi="Times New Roman" w:cs="Times New Roman"/>
                <w:spacing w:val="-7"/>
                <w:sz w:val="18"/>
                <w:szCs w:val="18"/>
                <w:lang w:val="ru-RU"/>
              </w:rPr>
              <w:t xml:space="preserve"> </w:t>
            </w:r>
            <w:r w:rsidRPr="00986566">
              <w:rPr>
                <w:rFonts w:ascii="Times New Roman" w:hAnsi="Times New Roman" w:cs="Times New Roman"/>
                <w:sz w:val="18"/>
                <w:szCs w:val="18"/>
                <w:lang w:val="ru-RU"/>
              </w:rPr>
              <w:t>существенно</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затруднено</w:t>
            </w:r>
            <w:r w:rsidRPr="00986566">
              <w:rPr>
                <w:rFonts w:ascii="Times New Roman" w:hAnsi="Times New Roman" w:cs="Times New Roman"/>
                <w:spacing w:val="-6"/>
                <w:sz w:val="18"/>
                <w:szCs w:val="18"/>
                <w:lang w:val="ru-RU"/>
              </w:rPr>
              <w:t xml:space="preserve"> </w:t>
            </w:r>
            <w:r w:rsidRPr="00986566">
              <w:rPr>
                <w:rFonts w:ascii="Times New Roman" w:hAnsi="Times New Roman" w:cs="Times New Roman"/>
                <w:sz w:val="18"/>
                <w:szCs w:val="18"/>
                <w:lang w:val="ru-RU"/>
              </w:rPr>
              <w:t>(при</w:t>
            </w:r>
            <w:r w:rsidRPr="00986566">
              <w:rPr>
                <w:rFonts w:ascii="Times New Roman" w:hAnsi="Times New Roman" w:cs="Times New Roman"/>
                <w:spacing w:val="-7"/>
                <w:sz w:val="18"/>
                <w:szCs w:val="18"/>
                <w:lang w:val="ru-RU"/>
              </w:rPr>
              <w:t xml:space="preserve"> </w:t>
            </w:r>
            <w:r w:rsidRPr="00986566">
              <w:rPr>
                <w:rFonts w:ascii="Times New Roman" w:hAnsi="Times New Roman" w:cs="Times New Roman"/>
                <w:sz w:val="18"/>
                <w:szCs w:val="18"/>
                <w:lang w:val="ru-RU"/>
              </w:rPr>
              <w:t>возникновении</w:t>
            </w:r>
            <w:r w:rsidRPr="00986566">
              <w:rPr>
                <w:rFonts w:ascii="Times New Roman" w:hAnsi="Times New Roman" w:cs="Times New Roman"/>
                <w:spacing w:val="-6"/>
                <w:sz w:val="18"/>
                <w:szCs w:val="18"/>
                <w:lang w:val="ru-RU"/>
              </w:rPr>
              <w:t xml:space="preserve"> </w:t>
            </w:r>
            <w:r w:rsidRPr="00986566">
              <w:rPr>
                <w:rFonts w:ascii="Times New Roman" w:hAnsi="Times New Roman" w:cs="Times New Roman"/>
                <w:sz w:val="18"/>
                <w:szCs w:val="18"/>
                <w:lang w:val="ru-RU"/>
              </w:rPr>
              <w:t>таких</w:t>
            </w:r>
            <w:r w:rsidRPr="00986566">
              <w:rPr>
                <w:rFonts w:ascii="Times New Roman" w:hAnsi="Times New Roman" w:cs="Times New Roman"/>
                <w:spacing w:val="-6"/>
                <w:sz w:val="18"/>
                <w:szCs w:val="18"/>
                <w:lang w:val="ru-RU"/>
              </w:rPr>
              <w:t xml:space="preserve"> </w:t>
            </w:r>
            <w:r w:rsidRPr="00986566">
              <w:rPr>
                <w:rFonts w:ascii="Times New Roman" w:hAnsi="Times New Roman" w:cs="Times New Roman"/>
                <w:sz w:val="18"/>
                <w:szCs w:val="18"/>
                <w:lang w:val="ru-RU"/>
              </w:rPr>
              <w:t>обстоятельств)</w:t>
            </w:r>
          </w:p>
        </w:tc>
      </w:tr>
      <w:tr w:rsidR="00565CD7" w:rsidRPr="007F6034" w:rsidTr="00565CD7">
        <w:trPr>
          <w:trHeight w:val="441"/>
        </w:trPr>
        <w:tc>
          <w:tcPr>
            <w:tcW w:w="563" w:type="dxa"/>
            <w:tcBorders>
              <w:top w:val="single" w:sz="4" w:space="0" w:color="auto"/>
              <w:left w:val="single" w:sz="4" w:space="0" w:color="auto"/>
              <w:bottom w:val="single" w:sz="4" w:space="0" w:color="auto"/>
            </w:tcBorders>
            <w:shd w:val="clear" w:color="auto" w:fill="auto"/>
          </w:tcPr>
          <w:p w:rsidR="00565CD7" w:rsidRPr="007F6034" w:rsidRDefault="00565CD7" w:rsidP="008E4330">
            <w:pPr>
              <w:pStyle w:val="TableParagraph"/>
              <w:tabs>
                <w:tab w:val="left" w:pos="9026"/>
              </w:tabs>
              <w:spacing w:before="56"/>
              <w:ind w:left="-142" w:right="-136"/>
              <w:rPr>
                <w:rFonts w:ascii="Times New Roman" w:hAnsi="Times New Roman" w:cs="Times New Roman"/>
                <w:sz w:val="18"/>
                <w:szCs w:val="18"/>
              </w:rPr>
            </w:pPr>
            <w:r w:rsidRPr="007F6034">
              <w:rPr>
                <w:rFonts w:ascii="Times New Roman" w:hAnsi="Times New Roman" w:cs="Times New Roman"/>
                <w:sz w:val="18"/>
                <w:szCs w:val="18"/>
              </w:rPr>
              <w:t>7</w:t>
            </w:r>
          </w:p>
        </w:tc>
        <w:tc>
          <w:tcPr>
            <w:tcW w:w="9928" w:type="dxa"/>
            <w:gridSpan w:val="4"/>
          </w:tcPr>
          <w:p w:rsidR="00565CD7" w:rsidRPr="00986566" w:rsidRDefault="00565CD7" w:rsidP="008E4330">
            <w:pPr>
              <w:pStyle w:val="TableParagraph"/>
              <w:tabs>
                <w:tab w:val="left" w:pos="9026"/>
              </w:tabs>
              <w:spacing w:before="56"/>
              <w:ind w:left="-142" w:right="-136"/>
              <w:rPr>
                <w:rFonts w:ascii="Times New Roman" w:hAnsi="Times New Roman" w:cs="Times New Roman"/>
                <w:sz w:val="18"/>
                <w:szCs w:val="18"/>
                <w:lang w:val="ru-RU"/>
              </w:rPr>
            </w:pPr>
            <w:r w:rsidRPr="00986566">
              <w:rPr>
                <w:rFonts w:ascii="Times New Roman" w:hAnsi="Times New Roman" w:cs="Times New Roman"/>
                <w:sz w:val="18"/>
                <w:szCs w:val="18"/>
                <w:lang w:val="ru-RU"/>
              </w:rPr>
              <w:t>Обоснование</w:t>
            </w:r>
            <w:r w:rsidRPr="00986566">
              <w:rPr>
                <w:rFonts w:ascii="Times New Roman" w:hAnsi="Times New Roman" w:cs="Times New Roman"/>
                <w:spacing w:val="-8"/>
                <w:sz w:val="18"/>
                <w:szCs w:val="18"/>
                <w:lang w:val="ru-RU"/>
              </w:rPr>
              <w:t xml:space="preserve"> </w:t>
            </w:r>
            <w:r w:rsidRPr="00986566">
              <w:rPr>
                <w:rFonts w:ascii="Times New Roman" w:hAnsi="Times New Roman" w:cs="Times New Roman"/>
                <w:sz w:val="18"/>
                <w:szCs w:val="18"/>
                <w:lang w:val="ru-RU"/>
              </w:rPr>
              <w:t>необходимости</w:t>
            </w:r>
            <w:r w:rsidRPr="00986566">
              <w:rPr>
                <w:rFonts w:ascii="Times New Roman" w:hAnsi="Times New Roman" w:cs="Times New Roman"/>
                <w:spacing w:val="-6"/>
                <w:sz w:val="18"/>
                <w:szCs w:val="18"/>
                <w:lang w:val="ru-RU"/>
              </w:rPr>
              <w:t xml:space="preserve"> </w:t>
            </w:r>
            <w:r w:rsidRPr="00986566">
              <w:rPr>
                <w:rFonts w:ascii="Times New Roman" w:hAnsi="Times New Roman" w:cs="Times New Roman"/>
                <w:sz w:val="18"/>
                <w:szCs w:val="18"/>
                <w:lang w:val="ru-RU"/>
              </w:rPr>
              <w:t>установления</w:t>
            </w:r>
            <w:r w:rsidRPr="00986566">
              <w:rPr>
                <w:rFonts w:ascii="Times New Roman" w:hAnsi="Times New Roman" w:cs="Times New Roman"/>
                <w:spacing w:val="-8"/>
                <w:sz w:val="18"/>
                <w:szCs w:val="18"/>
                <w:lang w:val="ru-RU"/>
              </w:rPr>
              <w:t xml:space="preserve"> </w:t>
            </w:r>
            <w:r w:rsidRPr="00986566">
              <w:rPr>
                <w:rFonts w:ascii="Times New Roman" w:hAnsi="Times New Roman" w:cs="Times New Roman"/>
                <w:sz w:val="18"/>
                <w:szCs w:val="18"/>
                <w:lang w:val="ru-RU"/>
              </w:rPr>
              <w:t>публичного</w:t>
            </w:r>
            <w:r w:rsidRPr="00986566">
              <w:rPr>
                <w:rFonts w:ascii="Times New Roman" w:hAnsi="Times New Roman" w:cs="Times New Roman"/>
                <w:spacing w:val="-6"/>
                <w:sz w:val="18"/>
                <w:szCs w:val="18"/>
                <w:lang w:val="ru-RU"/>
              </w:rPr>
              <w:t xml:space="preserve"> </w:t>
            </w:r>
            <w:r w:rsidRPr="00986566">
              <w:rPr>
                <w:rFonts w:ascii="Times New Roman" w:hAnsi="Times New Roman" w:cs="Times New Roman"/>
                <w:sz w:val="18"/>
                <w:szCs w:val="18"/>
                <w:lang w:val="ru-RU"/>
              </w:rPr>
              <w:t>сервитута</w:t>
            </w:r>
            <w:r w:rsidRPr="00986566">
              <w:rPr>
                <w:rFonts w:ascii="Times New Roman" w:hAnsi="Times New Roman" w:cs="Times New Roman"/>
                <w:spacing w:val="10"/>
                <w:sz w:val="18"/>
                <w:szCs w:val="18"/>
                <w:lang w:val="ru-RU"/>
              </w:rPr>
              <w:t xml:space="preserve"> </w:t>
            </w:r>
            <w:r w:rsidRPr="00986566">
              <w:rPr>
                <w:rFonts w:ascii="Times New Roman" w:hAnsi="Times New Roman" w:cs="Times New Roman"/>
                <w:sz w:val="18"/>
                <w:szCs w:val="18"/>
                <w:u w:val="single"/>
                <w:lang w:val="ru-RU"/>
              </w:rPr>
              <w:t xml:space="preserve"> </w:t>
            </w:r>
            <w:r w:rsidRPr="00986566">
              <w:rPr>
                <w:rFonts w:ascii="Times New Roman" w:hAnsi="Times New Roman" w:cs="Times New Roman"/>
                <w:sz w:val="18"/>
                <w:szCs w:val="18"/>
                <w:u w:val="single"/>
                <w:lang w:val="ru-RU"/>
              </w:rPr>
              <w:tab/>
            </w:r>
          </w:p>
        </w:tc>
      </w:tr>
      <w:tr w:rsidR="00565CD7" w:rsidRPr="007F6034" w:rsidTr="00565CD7">
        <w:trPr>
          <w:trHeight w:val="2555"/>
        </w:trPr>
        <w:tc>
          <w:tcPr>
            <w:tcW w:w="563" w:type="dxa"/>
            <w:tcBorders>
              <w:top w:val="single" w:sz="4" w:space="0" w:color="auto"/>
              <w:left w:val="single" w:sz="4" w:space="0" w:color="auto"/>
              <w:bottom w:val="single" w:sz="4" w:space="0" w:color="auto"/>
            </w:tcBorders>
            <w:shd w:val="clear" w:color="auto" w:fill="auto"/>
          </w:tcPr>
          <w:p w:rsidR="00565CD7" w:rsidRPr="007F6034" w:rsidRDefault="00565CD7" w:rsidP="008E4330">
            <w:pPr>
              <w:pStyle w:val="TableParagraph"/>
              <w:spacing w:before="56"/>
              <w:ind w:left="-142" w:right="-136"/>
              <w:rPr>
                <w:rFonts w:ascii="Times New Roman" w:hAnsi="Times New Roman" w:cs="Times New Roman"/>
                <w:sz w:val="18"/>
                <w:szCs w:val="18"/>
              </w:rPr>
            </w:pPr>
            <w:r w:rsidRPr="007F6034">
              <w:rPr>
                <w:rFonts w:ascii="Times New Roman" w:hAnsi="Times New Roman" w:cs="Times New Roman"/>
                <w:sz w:val="18"/>
                <w:szCs w:val="18"/>
              </w:rPr>
              <w:lastRenderedPageBreak/>
              <w:t>8</w:t>
            </w:r>
          </w:p>
        </w:tc>
        <w:tc>
          <w:tcPr>
            <w:tcW w:w="9928" w:type="dxa"/>
            <w:gridSpan w:val="4"/>
          </w:tcPr>
          <w:p w:rsidR="00565CD7" w:rsidRPr="00986566" w:rsidRDefault="00565CD7" w:rsidP="008E4330">
            <w:pPr>
              <w:pStyle w:val="TableParagraph"/>
              <w:spacing w:before="56"/>
              <w:ind w:left="-142" w:right="-136"/>
              <w:rPr>
                <w:rFonts w:ascii="Times New Roman" w:hAnsi="Times New Roman" w:cs="Times New Roman"/>
                <w:sz w:val="18"/>
                <w:szCs w:val="18"/>
                <w:lang w:val="ru-RU"/>
              </w:rPr>
            </w:pPr>
            <w:r w:rsidRPr="00986566">
              <w:rPr>
                <w:rFonts w:ascii="Times New Roman" w:hAnsi="Times New Roman" w:cs="Times New Roman"/>
                <w:sz w:val="18"/>
                <w:szCs w:val="18"/>
                <w:lang w:val="ru-RU"/>
              </w:rPr>
              <w:t>Сведения</w:t>
            </w:r>
            <w:r w:rsidRPr="00986566">
              <w:rPr>
                <w:rFonts w:ascii="Times New Roman" w:hAnsi="Times New Roman" w:cs="Times New Roman"/>
                <w:spacing w:val="-7"/>
                <w:sz w:val="18"/>
                <w:szCs w:val="18"/>
                <w:lang w:val="ru-RU"/>
              </w:rPr>
              <w:t xml:space="preserve"> </w:t>
            </w:r>
            <w:r w:rsidRPr="00986566">
              <w:rPr>
                <w:rFonts w:ascii="Times New Roman" w:hAnsi="Times New Roman" w:cs="Times New Roman"/>
                <w:sz w:val="18"/>
                <w:szCs w:val="18"/>
                <w:lang w:val="ru-RU"/>
              </w:rPr>
              <w:t>о</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правообладателе</w:t>
            </w:r>
            <w:r w:rsidRPr="00986566">
              <w:rPr>
                <w:rFonts w:ascii="Times New Roman" w:hAnsi="Times New Roman" w:cs="Times New Roman"/>
                <w:spacing w:val="-7"/>
                <w:sz w:val="18"/>
                <w:szCs w:val="18"/>
                <w:lang w:val="ru-RU"/>
              </w:rPr>
              <w:t xml:space="preserve"> </w:t>
            </w:r>
            <w:r w:rsidRPr="00986566">
              <w:rPr>
                <w:rFonts w:ascii="Times New Roman" w:hAnsi="Times New Roman" w:cs="Times New Roman"/>
                <w:sz w:val="18"/>
                <w:szCs w:val="18"/>
                <w:lang w:val="ru-RU"/>
              </w:rPr>
              <w:t>инженерного</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сооружения,</w:t>
            </w:r>
            <w:r w:rsidRPr="00986566">
              <w:rPr>
                <w:rFonts w:ascii="Times New Roman" w:hAnsi="Times New Roman" w:cs="Times New Roman"/>
                <w:spacing w:val="-6"/>
                <w:sz w:val="18"/>
                <w:szCs w:val="18"/>
                <w:lang w:val="ru-RU"/>
              </w:rPr>
              <w:t xml:space="preserve"> </w:t>
            </w:r>
            <w:r w:rsidRPr="00986566">
              <w:rPr>
                <w:rFonts w:ascii="Times New Roman" w:hAnsi="Times New Roman" w:cs="Times New Roman"/>
                <w:sz w:val="18"/>
                <w:szCs w:val="18"/>
                <w:lang w:val="ru-RU"/>
              </w:rPr>
              <w:t>которое</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переносится</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в</w:t>
            </w:r>
            <w:r w:rsidRPr="00986566">
              <w:rPr>
                <w:rFonts w:ascii="Times New Roman" w:hAnsi="Times New Roman" w:cs="Times New Roman"/>
                <w:spacing w:val="-7"/>
                <w:sz w:val="18"/>
                <w:szCs w:val="18"/>
                <w:lang w:val="ru-RU"/>
              </w:rPr>
              <w:t xml:space="preserve"> </w:t>
            </w:r>
            <w:r w:rsidRPr="00986566">
              <w:rPr>
                <w:rFonts w:ascii="Times New Roman" w:hAnsi="Times New Roman" w:cs="Times New Roman"/>
                <w:sz w:val="18"/>
                <w:szCs w:val="18"/>
                <w:lang w:val="ru-RU"/>
              </w:rPr>
              <w:t>связи</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с</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изъятием</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земельного</w:t>
            </w:r>
            <w:r w:rsidRPr="00986566">
              <w:rPr>
                <w:rFonts w:ascii="Times New Roman" w:hAnsi="Times New Roman" w:cs="Times New Roman"/>
                <w:spacing w:val="-3"/>
                <w:sz w:val="18"/>
                <w:szCs w:val="18"/>
                <w:lang w:val="ru-RU"/>
              </w:rPr>
              <w:t xml:space="preserve"> </w:t>
            </w:r>
            <w:r w:rsidRPr="00986566">
              <w:rPr>
                <w:rFonts w:ascii="Times New Roman" w:hAnsi="Times New Roman" w:cs="Times New Roman"/>
                <w:sz w:val="18"/>
                <w:szCs w:val="18"/>
                <w:lang w:val="ru-RU"/>
              </w:rPr>
              <w:t>участка</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для</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государственных</w:t>
            </w:r>
            <w:r w:rsidRPr="00986566">
              <w:rPr>
                <w:rFonts w:ascii="Times New Roman" w:hAnsi="Times New Roman" w:cs="Times New Roman"/>
                <w:spacing w:val="-3"/>
                <w:sz w:val="18"/>
                <w:szCs w:val="18"/>
                <w:lang w:val="ru-RU"/>
              </w:rPr>
              <w:t xml:space="preserve"> </w:t>
            </w:r>
            <w:r w:rsidRPr="00986566">
              <w:rPr>
                <w:rFonts w:ascii="Times New Roman" w:hAnsi="Times New Roman" w:cs="Times New Roman"/>
                <w:sz w:val="18"/>
                <w:szCs w:val="18"/>
                <w:lang w:val="ru-RU"/>
              </w:rPr>
              <w:t>или</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муниципальных</w:t>
            </w:r>
            <w:r w:rsidRPr="00986566">
              <w:rPr>
                <w:rFonts w:ascii="Times New Roman" w:hAnsi="Times New Roman" w:cs="Times New Roman"/>
                <w:spacing w:val="-3"/>
                <w:sz w:val="18"/>
                <w:szCs w:val="18"/>
                <w:lang w:val="ru-RU"/>
              </w:rPr>
              <w:t xml:space="preserve"> </w:t>
            </w:r>
            <w:r w:rsidRPr="00986566">
              <w:rPr>
                <w:rFonts w:ascii="Times New Roman" w:hAnsi="Times New Roman" w:cs="Times New Roman"/>
                <w:sz w:val="18"/>
                <w:szCs w:val="18"/>
                <w:lang w:val="ru-RU"/>
              </w:rPr>
              <w:t>нужд</w:t>
            </w:r>
          </w:p>
          <w:p w:rsidR="00565CD7" w:rsidRPr="00986566" w:rsidRDefault="00565CD7" w:rsidP="008E4330">
            <w:pPr>
              <w:pStyle w:val="TableParagraph"/>
              <w:ind w:left="-142" w:right="-136"/>
              <w:rPr>
                <w:rFonts w:ascii="Times New Roman" w:hAnsi="Times New Roman" w:cs="Times New Roman"/>
                <w:sz w:val="18"/>
                <w:szCs w:val="18"/>
                <w:lang w:val="ru-RU"/>
              </w:rPr>
            </w:pPr>
            <w:r w:rsidRPr="00986566">
              <w:rPr>
                <w:rFonts w:ascii="Times New Roman" w:hAnsi="Times New Roman" w:cs="Times New Roman"/>
                <w:sz w:val="18"/>
                <w:szCs w:val="18"/>
                <w:lang w:val="ru-RU"/>
              </w:rPr>
              <w:t>в случае, если заявитель не является собственником указанного инженерного сооружения</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(в</w:t>
            </w:r>
            <w:r w:rsidRPr="00986566">
              <w:rPr>
                <w:rFonts w:ascii="Times New Roman" w:hAnsi="Times New Roman" w:cs="Times New Roman"/>
                <w:spacing w:val="-6"/>
                <w:sz w:val="18"/>
                <w:szCs w:val="18"/>
                <w:lang w:val="ru-RU"/>
              </w:rPr>
              <w:t xml:space="preserve"> </w:t>
            </w:r>
            <w:r w:rsidRPr="00986566">
              <w:rPr>
                <w:rFonts w:ascii="Times New Roman" w:hAnsi="Times New Roman" w:cs="Times New Roman"/>
                <w:sz w:val="18"/>
                <w:szCs w:val="18"/>
                <w:lang w:val="ru-RU"/>
              </w:rPr>
              <w:t>данном</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случае</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указываются</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сведения</w:t>
            </w:r>
            <w:r w:rsidRPr="00986566">
              <w:rPr>
                <w:rFonts w:ascii="Times New Roman" w:hAnsi="Times New Roman" w:cs="Times New Roman"/>
                <w:spacing w:val="-6"/>
                <w:sz w:val="18"/>
                <w:szCs w:val="18"/>
                <w:lang w:val="ru-RU"/>
              </w:rPr>
              <w:t xml:space="preserve"> </w:t>
            </w:r>
            <w:r w:rsidRPr="00986566">
              <w:rPr>
                <w:rFonts w:ascii="Times New Roman" w:hAnsi="Times New Roman" w:cs="Times New Roman"/>
                <w:sz w:val="18"/>
                <w:szCs w:val="18"/>
                <w:lang w:val="ru-RU"/>
              </w:rPr>
              <w:t>в</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объеме,</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предусмотренном</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пунктом</w:t>
            </w:r>
            <w:r w:rsidRPr="00986566">
              <w:rPr>
                <w:rFonts w:ascii="Times New Roman" w:hAnsi="Times New Roman" w:cs="Times New Roman"/>
                <w:spacing w:val="-7"/>
                <w:sz w:val="18"/>
                <w:szCs w:val="18"/>
                <w:lang w:val="ru-RU"/>
              </w:rPr>
              <w:t xml:space="preserve"> </w:t>
            </w:r>
            <w:r w:rsidRPr="00986566">
              <w:rPr>
                <w:rFonts w:ascii="Times New Roman" w:hAnsi="Times New Roman" w:cs="Times New Roman"/>
                <w:sz w:val="18"/>
                <w:szCs w:val="18"/>
                <w:lang w:val="ru-RU"/>
              </w:rPr>
              <w:t>2</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настоящей</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Формы) (заполняется в случае, если ходатайство об установлении публичного сервитута</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подается с целью установления сервитута в целях реконструкции инженерного</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сооружения, которое переносится в связи с изъятием такого земельного участка для</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государственных</w:t>
            </w:r>
            <w:r w:rsidRPr="00986566">
              <w:rPr>
                <w:rFonts w:ascii="Times New Roman" w:hAnsi="Times New Roman" w:cs="Times New Roman"/>
                <w:spacing w:val="-2"/>
                <w:sz w:val="18"/>
                <w:szCs w:val="18"/>
                <w:lang w:val="ru-RU"/>
              </w:rPr>
              <w:t xml:space="preserve"> </w:t>
            </w:r>
            <w:r w:rsidRPr="00986566">
              <w:rPr>
                <w:rFonts w:ascii="Times New Roman" w:hAnsi="Times New Roman" w:cs="Times New Roman"/>
                <w:sz w:val="18"/>
                <w:szCs w:val="18"/>
                <w:lang w:val="ru-RU"/>
              </w:rPr>
              <w:t>или</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муниципальных нужд)</w:t>
            </w:r>
          </w:p>
        </w:tc>
      </w:tr>
      <w:tr w:rsidR="00565CD7" w:rsidRPr="007F6034" w:rsidTr="00565CD7">
        <w:trPr>
          <w:trHeight w:val="438"/>
        </w:trPr>
        <w:tc>
          <w:tcPr>
            <w:tcW w:w="563" w:type="dxa"/>
            <w:vMerge w:val="restart"/>
            <w:tcBorders>
              <w:top w:val="single" w:sz="4" w:space="0" w:color="auto"/>
              <w:left w:val="single" w:sz="4" w:space="0" w:color="auto"/>
            </w:tcBorders>
            <w:shd w:val="clear" w:color="auto" w:fill="auto"/>
          </w:tcPr>
          <w:p w:rsidR="00565CD7" w:rsidRPr="007F6034" w:rsidRDefault="00565CD7" w:rsidP="008E4330">
            <w:pPr>
              <w:pStyle w:val="TableParagraph"/>
              <w:spacing w:before="56"/>
              <w:ind w:left="-142" w:right="-136"/>
              <w:rPr>
                <w:rFonts w:ascii="Times New Roman" w:hAnsi="Times New Roman" w:cs="Times New Roman"/>
                <w:sz w:val="18"/>
                <w:szCs w:val="18"/>
              </w:rPr>
            </w:pPr>
            <w:r w:rsidRPr="007F6034">
              <w:rPr>
                <w:rFonts w:ascii="Times New Roman" w:hAnsi="Times New Roman" w:cs="Times New Roman"/>
                <w:sz w:val="18"/>
                <w:szCs w:val="18"/>
              </w:rPr>
              <w:t>9</w:t>
            </w:r>
          </w:p>
        </w:tc>
        <w:tc>
          <w:tcPr>
            <w:tcW w:w="4804" w:type="dxa"/>
            <w:gridSpan w:val="2"/>
            <w:vMerge w:val="restart"/>
          </w:tcPr>
          <w:p w:rsidR="00565CD7" w:rsidRPr="00986566" w:rsidRDefault="00565CD7" w:rsidP="008E4330">
            <w:pPr>
              <w:pStyle w:val="TableParagraph"/>
              <w:spacing w:before="56"/>
              <w:ind w:left="-142" w:right="-136"/>
              <w:rPr>
                <w:rFonts w:ascii="Times New Roman" w:hAnsi="Times New Roman" w:cs="Times New Roman"/>
                <w:sz w:val="18"/>
                <w:szCs w:val="18"/>
                <w:lang w:val="ru-RU"/>
              </w:rPr>
            </w:pPr>
            <w:r w:rsidRPr="00986566">
              <w:rPr>
                <w:rFonts w:ascii="Times New Roman" w:hAnsi="Times New Roman" w:cs="Times New Roman"/>
                <w:sz w:val="18"/>
                <w:szCs w:val="18"/>
                <w:lang w:val="ru-RU"/>
              </w:rPr>
              <w:t>Кадастровые</w:t>
            </w:r>
            <w:r w:rsidRPr="00986566">
              <w:rPr>
                <w:rFonts w:ascii="Times New Roman" w:hAnsi="Times New Roman" w:cs="Times New Roman"/>
                <w:spacing w:val="-8"/>
                <w:sz w:val="18"/>
                <w:szCs w:val="18"/>
                <w:lang w:val="ru-RU"/>
              </w:rPr>
              <w:t xml:space="preserve"> </w:t>
            </w:r>
            <w:r w:rsidRPr="00986566">
              <w:rPr>
                <w:rFonts w:ascii="Times New Roman" w:hAnsi="Times New Roman" w:cs="Times New Roman"/>
                <w:sz w:val="18"/>
                <w:szCs w:val="18"/>
                <w:lang w:val="ru-RU"/>
              </w:rPr>
              <w:t>номера</w:t>
            </w:r>
            <w:r w:rsidRPr="00986566">
              <w:rPr>
                <w:rFonts w:ascii="Times New Roman" w:hAnsi="Times New Roman" w:cs="Times New Roman"/>
                <w:spacing w:val="-7"/>
                <w:sz w:val="18"/>
                <w:szCs w:val="18"/>
                <w:lang w:val="ru-RU"/>
              </w:rPr>
              <w:t xml:space="preserve"> </w:t>
            </w:r>
            <w:r w:rsidRPr="00986566">
              <w:rPr>
                <w:rFonts w:ascii="Times New Roman" w:hAnsi="Times New Roman" w:cs="Times New Roman"/>
                <w:sz w:val="18"/>
                <w:szCs w:val="18"/>
                <w:lang w:val="ru-RU"/>
              </w:rPr>
              <w:t>земельных</w:t>
            </w:r>
            <w:r w:rsidRPr="00986566">
              <w:rPr>
                <w:rFonts w:ascii="Times New Roman" w:hAnsi="Times New Roman" w:cs="Times New Roman"/>
                <w:spacing w:val="-7"/>
                <w:sz w:val="18"/>
                <w:szCs w:val="18"/>
                <w:lang w:val="ru-RU"/>
              </w:rPr>
              <w:t xml:space="preserve"> </w:t>
            </w:r>
            <w:r w:rsidRPr="00986566">
              <w:rPr>
                <w:rFonts w:ascii="Times New Roman" w:hAnsi="Times New Roman" w:cs="Times New Roman"/>
                <w:sz w:val="18"/>
                <w:szCs w:val="18"/>
                <w:lang w:val="ru-RU"/>
              </w:rPr>
              <w:t>участков</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(при их наличии), в отношении которых</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испрашивается публичный сервитут и</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границы которых внесены в Единый</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государственный</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реестр</w:t>
            </w:r>
            <w:r w:rsidRPr="00986566">
              <w:rPr>
                <w:rFonts w:ascii="Times New Roman" w:hAnsi="Times New Roman" w:cs="Times New Roman"/>
                <w:spacing w:val="-3"/>
                <w:sz w:val="18"/>
                <w:szCs w:val="18"/>
                <w:lang w:val="ru-RU"/>
              </w:rPr>
              <w:t xml:space="preserve"> </w:t>
            </w:r>
            <w:r w:rsidRPr="00986566">
              <w:rPr>
                <w:rFonts w:ascii="Times New Roman" w:hAnsi="Times New Roman" w:cs="Times New Roman"/>
                <w:sz w:val="18"/>
                <w:szCs w:val="18"/>
                <w:lang w:val="ru-RU"/>
              </w:rPr>
              <w:t>недвижимости</w:t>
            </w:r>
          </w:p>
        </w:tc>
        <w:tc>
          <w:tcPr>
            <w:tcW w:w="5124" w:type="dxa"/>
            <w:gridSpan w:val="2"/>
          </w:tcPr>
          <w:p w:rsidR="00565CD7" w:rsidRPr="00986566" w:rsidRDefault="00565CD7" w:rsidP="008E4330">
            <w:pPr>
              <w:pStyle w:val="TableParagraph"/>
              <w:ind w:left="-142" w:right="-136"/>
              <w:rPr>
                <w:rFonts w:ascii="Times New Roman" w:hAnsi="Times New Roman" w:cs="Times New Roman"/>
                <w:sz w:val="18"/>
                <w:szCs w:val="18"/>
                <w:lang w:val="ru-RU"/>
              </w:rPr>
            </w:pPr>
          </w:p>
        </w:tc>
      </w:tr>
      <w:tr w:rsidR="00565CD7" w:rsidRPr="007F6034" w:rsidTr="00565CD7">
        <w:trPr>
          <w:trHeight w:val="441"/>
        </w:trPr>
        <w:tc>
          <w:tcPr>
            <w:tcW w:w="563" w:type="dxa"/>
            <w:vMerge/>
            <w:tcBorders>
              <w:left w:val="single" w:sz="4" w:space="0" w:color="auto"/>
            </w:tcBorders>
            <w:shd w:val="clear" w:color="auto" w:fill="auto"/>
          </w:tcPr>
          <w:p w:rsidR="00565CD7" w:rsidRPr="00986566" w:rsidRDefault="00565CD7" w:rsidP="008E4330">
            <w:pPr>
              <w:ind w:left="-142" w:right="-136"/>
              <w:rPr>
                <w:rFonts w:ascii="Times New Roman" w:hAnsi="Times New Roman" w:cs="Times New Roman"/>
                <w:sz w:val="18"/>
                <w:szCs w:val="18"/>
                <w:lang w:val="ru-RU"/>
              </w:rPr>
            </w:pPr>
          </w:p>
        </w:tc>
        <w:tc>
          <w:tcPr>
            <w:tcW w:w="4804" w:type="dxa"/>
            <w:gridSpan w:val="2"/>
            <w:vMerge/>
            <w:tcBorders>
              <w:top w:val="nil"/>
            </w:tcBorders>
          </w:tcPr>
          <w:p w:rsidR="00565CD7" w:rsidRPr="00986566" w:rsidRDefault="00565CD7" w:rsidP="008E4330">
            <w:pPr>
              <w:ind w:left="-142" w:right="-136"/>
              <w:rPr>
                <w:rFonts w:ascii="Times New Roman" w:hAnsi="Times New Roman" w:cs="Times New Roman"/>
                <w:sz w:val="18"/>
                <w:szCs w:val="18"/>
                <w:lang w:val="ru-RU"/>
              </w:rPr>
            </w:pPr>
          </w:p>
        </w:tc>
        <w:tc>
          <w:tcPr>
            <w:tcW w:w="5124" w:type="dxa"/>
            <w:gridSpan w:val="2"/>
          </w:tcPr>
          <w:p w:rsidR="00565CD7" w:rsidRPr="00986566" w:rsidRDefault="00565CD7" w:rsidP="008E4330">
            <w:pPr>
              <w:pStyle w:val="TableParagraph"/>
              <w:ind w:left="-142" w:right="-136"/>
              <w:rPr>
                <w:rFonts w:ascii="Times New Roman" w:hAnsi="Times New Roman" w:cs="Times New Roman"/>
                <w:sz w:val="18"/>
                <w:szCs w:val="18"/>
                <w:lang w:val="ru-RU"/>
              </w:rPr>
            </w:pPr>
          </w:p>
        </w:tc>
      </w:tr>
      <w:tr w:rsidR="00565CD7" w:rsidRPr="007F6034" w:rsidTr="00565CD7">
        <w:trPr>
          <w:trHeight w:val="642"/>
        </w:trPr>
        <w:tc>
          <w:tcPr>
            <w:tcW w:w="563" w:type="dxa"/>
            <w:vMerge/>
            <w:tcBorders>
              <w:left w:val="single" w:sz="4" w:space="0" w:color="auto"/>
              <w:bottom w:val="single" w:sz="4" w:space="0" w:color="auto"/>
            </w:tcBorders>
            <w:shd w:val="clear" w:color="auto" w:fill="auto"/>
          </w:tcPr>
          <w:p w:rsidR="00565CD7" w:rsidRPr="00986566" w:rsidRDefault="00565CD7" w:rsidP="008E4330">
            <w:pPr>
              <w:ind w:left="-142" w:right="-136"/>
              <w:rPr>
                <w:rFonts w:ascii="Times New Roman" w:hAnsi="Times New Roman" w:cs="Times New Roman"/>
                <w:sz w:val="18"/>
                <w:szCs w:val="18"/>
                <w:lang w:val="ru-RU"/>
              </w:rPr>
            </w:pPr>
          </w:p>
        </w:tc>
        <w:tc>
          <w:tcPr>
            <w:tcW w:w="4804" w:type="dxa"/>
            <w:gridSpan w:val="2"/>
            <w:vMerge/>
            <w:tcBorders>
              <w:top w:val="nil"/>
            </w:tcBorders>
          </w:tcPr>
          <w:p w:rsidR="00565CD7" w:rsidRPr="00986566" w:rsidRDefault="00565CD7" w:rsidP="008E4330">
            <w:pPr>
              <w:ind w:left="-142" w:right="-136"/>
              <w:rPr>
                <w:rFonts w:ascii="Times New Roman" w:hAnsi="Times New Roman" w:cs="Times New Roman"/>
                <w:sz w:val="18"/>
                <w:szCs w:val="18"/>
                <w:lang w:val="ru-RU"/>
              </w:rPr>
            </w:pPr>
          </w:p>
        </w:tc>
        <w:tc>
          <w:tcPr>
            <w:tcW w:w="5124" w:type="dxa"/>
            <w:gridSpan w:val="2"/>
          </w:tcPr>
          <w:p w:rsidR="00565CD7" w:rsidRPr="00986566" w:rsidRDefault="00565CD7" w:rsidP="008E4330">
            <w:pPr>
              <w:pStyle w:val="TableParagraph"/>
              <w:ind w:left="-142" w:right="-136"/>
              <w:rPr>
                <w:rFonts w:ascii="Times New Roman" w:hAnsi="Times New Roman" w:cs="Times New Roman"/>
                <w:sz w:val="18"/>
                <w:szCs w:val="18"/>
                <w:lang w:val="ru-RU"/>
              </w:rPr>
            </w:pPr>
          </w:p>
        </w:tc>
      </w:tr>
      <w:tr w:rsidR="00565CD7" w:rsidRPr="007F6034" w:rsidTr="00565CD7">
        <w:trPr>
          <w:trHeight w:val="993"/>
        </w:trPr>
        <w:tc>
          <w:tcPr>
            <w:tcW w:w="563" w:type="dxa"/>
            <w:tcBorders>
              <w:top w:val="single" w:sz="4" w:space="0" w:color="auto"/>
              <w:left w:val="single" w:sz="4" w:space="0" w:color="auto"/>
              <w:bottom w:val="single" w:sz="4" w:space="0" w:color="auto"/>
            </w:tcBorders>
            <w:shd w:val="clear" w:color="auto" w:fill="auto"/>
          </w:tcPr>
          <w:p w:rsidR="00565CD7" w:rsidRPr="007F6034" w:rsidRDefault="00565CD7" w:rsidP="008E4330">
            <w:pPr>
              <w:pStyle w:val="TableParagraph"/>
              <w:spacing w:before="56"/>
              <w:ind w:left="-142" w:right="-136"/>
              <w:rPr>
                <w:rFonts w:ascii="Times New Roman" w:hAnsi="Times New Roman" w:cs="Times New Roman"/>
                <w:sz w:val="18"/>
                <w:szCs w:val="18"/>
              </w:rPr>
            </w:pPr>
            <w:r w:rsidRPr="007F6034">
              <w:rPr>
                <w:rFonts w:ascii="Times New Roman" w:hAnsi="Times New Roman" w:cs="Times New Roman"/>
                <w:sz w:val="18"/>
                <w:szCs w:val="18"/>
              </w:rPr>
              <w:t>10</w:t>
            </w:r>
          </w:p>
        </w:tc>
        <w:tc>
          <w:tcPr>
            <w:tcW w:w="9928" w:type="dxa"/>
            <w:gridSpan w:val="4"/>
            <w:tcBorders>
              <w:bottom w:val="single" w:sz="4" w:space="0" w:color="auto"/>
            </w:tcBorders>
          </w:tcPr>
          <w:p w:rsidR="00565CD7" w:rsidRPr="00986566" w:rsidRDefault="00565CD7" w:rsidP="008E4330">
            <w:pPr>
              <w:pStyle w:val="TableParagraph"/>
              <w:spacing w:before="56"/>
              <w:ind w:left="-142" w:right="-136"/>
              <w:rPr>
                <w:rFonts w:ascii="Times New Roman" w:hAnsi="Times New Roman" w:cs="Times New Roman"/>
                <w:sz w:val="18"/>
                <w:szCs w:val="18"/>
                <w:lang w:val="ru-RU"/>
              </w:rPr>
            </w:pPr>
            <w:r w:rsidRPr="00986566">
              <w:rPr>
                <w:rFonts w:ascii="Times New Roman" w:hAnsi="Times New Roman" w:cs="Times New Roman"/>
                <w:sz w:val="18"/>
                <w:szCs w:val="18"/>
                <w:lang w:val="ru-RU"/>
              </w:rPr>
              <w:t>Вид</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права,</w:t>
            </w:r>
            <w:r w:rsidRPr="00986566">
              <w:rPr>
                <w:rFonts w:ascii="Times New Roman" w:hAnsi="Times New Roman" w:cs="Times New Roman"/>
                <w:spacing w:val="-3"/>
                <w:sz w:val="18"/>
                <w:szCs w:val="18"/>
                <w:lang w:val="ru-RU"/>
              </w:rPr>
              <w:t xml:space="preserve"> </w:t>
            </w:r>
            <w:r w:rsidRPr="00986566">
              <w:rPr>
                <w:rFonts w:ascii="Times New Roman" w:hAnsi="Times New Roman" w:cs="Times New Roman"/>
                <w:sz w:val="18"/>
                <w:szCs w:val="18"/>
                <w:lang w:val="ru-RU"/>
              </w:rPr>
              <w:t>на</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котором</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инженерное</w:t>
            </w:r>
            <w:r w:rsidRPr="00986566">
              <w:rPr>
                <w:rFonts w:ascii="Times New Roman" w:hAnsi="Times New Roman" w:cs="Times New Roman"/>
                <w:spacing w:val="-3"/>
                <w:sz w:val="18"/>
                <w:szCs w:val="18"/>
                <w:lang w:val="ru-RU"/>
              </w:rPr>
              <w:t xml:space="preserve"> </w:t>
            </w:r>
            <w:r w:rsidRPr="00986566">
              <w:rPr>
                <w:rFonts w:ascii="Times New Roman" w:hAnsi="Times New Roman" w:cs="Times New Roman"/>
                <w:sz w:val="18"/>
                <w:szCs w:val="18"/>
                <w:lang w:val="ru-RU"/>
              </w:rPr>
              <w:t>сооружение</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принадлежит</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заявителю</w:t>
            </w:r>
            <w:r w:rsidRPr="00986566">
              <w:rPr>
                <w:rFonts w:ascii="Times New Roman" w:hAnsi="Times New Roman" w:cs="Times New Roman"/>
                <w:spacing w:val="42"/>
                <w:sz w:val="18"/>
                <w:szCs w:val="18"/>
                <w:lang w:val="ru-RU"/>
              </w:rPr>
              <w:t xml:space="preserve"> </w:t>
            </w:r>
            <w:r w:rsidRPr="00986566">
              <w:rPr>
                <w:rFonts w:ascii="Times New Roman" w:hAnsi="Times New Roman" w:cs="Times New Roman"/>
                <w:sz w:val="18"/>
                <w:szCs w:val="18"/>
                <w:lang w:val="ru-RU"/>
              </w:rPr>
              <w:t>(если</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подано</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ходатайство об установлении публичного сервитута в целях реконструкции или</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эксплуатации</w:t>
            </w:r>
            <w:r w:rsidRPr="00986566">
              <w:rPr>
                <w:rFonts w:ascii="Times New Roman" w:hAnsi="Times New Roman" w:cs="Times New Roman"/>
                <w:spacing w:val="-2"/>
                <w:sz w:val="18"/>
                <w:szCs w:val="18"/>
                <w:lang w:val="ru-RU"/>
              </w:rPr>
              <w:t xml:space="preserve"> </w:t>
            </w:r>
            <w:r w:rsidRPr="00986566">
              <w:rPr>
                <w:rFonts w:ascii="Times New Roman" w:hAnsi="Times New Roman" w:cs="Times New Roman"/>
                <w:sz w:val="18"/>
                <w:szCs w:val="18"/>
                <w:lang w:val="ru-RU"/>
              </w:rPr>
              <w:t>инженерного сооружения)</w:t>
            </w:r>
          </w:p>
        </w:tc>
      </w:tr>
      <w:tr w:rsidR="00565CD7" w:rsidRPr="007F6034" w:rsidTr="00565CD7">
        <w:trPr>
          <w:trHeight w:val="438"/>
        </w:trPr>
        <w:tc>
          <w:tcPr>
            <w:tcW w:w="563" w:type="dxa"/>
            <w:tcBorders>
              <w:top w:val="single" w:sz="4" w:space="0" w:color="auto"/>
              <w:left w:val="single" w:sz="4" w:space="0" w:color="auto"/>
              <w:bottom w:val="single" w:sz="4" w:space="0" w:color="auto"/>
            </w:tcBorders>
            <w:shd w:val="clear" w:color="auto" w:fill="auto"/>
          </w:tcPr>
          <w:p w:rsidR="00565CD7" w:rsidRPr="007F6034" w:rsidRDefault="00565CD7" w:rsidP="008E4330">
            <w:pPr>
              <w:pStyle w:val="TableParagraph"/>
              <w:spacing w:before="56"/>
              <w:ind w:left="-142" w:right="-136"/>
              <w:rPr>
                <w:rFonts w:ascii="Times New Roman" w:hAnsi="Times New Roman" w:cs="Times New Roman"/>
                <w:sz w:val="18"/>
                <w:szCs w:val="18"/>
              </w:rPr>
            </w:pPr>
            <w:r w:rsidRPr="007F6034">
              <w:rPr>
                <w:rFonts w:ascii="Times New Roman" w:hAnsi="Times New Roman" w:cs="Times New Roman"/>
                <w:sz w:val="18"/>
                <w:szCs w:val="18"/>
              </w:rPr>
              <w:t>11</w:t>
            </w:r>
          </w:p>
        </w:tc>
        <w:tc>
          <w:tcPr>
            <w:tcW w:w="9928" w:type="dxa"/>
            <w:gridSpan w:val="4"/>
            <w:tcBorders>
              <w:top w:val="single" w:sz="4" w:space="0" w:color="auto"/>
            </w:tcBorders>
          </w:tcPr>
          <w:p w:rsidR="00565CD7" w:rsidRPr="00986566" w:rsidRDefault="00565CD7" w:rsidP="008E4330">
            <w:pPr>
              <w:pStyle w:val="TableParagraph"/>
              <w:spacing w:before="56"/>
              <w:ind w:left="-142" w:right="-136"/>
              <w:rPr>
                <w:rFonts w:ascii="Times New Roman" w:hAnsi="Times New Roman" w:cs="Times New Roman"/>
                <w:sz w:val="18"/>
                <w:szCs w:val="18"/>
                <w:lang w:val="ru-RU"/>
              </w:rPr>
            </w:pPr>
            <w:r w:rsidRPr="00986566">
              <w:rPr>
                <w:rFonts w:ascii="Times New Roman" w:hAnsi="Times New Roman" w:cs="Times New Roman"/>
                <w:sz w:val="18"/>
                <w:szCs w:val="18"/>
                <w:lang w:val="ru-RU"/>
              </w:rPr>
              <w:t>Сведения</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о</w:t>
            </w:r>
            <w:r w:rsidRPr="00986566">
              <w:rPr>
                <w:rFonts w:ascii="Times New Roman" w:hAnsi="Times New Roman" w:cs="Times New Roman"/>
                <w:spacing w:val="-3"/>
                <w:sz w:val="18"/>
                <w:szCs w:val="18"/>
                <w:lang w:val="ru-RU"/>
              </w:rPr>
              <w:t xml:space="preserve"> </w:t>
            </w:r>
            <w:r w:rsidRPr="00986566">
              <w:rPr>
                <w:rFonts w:ascii="Times New Roman" w:hAnsi="Times New Roman" w:cs="Times New Roman"/>
                <w:sz w:val="18"/>
                <w:szCs w:val="18"/>
                <w:lang w:val="ru-RU"/>
              </w:rPr>
              <w:t>способах</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представления</w:t>
            </w:r>
            <w:r w:rsidRPr="00986566">
              <w:rPr>
                <w:rFonts w:ascii="Times New Roman" w:hAnsi="Times New Roman" w:cs="Times New Roman"/>
                <w:spacing w:val="-3"/>
                <w:sz w:val="18"/>
                <w:szCs w:val="18"/>
                <w:lang w:val="ru-RU"/>
              </w:rPr>
              <w:t xml:space="preserve"> </w:t>
            </w:r>
            <w:r w:rsidRPr="00986566">
              <w:rPr>
                <w:rFonts w:ascii="Times New Roman" w:hAnsi="Times New Roman" w:cs="Times New Roman"/>
                <w:sz w:val="18"/>
                <w:szCs w:val="18"/>
                <w:lang w:val="ru-RU"/>
              </w:rPr>
              <w:t>результатов</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рассмотрения</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ходатайства:</w:t>
            </w:r>
          </w:p>
        </w:tc>
      </w:tr>
      <w:tr w:rsidR="00565CD7" w:rsidRPr="007F6034" w:rsidTr="00565CD7">
        <w:trPr>
          <w:trHeight w:val="993"/>
        </w:trPr>
        <w:tc>
          <w:tcPr>
            <w:tcW w:w="563" w:type="dxa"/>
            <w:tcBorders>
              <w:top w:val="single" w:sz="4" w:space="0" w:color="auto"/>
              <w:left w:val="single" w:sz="4" w:space="0" w:color="auto"/>
              <w:bottom w:val="single" w:sz="4" w:space="0" w:color="auto"/>
            </w:tcBorders>
            <w:shd w:val="clear" w:color="auto" w:fill="auto"/>
          </w:tcPr>
          <w:p w:rsidR="00565CD7" w:rsidRPr="007F6034" w:rsidRDefault="00565CD7" w:rsidP="008E4330">
            <w:pPr>
              <w:pStyle w:val="TableParagraph"/>
              <w:spacing w:before="56"/>
              <w:ind w:left="-142" w:right="-136"/>
              <w:rPr>
                <w:rFonts w:ascii="Times New Roman" w:hAnsi="Times New Roman" w:cs="Times New Roman"/>
                <w:sz w:val="18"/>
                <w:szCs w:val="18"/>
              </w:rPr>
            </w:pPr>
            <w:r w:rsidRPr="007F6034">
              <w:rPr>
                <w:rFonts w:ascii="Times New Roman" w:hAnsi="Times New Roman" w:cs="Times New Roman"/>
                <w:sz w:val="18"/>
                <w:szCs w:val="18"/>
              </w:rPr>
              <w:t>12</w:t>
            </w:r>
          </w:p>
        </w:tc>
        <w:tc>
          <w:tcPr>
            <w:tcW w:w="6058" w:type="dxa"/>
            <w:gridSpan w:val="3"/>
          </w:tcPr>
          <w:p w:rsidR="00565CD7" w:rsidRPr="00986566" w:rsidRDefault="00565CD7" w:rsidP="008E4330">
            <w:pPr>
              <w:pStyle w:val="TableParagraph"/>
              <w:spacing w:before="56"/>
              <w:ind w:left="-142" w:right="-136"/>
              <w:rPr>
                <w:rFonts w:ascii="Times New Roman" w:hAnsi="Times New Roman" w:cs="Times New Roman"/>
                <w:sz w:val="18"/>
                <w:szCs w:val="18"/>
                <w:lang w:val="ru-RU"/>
              </w:rPr>
            </w:pPr>
            <w:r w:rsidRPr="00986566">
              <w:rPr>
                <w:rFonts w:ascii="Times New Roman" w:hAnsi="Times New Roman" w:cs="Times New Roman"/>
                <w:sz w:val="18"/>
                <w:szCs w:val="18"/>
                <w:lang w:val="ru-RU"/>
              </w:rPr>
              <w:t>в</w:t>
            </w:r>
            <w:r w:rsidRPr="00986566">
              <w:rPr>
                <w:rFonts w:ascii="Times New Roman" w:hAnsi="Times New Roman" w:cs="Times New Roman"/>
                <w:spacing w:val="-6"/>
                <w:sz w:val="18"/>
                <w:szCs w:val="18"/>
                <w:lang w:val="ru-RU"/>
              </w:rPr>
              <w:t xml:space="preserve"> </w:t>
            </w:r>
            <w:r w:rsidRPr="00986566">
              <w:rPr>
                <w:rFonts w:ascii="Times New Roman" w:hAnsi="Times New Roman" w:cs="Times New Roman"/>
                <w:sz w:val="18"/>
                <w:szCs w:val="18"/>
                <w:lang w:val="ru-RU"/>
              </w:rPr>
              <w:t>виде</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электронного</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документа,</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который</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направляется</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уполномоченным органом заявителю посредством</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электронной</w:t>
            </w:r>
            <w:r w:rsidRPr="00986566">
              <w:rPr>
                <w:rFonts w:ascii="Times New Roman" w:hAnsi="Times New Roman" w:cs="Times New Roman"/>
                <w:spacing w:val="-2"/>
                <w:sz w:val="18"/>
                <w:szCs w:val="18"/>
                <w:lang w:val="ru-RU"/>
              </w:rPr>
              <w:t xml:space="preserve"> </w:t>
            </w:r>
            <w:r w:rsidRPr="00986566">
              <w:rPr>
                <w:rFonts w:ascii="Times New Roman" w:hAnsi="Times New Roman" w:cs="Times New Roman"/>
                <w:sz w:val="18"/>
                <w:szCs w:val="18"/>
                <w:lang w:val="ru-RU"/>
              </w:rPr>
              <w:t>почты</w:t>
            </w:r>
          </w:p>
        </w:tc>
        <w:tc>
          <w:tcPr>
            <w:tcW w:w="3870" w:type="dxa"/>
          </w:tcPr>
          <w:p w:rsidR="00565CD7" w:rsidRPr="00986566" w:rsidRDefault="00565CD7" w:rsidP="008E4330">
            <w:pPr>
              <w:pStyle w:val="TableParagraph"/>
              <w:ind w:left="-142" w:right="-136"/>
              <w:rPr>
                <w:rFonts w:ascii="Times New Roman" w:hAnsi="Times New Roman" w:cs="Times New Roman"/>
                <w:b/>
                <w:sz w:val="18"/>
                <w:szCs w:val="18"/>
                <w:lang w:val="ru-RU"/>
              </w:rPr>
            </w:pPr>
          </w:p>
          <w:p w:rsidR="00565CD7" w:rsidRPr="00986566" w:rsidRDefault="00565CD7" w:rsidP="008E4330">
            <w:pPr>
              <w:pStyle w:val="TableParagraph"/>
              <w:spacing w:before="6"/>
              <w:ind w:left="-142" w:right="-136"/>
              <w:rPr>
                <w:rFonts w:ascii="Times New Roman" w:hAnsi="Times New Roman" w:cs="Times New Roman"/>
                <w:b/>
                <w:sz w:val="18"/>
                <w:szCs w:val="18"/>
                <w:lang w:val="ru-RU"/>
              </w:rPr>
            </w:pPr>
          </w:p>
          <w:p w:rsidR="00565CD7" w:rsidRPr="007F6034" w:rsidRDefault="00565CD7" w:rsidP="008E4330">
            <w:pPr>
              <w:pStyle w:val="TableParagraph"/>
              <w:spacing w:line="20" w:lineRule="exact"/>
              <w:ind w:left="-142" w:right="-136"/>
              <w:rPr>
                <w:rFonts w:ascii="Times New Roman" w:hAnsi="Times New Roman" w:cs="Times New Roman"/>
                <w:sz w:val="18"/>
                <w:szCs w:val="18"/>
              </w:rPr>
            </w:pPr>
            <w:r w:rsidRPr="007F6034">
              <w:rPr>
                <w:rFonts w:ascii="Times New Roman" w:hAnsi="Times New Roman" w:cs="Times New Roman"/>
                <w:noProof/>
                <w:sz w:val="18"/>
                <w:szCs w:val="18"/>
              </w:rPr>
              <mc:AlternateContent>
                <mc:Choice Requires="wpg">
                  <w:drawing>
                    <wp:inline distT="0" distB="0" distL="0" distR="0" wp14:anchorId="4D5AFEAB" wp14:editId="36E8D0BF">
                      <wp:extent cx="965200" cy="4445"/>
                      <wp:effectExtent l="13970" t="12065" r="11430" b="2540"/>
                      <wp:docPr id="18" name="Группа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5200" cy="4445"/>
                                <a:chOff x="0" y="0"/>
                                <a:chExt cx="1520" cy="7"/>
                              </a:xfrm>
                            </wpg:grpSpPr>
                            <wps:wsp>
                              <wps:cNvPr id="19" name="Line 51"/>
                              <wps:cNvCnPr/>
                              <wps:spPr bwMode="auto">
                                <a:xfrm>
                                  <a:off x="0" y="3"/>
                                  <a:ext cx="1520" cy="0"/>
                                </a:xfrm>
                                <a:prstGeom prst="line">
                                  <a:avLst/>
                                </a:prstGeom>
                                <a:noFill/>
                                <a:ln w="418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18" o:spid="_x0000_s1026" style="width:76pt;height:.35pt;mso-position-horizontal-relative:char;mso-position-vertical-relative:line" coordsize="15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">
                      <v:line id="Line 51" o:spid="_x0000_s1027" style="position:absolute;visibility:visible;mso-wrap-style:square" from="0,3" to="152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QvlMIAAADbAAAADwAAAGRycy9kb3ducmV2LnhtbERPTWvCQBC9C/0PyxR6EbNpIdam2Ugp&#10;VKRerIrnITtNQrOza3bV+O+7guBtHu9zivlgOnGi3reWFTwnKQjiyuqWawW77ddkBsIHZI2dZVJw&#10;IQ/z8mFUYK7tmX/otAm1iCHsc1TQhOByKX3VkEGfWEccuV/bGwwR9rXUPZ5juOnkS5pOpcGWY0OD&#10;jj4bqv42R6Ng5erDfo3fq8XrJXMzOiyzdGyVenocPt5BBBrCXXxzL3Wc/wbXX+IBsvw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RQvlMIAAADbAAAADwAAAAAAAAAAAAAA&#10;AAChAgAAZHJzL2Rvd25yZXYueG1sUEsFBgAAAAAEAAQA+QAAAJADAAAAAA==&#10;" strokeweight=".1163mm"/>
                      <w10:anchorlock/>
                    </v:group>
                  </w:pict>
                </mc:Fallback>
              </mc:AlternateContent>
            </w:r>
          </w:p>
          <w:p w:rsidR="00565CD7" w:rsidRPr="007F6034" w:rsidRDefault="00565CD7" w:rsidP="008E4330">
            <w:pPr>
              <w:pStyle w:val="TableParagraph"/>
              <w:ind w:left="-142" w:right="-136"/>
              <w:jc w:val="center"/>
              <w:rPr>
                <w:rFonts w:ascii="Times New Roman" w:hAnsi="Times New Roman" w:cs="Times New Roman"/>
                <w:sz w:val="18"/>
                <w:szCs w:val="18"/>
              </w:rPr>
            </w:pPr>
            <w:r w:rsidRPr="007F6034">
              <w:rPr>
                <w:rFonts w:ascii="Times New Roman" w:hAnsi="Times New Roman" w:cs="Times New Roman"/>
                <w:sz w:val="18"/>
                <w:szCs w:val="18"/>
              </w:rPr>
              <w:t>(да/нет)</w:t>
            </w:r>
          </w:p>
        </w:tc>
      </w:tr>
      <w:tr w:rsidR="00565CD7" w:rsidRPr="007F6034" w:rsidTr="00565CD7">
        <w:trPr>
          <w:trHeight w:val="990"/>
        </w:trPr>
        <w:tc>
          <w:tcPr>
            <w:tcW w:w="563" w:type="dxa"/>
            <w:tcBorders>
              <w:top w:val="single" w:sz="4" w:space="0" w:color="auto"/>
              <w:left w:val="single" w:sz="4" w:space="0" w:color="auto"/>
              <w:bottom w:val="single" w:sz="4" w:space="0" w:color="auto"/>
            </w:tcBorders>
            <w:shd w:val="clear" w:color="auto" w:fill="auto"/>
          </w:tcPr>
          <w:p w:rsidR="00565CD7" w:rsidRPr="007F6034" w:rsidRDefault="00565CD7" w:rsidP="008E4330">
            <w:pPr>
              <w:pStyle w:val="TableParagraph"/>
              <w:spacing w:before="56"/>
              <w:ind w:left="-142" w:right="-136"/>
              <w:rPr>
                <w:rFonts w:ascii="Times New Roman" w:hAnsi="Times New Roman" w:cs="Times New Roman"/>
                <w:sz w:val="18"/>
                <w:szCs w:val="18"/>
              </w:rPr>
            </w:pPr>
            <w:r w:rsidRPr="007F6034">
              <w:rPr>
                <w:rFonts w:ascii="Times New Roman" w:hAnsi="Times New Roman" w:cs="Times New Roman"/>
                <w:sz w:val="18"/>
                <w:szCs w:val="18"/>
              </w:rPr>
              <w:t>13</w:t>
            </w:r>
          </w:p>
        </w:tc>
        <w:tc>
          <w:tcPr>
            <w:tcW w:w="6058" w:type="dxa"/>
            <w:gridSpan w:val="3"/>
            <w:tcBorders>
              <w:bottom w:val="single" w:sz="4" w:space="0" w:color="auto"/>
            </w:tcBorders>
          </w:tcPr>
          <w:p w:rsidR="00565CD7" w:rsidRPr="00986566" w:rsidRDefault="00565CD7" w:rsidP="008E4330">
            <w:pPr>
              <w:pStyle w:val="TableParagraph"/>
              <w:spacing w:before="56"/>
              <w:ind w:left="-142" w:right="-136"/>
              <w:rPr>
                <w:rFonts w:ascii="Times New Roman" w:hAnsi="Times New Roman" w:cs="Times New Roman"/>
                <w:sz w:val="18"/>
                <w:szCs w:val="18"/>
                <w:lang w:val="ru-RU"/>
              </w:rPr>
            </w:pPr>
            <w:r w:rsidRPr="00986566">
              <w:rPr>
                <w:rFonts w:ascii="Times New Roman" w:hAnsi="Times New Roman" w:cs="Times New Roman"/>
                <w:sz w:val="18"/>
                <w:szCs w:val="18"/>
                <w:lang w:val="ru-RU"/>
              </w:rPr>
              <w:t>в виде бумажного документа, который заявитель</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получает</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непосредственно</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при</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личном</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обращении</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или</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посредством</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почтового</w:t>
            </w:r>
            <w:r w:rsidRPr="00986566">
              <w:rPr>
                <w:rFonts w:ascii="Times New Roman" w:hAnsi="Times New Roman" w:cs="Times New Roman"/>
                <w:spacing w:val="-2"/>
                <w:sz w:val="18"/>
                <w:szCs w:val="18"/>
                <w:lang w:val="ru-RU"/>
              </w:rPr>
              <w:t xml:space="preserve"> </w:t>
            </w:r>
            <w:r w:rsidRPr="00986566">
              <w:rPr>
                <w:rFonts w:ascii="Times New Roman" w:hAnsi="Times New Roman" w:cs="Times New Roman"/>
                <w:sz w:val="18"/>
                <w:szCs w:val="18"/>
                <w:lang w:val="ru-RU"/>
              </w:rPr>
              <w:t>отправления</w:t>
            </w:r>
          </w:p>
        </w:tc>
        <w:tc>
          <w:tcPr>
            <w:tcW w:w="3870" w:type="dxa"/>
            <w:tcBorders>
              <w:bottom w:val="single" w:sz="4" w:space="0" w:color="auto"/>
            </w:tcBorders>
          </w:tcPr>
          <w:p w:rsidR="00565CD7" w:rsidRPr="00986566" w:rsidRDefault="00565CD7" w:rsidP="008E4330">
            <w:pPr>
              <w:pStyle w:val="TableParagraph"/>
              <w:ind w:left="-142" w:right="-136"/>
              <w:rPr>
                <w:rFonts w:ascii="Times New Roman" w:hAnsi="Times New Roman" w:cs="Times New Roman"/>
                <w:b/>
                <w:sz w:val="18"/>
                <w:szCs w:val="18"/>
                <w:lang w:val="ru-RU"/>
              </w:rPr>
            </w:pPr>
          </w:p>
          <w:p w:rsidR="00565CD7" w:rsidRPr="00986566" w:rsidRDefault="00565CD7" w:rsidP="008E4330">
            <w:pPr>
              <w:pStyle w:val="TableParagraph"/>
              <w:spacing w:before="4"/>
              <w:ind w:left="-142" w:right="-136"/>
              <w:rPr>
                <w:rFonts w:ascii="Times New Roman" w:hAnsi="Times New Roman" w:cs="Times New Roman"/>
                <w:b/>
                <w:sz w:val="18"/>
                <w:szCs w:val="18"/>
                <w:lang w:val="ru-RU"/>
              </w:rPr>
            </w:pPr>
          </w:p>
          <w:p w:rsidR="00565CD7" w:rsidRPr="007F6034" w:rsidRDefault="00565CD7" w:rsidP="008E4330">
            <w:pPr>
              <w:pStyle w:val="TableParagraph"/>
              <w:spacing w:line="20" w:lineRule="exact"/>
              <w:ind w:left="-142" w:right="-136"/>
              <w:rPr>
                <w:rFonts w:ascii="Times New Roman" w:hAnsi="Times New Roman" w:cs="Times New Roman"/>
                <w:sz w:val="18"/>
                <w:szCs w:val="18"/>
              </w:rPr>
            </w:pPr>
            <w:r w:rsidRPr="007F6034">
              <w:rPr>
                <w:rFonts w:ascii="Times New Roman" w:hAnsi="Times New Roman" w:cs="Times New Roman"/>
                <w:noProof/>
                <w:sz w:val="18"/>
                <w:szCs w:val="18"/>
              </w:rPr>
              <mc:AlternateContent>
                <mc:Choice Requires="wpg">
                  <w:drawing>
                    <wp:inline distT="0" distB="0" distL="0" distR="0" wp14:anchorId="1C9CF513" wp14:editId="4C728A88">
                      <wp:extent cx="965200" cy="4445"/>
                      <wp:effectExtent l="13970" t="9525" r="11430" b="5080"/>
                      <wp:docPr id="20" name="Группа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5200" cy="4445"/>
                                <a:chOff x="0" y="0"/>
                                <a:chExt cx="1520" cy="7"/>
                              </a:xfrm>
                            </wpg:grpSpPr>
                            <wps:wsp>
                              <wps:cNvPr id="27" name="Line 49"/>
                              <wps:cNvCnPr/>
                              <wps:spPr bwMode="auto">
                                <a:xfrm>
                                  <a:off x="0" y="3"/>
                                  <a:ext cx="1520" cy="0"/>
                                </a:xfrm>
                                <a:prstGeom prst="line">
                                  <a:avLst/>
                                </a:prstGeom>
                                <a:noFill/>
                                <a:ln w="418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20" o:spid="_x0000_s1026" style="width:76pt;height:.35pt;mso-position-horizontal-relative:char;mso-position-vertical-relative:line" coordsize="15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">
                      <v:line id="Line 49" o:spid="_x0000_s1027" style="position:absolute;visibility:visible;mso-wrap-style:square" from="0,3" to="152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vUwMIAAADbAAAADwAAAGRycy9kb3ducmV2LnhtbESPT4vCMBTE74LfITxhL6LpCv6hGkUW&#10;XEQvrornR/Nsi81LbKLWb28EYY/DzPyGmS0aU4k71b60rOC7n4AgzqwuOVdwPKx6ExA+IGusLJOC&#10;J3lYzNutGabaPviP7vuQiwhhn6KCIgSXSumzggz6vnXE0Tvb2mCIss6lrvER4aaSgyQZSYMlx4UC&#10;Hf0UlF32N6Ng6/LraYeb7e/4OXQTuq6HSdcq9dVpllMQgZrwH/6011rBYAzvL/EHyP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avUwMIAAADbAAAADwAAAAAAAAAAAAAA&#10;AAChAgAAZHJzL2Rvd25yZXYueG1sUEsFBgAAAAAEAAQA+QAAAJADAAAAAA==&#10;" strokeweight=".1163mm"/>
                      <w10:anchorlock/>
                    </v:group>
                  </w:pict>
                </mc:Fallback>
              </mc:AlternateContent>
            </w:r>
          </w:p>
          <w:p w:rsidR="00565CD7" w:rsidRPr="007F6034" w:rsidRDefault="00565CD7" w:rsidP="008E4330">
            <w:pPr>
              <w:pStyle w:val="TableParagraph"/>
              <w:ind w:left="-142" w:right="-136"/>
              <w:jc w:val="center"/>
              <w:rPr>
                <w:rFonts w:ascii="Times New Roman" w:hAnsi="Times New Roman" w:cs="Times New Roman"/>
                <w:sz w:val="18"/>
                <w:szCs w:val="18"/>
              </w:rPr>
            </w:pPr>
            <w:r w:rsidRPr="007F6034">
              <w:rPr>
                <w:rFonts w:ascii="Times New Roman" w:hAnsi="Times New Roman" w:cs="Times New Roman"/>
                <w:sz w:val="18"/>
                <w:szCs w:val="18"/>
              </w:rPr>
              <w:t>(да/нет)</w:t>
            </w:r>
          </w:p>
        </w:tc>
      </w:tr>
      <w:tr w:rsidR="00565CD7" w:rsidRPr="007F6034" w:rsidTr="00565CD7">
        <w:trPr>
          <w:trHeight w:val="563"/>
        </w:trPr>
        <w:tc>
          <w:tcPr>
            <w:tcW w:w="563" w:type="dxa"/>
            <w:vMerge w:val="restart"/>
            <w:tcBorders>
              <w:top w:val="single" w:sz="4" w:space="0" w:color="auto"/>
              <w:left w:val="single" w:sz="4" w:space="0" w:color="auto"/>
            </w:tcBorders>
            <w:shd w:val="clear" w:color="auto" w:fill="auto"/>
          </w:tcPr>
          <w:p w:rsidR="00565CD7" w:rsidRPr="007F6034" w:rsidRDefault="00565CD7" w:rsidP="008E4330">
            <w:pPr>
              <w:pStyle w:val="TableParagraph"/>
              <w:tabs>
                <w:tab w:val="left" w:pos="9066"/>
              </w:tabs>
              <w:spacing w:before="56"/>
              <w:ind w:left="-142" w:right="-136"/>
              <w:rPr>
                <w:rFonts w:ascii="Times New Roman" w:hAnsi="Times New Roman" w:cs="Times New Roman"/>
                <w:sz w:val="18"/>
                <w:szCs w:val="18"/>
              </w:rPr>
            </w:pPr>
            <w:r w:rsidRPr="007F6034">
              <w:rPr>
                <w:rFonts w:ascii="Times New Roman" w:hAnsi="Times New Roman" w:cs="Times New Roman"/>
                <w:sz w:val="18"/>
                <w:szCs w:val="18"/>
              </w:rPr>
              <w:t>14</w:t>
            </w:r>
          </w:p>
        </w:tc>
        <w:tc>
          <w:tcPr>
            <w:tcW w:w="9928" w:type="dxa"/>
            <w:gridSpan w:val="4"/>
            <w:tcBorders>
              <w:top w:val="single" w:sz="4" w:space="0" w:color="auto"/>
            </w:tcBorders>
          </w:tcPr>
          <w:p w:rsidR="00565CD7" w:rsidRPr="007F6034" w:rsidRDefault="00565CD7" w:rsidP="008E4330">
            <w:pPr>
              <w:pStyle w:val="TableParagraph"/>
              <w:tabs>
                <w:tab w:val="left" w:pos="9066"/>
              </w:tabs>
              <w:spacing w:before="56"/>
              <w:ind w:left="-142" w:right="-136"/>
              <w:rPr>
                <w:rFonts w:ascii="Times New Roman" w:hAnsi="Times New Roman" w:cs="Times New Roman"/>
                <w:sz w:val="18"/>
                <w:szCs w:val="18"/>
              </w:rPr>
            </w:pPr>
            <w:r w:rsidRPr="007F6034">
              <w:rPr>
                <w:rFonts w:ascii="Times New Roman" w:hAnsi="Times New Roman" w:cs="Times New Roman"/>
                <w:sz w:val="18"/>
                <w:szCs w:val="18"/>
              </w:rPr>
              <w:t>Документы,</w:t>
            </w:r>
            <w:r w:rsidRPr="007F6034">
              <w:rPr>
                <w:rFonts w:ascii="Times New Roman" w:hAnsi="Times New Roman" w:cs="Times New Roman"/>
                <w:spacing w:val="-3"/>
                <w:sz w:val="18"/>
                <w:szCs w:val="18"/>
              </w:rPr>
              <w:t xml:space="preserve"> </w:t>
            </w:r>
            <w:r w:rsidRPr="007F6034">
              <w:rPr>
                <w:rFonts w:ascii="Times New Roman" w:hAnsi="Times New Roman" w:cs="Times New Roman"/>
                <w:sz w:val="18"/>
                <w:szCs w:val="18"/>
              </w:rPr>
              <w:t>прилагаемые</w:t>
            </w:r>
            <w:r w:rsidRPr="007F6034">
              <w:rPr>
                <w:rFonts w:ascii="Times New Roman" w:hAnsi="Times New Roman" w:cs="Times New Roman"/>
                <w:spacing w:val="-4"/>
                <w:sz w:val="18"/>
                <w:szCs w:val="18"/>
              </w:rPr>
              <w:t xml:space="preserve"> </w:t>
            </w:r>
            <w:r w:rsidRPr="007F6034">
              <w:rPr>
                <w:rFonts w:ascii="Times New Roman" w:hAnsi="Times New Roman" w:cs="Times New Roman"/>
                <w:sz w:val="18"/>
                <w:szCs w:val="18"/>
              </w:rPr>
              <w:t>к</w:t>
            </w:r>
            <w:r w:rsidRPr="007F6034">
              <w:rPr>
                <w:rFonts w:ascii="Times New Roman" w:hAnsi="Times New Roman" w:cs="Times New Roman"/>
                <w:spacing w:val="-3"/>
                <w:sz w:val="18"/>
                <w:szCs w:val="18"/>
              </w:rPr>
              <w:t xml:space="preserve"> </w:t>
            </w:r>
            <w:r w:rsidRPr="007F6034">
              <w:rPr>
                <w:rFonts w:ascii="Times New Roman" w:hAnsi="Times New Roman" w:cs="Times New Roman"/>
                <w:sz w:val="18"/>
                <w:szCs w:val="18"/>
              </w:rPr>
              <w:t>ходатайству:</w:t>
            </w:r>
            <w:r w:rsidRPr="007F6034">
              <w:rPr>
                <w:rFonts w:ascii="Times New Roman" w:hAnsi="Times New Roman" w:cs="Times New Roman"/>
                <w:spacing w:val="-3"/>
                <w:sz w:val="18"/>
                <w:szCs w:val="18"/>
              </w:rPr>
              <w:t xml:space="preserve"> </w:t>
            </w:r>
            <w:r w:rsidRPr="007F6034">
              <w:rPr>
                <w:rFonts w:ascii="Times New Roman" w:hAnsi="Times New Roman" w:cs="Times New Roman"/>
                <w:sz w:val="18"/>
                <w:szCs w:val="18"/>
                <w:u w:val="single"/>
              </w:rPr>
              <w:t xml:space="preserve"> </w:t>
            </w:r>
            <w:r w:rsidRPr="007F6034">
              <w:rPr>
                <w:rFonts w:ascii="Times New Roman" w:hAnsi="Times New Roman" w:cs="Times New Roman"/>
                <w:sz w:val="18"/>
                <w:szCs w:val="18"/>
                <w:u w:val="single"/>
              </w:rPr>
              <w:tab/>
            </w:r>
          </w:p>
        </w:tc>
      </w:tr>
      <w:tr w:rsidR="00565CD7" w:rsidRPr="007F6034" w:rsidTr="00565CD7">
        <w:trPr>
          <w:trHeight w:val="438"/>
        </w:trPr>
        <w:tc>
          <w:tcPr>
            <w:tcW w:w="563" w:type="dxa"/>
            <w:vMerge/>
            <w:tcBorders>
              <w:left w:val="single" w:sz="4" w:space="0" w:color="auto"/>
              <w:bottom w:val="single" w:sz="4" w:space="0" w:color="auto"/>
            </w:tcBorders>
            <w:shd w:val="clear" w:color="auto" w:fill="auto"/>
          </w:tcPr>
          <w:p w:rsidR="00565CD7" w:rsidRPr="007F6034" w:rsidRDefault="00565CD7" w:rsidP="008E4330">
            <w:pPr>
              <w:pStyle w:val="TableParagraph"/>
              <w:spacing w:before="56"/>
              <w:ind w:left="-142" w:right="-136"/>
              <w:rPr>
                <w:rFonts w:ascii="Times New Roman" w:hAnsi="Times New Roman" w:cs="Times New Roman"/>
                <w:sz w:val="18"/>
                <w:szCs w:val="18"/>
              </w:rPr>
            </w:pPr>
          </w:p>
        </w:tc>
        <w:tc>
          <w:tcPr>
            <w:tcW w:w="9928" w:type="dxa"/>
            <w:gridSpan w:val="4"/>
          </w:tcPr>
          <w:p w:rsidR="00565CD7" w:rsidRPr="00986566" w:rsidRDefault="00565CD7" w:rsidP="008E4330">
            <w:pPr>
              <w:pStyle w:val="TableParagraph"/>
              <w:spacing w:before="56"/>
              <w:ind w:left="-142" w:right="-136"/>
              <w:rPr>
                <w:rFonts w:ascii="Times New Roman" w:hAnsi="Times New Roman" w:cs="Times New Roman"/>
                <w:sz w:val="18"/>
                <w:szCs w:val="18"/>
                <w:lang w:val="ru-RU"/>
              </w:rPr>
            </w:pPr>
            <w:r w:rsidRPr="00986566">
              <w:rPr>
                <w:rFonts w:ascii="Times New Roman" w:hAnsi="Times New Roman" w:cs="Times New Roman"/>
                <w:sz w:val="18"/>
                <w:szCs w:val="18"/>
                <w:lang w:val="ru-RU"/>
              </w:rPr>
              <w:t>Подтверждаю</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согласие</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на</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обработку</w:t>
            </w:r>
            <w:r w:rsidRPr="00986566">
              <w:rPr>
                <w:rFonts w:ascii="Times New Roman" w:hAnsi="Times New Roman" w:cs="Times New Roman"/>
                <w:spacing w:val="-3"/>
                <w:sz w:val="18"/>
                <w:szCs w:val="18"/>
                <w:lang w:val="ru-RU"/>
              </w:rPr>
              <w:t xml:space="preserve"> </w:t>
            </w:r>
            <w:r w:rsidRPr="00986566">
              <w:rPr>
                <w:rFonts w:ascii="Times New Roman" w:hAnsi="Times New Roman" w:cs="Times New Roman"/>
                <w:sz w:val="18"/>
                <w:szCs w:val="18"/>
                <w:lang w:val="ru-RU"/>
              </w:rPr>
              <w:t>персональных</w:t>
            </w:r>
            <w:r w:rsidRPr="00986566">
              <w:rPr>
                <w:rFonts w:ascii="Times New Roman" w:hAnsi="Times New Roman" w:cs="Times New Roman"/>
                <w:spacing w:val="-2"/>
                <w:sz w:val="18"/>
                <w:szCs w:val="18"/>
                <w:lang w:val="ru-RU"/>
              </w:rPr>
              <w:t xml:space="preserve"> </w:t>
            </w:r>
            <w:r w:rsidRPr="00986566">
              <w:rPr>
                <w:rFonts w:ascii="Times New Roman" w:hAnsi="Times New Roman" w:cs="Times New Roman"/>
                <w:sz w:val="18"/>
                <w:szCs w:val="18"/>
                <w:lang w:val="ru-RU"/>
              </w:rPr>
              <w:t>данных</w:t>
            </w:r>
            <w:r w:rsidRPr="00986566">
              <w:rPr>
                <w:rFonts w:ascii="Times New Roman" w:hAnsi="Times New Roman" w:cs="Times New Roman"/>
                <w:spacing w:val="15"/>
                <w:sz w:val="18"/>
                <w:szCs w:val="18"/>
                <w:lang w:val="ru-RU"/>
              </w:rPr>
              <w:t xml:space="preserve"> </w:t>
            </w:r>
            <w:r w:rsidRPr="00986566">
              <w:rPr>
                <w:rFonts w:ascii="Times New Roman" w:hAnsi="Times New Roman" w:cs="Times New Roman"/>
                <w:sz w:val="18"/>
                <w:szCs w:val="18"/>
                <w:lang w:val="ru-RU"/>
              </w:rPr>
              <w:t>(сбор,</w:t>
            </w:r>
            <w:r w:rsidRPr="00986566">
              <w:rPr>
                <w:rFonts w:ascii="Times New Roman" w:hAnsi="Times New Roman" w:cs="Times New Roman"/>
                <w:spacing w:val="-3"/>
                <w:sz w:val="18"/>
                <w:szCs w:val="18"/>
                <w:lang w:val="ru-RU"/>
              </w:rPr>
              <w:t xml:space="preserve"> </w:t>
            </w:r>
            <w:r w:rsidRPr="00986566">
              <w:rPr>
                <w:rFonts w:ascii="Times New Roman" w:hAnsi="Times New Roman" w:cs="Times New Roman"/>
                <w:sz w:val="18"/>
                <w:szCs w:val="18"/>
                <w:lang w:val="ru-RU"/>
              </w:rPr>
              <w:t>систематизацию,</w:t>
            </w:r>
          </w:p>
        </w:tc>
      </w:tr>
    </w:tbl>
    <w:tbl>
      <w:tblPr>
        <w:tblStyle w:val="TableNormal7"/>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3"/>
        <w:gridCol w:w="6100"/>
        <w:gridCol w:w="3828"/>
      </w:tblGrid>
      <w:tr w:rsidR="00A57D18" w:rsidRPr="00A57D18" w:rsidTr="00A57D18">
        <w:trPr>
          <w:trHeight w:val="1545"/>
        </w:trPr>
        <w:tc>
          <w:tcPr>
            <w:tcW w:w="563" w:type="dxa"/>
            <w:tcBorders>
              <w:top w:val="single" w:sz="4" w:space="0" w:color="auto"/>
              <w:left w:val="single" w:sz="4" w:space="0" w:color="auto"/>
              <w:bottom w:val="single" w:sz="4" w:space="0" w:color="auto"/>
            </w:tcBorders>
            <w:shd w:val="clear" w:color="auto" w:fill="auto"/>
          </w:tcPr>
          <w:p w:rsidR="00A57D18" w:rsidRPr="00986566" w:rsidRDefault="00A57D18" w:rsidP="008E4330">
            <w:pPr>
              <w:pStyle w:val="TableParagraph"/>
              <w:tabs>
                <w:tab w:val="left" w:pos="3883"/>
              </w:tabs>
              <w:spacing w:before="56"/>
              <w:ind w:left="-142" w:right="-136"/>
              <w:rPr>
                <w:rFonts w:ascii="Times New Roman" w:hAnsi="Times New Roman" w:cs="Times New Roman"/>
                <w:sz w:val="18"/>
                <w:szCs w:val="18"/>
                <w:lang w:val="ru-RU"/>
              </w:rPr>
            </w:pPr>
          </w:p>
        </w:tc>
        <w:tc>
          <w:tcPr>
            <w:tcW w:w="9928" w:type="dxa"/>
            <w:gridSpan w:val="2"/>
          </w:tcPr>
          <w:p w:rsidR="00A57D18" w:rsidRPr="00986566" w:rsidRDefault="00A57D18" w:rsidP="008E4330">
            <w:pPr>
              <w:pStyle w:val="TableParagraph"/>
              <w:tabs>
                <w:tab w:val="left" w:pos="3883"/>
              </w:tabs>
              <w:spacing w:before="56"/>
              <w:ind w:left="-142" w:right="-136"/>
              <w:rPr>
                <w:rFonts w:ascii="Times New Roman" w:hAnsi="Times New Roman" w:cs="Times New Roman"/>
                <w:sz w:val="18"/>
                <w:szCs w:val="18"/>
                <w:lang w:val="ru-RU"/>
              </w:rPr>
            </w:pPr>
            <w:r w:rsidRPr="00986566">
              <w:rPr>
                <w:rFonts w:ascii="Times New Roman" w:hAnsi="Times New Roman" w:cs="Times New Roman"/>
                <w:sz w:val="18"/>
                <w:szCs w:val="18"/>
                <w:lang w:val="ru-RU"/>
              </w:rPr>
              <w:t>накопление,</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хранение,</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уточнение</w:t>
            </w:r>
            <w:r w:rsidRPr="00986566">
              <w:rPr>
                <w:rFonts w:ascii="Times New Roman" w:hAnsi="Times New Roman" w:cs="Times New Roman"/>
                <w:sz w:val="18"/>
                <w:szCs w:val="18"/>
                <w:lang w:val="ru-RU"/>
              </w:rPr>
              <w:tab/>
              <w:t>(обновление, изменение), использование,</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распространение</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(в том числе передачу), обезличивание, блокирование, уничтожение</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персональных данных, а также иных действий, необходимых для обработки</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персональных</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данных</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в</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соответствии</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с</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законодательством</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Российской</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Федерации),</w:t>
            </w:r>
            <w:r w:rsidRPr="00986566">
              <w:rPr>
                <w:rFonts w:ascii="Times New Roman" w:hAnsi="Times New Roman" w:cs="Times New Roman"/>
                <w:spacing w:val="-3"/>
                <w:sz w:val="18"/>
                <w:szCs w:val="18"/>
                <w:lang w:val="ru-RU"/>
              </w:rPr>
              <w:t xml:space="preserve"> </w:t>
            </w:r>
            <w:r w:rsidRPr="00986566">
              <w:rPr>
                <w:rFonts w:ascii="Times New Roman" w:hAnsi="Times New Roman" w:cs="Times New Roman"/>
                <w:sz w:val="18"/>
                <w:szCs w:val="18"/>
                <w:lang w:val="ru-RU"/>
              </w:rPr>
              <w:t>в</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том</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числе</w:t>
            </w:r>
            <w:r w:rsidRPr="00986566">
              <w:rPr>
                <w:rFonts w:ascii="Times New Roman" w:hAnsi="Times New Roman" w:cs="Times New Roman"/>
                <w:spacing w:val="-2"/>
                <w:sz w:val="18"/>
                <w:szCs w:val="18"/>
                <w:lang w:val="ru-RU"/>
              </w:rPr>
              <w:t xml:space="preserve"> </w:t>
            </w:r>
            <w:r w:rsidRPr="00986566">
              <w:rPr>
                <w:rFonts w:ascii="Times New Roman" w:hAnsi="Times New Roman" w:cs="Times New Roman"/>
                <w:sz w:val="18"/>
                <w:szCs w:val="18"/>
                <w:lang w:val="ru-RU"/>
              </w:rPr>
              <w:t>в</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автоматизированном</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режиме</w:t>
            </w:r>
          </w:p>
        </w:tc>
      </w:tr>
      <w:tr w:rsidR="00A57D18" w:rsidRPr="00A57D18" w:rsidTr="00A57D18">
        <w:trPr>
          <w:trHeight w:val="1386"/>
        </w:trPr>
        <w:tc>
          <w:tcPr>
            <w:tcW w:w="563" w:type="dxa"/>
            <w:tcBorders>
              <w:top w:val="single" w:sz="4" w:space="0" w:color="auto"/>
              <w:left w:val="single" w:sz="4" w:space="0" w:color="auto"/>
              <w:bottom w:val="single" w:sz="4" w:space="0" w:color="auto"/>
            </w:tcBorders>
            <w:shd w:val="clear" w:color="auto" w:fill="auto"/>
          </w:tcPr>
          <w:p w:rsidR="00A57D18" w:rsidRPr="00986566" w:rsidRDefault="00A57D18" w:rsidP="008E4330">
            <w:pPr>
              <w:pStyle w:val="TableParagraph"/>
              <w:tabs>
                <w:tab w:val="left" w:pos="4771"/>
              </w:tabs>
              <w:spacing w:before="56"/>
              <w:ind w:left="-142" w:right="-136"/>
              <w:rPr>
                <w:rFonts w:ascii="Times New Roman" w:hAnsi="Times New Roman" w:cs="Times New Roman"/>
                <w:sz w:val="18"/>
                <w:szCs w:val="18"/>
                <w:lang w:val="ru-RU"/>
              </w:rPr>
            </w:pPr>
          </w:p>
        </w:tc>
        <w:tc>
          <w:tcPr>
            <w:tcW w:w="9928" w:type="dxa"/>
            <w:gridSpan w:val="2"/>
          </w:tcPr>
          <w:p w:rsidR="00A57D18" w:rsidRPr="00986566" w:rsidRDefault="00A57D18" w:rsidP="008E4330">
            <w:pPr>
              <w:pStyle w:val="TableParagraph"/>
              <w:tabs>
                <w:tab w:val="left" w:pos="4771"/>
              </w:tabs>
              <w:spacing w:before="56"/>
              <w:ind w:left="-142" w:right="-136"/>
              <w:rPr>
                <w:rFonts w:ascii="Times New Roman" w:hAnsi="Times New Roman" w:cs="Times New Roman"/>
                <w:sz w:val="18"/>
                <w:szCs w:val="18"/>
                <w:lang w:val="ru-RU"/>
              </w:rPr>
            </w:pPr>
            <w:r w:rsidRPr="00986566">
              <w:rPr>
                <w:rFonts w:ascii="Times New Roman" w:hAnsi="Times New Roman" w:cs="Times New Roman"/>
                <w:sz w:val="18"/>
                <w:szCs w:val="18"/>
                <w:lang w:val="ru-RU"/>
              </w:rPr>
              <w:t>Подтверждаю, что сведения, указанные в настоящем ходатайстве, на дату представления</w:t>
            </w:r>
            <w:r w:rsidRPr="00986566">
              <w:rPr>
                <w:rFonts w:ascii="Times New Roman" w:hAnsi="Times New Roman" w:cs="Times New Roman"/>
                <w:spacing w:val="-58"/>
                <w:sz w:val="18"/>
                <w:szCs w:val="18"/>
                <w:lang w:val="ru-RU"/>
              </w:rPr>
              <w:t xml:space="preserve"> </w:t>
            </w:r>
            <w:r w:rsidRPr="00986566">
              <w:rPr>
                <w:rFonts w:ascii="Times New Roman" w:hAnsi="Times New Roman" w:cs="Times New Roman"/>
                <w:sz w:val="18"/>
                <w:szCs w:val="18"/>
                <w:lang w:val="ru-RU"/>
              </w:rPr>
              <w:t>ходатайства</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достоверны;</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документы</w:t>
            </w:r>
            <w:r w:rsidRPr="00986566">
              <w:rPr>
                <w:rFonts w:ascii="Times New Roman" w:hAnsi="Times New Roman" w:cs="Times New Roman"/>
                <w:sz w:val="18"/>
                <w:szCs w:val="18"/>
                <w:lang w:val="ru-RU"/>
              </w:rPr>
              <w:tab/>
              <w:t>(копии</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документов)</w:t>
            </w:r>
          </w:p>
          <w:p w:rsidR="00A57D18" w:rsidRPr="00986566" w:rsidRDefault="00A57D18" w:rsidP="008E4330">
            <w:pPr>
              <w:pStyle w:val="TableParagraph"/>
              <w:ind w:left="-142" w:right="-136"/>
              <w:rPr>
                <w:rFonts w:ascii="Times New Roman" w:hAnsi="Times New Roman" w:cs="Times New Roman"/>
                <w:sz w:val="18"/>
                <w:szCs w:val="18"/>
                <w:lang w:val="ru-RU"/>
              </w:rPr>
            </w:pPr>
            <w:r w:rsidRPr="00986566">
              <w:rPr>
                <w:rFonts w:ascii="Times New Roman" w:hAnsi="Times New Roman" w:cs="Times New Roman"/>
                <w:sz w:val="18"/>
                <w:szCs w:val="18"/>
                <w:lang w:val="ru-RU"/>
              </w:rPr>
              <w:t>и</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содержащиеся</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в</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них</w:t>
            </w:r>
            <w:r w:rsidRPr="00986566">
              <w:rPr>
                <w:rFonts w:ascii="Times New Roman" w:hAnsi="Times New Roman" w:cs="Times New Roman"/>
                <w:spacing w:val="-3"/>
                <w:sz w:val="18"/>
                <w:szCs w:val="18"/>
                <w:lang w:val="ru-RU"/>
              </w:rPr>
              <w:t xml:space="preserve"> </w:t>
            </w:r>
            <w:r w:rsidRPr="00986566">
              <w:rPr>
                <w:rFonts w:ascii="Times New Roman" w:hAnsi="Times New Roman" w:cs="Times New Roman"/>
                <w:sz w:val="18"/>
                <w:szCs w:val="18"/>
                <w:lang w:val="ru-RU"/>
              </w:rPr>
              <w:t>сведения</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соответствуют</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требованиям,</w:t>
            </w:r>
            <w:r w:rsidRPr="00986566">
              <w:rPr>
                <w:rFonts w:ascii="Times New Roman" w:hAnsi="Times New Roman" w:cs="Times New Roman"/>
                <w:spacing w:val="-3"/>
                <w:sz w:val="18"/>
                <w:szCs w:val="18"/>
                <w:lang w:val="ru-RU"/>
              </w:rPr>
              <w:t xml:space="preserve"> </w:t>
            </w:r>
            <w:r w:rsidRPr="00986566">
              <w:rPr>
                <w:rFonts w:ascii="Times New Roman" w:hAnsi="Times New Roman" w:cs="Times New Roman"/>
                <w:sz w:val="18"/>
                <w:szCs w:val="18"/>
                <w:lang w:val="ru-RU"/>
              </w:rPr>
              <w:t>установленным</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статьей</w:t>
            </w:r>
            <w:r w:rsidRPr="00986566">
              <w:rPr>
                <w:rFonts w:ascii="Times New Roman" w:hAnsi="Times New Roman" w:cs="Times New Roman"/>
                <w:spacing w:val="-12"/>
                <w:sz w:val="18"/>
                <w:szCs w:val="18"/>
                <w:lang w:val="ru-RU"/>
              </w:rPr>
              <w:t xml:space="preserve"> </w:t>
            </w:r>
            <w:r w:rsidRPr="00986566">
              <w:rPr>
                <w:rFonts w:ascii="Times New Roman" w:hAnsi="Times New Roman" w:cs="Times New Roman"/>
                <w:sz w:val="18"/>
                <w:szCs w:val="18"/>
                <w:lang w:val="ru-RU"/>
              </w:rPr>
              <w:t>39.41</w:t>
            </w:r>
          </w:p>
          <w:p w:rsidR="00A57D18" w:rsidRPr="00A57D18" w:rsidRDefault="00A57D18" w:rsidP="008E4330">
            <w:pPr>
              <w:pStyle w:val="TableParagraph"/>
              <w:ind w:left="-142" w:right="-136"/>
              <w:rPr>
                <w:rFonts w:ascii="Times New Roman" w:hAnsi="Times New Roman" w:cs="Times New Roman"/>
                <w:sz w:val="18"/>
                <w:szCs w:val="18"/>
              </w:rPr>
            </w:pPr>
            <w:r w:rsidRPr="00A57D18">
              <w:rPr>
                <w:rFonts w:ascii="Times New Roman" w:hAnsi="Times New Roman" w:cs="Times New Roman"/>
                <w:sz w:val="18"/>
                <w:szCs w:val="18"/>
              </w:rPr>
              <w:t>Земельного</w:t>
            </w:r>
            <w:r w:rsidRPr="00A57D18">
              <w:rPr>
                <w:rFonts w:ascii="Times New Roman" w:hAnsi="Times New Roman" w:cs="Times New Roman"/>
                <w:spacing w:val="-4"/>
                <w:sz w:val="18"/>
                <w:szCs w:val="18"/>
              </w:rPr>
              <w:t xml:space="preserve"> </w:t>
            </w:r>
            <w:r w:rsidRPr="00A57D18">
              <w:rPr>
                <w:rFonts w:ascii="Times New Roman" w:hAnsi="Times New Roman" w:cs="Times New Roman"/>
                <w:sz w:val="18"/>
                <w:szCs w:val="18"/>
              </w:rPr>
              <w:t>кодекса</w:t>
            </w:r>
            <w:r w:rsidRPr="00A57D18">
              <w:rPr>
                <w:rFonts w:ascii="Times New Roman" w:hAnsi="Times New Roman" w:cs="Times New Roman"/>
                <w:spacing w:val="-5"/>
                <w:sz w:val="18"/>
                <w:szCs w:val="18"/>
              </w:rPr>
              <w:t xml:space="preserve"> </w:t>
            </w:r>
            <w:r w:rsidRPr="00A57D18">
              <w:rPr>
                <w:rFonts w:ascii="Times New Roman" w:hAnsi="Times New Roman" w:cs="Times New Roman"/>
                <w:sz w:val="18"/>
                <w:szCs w:val="18"/>
              </w:rPr>
              <w:t>Российской</w:t>
            </w:r>
            <w:r w:rsidRPr="00A57D18">
              <w:rPr>
                <w:rFonts w:ascii="Times New Roman" w:hAnsi="Times New Roman" w:cs="Times New Roman"/>
                <w:spacing w:val="-4"/>
                <w:sz w:val="18"/>
                <w:szCs w:val="18"/>
              </w:rPr>
              <w:t xml:space="preserve"> </w:t>
            </w:r>
            <w:r w:rsidRPr="00A57D18">
              <w:rPr>
                <w:rFonts w:ascii="Times New Roman" w:hAnsi="Times New Roman" w:cs="Times New Roman"/>
                <w:sz w:val="18"/>
                <w:szCs w:val="18"/>
              </w:rPr>
              <w:t>Федерации</w:t>
            </w:r>
          </w:p>
        </w:tc>
      </w:tr>
      <w:tr w:rsidR="00A57D18" w:rsidRPr="00A57D18" w:rsidTr="00A57D18">
        <w:trPr>
          <w:trHeight w:val="561"/>
        </w:trPr>
        <w:tc>
          <w:tcPr>
            <w:tcW w:w="563" w:type="dxa"/>
            <w:vMerge w:val="restart"/>
            <w:tcBorders>
              <w:top w:val="single" w:sz="4" w:space="0" w:color="auto"/>
              <w:left w:val="single" w:sz="4" w:space="0" w:color="auto"/>
            </w:tcBorders>
            <w:shd w:val="clear" w:color="auto" w:fill="auto"/>
          </w:tcPr>
          <w:p w:rsidR="00A57D18" w:rsidRPr="00A57D18" w:rsidRDefault="00A57D18" w:rsidP="008E4330">
            <w:pPr>
              <w:pStyle w:val="TableParagraph"/>
              <w:spacing w:before="56"/>
              <w:ind w:left="-142" w:right="-136"/>
              <w:rPr>
                <w:rFonts w:ascii="Times New Roman" w:hAnsi="Times New Roman" w:cs="Times New Roman"/>
                <w:sz w:val="18"/>
                <w:szCs w:val="18"/>
              </w:rPr>
            </w:pPr>
            <w:r w:rsidRPr="00A57D18">
              <w:rPr>
                <w:rFonts w:ascii="Times New Roman" w:hAnsi="Times New Roman" w:cs="Times New Roman"/>
                <w:sz w:val="18"/>
                <w:szCs w:val="18"/>
              </w:rPr>
              <w:t>15</w:t>
            </w:r>
          </w:p>
        </w:tc>
        <w:tc>
          <w:tcPr>
            <w:tcW w:w="6100" w:type="dxa"/>
          </w:tcPr>
          <w:p w:rsidR="00A57D18" w:rsidRPr="00A57D18" w:rsidRDefault="00A57D18" w:rsidP="008E4330">
            <w:pPr>
              <w:pStyle w:val="TableParagraph"/>
              <w:spacing w:before="56"/>
              <w:ind w:left="-142" w:right="-136"/>
              <w:rPr>
                <w:rFonts w:ascii="Times New Roman" w:hAnsi="Times New Roman" w:cs="Times New Roman"/>
                <w:sz w:val="18"/>
                <w:szCs w:val="18"/>
              </w:rPr>
            </w:pPr>
            <w:r w:rsidRPr="00A57D18">
              <w:rPr>
                <w:rFonts w:ascii="Times New Roman" w:hAnsi="Times New Roman" w:cs="Times New Roman"/>
                <w:sz w:val="18"/>
                <w:szCs w:val="18"/>
              </w:rPr>
              <w:t>Подпись:</w:t>
            </w:r>
          </w:p>
        </w:tc>
        <w:tc>
          <w:tcPr>
            <w:tcW w:w="3828" w:type="dxa"/>
          </w:tcPr>
          <w:p w:rsidR="00A57D18" w:rsidRPr="00A57D18" w:rsidRDefault="00A57D18" w:rsidP="008E4330">
            <w:pPr>
              <w:pStyle w:val="TableParagraph"/>
              <w:spacing w:before="56"/>
              <w:ind w:left="-142" w:right="-136"/>
              <w:jc w:val="center"/>
              <w:rPr>
                <w:rFonts w:ascii="Times New Roman" w:hAnsi="Times New Roman" w:cs="Times New Roman"/>
                <w:sz w:val="18"/>
                <w:szCs w:val="18"/>
              </w:rPr>
            </w:pPr>
            <w:r w:rsidRPr="00A57D18">
              <w:rPr>
                <w:rFonts w:ascii="Times New Roman" w:hAnsi="Times New Roman" w:cs="Times New Roman"/>
                <w:sz w:val="18"/>
                <w:szCs w:val="18"/>
              </w:rPr>
              <w:t>Дата:</w:t>
            </w:r>
          </w:p>
        </w:tc>
      </w:tr>
      <w:tr w:rsidR="00A57D18" w:rsidRPr="00A57D18" w:rsidTr="00A57D18">
        <w:trPr>
          <w:trHeight w:val="1324"/>
        </w:trPr>
        <w:tc>
          <w:tcPr>
            <w:tcW w:w="563" w:type="dxa"/>
            <w:vMerge/>
            <w:tcBorders>
              <w:left w:val="single" w:sz="4" w:space="0" w:color="auto"/>
              <w:bottom w:val="single" w:sz="4" w:space="0" w:color="auto"/>
            </w:tcBorders>
            <w:shd w:val="clear" w:color="auto" w:fill="auto"/>
          </w:tcPr>
          <w:p w:rsidR="00A57D18" w:rsidRPr="00A57D18" w:rsidRDefault="00A57D18" w:rsidP="008E4330">
            <w:pPr>
              <w:pStyle w:val="TableParagraph"/>
              <w:ind w:left="-142" w:right="-136"/>
              <w:rPr>
                <w:rFonts w:ascii="Times New Roman" w:hAnsi="Times New Roman" w:cs="Times New Roman"/>
                <w:b/>
                <w:sz w:val="18"/>
                <w:szCs w:val="18"/>
              </w:rPr>
            </w:pPr>
          </w:p>
        </w:tc>
        <w:tc>
          <w:tcPr>
            <w:tcW w:w="6100" w:type="dxa"/>
          </w:tcPr>
          <w:p w:rsidR="00A57D18" w:rsidRPr="00A57D18" w:rsidRDefault="00A57D18" w:rsidP="008E4330">
            <w:pPr>
              <w:pStyle w:val="TableParagraph"/>
              <w:ind w:left="-142" w:right="-136"/>
              <w:rPr>
                <w:rFonts w:ascii="Times New Roman" w:hAnsi="Times New Roman" w:cs="Times New Roman"/>
                <w:b/>
                <w:sz w:val="18"/>
                <w:szCs w:val="18"/>
              </w:rPr>
            </w:pPr>
          </w:p>
          <w:p w:rsidR="00A57D18" w:rsidRPr="00A57D18" w:rsidRDefault="00A57D18" w:rsidP="008E4330">
            <w:pPr>
              <w:pStyle w:val="TableParagraph"/>
              <w:spacing w:before="9"/>
              <w:ind w:left="-142" w:right="-136"/>
              <w:rPr>
                <w:rFonts w:ascii="Times New Roman" w:hAnsi="Times New Roman" w:cs="Times New Roman"/>
                <w:b/>
                <w:sz w:val="18"/>
                <w:szCs w:val="18"/>
              </w:rPr>
            </w:pPr>
          </w:p>
          <w:p w:rsidR="00A57D18" w:rsidRPr="00A57D18" w:rsidRDefault="00A57D18" w:rsidP="008E4330">
            <w:pPr>
              <w:pStyle w:val="TableParagraph"/>
              <w:tabs>
                <w:tab w:val="left" w:pos="2379"/>
              </w:tabs>
              <w:spacing w:line="20" w:lineRule="exact"/>
              <w:ind w:left="-142" w:right="-136"/>
              <w:rPr>
                <w:rFonts w:ascii="Times New Roman" w:hAnsi="Times New Roman" w:cs="Times New Roman"/>
                <w:sz w:val="18"/>
                <w:szCs w:val="18"/>
              </w:rPr>
            </w:pPr>
            <w:r w:rsidRPr="00A57D18">
              <w:rPr>
                <w:rFonts w:ascii="Times New Roman" w:hAnsi="Times New Roman" w:cs="Times New Roman"/>
                <w:noProof/>
                <w:sz w:val="18"/>
                <w:szCs w:val="18"/>
              </w:rPr>
              <mc:AlternateContent>
                <mc:Choice Requires="wpg">
                  <w:drawing>
                    <wp:inline distT="0" distB="0" distL="0" distR="0" wp14:anchorId="613958D3" wp14:editId="70117330">
                      <wp:extent cx="1270000" cy="4445"/>
                      <wp:effectExtent l="13970" t="12065" r="11430" b="2540"/>
                      <wp:docPr id="28" name="Группа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00" cy="4445"/>
                                <a:chOff x="0" y="0"/>
                                <a:chExt cx="2000" cy="7"/>
                              </a:xfrm>
                            </wpg:grpSpPr>
                            <wps:wsp>
                              <wps:cNvPr id="29" name="Line 47"/>
                              <wps:cNvCnPr/>
                              <wps:spPr bwMode="auto">
                                <a:xfrm>
                                  <a:off x="0" y="3"/>
                                  <a:ext cx="2000" cy="0"/>
                                </a:xfrm>
                                <a:prstGeom prst="line">
                                  <a:avLst/>
                                </a:prstGeom>
                                <a:noFill/>
                                <a:ln w="418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28" o:spid="_x0000_s1026" style="width:100pt;height:.35pt;mso-position-horizontal-relative:char;mso-position-vertical-relative:line" coordsize="20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">
                      <v:line id="Line 47" o:spid="_x0000_s1027" style="position:absolute;visibility:visible;mso-wrap-style:square" from="0,3" to="200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jlKcMAAADbAAAADwAAAGRycy9kb3ducmV2LnhtbESPQYvCMBSE74L/ITzBi6ypgq7bNYoI&#10;iuhF3WXPj+ZtW2xeYhO1/nsjCB6HmfmGmc4bU4kr1b60rGDQT0AQZ1aXnCv4/Vl9TED4gKyxskwK&#10;7uRhPmu3pphqe+MDXY8hFxHCPkUFRQguldJnBRn0feuIo/dva4MhyjqXusZbhJtKDpNkLA2WHBcK&#10;dLQsKDsdL0bBzuXnvz1ud+vP+8hN6LwZJT2rVLfTLL5BBGrCO/xqb7SC4Rc8v8QfIG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d45SnDAAAA2wAAAA8AAAAAAAAAAAAA&#10;AAAAoQIAAGRycy9kb3ducmV2LnhtbFBLBQYAAAAABAAEAPkAAACRAwAAAAA=&#10;" strokeweight=".1163mm"/>
                      <w10:anchorlock/>
                    </v:group>
                  </w:pict>
                </mc:Fallback>
              </mc:AlternateContent>
            </w:r>
            <w:r w:rsidRPr="00A57D18">
              <w:rPr>
                <w:rFonts w:ascii="Times New Roman" w:hAnsi="Times New Roman" w:cs="Times New Roman"/>
                <w:sz w:val="18"/>
                <w:szCs w:val="18"/>
              </w:rPr>
              <w:tab/>
            </w:r>
            <w:r w:rsidRPr="00A57D18">
              <w:rPr>
                <w:rFonts w:ascii="Times New Roman" w:hAnsi="Times New Roman" w:cs="Times New Roman"/>
                <w:noProof/>
                <w:sz w:val="18"/>
                <w:szCs w:val="18"/>
              </w:rPr>
              <mc:AlternateContent>
                <mc:Choice Requires="wpg">
                  <w:drawing>
                    <wp:inline distT="0" distB="0" distL="0" distR="0" wp14:anchorId="687CDECA" wp14:editId="197BC9DF">
                      <wp:extent cx="1728470" cy="4445"/>
                      <wp:effectExtent l="6985" t="12065" r="7620" b="2540"/>
                      <wp:docPr id="30" name="Группа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28470" cy="4445"/>
                                <a:chOff x="0" y="0"/>
                                <a:chExt cx="2722" cy="7"/>
                              </a:xfrm>
                            </wpg:grpSpPr>
                            <wps:wsp>
                              <wps:cNvPr id="31" name="Line 45"/>
                              <wps:cNvCnPr/>
                              <wps:spPr bwMode="auto">
                                <a:xfrm>
                                  <a:off x="0" y="3"/>
                                  <a:ext cx="2721" cy="0"/>
                                </a:xfrm>
                                <a:prstGeom prst="line">
                                  <a:avLst/>
                                </a:prstGeom>
                                <a:noFill/>
                                <a:ln w="4187">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30" o:spid="_x0000_s1026" style="width:136.1pt;height:.35pt;mso-position-horizontal-relative:char;mso-position-vertical-relative:line" coordsize="27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">
                      <v:line id="Line 45" o:spid="_x0000_s1027" style="position:absolute;visibility:visible;mso-wrap-style:square" from="0,3" to="27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d/8sUAAADbAAAADwAAAGRycy9kb3ducmV2LnhtbESPT2vCQBTE74LfYXmFXkrdpKKV1FVE&#10;sIR68U/p+ZF9TUKzbzfZrSbf3i0UPA4z8xtmue5NIy7U+dqygnSSgCAurK65VPB53j0vQPiArLGx&#10;TAoG8rBejUdLzLS98pEup1CKCGGfoYIqBJdJ6YuKDPqJdcTR+7adwRBlV0rd4TXCTSNfkmQuDdYc&#10;Fyp0tK2o+Dn9GgV7V7ZfB/zYv78OM7egNp8lT1apx4d+8wYiUB/u4f92rhVMU/j7En+AXN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Nd/8sUAAADbAAAADwAAAAAAAAAA&#10;AAAAAAChAgAAZHJzL2Rvd25yZXYueG1sUEsFBgAAAAAEAAQA+QAAAJMDAAAAAA==&#10;" strokeweight=".1163mm"/>
                      <w10:anchorlock/>
                    </v:group>
                  </w:pict>
                </mc:Fallback>
              </mc:AlternateContent>
            </w:r>
          </w:p>
          <w:p w:rsidR="00A57D18" w:rsidRPr="00A57D18" w:rsidRDefault="00A57D18" w:rsidP="008E4330">
            <w:pPr>
              <w:pStyle w:val="TableParagraph"/>
              <w:tabs>
                <w:tab w:val="left" w:pos="2706"/>
              </w:tabs>
              <w:ind w:left="-142" w:right="-136"/>
              <w:rPr>
                <w:rFonts w:ascii="Times New Roman" w:hAnsi="Times New Roman" w:cs="Times New Roman"/>
                <w:sz w:val="18"/>
                <w:szCs w:val="18"/>
              </w:rPr>
            </w:pPr>
            <w:r w:rsidRPr="00A57D18">
              <w:rPr>
                <w:rFonts w:ascii="Times New Roman" w:hAnsi="Times New Roman" w:cs="Times New Roman"/>
                <w:sz w:val="18"/>
                <w:szCs w:val="18"/>
              </w:rPr>
              <w:t>(подпись)</w:t>
            </w:r>
            <w:r w:rsidRPr="00A57D18">
              <w:rPr>
                <w:rFonts w:ascii="Times New Roman" w:hAnsi="Times New Roman" w:cs="Times New Roman"/>
                <w:sz w:val="18"/>
                <w:szCs w:val="18"/>
              </w:rPr>
              <w:tab/>
              <w:t>(инициалы,</w:t>
            </w:r>
            <w:r w:rsidRPr="00A57D18">
              <w:rPr>
                <w:rFonts w:ascii="Times New Roman" w:hAnsi="Times New Roman" w:cs="Times New Roman"/>
                <w:spacing w:val="-4"/>
                <w:sz w:val="18"/>
                <w:szCs w:val="18"/>
              </w:rPr>
              <w:t xml:space="preserve"> </w:t>
            </w:r>
            <w:r w:rsidRPr="00A57D18">
              <w:rPr>
                <w:rFonts w:ascii="Times New Roman" w:hAnsi="Times New Roman" w:cs="Times New Roman"/>
                <w:sz w:val="18"/>
                <w:szCs w:val="18"/>
              </w:rPr>
              <w:t>фамилия)</w:t>
            </w:r>
          </w:p>
        </w:tc>
        <w:tc>
          <w:tcPr>
            <w:tcW w:w="3828" w:type="dxa"/>
          </w:tcPr>
          <w:p w:rsidR="00A57D18" w:rsidRPr="00A57D18" w:rsidRDefault="00A57D18" w:rsidP="008E4330">
            <w:pPr>
              <w:pStyle w:val="TableParagraph"/>
              <w:spacing w:before="4"/>
              <w:ind w:left="-142" w:right="-136"/>
              <w:rPr>
                <w:rFonts w:ascii="Times New Roman" w:hAnsi="Times New Roman" w:cs="Times New Roman"/>
                <w:b/>
                <w:sz w:val="18"/>
                <w:szCs w:val="18"/>
              </w:rPr>
            </w:pPr>
          </w:p>
          <w:p w:rsidR="00A57D18" w:rsidRPr="00A57D18" w:rsidRDefault="00A57D18" w:rsidP="008E4330">
            <w:pPr>
              <w:pStyle w:val="TableParagraph"/>
              <w:tabs>
                <w:tab w:val="left" w:pos="453"/>
                <w:tab w:val="left" w:pos="2114"/>
              </w:tabs>
              <w:ind w:left="-142" w:right="-136"/>
              <w:jc w:val="center"/>
              <w:rPr>
                <w:rFonts w:ascii="Times New Roman" w:hAnsi="Times New Roman" w:cs="Times New Roman"/>
                <w:sz w:val="18"/>
                <w:szCs w:val="18"/>
              </w:rPr>
            </w:pPr>
            <w:r w:rsidRPr="00A57D18">
              <w:rPr>
                <w:rFonts w:ascii="Times New Roman" w:hAnsi="Times New Roman" w:cs="Times New Roman"/>
                <w:sz w:val="18"/>
                <w:szCs w:val="18"/>
              </w:rPr>
              <w:t>«_</w:t>
            </w:r>
            <w:r w:rsidRPr="00A57D18">
              <w:rPr>
                <w:rFonts w:ascii="Times New Roman" w:hAnsi="Times New Roman" w:cs="Times New Roman"/>
                <w:sz w:val="18"/>
                <w:szCs w:val="18"/>
                <w:u w:val="single"/>
              </w:rPr>
              <w:tab/>
            </w:r>
            <w:r w:rsidRPr="00A57D18">
              <w:rPr>
                <w:rFonts w:ascii="Times New Roman" w:hAnsi="Times New Roman" w:cs="Times New Roman"/>
                <w:sz w:val="18"/>
                <w:szCs w:val="18"/>
              </w:rPr>
              <w:t>»</w:t>
            </w:r>
            <w:r w:rsidRPr="00A57D18">
              <w:rPr>
                <w:rFonts w:ascii="Times New Roman" w:hAnsi="Times New Roman" w:cs="Times New Roman"/>
                <w:sz w:val="18"/>
                <w:szCs w:val="18"/>
                <w:u w:val="single"/>
              </w:rPr>
              <w:tab/>
            </w:r>
            <w:r w:rsidRPr="00A57D18">
              <w:rPr>
                <w:rFonts w:ascii="Times New Roman" w:hAnsi="Times New Roman" w:cs="Times New Roman"/>
                <w:sz w:val="18"/>
                <w:szCs w:val="18"/>
              </w:rPr>
              <w:t>г.</w:t>
            </w:r>
          </w:p>
        </w:tc>
      </w:tr>
    </w:tbl>
    <w:p w:rsidR="0079115E" w:rsidRDefault="0079115E" w:rsidP="008E4330">
      <w:pPr>
        <w:tabs>
          <w:tab w:val="left" w:pos="3976"/>
        </w:tabs>
        <w:ind w:left="-142" w:right="-136" w:firstLine="284"/>
        <w:jc w:val="center"/>
        <w:rPr>
          <w:b/>
          <w:sz w:val="18"/>
          <w:szCs w:val="18"/>
        </w:rPr>
        <w:sectPr w:rsidR="0079115E" w:rsidSect="00E91F3B">
          <w:pgSz w:w="11906" w:h="16838"/>
          <w:pgMar w:top="993" w:right="707" w:bottom="709" w:left="1129" w:header="284" w:footer="709" w:gutter="0"/>
          <w:cols w:space="708"/>
          <w:docGrid w:linePitch="360"/>
        </w:sectPr>
      </w:pPr>
    </w:p>
    <w:p w:rsidR="002D6A6A" w:rsidRPr="00082E3A" w:rsidRDefault="002D6A6A" w:rsidP="008E4330">
      <w:pPr>
        <w:tabs>
          <w:tab w:val="left" w:pos="3976"/>
        </w:tabs>
        <w:ind w:left="-142" w:right="-136" w:firstLine="284"/>
        <w:jc w:val="right"/>
        <w:rPr>
          <w:i/>
          <w:sz w:val="18"/>
          <w:szCs w:val="18"/>
        </w:rPr>
      </w:pPr>
      <w:r w:rsidRPr="00082E3A">
        <w:rPr>
          <w:b/>
          <w:i/>
          <w:sz w:val="18"/>
          <w:szCs w:val="18"/>
        </w:rPr>
        <w:lastRenderedPageBreak/>
        <w:t xml:space="preserve">                                                      </w:t>
      </w:r>
      <w:r w:rsidRPr="00082E3A">
        <w:rPr>
          <w:i/>
          <w:sz w:val="18"/>
          <w:szCs w:val="18"/>
        </w:rPr>
        <w:t xml:space="preserve">Приложение №5 </w:t>
      </w:r>
    </w:p>
    <w:p w:rsidR="002D6A6A" w:rsidRPr="00082E3A" w:rsidRDefault="002D6A6A" w:rsidP="008E4330">
      <w:pPr>
        <w:tabs>
          <w:tab w:val="left" w:pos="3976"/>
        </w:tabs>
        <w:ind w:left="-142" w:right="-136" w:firstLine="284"/>
        <w:jc w:val="right"/>
        <w:rPr>
          <w:i/>
          <w:sz w:val="18"/>
          <w:szCs w:val="18"/>
        </w:rPr>
      </w:pPr>
      <w:r w:rsidRPr="00082E3A">
        <w:rPr>
          <w:i/>
          <w:sz w:val="18"/>
          <w:szCs w:val="18"/>
        </w:rPr>
        <w:t>к Административному</w:t>
      </w:r>
    </w:p>
    <w:p w:rsidR="002D6A6A" w:rsidRPr="00082E3A" w:rsidRDefault="002D6A6A" w:rsidP="008E4330">
      <w:pPr>
        <w:tabs>
          <w:tab w:val="left" w:pos="3976"/>
        </w:tabs>
        <w:ind w:left="-142" w:right="-136" w:firstLine="284"/>
        <w:jc w:val="right"/>
        <w:rPr>
          <w:i/>
          <w:sz w:val="18"/>
          <w:szCs w:val="18"/>
        </w:rPr>
      </w:pPr>
      <w:r w:rsidRPr="00082E3A">
        <w:rPr>
          <w:i/>
          <w:sz w:val="18"/>
          <w:szCs w:val="18"/>
        </w:rPr>
        <w:t xml:space="preserve">                                                                                                                                      регламенту по   предоставлению </w:t>
      </w:r>
    </w:p>
    <w:p w:rsidR="002D6A6A" w:rsidRPr="002D6A6A" w:rsidRDefault="002D6A6A" w:rsidP="008E4330">
      <w:pPr>
        <w:tabs>
          <w:tab w:val="left" w:pos="3976"/>
        </w:tabs>
        <w:ind w:left="-142" w:right="-136" w:firstLine="284"/>
        <w:jc w:val="right"/>
        <w:rPr>
          <w:b/>
          <w:sz w:val="18"/>
          <w:szCs w:val="18"/>
        </w:rPr>
      </w:pPr>
      <w:r w:rsidRPr="00082E3A">
        <w:rPr>
          <w:i/>
          <w:sz w:val="18"/>
          <w:szCs w:val="18"/>
        </w:rPr>
        <w:t>муниципальной услуги</w:t>
      </w:r>
      <w:r w:rsidRPr="002D6A6A">
        <w:rPr>
          <w:b/>
          <w:sz w:val="18"/>
          <w:szCs w:val="18"/>
        </w:rPr>
        <w:t xml:space="preserve">   </w:t>
      </w:r>
    </w:p>
    <w:p w:rsidR="002D6A6A" w:rsidRPr="002D6A6A" w:rsidRDefault="002D6A6A" w:rsidP="008E4330">
      <w:pPr>
        <w:tabs>
          <w:tab w:val="left" w:pos="3976"/>
        </w:tabs>
        <w:ind w:left="-142" w:right="-136" w:firstLine="284"/>
        <w:jc w:val="center"/>
        <w:rPr>
          <w:b/>
          <w:sz w:val="18"/>
          <w:szCs w:val="18"/>
        </w:rPr>
      </w:pPr>
    </w:p>
    <w:p w:rsidR="002D6A6A" w:rsidRPr="002D6A6A" w:rsidRDefault="002D6A6A" w:rsidP="008E4330">
      <w:pPr>
        <w:tabs>
          <w:tab w:val="left" w:pos="3976"/>
        </w:tabs>
        <w:ind w:left="-142" w:right="-136" w:firstLine="284"/>
        <w:jc w:val="center"/>
        <w:rPr>
          <w:b/>
          <w:sz w:val="18"/>
          <w:szCs w:val="18"/>
        </w:rPr>
      </w:pPr>
      <w:r w:rsidRPr="002D6A6A">
        <w:rPr>
          <w:b/>
          <w:sz w:val="18"/>
          <w:szCs w:val="18"/>
        </w:rPr>
        <w:t xml:space="preserve">Состав, последовательность и сроки выполнения административных процедур (действий) при предоставлении </w:t>
      </w:r>
    </w:p>
    <w:p w:rsidR="002D6A6A" w:rsidRPr="002D6A6A" w:rsidRDefault="002D6A6A" w:rsidP="008E4330">
      <w:pPr>
        <w:tabs>
          <w:tab w:val="left" w:pos="3976"/>
        </w:tabs>
        <w:ind w:left="-142" w:right="-136" w:firstLine="284"/>
        <w:jc w:val="center"/>
        <w:rPr>
          <w:b/>
          <w:sz w:val="18"/>
          <w:szCs w:val="18"/>
        </w:rPr>
      </w:pPr>
      <w:r w:rsidRPr="002D6A6A">
        <w:rPr>
          <w:b/>
          <w:sz w:val="18"/>
          <w:szCs w:val="18"/>
        </w:rPr>
        <w:t>муниципальной услуги</w:t>
      </w:r>
    </w:p>
    <w:p w:rsidR="00AE27D2" w:rsidRDefault="002D6A6A" w:rsidP="008E4330">
      <w:pPr>
        <w:tabs>
          <w:tab w:val="left" w:pos="3976"/>
        </w:tabs>
        <w:ind w:left="-142" w:right="-136" w:firstLine="284"/>
        <w:jc w:val="center"/>
        <w:rPr>
          <w:b/>
          <w:sz w:val="18"/>
          <w:szCs w:val="18"/>
        </w:rPr>
      </w:pPr>
      <w:r w:rsidRPr="002D6A6A">
        <w:rPr>
          <w:b/>
          <w:sz w:val="18"/>
          <w:szCs w:val="18"/>
        </w:rPr>
        <w:t>в целях установления публичного сервитута в отдельных целях»</w:t>
      </w:r>
    </w:p>
    <w:p w:rsidR="00082E3A" w:rsidRDefault="00082E3A" w:rsidP="008E4330">
      <w:pPr>
        <w:tabs>
          <w:tab w:val="left" w:pos="3976"/>
        </w:tabs>
        <w:ind w:left="-142" w:right="-136" w:firstLine="284"/>
        <w:jc w:val="center"/>
        <w:rPr>
          <w:b/>
          <w:sz w:val="18"/>
          <w:szCs w:val="18"/>
        </w:rPr>
      </w:pPr>
    </w:p>
    <w:tbl>
      <w:tblPr>
        <w:tblW w:w="157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7"/>
        <w:gridCol w:w="3148"/>
        <w:gridCol w:w="1701"/>
        <w:gridCol w:w="1842"/>
        <w:gridCol w:w="1985"/>
        <w:gridCol w:w="2126"/>
        <w:gridCol w:w="2552"/>
      </w:tblGrid>
      <w:tr w:rsidR="003B1EAD" w:rsidRPr="003B1EAD" w:rsidTr="0055148C">
        <w:trPr>
          <w:trHeight w:val="2210"/>
        </w:trPr>
        <w:tc>
          <w:tcPr>
            <w:tcW w:w="2367" w:type="dxa"/>
          </w:tcPr>
          <w:p w:rsidR="003B1EAD" w:rsidRPr="003B1EAD" w:rsidRDefault="003B1EAD" w:rsidP="008E4330">
            <w:pPr>
              <w:tabs>
                <w:tab w:val="left" w:pos="3976"/>
              </w:tabs>
              <w:ind w:left="-142" w:right="-136" w:firstLine="284"/>
              <w:jc w:val="center"/>
              <w:rPr>
                <w:b/>
                <w:sz w:val="18"/>
                <w:szCs w:val="18"/>
              </w:rPr>
            </w:pPr>
          </w:p>
          <w:p w:rsidR="003B1EAD" w:rsidRPr="003B1EAD" w:rsidRDefault="003B1EAD" w:rsidP="008E4330">
            <w:pPr>
              <w:tabs>
                <w:tab w:val="left" w:pos="3976"/>
              </w:tabs>
              <w:ind w:left="-142" w:right="-136" w:firstLine="284"/>
              <w:jc w:val="center"/>
              <w:rPr>
                <w:b/>
                <w:sz w:val="18"/>
                <w:szCs w:val="18"/>
              </w:rPr>
            </w:pPr>
          </w:p>
          <w:p w:rsidR="003B1EAD" w:rsidRPr="003B1EAD" w:rsidRDefault="003B1EAD" w:rsidP="008E4330">
            <w:pPr>
              <w:tabs>
                <w:tab w:val="left" w:pos="3976"/>
              </w:tabs>
              <w:ind w:left="-142" w:right="-136" w:firstLine="284"/>
              <w:jc w:val="center"/>
              <w:rPr>
                <w:b/>
                <w:sz w:val="18"/>
                <w:szCs w:val="18"/>
              </w:rPr>
            </w:pPr>
            <w:r w:rsidRPr="003B1EAD">
              <w:rPr>
                <w:b/>
                <w:sz w:val="18"/>
                <w:szCs w:val="18"/>
              </w:rPr>
              <w:t>Основание для начала административной процедуры</w:t>
            </w:r>
          </w:p>
        </w:tc>
        <w:tc>
          <w:tcPr>
            <w:tcW w:w="3148" w:type="dxa"/>
          </w:tcPr>
          <w:p w:rsidR="003B1EAD" w:rsidRPr="003B1EAD" w:rsidRDefault="003B1EAD" w:rsidP="008E4330">
            <w:pPr>
              <w:tabs>
                <w:tab w:val="left" w:pos="3976"/>
              </w:tabs>
              <w:ind w:left="-142" w:right="-136" w:firstLine="284"/>
              <w:jc w:val="center"/>
              <w:rPr>
                <w:b/>
                <w:sz w:val="18"/>
                <w:szCs w:val="18"/>
              </w:rPr>
            </w:pPr>
          </w:p>
          <w:p w:rsidR="003B1EAD" w:rsidRPr="003B1EAD" w:rsidRDefault="003B1EAD" w:rsidP="008E4330">
            <w:pPr>
              <w:tabs>
                <w:tab w:val="left" w:pos="3976"/>
              </w:tabs>
              <w:ind w:left="-142" w:right="-136" w:firstLine="284"/>
              <w:jc w:val="center"/>
              <w:rPr>
                <w:b/>
                <w:sz w:val="18"/>
                <w:szCs w:val="18"/>
              </w:rPr>
            </w:pPr>
          </w:p>
          <w:p w:rsidR="003B1EAD" w:rsidRPr="003B1EAD" w:rsidRDefault="003B1EAD" w:rsidP="008E4330">
            <w:pPr>
              <w:tabs>
                <w:tab w:val="left" w:pos="3976"/>
              </w:tabs>
              <w:ind w:left="-142" w:right="-136" w:firstLine="284"/>
              <w:jc w:val="center"/>
              <w:rPr>
                <w:b/>
                <w:sz w:val="18"/>
                <w:szCs w:val="18"/>
              </w:rPr>
            </w:pPr>
            <w:r w:rsidRPr="003B1EAD">
              <w:rPr>
                <w:b/>
                <w:sz w:val="18"/>
                <w:szCs w:val="18"/>
              </w:rPr>
              <w:t>Содержание административных действий</w:t>
            </w:r>
          </w:p>
        </w:tc>
        <w:tc>
          <w:tcPr>
            <w:tcW w:w="1701" w:type="dxa"/>
          </w:tcPr>
          <w:p w:rsidR="003B1EAD" w:rsidRPr="003B1EAD" w:rsidRDefault="003B1EAD" w:rsidP="008E4330">
            <w:pPr>
              <w:tabs>
                <w:tab w:val="left" w:pos="3976"/>
              </w:tabs>
              <w:ind w:left="-142" w:right="-136" w:firstLine="284"/>
              <w:jc w:val="center"/>
              <w:rPr>
                <w:b/>
                <w:sz w:val="18"/>
                <w:szCs w:val="18"/>
              </w:rPr>
            </w:pPr>
          </w:p>
          <w:p w:rsidR="003B1EAD" w:rsidRPr="003B1EAD" w:rsidRDefault="003B1EAD" w:rsidP="008E4330">
            <w:pPr>
              <w:tabs>
                <w:tab w:val="left" w:pos="3976"/>
              </w:tabs>
              <w:ind w:left="-142" w:right="-136" w:firstLine="284"/>
              <w:jc w:val="center"/>
              <w:rPr>
                <w:b/>
                <w:sz w:val="18"/>
                <w:szCs w:val="18"/>
              </w:rPr>
            </w:pPr>
            <w:r w:rsidRPr="003B1EAD">
              <w:rPr>
                <w:b/>
                <w:sz w:val="18"/>
                <w:szCs w:val="18"/>
              </w:rPr>
              <w:t>Срок выполнения администат ивных действий</w:t>
            </w:r>
          </w:p>
        </w:tc>
        <w:tc>
          <w:tcPr>
            <w:tcW w:w="1842" w:type="dxa"/>
          </w:tcPr>
          <w:p w:rsidR="003B1EAD" w:rsidRPr="003B1EAD" w:rsidRDefault="003B1EAD" w:rsidP="008E4330">
            <w:pPr>
              <w:tabs>
                <w:tab w:val="left" w:pos="3976"/>
              </w:tabs>
              <w:ind w:left="-142" w:right="-136" w:firstLine="284"/>
              <w:jc w:val="center"/>
              <w:rPr>
                <w:b/>
                <w:sz w:val="18"/>
                <w:szCs w:val="18"/>
              </w:rPr>
            </w:pPr>
          </w:p>
          <w:p w:rsidR="003B1EAD" w:rsidRPr="003B1EAD" w:rsidRDefault="003B1EAD" w:rsidP="008E4330">
            <w:pPr>
              <w:tabs>
                <w:tab w:val="left" w:pos="3976"/>
              </w:tabs>
              <w:ind w:left="-142" w:right="-136" w:firstLine="284"/>
              <w:jc w:val="center"/>
              <w:rPr>
                <w:b/>
                <w:sz w:val="18"/>
                <w:szCs w:val="18"/>
              </w:rPr>
            </w:pPr>
          </w:p>
          <w:p w:rsidR="003B1EAD" w:rsidRPr="003B1EAD" w:rsidRDefault="003B1EAD" w:rsidP="008E4330">
            <w:pPr>
              <w:tabs>
                <w:tab w:val="left" w:pos="3976"/>
              </w:tabs>
              <w:ind w:left="-142" w:right="-136" w:firstLine="284"/>
              <w:jc w:val="center"/>
              <w:rPr>
                <w:b/>
                <w:sz w:val="18"/>
                <w:szCs w:val="18"/>
              </w:rPr>
            </w:pPr>
            <w:r w:rsidRPr="003B1EAD">
              <w:rPr>
                <w:b/>
                <w:sz w:val="18"/>
                <w:szCs w:val="18"/>
              </w:rPr>
              <w:t>Должностное лицо, ответственное за выполнение</w:t>
            </w:r>
          </w:p>
          <w:p w:rsidR="003B1EAD" w:rsidRPr="003B1EAD" w:rsidRDefault="003B1EAD" w:rsidP="008E4330">
            <w:pPr>
              <w:tabs>
                <w:tab w:val="left" w:pos="3976"/>
              </w:tabs>
              <w:ind w:left="-142" w:right="-136" w:firstLine="284"/>
              <w:jc w:val="center"/>
              <w:rPr>
                <w:b/>
                <w:sz w:val="18"/>
                <w:szCs w:val="18"/>
              </w:rPr>
            </w:pPr>
            <w:r w:rsidRPr="003B1EAD">
              <w:rPr>
                <w:b/>
                <w:sz w:val="18"/>
                <w:szCs w:val="18"/>
              </w:rPr>
              <w:t>администрати вного действия</w:t>
            </w:r>
          </w:p>
        </w:tc>
        <w:tc>
          <w:tcPr>
            <w:tcW w:w="1985" w:type="dxa"/>
          </w:tcPr>
          <w:p w:rsidR="003B1EAD" w:rsidRPr="003B1EAD" w:rsidRDefault="003B1EAD" w:rsidP="008E4330">
            <w:pPr>
              <w:tabs>
                <w:tab w:val="left" w:pos="3976"/>
              </w:tabs>
              <w:ind w:left="-142" w:right="-136" w:firstLine="284"/>
              <w:jc w:val="center"/>
              <w:rPr>
                <w:b/>
                <w:sz w:val="18"/>
                <w:szCs w:val="18"/>
              </w:rPr>
            </w:pPr>
          </w:p>
          <w:p w:rsidR="003B1EAD" w:rsidRPr="003B1EAD" w:rsidRDefault="003B1EAD" w:rsidP="008E4330">
            <w:pPr>
              <w:tabs>
                <w:tab w:val="left" w:pos="3976"/>
              </w:tabs>
              <w:ind w:left="-142" w:right="-136" w:firstLine="284"/>
              <w:jc w:val="center"/>
              <w:rPr>
                <w:b/>
                <w:sz w:val="18"/>
                <w:szCs w:val="18"/>
              </w:rPr>
            </w:pPr>
            <w:r w:rsidRPr="003B1EAD">
              <w:rPr>
                <w:b/>
                <w:sz w:val="18"/>
                <w:szCs w:val="18"/>
              </w:rPr>
              <w:t>Место выполнения административного действия/ используемая информационная система</w:t>
            </w:r>
          </w:p>
        </w:tc>
        <w:tc>
          <w:tcPr>
            <w:tcW w:w="2126" w:type="dxa"/>
          </w:tcPr>
          <w:p w:rsidR="003B1EAD" w:rsidRPr="003B1EAD" w:rsidRDefault="003B1EAD" w:rsidP="008E4330">
            <w:pPr>
              <w:tabs>
                <w:tab w:val="left" w:pos="3976"/>
              </w:tabs>
              <w:ind w:left="-142" w:right="-136" w:firstLine="284"/>
              <w:jc w:val="center"/>
              <w:rPr>
                <w:b/>
                <w:sz w:val="18"/>
                <w:szCs w:val="18"/>
              </w:rPr>
            </w:pPr>
          </w:p>
          <w:p w:rsidR="003B1EAD" w:rsidRPr="003B1EAD" w:rsidRDefault="003B1EAD" w:rsidP="008E4330">
            <w:pPr>
              <w:tabs>
                <w:tab w:val="left" w:pos="3976"/>
              </w:tabs>
              <w:ind w:left="-142" w:right="-136" w:firstLine="284"/>
              <w:jc w:val="center"/>
              <w:rPr>
                <w:b/>
                <w:sz w:val="18"/>
                <w:szCs w:val="18"/>
              </w:rPr>
            </w:pPr>
          </w:p>
          <w:p w:rsidR="003B1EAD" w:rsidRPr="003B1EAD" w:rsidRDefault="003B1EAD" w:rsidP="008E4330">
            <w:pPr>
              <w:tabs>
                <w:tab w:val="left" w:pos="3976"/>
              </w:tabs>
              <w:ind w:left="-142" w:right="-136" w:firstLine="284"/>
              <w:jc w:val="center"/>
              <w:rPr>
                <w:b/>
                <w:sz w:val="18"/>
                <w:szCs w:val="18"/>
              </w:rPr>
            </w:pPr>
            <w:r w:rsidRPr="003B1EAD">
              <w:rPr>
                <w:b/>
                <w:sz w:val="18"/>
                <w:szCs w:val="18"/>
              </w:rPr>
              <w:t>Критерии принятия решения</w:t>
            </w:r>
          </w:p>
        </w:tc>
        <w:tc>
          <w:tcPr>
            <w:tcW w:w="2552" w:type="dxa"/>
          </w:tcPr>
          <w:p w:rsidR="003B1EAD" w:rsidRPr="003B1EAD" w:rsidRDefault="003B1EAD" w:rsidP="008E4330">
            <w:pPr>
              <w:tabs>
                <w:tab w:val="left" w:pos="3976"/>
              </w:tabs>
              <w:ind w:left="-142" w:right="-136" w:firstLine="284"/>
              <w:jc w:val="center"/>
              <w:rPr>
                <w:b/>
                <w:sz w:val="18"/>
                <w:szCs w:val="18"/>
              </w:rPr>
            </w:pPr>
          </w:p>
          <w:p w:rsidR="003B1EAD" w:rsidRPr="003B1EAD" w:rsidRDefault="003B1EAD" w:rsidP="008E4330">
            <w:pPr>
              <w:tabs>
                <w:tab w:val="left" w:pos="3976"/>
              </w:tabs>
              <w:ind w:left="-142" w:right="-136" w:firstLine="284"/>
              <w:jc w:val="center"/>
              <w:rPr>
                <w:b/>
                <w:sz w:val="18"/>
                <w:szCs w:val="18"/>
              </w:rPr>
            </w:pPr>
          </w:p>
          <w:p w:rsidR="003B1EAD" w:rsidRPr="003B1EAD" w:rsidRDefault="003B1EAD" w:rsidP="008E4330">
            <w:pPr>
              <w:tabs>
                <w:tab w:val="left" w:pos="3976"/>
              </w:tabs>
              <w:ind w:left="-142" w:right="-136" w:firstLine="284"/>
              <w:jc w:val="center"/>
              <w:rPr>
                <w:b/>
                <w:sz w:val="18"/>
                <w:szCs w:val="18"/>
              </w:rPr>
            </w:pPr>
            <w:r w:rsidRPr="003B1EAD">
              <w:rPr>
                <w:b/>
                <w:sz w:val="18"/>
                <w:szCs w:val="18"/>
              </w:rPr>
              <w:t>Результат административного действия, способ фиксации</w:t>
            </w:r>
          </w:p>
        </w:tc>
      </w:tr>
      <w:tr w:rsidR="003B1EAD" w:rsidRPr="003B1EAD" w:rsidTr="0055148C">
        <w:trPr>
          <w:trHeight w:val="273"/>
        </w:trPr>
        <w:tc>
          <w:tcPr>
            <w:tcW w:w="2367" w:type="dxa"/>
          </w:tcPr>
          <w:p w:rsidR="003B1EAD" w:rsidRPr="003B1EAD" w:rsidRDefault="003B1EAD" w:rsidP="008E4330">
            <w:pPr>
              <w:tabs>
                <w:tab w:val="left" w:pos="3976"/>
              </w:tabs>
              <w:ind w:left="-142" w:right="-136" w:firstLine="284"/>
              <w:jc w:val="center"/>
              <w:rPr>
                <w:b/>
                <w:sz w:val="18"/>
                <w:szCs w:val="18"/>
              </w:rPr>
            </w:pPr>
            <w:r w:rsidRPr="003B1EAD">
              <w:rPr>
                <w:b/>
                <w:sz w:val="18"/>
                <w:szCs w:val="18"/>
              </w:rPr>
              <w:t>1</w:t>
            </w:r>
          </w:p>
        </w:tc>
        <w:tc>
          <w:tcPr>
            <w:tcW w:w="3148" w:type="dxa"/>
          </w:tcPr>
          <w:p w:rsidR="003B1EAD" w:rsidRPr="003B1EAD" w:rsidRDefault="003B1EAD" w:rsidP="008E4330">
            <w:pPr>
              <w:tabs>
                <w:tab w:val="left" w:pos="3976"/>
              </w:tabs>
              <w:ind w:left="-142" w:right="-136" w:firstLine="284"/>
              <w:jc w:val="center"/>
              <w:rPr>
                <w:b/>
                <w:sz w:val="18"/>
                <w:szCs w:val="18"/>
              </w:rPr>
            </w:pPr>
            <w:r w:rsidRPr="003B1EAD">
              <w:rPr>
                <w:b/>
                <w:sz w:val="18"/>
                <w:szCs w:val="18"/>
              </w:rPr>
              <w:t>2</w:t>
            </w:r>
          </w:p>
        </w:tc>
        <w:tc>
          <w:tcPr>
            <w:tcW w:w="1701" w:type="dxa"/>
          </w:tcPr>
          <w:p w:rsidR="003B1EAD" w:rsidRPr="003B1EAD" w:rsidRDefault="003B1EAD" w:rsidP="008E4330">
            <w:pPr>
              <w:tabs>
                <w:tab w:val="left" w:pos="3976"/>
              </w:tabs>
              <w:ind w:left="-142" w:right="-136" w:firstLine="284"/>
              <w:jc w:val="center"/>
              <w:rPr>
                <w:b/>
                <w:sz w:val="18"/>
                <w:szCs w:val="18"/>
              </w:rPr>
            </w:pPr>
            <w:r w:rsidRPr="003B1EAD">
              <w:rPr>
                <w:b/>
                <w:sz w:val="18"/>
                <w:szCs w:val="18"/>
              </w:rPr>
              <w:t>3</w:t>
            </w:r>
          </w:p>
        </w:tc>
        <w:tc>
          <w:tcPr>
            <w:tcW w:w="1842" w:type="dxa"/>
          </w:tcPr>
          <w:p w:rsidR="003B1EAD" w:rsidRPr="003B1EAD" w:rsidRDefault="003B1EAD" w:rsidP="008E4330">
            <w:pPr>
              <w:tabs>
                <w:tab w:val="left" w:pos="3976"/>
              </w:tabs>
              <w:ind w:left="-142" w:right="-136" w:firstLine="284"/>
              <w:jc w:val="center"/>
              <w:rPr>
                <w:b/>
                <w:sz w:val="18"/>
                <w:szCs w:val="18"/>
              </w:rPr>
            </w:pPr>
            <w:r w:rsidRPr="003B1EAD">
              <w:rPr>
                <w:b/>
                <w:sz w:val="18"/>
                <w:szCs w:val="18"/>
              </w:rPr>
              <w:t>4</w:t>
            </w:r>
          </w:p>
        </w:tc>
        <w:tc>
          <w:tcPr>
            <w:tcW w:w="1985" w:type="dxa"/>
          </w:tcPr>
          <w:p w:rsidR="003B1EAD" w:rsidRPr="003B1EAD" w:rsidRDefault="003B1EAD" w:rsidP="008E4330">
            <w:pPr>
              <w:tabs>
                <w:tab w:val="left" w:pos="3976"/>
              </w:tabs>
              <w:ind w:left="-142" w:right="-136" w:firstLine="284"/>
              <w:jc w:val="center"/>
              <w:rPr>
                <w:b/>
                <w:sz w:val="18"/>
                <w:szCs w:val="18"/>
              </w:rPr>
            </w:pPr>
            <w:r w:rsidRPr="003B1EAD">
              <w:rPr>
                <w:b/>
                <w:sz w:val="18"/>
                <w:szCs w:val="18"/>
              </w:rPr>
              <w:t>5</w:t>
            </w:r>
          </w:p>
        </w:tc>
        <w:tc>
          <w:tcPr>
            <w:tcW w:w="2126" w:type="dxa"/>
          </w:tcPr>
          <w:p w:rsidR="003B1EAD" w:rsidRPr="003B1EAD" w:rsidRDefault="003B1EAD" w:rsidP="008E4330">
            <w:pPr>
              <w:tabs>
                <w:tab w:val="left" w:pos="3976"/>
              </w:tabs>
              <w:ind w:left="-142" w:right="-136" w:firstLine="284"/>
              <w:jc w:val="center"/>
              <w:rPr>
                <w:b/>
                <w:sz w:val="18"/>
                <w:szCs w:val="18"/>
              </w:rPr>
            </w:pPr>
            <w:r w:rsidRPr="003B1EAD">
              <w:rPr>
                <w:b/>
                <w:sz w:val="18"/>
                <w:szCs w:val="18"/>
              </w:rPr>
              <w:t>6</w:t>
            </w:r>
          </w:p>
        </w:tc>
        <w:tc>
          <w:tcPr>
            <w:tcW w:w="2552" w:type="dxa"/>
          </w:tcPr>
          <w:p w:rsidR="003B1EAD" w:rsidRPr="003B1EAD" w:rsidRDefault="003B1EAD" w:rsidP="008E4330">
            <w:pPr>
              <w:tabs>
                <w:tab w:val="left" w:pos="3976"/>
              </w:tabs>
              <w:ind w:left="-142" w:right="-136" w:firstLine="284"/>
              <w:jc w:val="center"/>
              <w:rPr>
                <w:b/>
                <w:sz w:val="18"/>
                <w:szCs w:val="18"/>
              </w:rPr>
            </w:pPr>
            <w:r w:rsidRPr="003B1EAD">
              <w:rPr>
                <w:b/>
                <w:sz w:val="18"/>
                <w:szCs w:val="18"/>
              </w:rPr>
              <w:t>7</w:t>
            </w:r>
          </w:p>
        </w:tc>
      </w:tr>
      <w:tr w:rsidR="003B1EAD" w:rsidRPr="003B1EAD" w:rsidTr="0055148C">
        <w:trPr>
          <w:trHeight w:val="302"/>
        </w:trPr>
        <w:tc>
          <w:tcPr>
            <w:tcW w:w="5515" w:type="dxa"/>
            <w:gridSpan w:val="2"/>
          </w:tcPr>
          <w:p w:rsidR="003B1EAD" w:rsidRPr="003B1EAD" w:rsidRDefault="003B1EAD" w:rsidP="008E4330">
            <w:pPr>
              <w:tabs>
                <w:tab w:val="left" w:pos="3976"/>
              </w:tabs>
              <w:ind w:left="-142" w:right="-136" w:firstLine="284"/>
              <w:jc w:val="center"/>
              <w:rPr>
                <w:b/>
                <w:sz w:val="18"/>
                <w:szCs w:val="18"/>
              </w:rPr>
            </w:pPr>
          </w:p>
        </w:tc>
        <w:tc>
          <w:tcPr>
            <w:tcW w:w="10206" w:type="dxa"/>
            <w:gridSpan w:val="5"/>
          </w:tcPr>
          <w:p w:rsidR="003B1EAD" w:rsidRPr="003B1EAD" w:rsidRDefault="003B1EAD" w:rsidP="008E4330">
            <w:pPr>
              <w:tabs>
                <w:tab w:val="left" w:pos="3976"/>
              </w:tabs>
              <w:ind w:left="-142" w:right="-136" w:firstLine="284"/>
              <w:jc w:val="center"/>
              <w:rPr>
                <w:b/>
                <w:sz w:val="18"/>
                <w:szCs w:val="18"/>
              </w:rPr>
            </w:pPr>
            <w:r w:rsidRPr="003B1EAD">
              <w:rPr>
                <w:b/>
                <w:sz w:val="18"/>
                <w:szCs w:val="18"/>
              </w:rPr>
              <w:t xml:space="preserve"> Проверка документов и регистрация заявления</w:t>
            </w:r>
          </w:p>
        </w:tc>
      </w:tr>
      <w:tr w:rsidR="003B1EAD" w:rsidRPr="003B1EAD" w:rsidTr="0055148C">
        <w:trPr>
          <w:trHeight w:val="2116"/>
        </w:trPr>
        <w:tc>
          <w:tcPr>
            <w:tcW w:w="2367" w:type="dxa"/>
            <w:vMerge w:val="restart"/>
            <w:tcBorders>
              <w:bottom w:val="nil"/>
            </w:tcBorders>
          </w:tcPr>
          <w:p w:rsidR="003B1EAD" w:rsidRPr="003B1EAD" w:rsidRDefault="003B1EAD" w:rsidP="008E4330">
            <w:pPr>
              <w:tabs>
                <w:tab w:val="left" w:pos="3976"/>
              </w:tabs>
              <w:ind w:left="-142" w:right="-136" w:firstLine="284"/>
              <w:jc w:val="center"/>
              <w:rPr>
                <w:b/>
                <w:sz w:val="18"/>
                <w:szCs w:val="18"/>
              </w:rPr>
            </w:pPr>
            <w:r w:rsidRPr="003B1EAD">
              <w:rPr>
                <w:b/>
                <w:sz w:val="18"/>
                <w:szCs w:val="18"/>
              </w:rPr>
              <w:t>Поступление заявления и документов для предоставления муниципальной услуги в Уполномоченный               орган</w:t>
            </w:r>
          </w:p>
        </w:tc>
        <w:tc>
          <w:tcPr>
            <w:tcW w:w="3148" w:type="dxa"/>
          </w:tcPr>
          <w:p w:rsidR="003B1EAD" w:rsidRPr="003B1EAD" w:rsidRDefault="003B1EAD" w:rsidP="008E4330">
            <w:pPr>
              <w:tabs>
                <w:tab w:val="left" w:pos="3976"/>
              </w:tabs>
              <w:ind w:left="-142" w:right="-136" w:firstLine="284"/>
              <w:jc w:val="center"/>
              <w:rPr>
                <w:b/>
                <w:sz w:val="18"/>
                <w:szCs w:val="18"/>
              </w:rPr>
            </w:pPr>
            <w:r w:rsidRPr="003B1EAD">
              <w:rPr>
                <w:b/>
                <w:sz w:val="18"/>
                <w:szCs w:val="18"/>
              </w:rPr>
              <w:t>Прием и проверка комплектности документов на наличие/отсутствие оснований для возврата документов, предусмотренных пунктом 2.9 Административного регламента</w:t>
            </w:r>
          </w:p>
        </w:tc>
        <w:tc>
          <w:tcPr>
            <w:tcW w:w="1701" w:type="dxa"/>
          </w:tcPr>
          <w:p w:rsidR="003B1EAD" w:rsidRPr="003B1EAD" w:rsidRDefault="003B1EAD" w:rsidP="008E4330">
            <w:pPr>
              <w:tabs>
                <w:tab w:val="left" w:pos="3976"/>
              </w:tabs>
              <w:ind w:left="-142" w:right="-136" w:firstLine="284"/>
              <w:jc w:val="center"/>
              <w:rPr>
                <w:b/>
                <w:sz w:val="18"/>
                <w:szCs w:val="18"/>
              </w:rPr>
            </w:pPr>
            <w:r w:rsidRPr="003B1EAD">
              <w:rPr>
                <w:b/>
                <w:sz w:val="18"/>
                <w:szCs w:val="18"/>
              </w:rPr>
              <w:t>5 рабочих дней</w:t>
            </w:r>
          </w:p>
        </w:tc>
        <w:tc>
          <w:tcPr>
            <w:tcW w:w="1842" w:type="dxa"/>
            <w:vMerge w:val="restart"/>
          </w:tcPr>
          <w:p w:rsidR="003B1EAD" w:rsidRPr="003B1EAD" w:rsidRDefault="003B1EAD" w:rsidP="008E4330">
            <w:pPr>
              <w:tabs>
                <w:tab w:val="left" w:pos="3976"/>
              </w:tabs>
              <w:ind w:left="-142" w:right="-136" w:firstLine="284"/>
              <w:jc w:val="center"/>
              <w:rPr>
                <w:b/>
                <w:sz w:val="18"/>
                <w:szCs w:val="18"/>
              </w:rPr>
            </w:pPr>
            <w:r w:rsidRPr="003B1EAD">
              <w:rPr>
                <w:b/>
                <w:sz w:val="18"/>
                <w:szCs w:val="18"/>
              </w:rPr>
              <w:t>Уполномоченного органа, ответственное</w:t>
            </w:r>
          </w:p>
          <w:p w:rsidR="003B1EAD" w:rsidRPr="003B1EAD" w:rsidRDefault="003B1EAD" w:rsidP="008E4330">
            <w:pPr>
              <w:tabs>
                <w:tab w:val="left" w:pos="3976"/>
              </w:tabs>
              <w:ind w:left="-142" w:right="-136" w:firstLine="284"/>
              <w:jc w:val="center"/>
              <w:rPr>
                <w:b/>
                <w:sz w:val="18"/>
                <w:szCs w:val="18"/>
              </w:rPr>
            </w:pPr>
            <w:r w:rsidRPr="003B1EAD">
              <w:rPr>
                <w:b/>
                <w:sz w:val="18"/>
                <w:szCs w:val="18"/>
              </w:rPr>
              <w:t>за предоставлен ие муниципальной услуги</w:t>
            </w:r>
          </w:p>
        </w:tc>
        <w:tc>
          <w:tcPr>
            <w:tcW w:w="1985" w:type="dxa"/>
            <w:vMerge w:val="restart"/>
            <w:tcBorders>
              <w:bottom w:val="nil"/>
            </w:tcBorders>
          </w:tcPr>
          <w:p w:rsidR="003B1EAD" w:rsidRPr="003B1EAD" w:rsidRDefault="003B1EAD" w:rsidP="008E4330">
            <w:pPr>
              <w:tabs>
                <w:tab w:val="left" w:pos="3976"/>
              </w:tabs>
              <w:ind w:left="-142" w:right="-136" w:firstLine="284"/>
              <w:jc w:val="center"/>
              <w:rPr>
                <w:b/>
                <w:sz w:val="18"/>
                <w:szCs w:val="18"/>
              </w:rPr>
            </w:pPr>
            <w:r w:rsidRPr="003B1EAD">
              <w:rPr>
                <w:b/>
                <w:sz w:val="18"/>
                <w:szCs w:val="18"/>
              </w:rPr>
              <w:t>Уполномоченный орган / ГИС</w:t>
            </w:r>
          </w:p>
        </w:tc>
        <w:tc>
          <w:tcPr>
            <w:tcW w:w="2126" w:type="dxa"/>
            <w:vMerge w:val="restart"/>
            <w:tcBorders>
              <w:bottom w:val="nil"/>
            </w:tcBorders>
          </w:tcPr>
          <w:p w:rsidR="003B1EAD" w:rsidRPr="003B1EAD" w:rsidRDefault="003B1EAD" w:rsidP="008E4330">
            <w:pPr>
              <w:tabs>
                <w:tab w:val="left" w:pos="3976"/>
              </w:tabs>
              <w:ind w:left="-142" w:right="-136" w:firstLine="284"/>
              <w:jc w:val="center"/>
              <w:rPr>
                <w:b/>
                <w:sz w:val="18"/>
                <w:szCs w:val="18"/>
              </w:rPr>
            </w:pPr>
            <w:r w:rsidRPr="003B1EAD">
              <w:rPr>
                <w:b/>
                <w:sz w:val="18"/>
                <w:szCs w:val="18"/>
              </w:rPr>
              <w:t xml:space="preserve"> </w:t>
            </w:r>
          </w:p>
          <w:p w:rsidR="003B1EAD" w:rsidRPr="003B1EAD" w:rsidRDefault="003B1EAD" w:rsidP="008E4330">
            <w:pPr>
              <w:tabs>
                <w:tab w:val="left" w:pos="3976"/>
              </w:tabs>
              <w:ind w:left="-142" w:right="-136" w:firstLine="284"/>
              <w:jc w:val="center"/>
              <w:rPr>
                <w:b/>
                <w:sz w:val="18"/>
                <w:szCs w:val="18"/>
              </w:rPr>
            </w:pPr>
          </w:p>
          <w:p w:rsidR="003B1EAD" w:rsidRPr="003B1EAD" w:rsidRDefault="003B1EAD" w:rsidP="008E4330">
            <w:pPr>
              <w:tabs>
                <w:tab w:val="left" w:pos="3976"/>
              </w:tabs>
              <w:ind w:left="-142" w:right="-136" w:firstLine="284"/>
              <w:jc w:val="center"/>
              <w:rPr>
                <w:b/>
                <w:sz w:val="18"/>
                <w:szCs w:val="18"/>
              </w:rPr>
            </w:pPr>
          </w:p>
          <w:p w:rsidR="003B1EAD" w:rsidRPr="003B1EAD" w:rsidRDefault="003B1EAD" w:rsidP="008E4330">
            <w:pPr>
              <w:tabs>
                <w:tab w:val="left" w:pos="3976"/>
              </w:tabs>
              <w:ind w:left="-142" w:right="-136" w:firstLine="284"/>
              <w:jc w:val="center"/>
              <w:rPr>
                <w:b/>
                <w:sz w:val="18"/>
                <w:szCs w:val="18"/>
              </w:rPr>
            </w:pPr>
          </w:p>
          <w:p w:rsidR="003B1EAD" w:rsidRPr="003B1EAD" w:rsidRDefault="003B1EAD" w:rsidP="008E4330">
            <w:pPr>
              <w:tabs>
                <w:tab w:val="left" w:pos="3976"/>
              </w:tabs>
              <w:ind w:left="-142" w:right="-136" w:firstLine="284"/>
              <w:jc w:val="center"/>
              <w:rPr>
                <w:b/>
                <w:sz w:val="18"/>
                <w:szCs w:val="18"/>
              </w:rPr>
            </w:pPr>
          </w:p>
          <w:p w:rsidR="003B1EAD" w:rsidRPr="003B1EAD" w:rsidRDefault="003B1EAD" w:rsidP="008E4330">
            <w:pPr>
              <w:tabs>
                <w:tab w:val="left" w:pos="3976"/>
              </w:tabs>
              <w:ind w:left="-142" w:right="-136" w:firstLine="284"/>
              <w:jc w:val="center"/>
              <w:rPr>
                <w:b/>
                <w:sz w:val="18"/>
                <w:szCs w:val="18"/>
              </w:rPr>
            </w:pPr>
          </w:p>
          <w:p w:rsidR="003B1EAD" w:rsidRPr="003B1EAD" w:rsidRDefault="003B1EAD" w:rsidP="008E4330">
            <w:pPr>
              <w:tabs>
                <w:tab w:val="left" w:pos="3976"/>
              </w:tabs>
              <w:ind w:left="-142" w:right="-136" w:firstLine="284"/>
              <w:jc w:val="center"/>
              <w:rPr>
                <w:b/>
                <w:sz w:val="18"/>
                <w:szCs w:val="18"/>
              </w:rPr>
            </w:pPr>
          </w:p>
          <w:p w:rsidR="003B1EAD" w:rsidRPr="003B1EAD" w:rsidRDefault="003B1EAD" w:rsidP="008E4330">
            <w:pPr>
              <w:tabs>
                <w:tab w:val="left" w:pos="3976"/>
              </w:tabs>
              <w:ind w:left="-142" w:right="-136" w:firstLine="284"/>
              <w:jc w:val="center"/>
              <w:rPr>
                <w:b/>
                <w:sz w:val="18"/>
                <w:szCs w:val="18"/>
              </w:rPr>
            </w:pPr>
          </w:p>
          <w:p w:rsidR="003B1EAD" w:rsidRPr="003B1EAD" w:rsidRDefault="003B1EAD" w:rsidP="008E4330">
            <w:pPr>
              <w:tabs>
                <w:tab w:val="left" w:pos="3976"/>
              </w:tabs>
              <w:ind w:left="-142" w:right="-136" w:firstLine="284"/>
              <w:jc w:val="center"/>
              <w:rPr>
                <w:b/>
                <w:sz w:val="18"/>
                <w:szCs w:val="18"/>
              </w:rPr>
            </w:pPr>
          </w:p>
          <w:p w:rsidR="003B1EAD" w:rsidRPr="003B1EAD" w:rsidRDefault="003B1EAD" w:rsidP="008E4330">
            <w:pPr>
              <w:tabs>
                <w:tab w:val="left" w:pos="3976"/>
              </w:tabs>
              <w:ind w:left="-142" w:right="-136" w:firstLine="284"/>
              <w:jc w:val="center"/>
              <w:rPr>
                <w:b/>
                <w:sz w:val="18"/>
                <w:szCs w:val="18"/>
              </w:rPr>
            </w:pPr>
          </w:p>
          <w:p w:rsidR="003B1EAD" w:rsidRPr="003B1EAD" w:rsidRDefault="003B1EAD" w:rsidP="008E4330">
            <w:pPr>
              <w:tabs>
                <w:tab w:val="left" w:pos="3976"/>
              </w:tabs>
              <w:ind w:left="-142" w:right="-136" w:firstLine="284"/>
              <w:jc w:val="center"/>
              <w:rPr>
                <w:b/>
                <w:sz w:val="18"/>
                <w:szCs w:val="18"/>
              </w:rPr>
            </w:pPr>
          </w:p>
          <w:p w:rsidR="003B1EAD" w:rsidRPr="003B1EAD" w:rsidRDefault="003B1EAD" w:rsidP="008E4330">
            <w:pPr>
              <w:tabs>
                <w:tab w:val="left" w:pos="3976"/>
              </w:tabs>
              <w:ind w:left="-142" w:right="-136" w:firstLine="284"/>
              <w:jc w:val="center"/>
              <w:rPr>
                <w:b/>
                <w:sz w:val="18"/>
                <w:szCs w:val="18"/>
              </w:rPr>
            </w:pPr>
          </w:p>
          <w:p w:rsidR="003B1EAD" w:rsidRPr="003B1EAD" w:rsidRDefault="003B1EAD" w:rsidP="008E4330">
            <w:pPr>
              <w:tabs>
                <w:tab w:val="left" w:pos="3976"/>
              </w:tabs>
              <w:ind w:left="-142" w:right="-136" w:firstLine="284"/>
              <w:jc w:val="center"/>
              <w:rPr>
                <w:b/>
                <w:sz w:val="18"/>
                <w:szCs w:val="18"/>
              </w:rPr>
            </w:pPr>
          </w:p>
          <w:p w:rsidR="003B1EAD" w:rsidRPr="003B1EAD" w:rsidRDefault="003B1EAD" w:rsidP="008E4330">
            <w:pPr>
              <w:tabs>
                <w:tab w:val="left" w:pos="3976"/>
              </w:tabs>
              <w:ind w:left="-142" w:right="-136" w:firstLine="284"/>
              <w:jc w:val="center"/>
              <w:rPr>
                <w:b/>
                <w:sz w:val="18"/>
                <w:szCs w:val="18"/>
              </w:rPr>
            </w:pPr>
          </w:p>
          <w:p w:rsidR="003B1EAD" w:rsidRPr="003B1EAD" w:rsidRDefault="003B1EAD" w:rsidP="008E4330">
            <w:pPr>
              <w:tabs>
                <w:tab w:val="left" w:pos="3976"/>
              </w:tabs>
              <w:ind w:left="-142" w:right="-136" w:firstLine="284"/>
              <w:jc w:val="center"/>
              <w:rPr>
                <w:b/>
                <w:sz w:val="18"/>
                <w:szCs w:val="18"/>
              </w:rPr>
            </w:pPr>
          </w:p>
          <w:p w:rsidR="003B1EAD" w:rsidRPr="003B1EAD" w:rsidRDefault="003B1EAD" w:rsidP="008E4330">
            <w:pPr>
              <w:tabs>
                <w:tab w:val="left" w:pos="3976"/>
              </w:tabs>
              <w:ind w:left="-142" w:right="-136" w:firstLine="284"/>
              <w:jc w:val="center"/>
              <w:rPr>
                <w:b/>
                <w:sz w:val="18"/>
                <w:szCs w:val="18"/>
              </w:rPr>
            </w:pPr>
          </w:p>
          <w:p w:rsidR="003B1EAD" w:rsidRPr="003B1EAD" w:rsidRDefault="003B1EAD" w:rsidP="008E4330">
            <w:pPr>
              <w:tabs>
                <w:tab w:val="left" w:pos="3976"/>
              </w:tabs>
              <w:ind w:left="-142" w:right="-136" w:firstLine="284"/>
              <w:jc w:val="center"/>
              <w:rPr>
                <w:b/>
                <w:sz w:val="18"/>
                <w:szCs w:val="18"/>
              </w:rPr>
            </w:pPr>
          </w:p>
          <w:p w:rsidR="003B1EAD" w:rsidRPr="003B1EAD" w:rsidRDefault="003B1EAD" w:rsidP="008E4330">
            <w:pPr>
              <w:tabs>
                <w:tab w:val="left" w:pos="3976"/>
              </w:tabs>
              <w:ind w:left="-142" w:right="-136" w:firstLine="284"/>
              <w:jc w:val="center"/>
              <w:rPr>
                <w:b/>
                <w:sz w:val="18"/>
                <w:szCs w:val="18"/>
              </w:rPr>
            </w:pPr>
          </w:p>
          <w:p w:rsidR="003B1EAD" w:rsidRPr="003B1EAD" w:rsidRDefault="003B1EAD" w:rsidP="008E4330">
            <w:pPr>
              <w:tabs>
                <w:tab w:val="left" w:pos="3976"/>
              </w:tabs>
              <w:ind w:left="-142" w:right="-136" w:firstLine="284"/>
              <w:jc w:val="center"/>
              <w:rPr>
                <w:b/>
                <w:sz w:val="18"/>
                <w:szCs w:val="18"/>
              </w:rPr>
            </w:pPr>
            <w:r w:rsidRPr="003B1EAD">
              <w:rPr>
                <w:b/>
                <w:sz w:val="18"/>
                <w:szCs w:val="18"/>
              </w:rPr>
              <w:t xml:space="preserve"> </w:t>
            </w:r>
          </w:p>
        </w:tc>
        <w:tc>
          <w:tcPr>
            <w:tcW w:w="2552" w:type="dxa"/>
            <w:vMerge w:val="restart"/>
            <w:tcBorders>
              <w:bottom w:val="nil"/>
            </w:tcBorders>
          </w:tcPr>
          <w:p w:rsidR="003B1EAD" w:rsidRPr="003B1EAD" w:rsidRDefault="003B1EAD" w:rsidP="008E4330">
            <w:pPr>
              <w:tabs>
                <w:tab w:val="left" w:pos="3976"/>
              </w:tabs>
              <w:ind w:left="-142" w:right="-136" w:firstLine="284"/>
              <w:jc w:val="center"/>
              <w:rPr>
                <w:b/>
                <w:sz w:val="18"/>
                <w:szCs w:val="18"/>
              </w:rPr>
            </w:pPr>
            <w:r w:rsidRPr="003B1EAD">
              <w:rPr>
                <w:b/>
                <w:sz w:val="18"/>
                <w:szCs w:val="18"/>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3B1EAD" w:rsidRPr="003B1EAD" w:rsidTr="0055148C">
        <w:trPr>
          <w:trHeight w:val="759"/>
        </w:trPr>
        <w:tc>
          <w:tcPr>
            <w:tcW w:w="2367" w:type="dxa"/>
            <w:vMerge/>
            <w:tcBorders>
              <w:top w:val="nil"/>
              <w:bottom w:val="nil"/>
            </w:tcBorders>
          </w:tcPr>
          <w:p w:rsidR="003B1EAD" w:rsidRPr="003B1EAD" w:rsidRDefault="003B1EAD" w:rsidP="008E4330">
            <w:pPr>
              <w:tabs>
                <w:tab w:val="left" w:pos="3976"/>
              </w:tabs>
              <w:ind w:left="-142" w:right="-136" w:firstLine="284"/>
              <w:jc w:val="center"/>
              <w:rPr>
                <w:b/>
                <w:sz w:val="18"/>
                <w:szCs w:val="18"/>
              </w:rPr>
            </w:pPr>
          </w:p>
        </w:tc>
        <w:tc>
          <w:tcPr>
            <w:tcW w:w="3148" w:type="dxa"/>
            <w:vMerge w:val="restart"/>
          </w:tcPr>
          <w:p w:rsidR="003B1EAD" w:rsidRPr="003B1EAD" w:rsidRDefault="003B1EAD" w:rsidP="008E4330">
            <w:pPr>
              <w:tabs>
                <w:tab w:val="left" w:pos="3976"/>
              </w:tabs>
              <w:ind w:left="-142" w:right="-136" w:firstLine="284"/>
              <w:jc w:val="center"/>
              <w:rPr>
                <w:b/>
                <w:sz w:val="18"/>
                <w:szCs w:val="18"/>
              </w:rPr>
            </w:pPr>
            <w:r w:rsidRPr="003B1EAD">
              <w:rPr>
                <w:b/>
                <w:sz w:val="18"/>
                <w:szCs w:val="18"/>
              </w:rPr>
              <w:t>В случае выявления оснований для возврата документов, направление</w:t>
            </w:r>
          </w:p>
          <w:p w:rsidR="003B1EAD" w:rsidRPr="003B1EAD" w:rsidRDefault="003B1EAD" w:rsidP="008E4330">
            <w:pPr>
              <w:tabs>
                <w:tab w:val="left" w:pos="3976"/>
              </w:tabs>
              <w:ind w:left="-142" w:right="-136" w:firstLine="284"/>
              <w:jc w:val="center"/>
              <w:rPr>
                <w:b/>
                <w:sz w:val="18"/>
                <w:szCs w:val="18"/>
              </w:rPr>
            </w:pPr>
            <w:r w:rsidRPr="003B1EAD">
              <w:rPr>
                <w:b/>
                <w:sz w:val="18"/>
                <w:szCs w:val="18"/>
              </w:rPr>
              <w:t xml:space="preserve">заявителю в электронной форме в личный </w:t>
            </w:r>
          </w:p>
        </w:tc>
        <w:tc>
          <w:tcPr>
            <w:tcW w:w="1701" w:type="dxa"/>
            <w:tcBorders>
              <w:bottom w:val="nil"/>
            </w:tcBorders>
          </w:tcPr>
          <w:p w:rsidR="003B1EAD" w:rsidRPr="003B1EAD" w:rsidRDefault="003B1EAD" w:rsidP="008E4330">
            <w:pPr>
              <w:tabs>
                <w:tab w:val="left" w:pos="3976"/>
              </w:tabs>
              <w:ind w:left="-142" w:right="-136" w:firstLine="284"/>
              <w:jc w:val="center"/>
              <w:rPr>
                <w:b/>
                <w:sz w:val="18"/>
                <w:szCs w:val="18"/>
              </w:rPr>
            </w:pPr>
            <w:r w:rsidRPr="003B1EAD">
              <w:rPr>
                <w:b/>
                <w:sz w:val="18"/>
                <w:szCs w:val="18"/>
              </w:rPr>
              <w:t>5 рабочих дней</w:t>
            </w:r>
          </w:p>
        </w:tc>
        <w:tc>
          <w:tcPr>
            <w:tcW w:w="1842" w:type="dxa"/>
            <w:vMerge/>
            <w:tcBorders>
              <w:top w:val="nil"/>
            </w:tcBorders>
          </w:tcPr>
          <w:p w:rsidR="003B1EAD" w:rsidRPr="003B1EAD" w:rsidRDefault="003B1EAD" w:rsidP="008E4330">
            <w:pPr>
              <w:tabs>
                <w:tab w:val="left" w:pos="3976"/>
              </w:tabs>
              <w:ind w:left="-142" w:right="-136" w:firstLine="284"/>
              <w:jc w:val="center"/>
              <w:rPr>
                <w:b/>
                <w:sz w:val="18"/>
                <w:szCs w:val="18"/>
              </w:rPr>
            </w:pPr>
          </w:p>
        </w:tc>
        <w:tc>
          <w:tcPr>
            <w:tcW w:w="1985" w:type="dxa"/>
            <w:vMerge/>
            <w:tcBorders>
              <w:top w:val="nil"/>
              <w:bottom w:val="nil"/>
            </w:tcBorders>
          </w:tcPr>
          <w:p w:rsidR="003B1EAD" w:rsidRPr="003B1EAD" w:rsidRDefault="003B1EAD" w:rsidP="008E4330">
            <w:pPr>
              <w:tabs>
                <w:tab w:val="left" w:pos="3976"/>
              </w:tabs>
              <w:ind w:left="-142" w:right="-136" w:firstLine="284"/>
              <w:jc w:val="center"/>
              <w:rPr>
                <w:b/>
                <w:sz w:val="18"/>
                <w:szCs w:val="18"/>
              </w:rPr>
            </w:pPr>
          </w:p>
        </w:tc>
        <w:tc>
          <w:tcPr>
            <w:tcW w:w="2126" w:type="dxa"/>
            <w:vMerge/>
            <w:tcBorders>
              <w:top w:val="nil"/>
              <w:bottom w:val="nil"/>
            </w:tcBorders>
          </w:tcPr>
          <w:p w:rsidR="003B1EAD" w:rsidRPr="003B1EAD" w:rsidRDefault="003B1EAD" w:rsidP="008E4330">
            <w:pPr>
              <w:tabs>
                <w:tab w:val="left" w:pos="3976"/>
              </w:tabs>
              <w:ind w:left="-142" w:right="-136" w:firstLine="284"/>
              <w:jc w:val="center"/>
              <w:rPr>
                <w:b/>
                <w:sz w:val="18"/>
                <w:szCs w:val="18"/>
              </w:rPr>
            </w:pPr>
          </w:p>
        </w:tc>
        <w:tc>
          <w:tcPr>
            <w:tcW w:w="2552" w:type="dxa"/>
            <w:vMerge/>
            <w:tcBorders>
              <w:top w:val="nil"/>
              <w:bottom w:val="nil"/>
            </w:tcBorders>
          </w:tcPr>
          <w:p w:rsidR="003B1EAD" w:rsidRPr="003B1EAD" w:rsidRDefault="003B1EAD" w:rsidP="008E4330">
            <w:pPr>
              <w:tabs>
                <w:tab w:val="left" w:pos="3976"/>
              </w:tabs>
              <w:ind w:left="-142" w:right="-136" w:firstLine="284"/>
              <w:jc w:val="center"/>
              <w:rPr>
                <w:b/>
                <w:sz w:val="18"/>
                <w:szCs w:val="18"/>
              </w:rPr>
            </w:pPr>
          </w:p>
        </w:tc>
      </w:tr>
      <w:tr w:rsidR="003B1EAD" w:rsidRPr="003B1EAD" w:rsidTr="0055148C">
        <w:trPr>
          <w:trHeight w:val="343"/>
        </w:trPr>
        <w:tc>
          <w:tcPr>
            <w:tcW w:w="2367" w:type="dxa"/>
            <w:tcBorders>
              <w:top w:val="nil"/>
              <w:bottom w:val="nil"/>
            </w:tcBorders>
          </w:tcPr>
          <w:p w:rsidR="003B1EAD" w:rsidRPr="003B1EAD" w:rsidRDefault="003B1EAD" w:rsidP="008E4330">
            <w:pPr>
              <w:tabs>
                <w:tab w:val="left" w:pos="3976"/>
              </w:tabs>
              <w:ind w:left="-142" w:right="-136" w:firstLine="284"/>
              <w:jc w:val="center"/>
              <w:rPr>
                <w:b/>
                <w:sz w:val="18"/>
                <w:szCs w:val="18"/>
              </w:rPr>
            </w:pPr>
            <w:r w:rsidRPr="003B1EAD">
              <w:rPr>
                <w:b/>
                <w:sz w:val="18"/>
                <w:szCs w:val="18"/>
              </w:rPr>
              <w:t xml:space="preserve"> </w:t>
            </w:r>
          </w:p>
        </w:tc>
        <w:tc>
          <w:tcPr>
            <w:tcW w:w="3148" w:type="dxa"/>
            <w:vMerge/>
            <w:tcBorders>
              <w:top w:val="nil"/>
              <w:bottom w:val="nil"/>
            </w:tcBorders>
          </w:tcPr>
          <w:p w:rsidR="003B1EAD" w:rsidRPr="003B1EAD" w:rsidRDefault="003B1EAD" w:rsidP="008E4330">
            <w:pPr>
              <w:tabs>
                <w:tab w:val="left" w:pos="3976"/>
              </w:tabs>
              <w:ind w:left="-142" w:right="-136" w:firstLine="284"/>
              <w:jc w:val="center"/>
              <w:rPr>
                <w:b/>
                <w:sz w:val="18"/>
                <w:szCs w:val="18"/>
              </w:rPr>
            </w:pPr>
          </w:p>
        </w:tc>
        <w:tc>
          <w:tcPr>
            <w:tcW w:w="1701" w:type="dxa"/>
            <w:tcBorders>
              <w:top w:val="nil"/>
              <w:bottom w:val="nil"/>
            </w:tcBorders>
          </w:tcPr>
          <w:p w:rsidR="003B1EAD" w:rsidRPr="003B1EAD" w:rsidRDefault="003B1EAD" w:rsidP="008E4330">
            <w:pPr>
              <w:tabs>
                <w:tab w:val="left" w:pos="3976"/>
              </w:tabs>
              <w:ind w:left="-142" w:right="-136" w:firstLine="284"/>
              <w:jc w:val="center"/>
              <w:rPr>
                <w:b/>
                <w:sz w:val="18"/>
                <w:szCs w:val="18"/>
              </w:rPr>
            </w:pPr>
          </w:p>
        </w:tc>
        <w:tc>
          <w:tcPr>
            <w:tcW w:w="1842" w:type="dxa"/>
            <w:vMerge/>
            <w:tcBorders>
              <w:top w:val="nil"/>
              <w:bottom w:val="nil"/>
            </w:tcBorders>
          </w:tcPr>
          <w:p w:rsidR="003B1EAD" w:rsidRPr="003B1EAD" w:rsidRDefault="003B1EAD" w:rsidP="008E4330">
            <w:pPr>
              <w:tabs>
                <w:tab w:val="left" w:pos="3976"/>
              </w:tabs>
              <w:ind w:left="-142" w:right="-136" w:firstLine="284"/>
              <w:jc w:val="center"/>
              <w:rPr>
                <w:b/>
                <w:sz w:val="18"/>
                <w:szCs w:val="18"/>
              </w:rPr>
            </w:pPr>
          </w:p>
        </w:tc>
        <w:tc>
          <w:tcPr>
            <w:tcW w:w="1985" w:type="dxa"/>
            <w:tcBorders>
              <w:top w:val="nil"/>
              <w:bottom w:val="nil"/>
            </w:tcBorders>
          </w:tcPr>
          <w:p w:rsidR="003B1EAD" w:rsidRPr="003B1EAD" w:rsidRDefault="003B1EAD" w:rsidP="008E4330">
            <w:pPr>
              <w:tabs>
                <w:tab w:val="left" w:pos="3976"/>
              </w:tabs>
              <w:ind w:left="-142" w:right="-136" w:firstLine="284"/>
              <w:jc w:val="center"/>
              <w:rPr>
                <w:b/>
                <w:sz w:val="18"/>
                <w:szCs w:val="18"/>
              </w:rPr>
            </w:pPr>
          </w:p>
        </w:tc>
        <w:tc>
          <w:tcPr>
            <w:tcW w:w="2126" w:type="dxa"/>
            <w:tcBorders>
              <w:top w:val="nil"/>
              <w:bottom w:val="nil"/>
            </w:tcBorders>
          </w:tcPr>
          <w:p w:rsidR="003B1EAD" w:rsidRPr="003B1EAD" w:rsidRDefault="003B1EAD" w:rsidP="008E4330">
            <w:pPr>
              <w:tabs>
                <w:tab w:val="left" w:pos="3976"/>
              </w:tabs>
              <w:ind w:left="-142" w:right="-136" w:firstLine="284"/>
              <w:jc w:val="center"/>
              <w:rPr>
                <w:b/>
                <w:sz w:val="18"/>
                <w:szCs w:val="18"/>
              </w:rPr>
            </w:pPr>
          </w:p>
        </w:tc>
        <w:tc>
          <w:tcPr>
            <w:tcW w:w="2552" w:type="dxa"/>
            <w:tcBorders>
              <w:top w:val="nil"/>
              <w:bottom w:val="nil"/>
            </w:tcBorders>
          </w:tcPr>
          <w:p w:rsidR="003B1EAD" w:rsidRPr="003B1EAD" w:rsidRDefault="003B1EAD" w:rsidP="008E4330">
            <w:pPr>
              <w:tabs>
                <w:tab w:val="left" w:pos="3976"/>
              </w:tabs>
              <w:ind w:left="-142" w:right="-136" w:firstLine="284"/>
              <w:jc w:val="center"/>
              <w:rPr>
                <w:b/>
                <w:sz w:val="18"/>
                <w:szCs w:val="18"/>
              </w:rPr>
            </w:pPr>
          </w:p>
        </w:tc>
      </w:tr>
      <w:tr w:rsidR="00901AC2" w:rsidRPr="003B1EAD" w:rsidTr="00901AC2">
        <w:trPr>
          <w:trHeight w:val="66"/>
        </w:trPr>
        <w:tc>
          <w:tcPr>
            <w:tcW w:w="2367" w:type="dxa"/>
            <w:tcBorders>
              <w:top w:val="nil"/>
            </w:tcBorders>
          </w:tcPr>
          <w:p w:rsidR="00901AC2" w:rsidRPr="003B1EAD" w:rsidRDefault="00901AC2" w:rsidP="008E4330">
            <w:pPr>
              <w:tabs>
                <w:tab w:val="left" w:pos="3976"/>
              </w:tabs>
              <w:ind w:left="-142" w:right="-136" w:firstLine="284"/>
              <w:jc w:val="center"/>
              <w:rPr>
                <w:b/>
                <w:sz w:val="18"/>
                <w:szCs w:val="18"/>
              </w:rPr>
            </w:pPr>
          </w:p>
        </w:tc>
        <w:tc>
          <w:tcPr>
            <w:tcW w:w="3148" w:type="dxa"/>
            <w:tcBorders>
              <w:top w:val="nil"/>
            </w:tcBorders>
          </w:tcPr>
          <w:p w:rsidR="00901AC2" w:rsidRPr="003B1EAD" w:rsidRDefault="00901AC2" w:rsidP="008E4330">
            <w:pPr>
              <w:tabs>
                <w:tab w:val="left" w:pos="3976"/>
              </w:tabs>
              <w:ind w:left="-142" w:right="-136" w:firstLine="284"/>
              <w:jc w:val="center"/>
              <w:rPr>
                <w:b/>
                <w:sz w:val="18"/>
                <w:szCs w:val="18"/>
              </w:rPr>
            </w:pPr>
          </w:p>
        </w:tc>
        <w:tc>
          <w:tcPr>
            <w:tcW w:w="1701" w:type="dxa"/>
            <w:tcBorders>
              <w:top w:val="nil"/>
            </w:tcBorders>
          </w:tcPr>
          <w:p w:rsidR="00901AC2" w:rsidRPr="003B1EAD" w:rsidRDefault="00901AC2" w:rsidP="008E4330">
            <w:pPr>
              <w:tabs>
                <w:tab w:val="left" w:pos="3976"/>
              </w:tabs>
              <w:ind w:left="-142" w:right="-136" w:firstLine="284"/>
              <w:jc w:val="center"/>
              <w:rPr>
                <w:b/>
                <w:sz w:val="18"/>
                <w:szCs w:val="18"/>
              </w:rPr>
            </w:pPr>
          </w:p>
        </w:tc>
        <w:tc>
          <w:tcPr>
            <w:tcW w:w="1842" w:type="dxa"/>
            <w:tcBorders>
              <w:top w:val="nil"/>
            </w:tcBorders>
          </w:tcPr>
          <w:p w:rsidR="00901AC2" w:rsidRPr="003B1EAD" w:rsidRDefault="00901AC2" w:rsidP="008E4330">
            <w:pPr>
              <w:tabs>
                <w:tab w:val="left" w:pos="3976"/>
              </w:tabs>
              <w:ind w:left="-142" w:right="-136" w:firstLine="284"/>
              <w:jc w:val="center"/>
              <w:rPr>
                <w:b/>
                <w:sz w:val="18"/>
                <w:szCs w:val="18"/>
              </w:rPr>
            </w:pPr>
          </w:p>
        </w:tc>
        <w:tc>
          <w:tcPr>
            <w:tcW w:w="1985" w:type="dxa"/>
            <w:tcBorders>
              <w:top w:val="nil"/>
            </w:tcBorders>
          </w:tcPr>
          <w:p w:rsidR="00901AC2" w:rsidRPr="003B1EAD" w:rsidRDefault="00901AC2" w:rsidP="008E4330">
            <w:pPr>
              <w:tabs>
                <w:tab w:val="left" w:pos="3976"/>
              </w:tabs>
              <w:ind w:left="-142" w:right="-136" w:firstLine="284"/>
              <w:jc w:val="center"/>
              <w:rPr>
                <w:b/>
                <w:sz w:val="18"/>
                <w:szCs w:val="18"/>
              </w:rPr>
            </w:pPr>
          </w:p>
        </w:tc>
        <w:tc>
          <w:tcPr>
            <w:tcW w:w="2126" w:type="dxa"/>
            <w:tcBorders>
              <w:top w:val="nil"/>
            </w:tcBorders>
          </w:tcPr>
          <w:p w:rsidR="00901AC2" w:rsidRPr="003B1EAD" w:rsidRDefault="00901AC2" w:rsidP="008E4330">
            <w:pPr>
              <w:tabs>
                <w:tab w:val="left" w:pos="3976"/>
              </w:tabs>
              <w:ind w:left="-142" w:right="-136" w:firstLine="284"/>
              <w:jc w:val="center"/>
              <w:rPr>
                <w:b/>
                <w:sz w:val="18"/>
                <w:szCs w:val="18"/>
              </w:rPr>
            </w:pPr>
          </w:p>
        </w:tc>
        <w:tc>
          <w:tcPr>
            <w:tcW w:w="2552" w:type="dxa"/>
            <w:tcBorders>
              <w:top w:val="nil"/>
            </w:tcBorders>
          </w:tcPr>
          <w:p w:rsidR="00901AC2" w:rsidRPr="003B1EAD" w:rsidRDefault="00901AC2" w:rsidP="008E4330">
            <w:pPr>
              <w:tabs>
                <w:tab w:val="left" w:pos="3976"/>
              </w:tabs>
              <w:ind w:left="-142" w:right="-136" w:firstLine="284"/>
              <w:jc w:val="center"/>
              <w:rPr>
                <w:b/>
                <w:sz w:val="18"/>
                <w:szCs w:val="18"/>
              </w:rPr>
            </w:pPr>
          </w:p>
        </w:tc>
      </w:tr>
    </w:tbl>
    <w:tbl>
      <w:tblPr>
        <w:tblpPr w:leftFromText="180" w:rightFromText="180" w:vertAnchor="text" w:horzAnchor="margin" w:tblpX="-29" w:tblpY="167"/>
        <w:tblW w:w="15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6"/>
        <w:gridCol w:w="3119"/>
        <w:gridCol w:w="1701"/>
        <w:gridCol w:w="1843"/>
        <w:gridCol w:w="1984"/>
        <w:gridCol w:w="2268"/>
        <w:gridCol w:w="2552"/>
      </w:tblGrid>
      <w:tr w:rsidR="00901AC2" w:rsidRPr="00901AC2" w:rsidTr="00AB110D">
        <w:trPr>
          <w:trHeight w:val="2124"/>
        </w:trPr>
        <w:tc>
          <w:tcPr>
            <w:tcW w:w="2376" w:type="dxa"/>
            <w:vMerge w:val="restart"/>
          </w:tcPr>
          <w:p w:rsidR="00901AC2" w:rsidRPr="00901AC2" w:rsidRDefault="00901AC2" w:rsidP="008E4330">
            <w:pPr>
              <w:tabs>
                <w:tab w:val="left" w:pos="3976"/>
              </w:tabs>
              <w:ind w:left="-142" w:right="-136" w:firstLine="284"/>
              <w:jc w:val="center"/>
              <w:rPr>
                <w:b/>
                <w:sz w:val="18"/>
                <w:szCs w:val="18"/>
              </w:rPr>
            </w:pPr>
          </w:p>
          <w:p w:rsidR="00901AC2" w:rsidRPr="00901AC2" w:rsidRDefault="00901AC2" w:rsidP="008E4330">
            <w:pPr>
              <w:tabs>
                <w:tab w:val="left" w:pos="3976"/>
              </w:tabs>
              <w:ind w:left="-142" w:right="-136" w:firstLine="284"/>
              <w:jc w:val="center"/>
              <w:rPr>
                <w:b/>
                <w:sz w:val="18"/>
                <w:szCs w:val="18"/>
              </w:rPr>
            </w:pPr>
          </w:p>
          <w:p w:rsidR="00901AC2" w:rsidRPr="00901AC2" w:rsidRDefault="00901AC2" w:rsidP="008E4330">
            <w:pPr>
              <w:tabs>
                <w:tab w:val="left" w:pos="3976"/>
              </w:tabs>
              <w:ind w:left="-142" w:right="-136" w:firstLine="284"/>
              <w:jc w:val="center"/>
              <w:rPr>
                <w:b/>
                <w:sz w:val="18"/>
                <w:szCs w:val="18"/>
              </w:rPr>
            </w:pPr>
          </w:p>
          <w:p w:rsidR="00901AC2" w:rsidRPr="00901AC2" w:rsidRDefault="00901AC2" w:rsidP="008E4330">
            <w:pPr>
              <w:tabs>
                <w:tab w:val="left" w:pos="3976"/>
              </w:tabs>
              <w:ind w:left="-142" w:right="-136" w:firstLine="284"/>
              <w:jc w:val="center"/>
              <w:rPr>
                <w:b/>
                <w:sz w:val="18"/>
                <w:szCs w:val="18"/>
              </w:rPr>
            </w:pPr>
          </w:p>
          <w:p w:rsidR="00901AC2" w:rsidRPr="00901AC2" w:rsidRDefault="00901AC2" w:rsidP="008E4330">
            <w:pPr>
              <w:tabs>
                <w:tab w:val="left" w:pos="3976"/>
              </w:tabs>
              <w:ind w:left="-142" w:right="-136" w:firstLine="284"/>
              <w:jc w:val="center"/>
              <w:rPr>
                <w:b/>
                <w:sz w:val="18"/>
                <w:szCs w:val="18"/>
              </w:rPr>
            </w:pPr>
          </w:p>
          <w:p w:rsidR="00901AC2" w:rsidRPr="00901AC2" w:rsidRDefault="00901AC2" w:rsidP="008E4330">
            <w:pPr>
              <w:tabs>
                <w:tab w:val="left" w:pos="3976"/>
              </w:tabs>
              <w:ind w:left="-142" w:right="-136" w:firstLine="284"/>
              <w:jc w:val="center"/>
              <w:rPr>
                <w:b/>
                <w:sz w:val="18"/>
                <w:szCs w:val="18"/>
              </w:rPr>
            </w:pPr>
          </w:p>
          <w:p w:rsidR="00901AC2" w:rsidRPr="00901AC2" w:rsidRDefault="00901AC2" w:rsidP="008E4330">
            <w:pPr>
              <w:tabs>
                <w:tab w:val="left" w:pos="3976"/>
              </w:tabs>
              <w:ind w:left="-142" w:right="-136" w:firstLine="284"/>
              <w:jc w:val="center"/>
              <w:rPr>
                <w:b/>
                <w:sz w:val="18"/>
                <w:szCs w:val="18"/>
              </w:rPr>
            </w:pPr>
          </w:p>
          <w:p w:rsidR="00901AC2" w:rsidRPr="00901AC2" w:rsidRDefault="00901AC2" w:rsidP="008E4330">
            <w:pPr>
              <w:tabs>
                <w:tab w:val="left" w:pos="3976"/>
              </w:tabs>
              <w:ind w:left="-142" w:right="-136" w:firstLine="284"/>
              <w:jc w:val="center"/>
              <w:rPr>
                <w:b/>
                <w:sz w:val="18"/>
                <w:szCs w:val="18"/>
              </w:rPr>
            </w:pPr>
          </w:p>
          <w:p w:rsidR="00901AC2" w:rsidRPr="00901AC2" w:rsidRDefault="00901AC2" w:rsidP="008E4330">
            <w:pPr>
              <w:tabs>
                <w:tab w:val="left" w:pos="3976"/>
              </w:tabs>
              <w:ind w:left="-142" w:right="-136" w:firstLine="284"/>
              <w:jc w:val="center"/>
              <w:rPr>
                <w:b/>
                <w:sz w:val="18"/>
                <w:szCs w:val="18"/>
              </w:rPr>
            </w:pPr>
          </w:p>
          <w:p w:rsidR="00901AC2" w:rsidRPr="00901AC2" w:rsidRDefault="00901AC2" w:rsidP="008E4330">
            <w:pPr>
              <w:tabs>
                <w:tab w:val="left" w:pos="3976"/>
              </w:tabs>
              <w:ind w:left="-142" w:right="-136" w:firstLine="284"/>
              <w:jc w:val="center"/>
              <w:rPr>
                <w:b/>
                <w:sz w:val="18"/>
                <w:szCs w:val="18"/>
              </w:rPr>
            </w:pPr>
          </w:p>
          <w:p w:rsidR="00901AC2" w:rsidRPr="00901AC2" w:rsidRDefault="00901AC2" w:rsidP="008E4330">
            <w:pPr>
              <w:tabs>
                <w:tab w:val="left" w:pos="3976"/>
              </w:tabs>
              <w:ind w:left="-142" w:right="-136" w:firstLine="284"/>
              <w:jc w:val="center"/>
              <w:rPr>
                <w:b/>
                <w:sz w:val="18"/>
                <w:szCs w:val="18"/>
              </w:rPr>
            </w:pPr>
          </w:p>
          <w:p w:rsidR="00901AC2" w:rsidRPr="00901AC2" w:rsidRDefault="00901AC2" w:rsidP="008E4330">
            <w:pPr>
              <w:tabs>
                <w:tab w:val="left" w:pos="3976"/>
              </w:tabs>
              <w:ind w:left="-142" w:right="-136" w:firstLine="284"/>
              <w:jc w:val="center"/>
              <w:rPr>
                <w:b/>
                <w:sz w:val="18"/>
                <w:szCs w:val="18"/>
              </w:rPr>
            </w:pPr>
          </w:p>
          <w:p w:rsidR="00901AC2" w:rsidRPr="00901AC2" w:rsidRDefault="00901AC2" w:rsidP="008E4330">
            <w:pPr>
              <w:tabs>
                <w:tab w:val="left" w:pos="3976"/>
              </w:tabs>
              <w:ind w:left="-142" w:right="-136" w:firstLine="284"/>
              <w:jc w:val="center"/>
              <w:rPr>
                <w:b/>
                <w:sz w:val="18"/>
                <w:szCs w:val="18"/>
              </w:rPr>
            </w:pPr>
          </w:p>
          <w:p w:rsidR="00901AC2" w:rsidRPr="00901AC2" w:rsidRDefault="00901AC2" w:rsidP="008E4330">
            <w:pPr>
              <w:tabs>
                <w:tab w:val="left" w:pos="3976"/>
              </w:tabs>
              <w:ind w:left="-142" w:right="-136" w:firstLine="284"/>
              <w:jc w:val="center"/>
              <w:rPr>
                <w:b/>
                <w:sz w:val="18"/>
                <w:szCs w:val="18"/>
              </w:rPr>
            </w:pPr>
          </w:p>
          <w:p w:rsidR="00901AC2" w:rsidRPr="00901AC2" w:rsidRDefault="00901AC2" w:rsidP="008E4330">
            <w:pPr>
              <w:tabs>
                <w:tab w:val="left" w:pos="3976"/>
              </w:tabs>
              <w:ind w:left="-142" w:right="-136" w:firstLine="284"/>
              <w:jc w:val="center"/>
              <w:rPr>
                <w:b/>
                <w:sz w:val="18"/>
                <w:szCs w:val="18"/>
              </w:rPr>
            </w:pPr>
          </w:p>
          <w:p w:rsidR="00901AC2" w:rsidRPr="00901AC2" w:rsidRDefault="00901AC2" w:rsidP="008E4330">
            <w:pPr>
              <w:tabs>
                <w:tab w:val="left" w:pos="3976"/>
              </w:tabs>
              <w:ind w:left="-142" w:right="-136" w:firstLine="284"/>
              <w:jc w:val="center"/>
              <w:rPr>
                <w:b/>
                <w:sz w:val="18"/>
                <w:szCs w:val="18"/>
              </w:rPr>
            </w:pPr>
          </w:p>
          <w:p w:rsidR="00901AC2" w:rsidRPr="00901AC2" w:rsidRDefault="00901AC2" w:rsidP="008E4330">
            <w:pPr>
              <w:tabs>
                <w:tab w:val="left" w:pos="3976"/>
              </w:tabs>
              <w:ind w:left="-142" w:right="-136" w:firstLine="284"/>
              <w:jc w:val="center"/>
              <w:rPr>
                <w:b/>
                <w:sz w:val="18"/>
                <w:szCs w:val="18"/>
              </w:rPr>
            </w:pPr>
          </w:p>
          <w:p w:rsidR="00901AC2" w:rsidRPr="00901AC2" w:rsidRDefault="00901AC2" w:rsidP="008E4330">
            <w:pPr>
              <w:tabs>
                <w:tab w:val="left" w:pos="3976"/>
              </w:tabs>
              <w:ind w:left="-142" w:right="-136" w:firstLine="284"/>
              <w:jc w:val="center"/>
              <w:rPr>
                <w:b/>
                <w:sz w:val="18"/>
                <w:szCs w:val="18"/>
              </w:rPr>
            </w:pPr>
          </w:p>
          <w:p w:rsidR="00901AC2" w:rsidRPr="00901AC2" w:rsidRDefault="00901AC2" w:rsidP="008E4330">
            <w:pPr>
              <w:tabs>
                <w:tab w:val="left" w:pos="3976"/>
              </w:tabs>
              <w:ind w:left="-142" w:right="-136" w:firstLine="284"/>
              <w:jc w:val="center"/>
              <w:rPr>
                <w:b/>
                <w:sz w:val="18"/>
                <w:szCs w:val="18"/>
              </w:rPr>
            </w:pPr>
          </w:p>
          <w:p w:rsidR="00901AC2" w:rsidRPr="00901AC2" w:rsidRDefault="00901AC2" w:rsidP="008E4330">
            <w:pPr>
              <w:tabs>
                <w:tab w:val="left" w:pos="3976"/>
              </w:tabs>
              <w:ind w:left="-142" w:right="-136" w:firstLine="284"/>
              <w:jc w:val="center"/>
              <w:rPr>
                <w:b/>
                <w:sz w:val="18"/>
                <w:szCs w:val="18"/>
              </w:rPr>
            </w:pPr>
          </w:p>
          <w:p w:rsidR="00901AC2" w:rsidRPr="00901AC2" w:rsidRDefault="00901AC2" w:rsidP="008E4330">
            <w:pPr>
              <w:tabs>
                <w:tab w:val="left" w:pos="3976"/>
              </w:tabs>
              <w:ind w:left="-142" w:right="-136" w:firstLine="284"/>
              <w:jc w:val="center"/>
              <w:rPr>
                <w:b/>
                <w:sz w:val="18"/>
                <w:szCs w:val="18"/>
              </w:rPr>
            </w:pPr>
          </w:p>
          <w:p w:rsidR="00901AC2" w:rsidRPr="00901AC2" w:rsidRDefault="00901AC2" w:rsidP="008E4330">
            <w:pPr>
              <w:tabs>
                <w:tab w:val="left" w:pos="3976"/>
              </w:tabs>
              <w:ind w:left="-142" w:right="-136" w:firstLine="284"/>
              <w:jc w:val="center"/>
              <w:rPr>
                <w:b/>
                <w:sz w:val="18"/>
                <w:szCs w:val="18"/>
              </w:rPr>
            </w:pPr>
          </w:p>
          <w:p w:rsidR="00901AC2" w:rsidRPr="00901AC2" w:rsidRDefault="00901AC2" w:rsidP="008E4330">
            <w:pPr>
              <w:tabs>
                <w:tab w:val="left" w:pos="3976"/>
              </w:tabs>
              <w:ind w:left="-142" w:right="-136" w:firstLine="284"/>
              <w:jc w:val="center"/>
              <w:rPr>
                <w:b/>
                <w:sz w:val="18"/>
                <w:szCs w:val="18"/>
              </w:rPr>
            </w:pPr>
          </w:p>
          <w:p w:rsidR="00901AC2" w:rsidRPr="00901AC2" w:rsidRDefault="00901AC2" w:rsidP="008E4330">
            <w:pPr>
              <w:tabs>
                <w:tab w:val="left" w:pos="3976"/>
              </w:tabs>
              <w:ind w:left="-142" w:right="-136" w:firstLine="284"/>
              <w:jc w:val="center"/>
              <w:rPr>
                <w:b/>
                <w:sz w:val="18"/>
                <w:szCs w:val="18"/>
              </w:rPr>
            </w:pPr>
          </w:p>
          <w:p w:rsidR="00901AC2" w:rsidRPr="00901AC2" w:rsidRDefault="00901AC2" w:rsidP="008E4330">
            <w:pPr>
              <w:tabs>
                <w:tab w:val="left" w:pos="3976"/>
              </w:tabs>
              <w:ind w:left="-142" w:right="-136" w:firstLine="284"/>
              <w:jc w:val="center"/>
              <w:rPr>
                <w:b/>
                <w:sz w:val="18"/>
                <w:szCs w:val="18"/>
              </w:rPr>
            </w:pPr>
          </w:p>
          <w:p w:rsidR="00901AC2" w:rsidRPr="00901AC2" w:rsidRDefault="00901AC2" w:rsidP="008E4330">
            <w:pPr>
              <w:tabs>
                <w:tab w:val="left" w:pos="3976"/>
              </w:tabs>
              <w:ind w:left="-142" w:right="-136" w:firstLine="284"/>
              <w:jc w:val="center"/>
              <w:rPr>
                <w:b/>
                <w:sz w:val="18"/>
                <w:szCs w:val="18"/>
              </w:rPr>
            </w:pPr>
          </w:p>
          <w:p w:rsidR="00901AC2" w:rsidRPr="00901AC2" w:rsidRDefault="00901AC2" w:rsidP="008E4330">
            <w:pPr>
              <w:tabs>
                <w:tab w:val="left" w:pos="3976"/>
              </w:tabs>
              <w:ind w:left="-142" w:right="-136" w:firstLine="284"/>
              <w:jc w:val="center"/>
              <w:rPr>
                <w:b/>
                <w:sz w:val="18"/>
                <w:szCs w:val="18"/>
              </w:rPr>
            </w:pPr>
          </w:p>
          <w:p w:rsidR="00901AC2" w:rsidRPr="00901AC2" w:rsidRDefault="00901AC2" w:rsidP="008E4330">
            <w:pPr>
              <w:tabs>
                <w:tab w:val="left" w:pos="3976"/>
              </w:tabs>
              <w:ind w:left="-142" w:right="-136" w:firstLine="284"/>
              <w:jc w:val="center"/>
              <w:rPr>
                <w:b/>
                <w:sz w:val="18"/>
                <w:szCs w:val="18"/>
              </w:rPr>
            </w:pPr>
          </w:p>
          <w:p w:rsidR="00901AC2" w:rsidRPr="00901AC2" w:rsidRDefault="00901AC2" w:rsidP="008E4330">
            <w:pPr>
              <w:tabs>
                <w:tab w:val="left" w:pos="3976"/>
              </w:tabs>
              <w:ind w:left="-142" w:right="-136" w:firstLine="284"/>
              <w:jc w:val="center"/>
              <w:rPr>
                <w:b/>
                <w:sz w:val="18"/>
                <w:szCs w:val="18"/>
              </w:rPr>
            </w:pPr>
          </w:p>
          <w:p w:rsidR="00901AC2" w:rsidRPr="00901AC2" w:rsidRDefault="00901AC2" w:rsidP="008E4330">
            <w:pPr>
              <w:tabs>
                <w:tab w:val="left" w:pos="3976"/>
              </w:tabs>
              <w:ind w:left="-142" w:right="-136" w:firstLine="284"/>
              <w:jc w:val="center"/>
              <w:rPr>
                <w:b/>
                <w:sz w:val="18"/>
                <w:szCs w:val="18"/>
              </w:rPr>
            </w:pPr>
          </w:p>
          <w:p w:rsidR="00901AC2" w:rsidRPr="00901AC2" w:rsidRDefault="00901AC2" w:rsidP="008E4330">
            <w:pPr>
              <w:tabs>
                <w:tab w:val="left" w:pos="3976"/>
              </w:tabs>
              <w:ind w:left="-142" w:right="-136" w:firstLine="284"/>
              <w:jc w:val="center"/>
              <w:rPr>
                <w:b/>
                <w:sz w:val="18"/>
                <w:szCs w:val="18"/>
              </w:rPr>
            </w:pPr>
          </w:p>
          <w:p w:rsidR="00901AC2" w:rsidRPr="00901AC2" w:rsidRDefault="00901AC2" w:rsidP="008E4330">
            <w:pPr>
              <w:tabs>
                <w:tab w:val="left" w:pos="3976"/>
              </w:tabs>
              <w:ind w:left="-142" w:right="-136" w:firstLine="284"/>
              <w:jc w:val="center"/>
              <w:rPr>
                <w:b/>
                <w:sz w:val="18"/>
                <w:szCs w:val="18"/>
              </w:rPr>
            </w:pPr>
            <w:r w:rsidRPr="00901AC2">
              <w:rPr>
                <w:b/>
                <w:sz w:val="18"/>
                <w:szCs w:val="18"/>
              </w:rPr>
              <w:t xml:space="preserve"> </w:t>
            </w:r>
          </w:p>
        </w:tc>
        <w:tc>
          <w:tcPr>
            <w:tcW w:w="3119" w:type="dxa"/>
          </w:tcPr>
          <w:p w:rsidR="00901AC2" w:rsidRPr="00901AC2" w:rsidRDefault="00901AC2" w:rsidP="008E4330">
            <w:pPr>
              <w:tabs>
                <w:tab w:val="left" w:pos="3976"/>
              </w:tabs>
              <w:ind w:left="-142" w:right="-136" w:firstLine="284"/>
              <w:jc w:val="center"/>
              <w:rPr>
                <w:b/>
                <w:sz w:val="18"/>
                <w:szCs w:val="18"/>
              </w:rPr>
            </w:pPr>
            <w:r w:rsidRPr="00901AC2">
              <w:rPr>
                <w:b/>
                <w:sz w:val="18"/>
                <w:szCs w:val="18"/>
              </w:rPr>
              <w:t>кабинет на ЕПГУ уведомления о недостаточности представленных документов, с указанием на соответствующий документ, предусмотренный пунктом 2.9 Административного регламента</w:t>
            </w:r>
          </w:p>
          <w:p w:rsidR="00901AC2" w:rsidRPr="00901AC2" w:rsidRDefault="00901AC2" w:rsidP="008E4330">
            <w:pPr>
              <w:tabs>
                <w:tab w:val="left" w:pos="3976"/>
              </w:tabs>
              <w:ind w:left="-142" w:right="-136" w:firstLine="284"/>
              <w:jc w:val="center"/>
              <w:rPr>
                <w:b/>
                <w:sz w:val="18"/>
                <w:szCs w:val="18"/>
              </w:rPr>
            </w:pPr>
            <w:r w:rsidRPr="00901AC2">
              <w:rPr>
                <w:b/>
                <w:sz w:val="18"/>
                <w:szCs w:val="18"/>
              </w:rPr>
              <w:t>о выявленных нарушениях.</w:t>
            </w:r>
          </w:p>
        </w:tc>
        <w:tc>
          <w:tcPr>
            <w:tcW w:w="1701" w:type="dxa"/>
          </w:tcPr>
          <w:p w:rsidR="00901AC2" w:rsidRPr="00901AC2" w:rsidRDefault="00901AC2" w:rsidP="008E4330">
            <w:pPr>
              <w:tabs>
                <w:tab w:val="left" w:pos="3976"/>
              </w:tabs>
              <w:ind w:left="-142" w:right="-136" w:firstLine="284"/>
              <w:jc w:val="center"/>
              <w:rPr>
                <w:b/>
                <w:sz w:val="18"/>
                <w:szCs w:val="18"/>
              </w:rPr>
            </w:pPr>
          </w:p>
        </w:tc>
        <w:tc>
          <w:tcPr>
            <w:tcW w:w="1843" w:type="dxa"/>
            <w:vMerge w:val="restart"/>
          </w:tcPr>
          <w:p w:rsidR="00901AC2" w:rsidRPr="00901AC2" w:rsidRDefault="00901AC2" w:rsidP="008E4330">
            <w:pPr>
              <w:tabs>
                <w:tab w:val="left" w:pos="3976"/>
              </w:tabs>
              <w:ind w:left="-142" w:right="-136" w:firstLine="284"/>
              <w:jc w:val="center"/>
              <w:rPr>
                <w:b/>
                <w:sz w:val="18"/>
                <w:szCs w:val="18"/>
              </w:rPr>
            </w:pPr>
          </w:p>
        </w:tc>
        <w:tc>
          <w:tcPr>
            <w:tcW w:w="1984" w:type="dxa"/>
            <w:vMerge w:val="restart"/>
          </w:tcPr>
          <w:p w:rsidR="00901AC2" w:rsidRPr="00901AC2" w:rsidRDefault="00901AC2" w:rsidP="008E4330">
            <w:pPr>
              <w:tabs>
                <w:tab w:val="left" w:pos="3976"/>
              </w:tabs>
              <w:ind w:left="-142" w:right="-136" w:firstLine="284"/>
              <w:jc w:val="center"/>
              <w:rPr>
                <w:b/>
                <w:sz w:val="18"/>
                <w:szCs w:val="18"/>
              </w:rPr>
            </w:pPr>
          </w:p>
        </w:tc>
        <w:tc>
          <w:tcPr>
            <w:tcW w:w="2268" w:type="dxa"/>
            <w:vMerge w:val="restart"/>
          </w:tcPr>
          <w:p w:rsidR="00901AC2" w:rsidRPr="00901AC2" w:rsidRDefault="00901AC2" w:rsidP="008E4330">
            <w:pPr>
              <w:tabs>
                <w:tab w:val="left" w:pos="3976"/>
              </w:tabs>
              <w:ind w:left="-142" w:right="-136" w:firstLine="284"/>
              <w:jc w:val="center"/>
              <w:rPr>
                <w:b/>
                <w:sz w:val="18"/>
                <w:szCs w:val="18"/>
              </w:rPr>
            </w:pPr>
            <w:r w:rsidRPr="00901AC2">
              <w:rPr>
                <w:b/>
                <w:sz w:val="18"/>
                <w:szCs w:val="18"/>
              </w:rPr>
              <w:t xml:space="preserve"> </w:t>
            </w:r>
          </w:p>
        </w:tc>
        <w:tc>
          <w:tcPr>
            <w:tcW w:w="2552" w:type="dxa"/>
            <w:vMerge w:val="restart"/>
          </w:tcPr>
          <w:p w:rsidR="00901AC2" w:rsidRPr="00901AC2" w:rsidRDefault="00901AC2" w:rsidP="008E4330">
            <w:pPr>
              <w:tabs>
                <w:tab w:val="left" w:pos="3976"/>
              </w:tabs>
              <w:ind w:left="-142" w:right="-136" w:firstLine="284"/>
              <w:jc w:val="center"/>
              <w:rPr>
                <w:b/>
                <w:sz w:val="18"/>
                <w:szCs w:val="18"/>
              </w:rPr>
            </w:pPr>
            <w:r w:rsidRPr="00901AC2">
              <w:rPr>
                <w:b/>
                <w:sz w:val="18"/>
                <w:szCs w:val="18"/>
              </w:rPr>
              <w:t xml:space="preserve"> </w:t>
            </w:r>
          </w:p>
        </w:tc>
      </w:tr>
      <w:tr w:rsidR="00901AC2" w:rsidRPr="00901AC2" w:rsidTr="00AB110D">
        <w:trPr>
          <w:trHeight w:val="2542"/>
        </w:trPr>
        <w:tc>
          <w:tcPr>
            <w:tcW w:w="2376" w:type="dxa"/>
            <w:vMerge/>
            <w:tcBorders>
              <w:top w:val="nil"/>
            </w:tcBorders>
          </w:tcPr>
          <w:p w:rsidR="00901AC2" w:rsidRPr="00901AC2" w:rsidRDefault="00901AC2" w:rsidP="008E4330">
            <w:pPr>
              <w:tabs>
                <w:tab w:val="left" w:pos="3976"/>
              </w:tabs>
              <w:ind w:left="-142" w:right="-136" w:firstLine="284"/>
              <w:jc w:val="center"/>
              <w:rPr>
                <w:b/>
                <w:sz w:val="18"/>
                <w:szCs w:val="18"/>
              </w:rPr>
            </w:pPr>
          </w:p>
        </w:tc>
        <w:tc>
          <w:tcPr>
            <w:tcW w:w="3119" w:type="dxa"/>
          </w:tcPr>
          <w:p w:rsidR="00901AC2" w:rsidRPr="00901AC2" w:rsidRDefault="00901AC2" w:rsidP="008E4330">
            <w:pPr>
              <w:tabs>
                <w:tab w:val="left" w:pos="3976"/>
              </w:tabs>
              <w:ind w:left="-142" w:right="-136" w:firstLine="284"/>
              <w:jc w:val="center"/>
              <w:rPr>
                <w:b/>
                <w:sz w:val="18"/>
                <w:szCs w:val="18"/>
              </w:rPr>
            </w:pPr>
            <w:r w:rsidRPr="00901AC2">
              <w:rPr>
                <w:b/>
                <w:sz w:val="18"/>
                <w:szCs w:val="18"/>
              </w:rPr>
              <w:t>В случае выявления нарушений в представленных необходимых документов (сведений из документов), не исправления</w:t>
            </w:r>
          </w:p>
          <w:p w:rsidR="00901AC2" w:rsidRPr="00901AC2" w:rsidRDefault="00901AC2" w:rsidP="008E4330">
            <w:pPr>
              <w:tabs>
                <w:tab w:val="left" w:pos="3976"/>
              </w:tabs>
              <w:ind w:left="-142" w:right="-136" w:firstLine="284"/>
              <w:jc w:val="center"/>
              <w:rPr>
                <w:b/>
                <w:sz w:val="18"/>
                <w:szCs w:val="18"/>
              </w:rPr>
            </w:pPr>
            <w:r w:rsidRPr="00901AC2">
              <w:rPr>
                <w:b/>
                <w:sz w:val="18"/>
                <w:szCs w:val="18"/>
              </w:rPr>
              <w:t>явленных нарушений, формирование и направление заявителю в электронной форме в</w:t>
            </w:r>
          </w:p>
          <w:p w:rsidR="00901AC2" w:rsidRPr="00901AC2" w:rsidRDefault="00901AC2" w:rsidP="008E4330">
            <w:pPr>
              <w:tabs>
                <w:tab w:val="left" w:pos="3976"/>
              </w:tabs>
              <w:ind w:left="-142" w:right="-136" w:firstLine="284"/>
              <w:jc w:val="center"/>
              <w:rPr>
                <w:b/>
                <w:sz w:val="18"/>
                <w:szCs w:val="18"/>
              </w:rPr>
            </w:pPr>
            <w:r w:rsidRPr="00901AC2">
              <w:rPr>
                <w:b/>
                <w:sz w:val="18"/>
                <w:szCs w:val="18"/>
              </w:rPr>
              <w:t xml:space="preserve">личный кабинет на ЕПГУ уведомления о возврате документов, необходимых для предоставления </w:t>
            </w:r>
          </w:p>
          <w:p w:rsidR="00901AC2" w:rsidRPr="00901AC2" w:rsidRDefault="00901AC2" w:rsidP="008E4330">
            <w:pPr>
              <w:tabs>
                <w:tab w:val="left" w:pos="3976"/>
              </w:tabs>
              <w:ind w:left="-142" w:right="-136" w:firstLine="284"/>
              <w:jc w:val="center"/>
              <w:rPr>
                <w:b/>
                <w:sz w:val="18"/>
                <w:szCs w:val="18"/>
              </w:rPr>
            </w:pPr>
            <w:r w:rsidRPr="00901AC2">
              <w:rPr>
                <w:b/>
                <w:sz w:val="18"/>
                <w:szCs w:val="18"/>
              </w:rPr>
              <w:t>муниципальной услуги, с указанием причин отказа</w:t>
            </w:r>
          </w:p>
        </w:tc>
        <w:tc>
          <w:tcPr>
            <w:tcW w:w="1701" w:type="dxa"/>
          </w:tcPr>
          <w:p w:rsidR="00901AC2" w:rsidRPr="00901AC2" w:rsidRDefault="00901AC2" w:rsidP="008E4330">
            <w:pPr>
              <w:tabs>
                <w:tab w:val="left" w:pos="3976"/>
              </w:tabs>
              <w:ind w:left="-142" w:right="-136" w:firstLine="284"/>
              <w:jc w:val="center"/>
              <w:rPr>
                <w:b/>
                <w:sz w:val="18"/>
                <w:szCs w:val="18"/>
              </w:rPr>
            </w:pPr>
          </w:p>
        </w:tc>
        <w:tc>
          <w:tcPr>
            <w:tcW w:w="1843" w:type="dxa"/>
            <w:vMerge/>
            <w:tcBorders>
              <w:top w:val="nil"/>
            </w:tcBorders>
          </w:tcPr>
          <w:p w:rsidR="00901AC2" w:rsidRPr="00901AC2" w:rsidRDefault="00901AC2" w:rsidP="008E4330">
            <w:pPr>
              <w:tabs>
                <w:tab w:val="left" w:pos="3976"/>
              </w:tabs>
              <w:ind w:left="-142" w:right="-136" w:firstLine="284"/>
              <w:jc w:val="center"/>
              <w:rPr>
                <w:b/>
                <w:sz w:val="18"/>
                <w:szCs w:val="18"/>
              </w:rPr>
            </w:pPr>
          </w:p>
        </w:tc>
        <w:tc>
          <w:tcPr>
            <w:tcW w:w="1984" w:type="dxa"/>
            <w:vMerge/>
            <w:tcBorders>
              <w:top w:val="nil"/>
            </w:tcBorders>
          </w:tcPr>
          <w:p w:rsidR="00901AC2" w:rsidRPr="00901AC2" w:rsidRDefault="00901AC2" w:rsidP="008E4330">
            <w:pPr>
              <w:tabs>
                <w:tab w:val="left" w:pos="3976"/>
              </w:tabs>
              <w:ind w:left="-142" w:right="-136" w:firstLine="284"/>
              <w:jc w:val="center"/>
              <w:rPr>
                <w:b/>
                <w:sz w:val="18"/>
                <w:szCs w:val="18"/>
              </w:rPr>
            </w:pPr>
          </w:p>
        </w:tc>
        <w:tc>
          <w:tcPr>
            <w:tcW w:w="2268" w:type="dxa"/>
            <w:vMerge/>
            <w:tcBorders>
              <w:top w:val="nil"/>
            </w:tcBorders>
          </w:tcPr>
          <w:p w:rsidR="00901AC2" w:rsidRPr="00901AC2" w:rsidRDefault="00901AC2" w:rsidP="008E4330">
            <w:pPr>
              <w:tabs>
                <w:tab w:val="left" w:pos="3976"/>
              </w:tabs>
              <w:ind w:left="-142" w:right="-136" w:firstLine="284"/>
              <w:jc w:val="center"/>
              <w:rPr>
                <w:b/>
                <w:sz w:val="18"/>
                <w:szCs w:val="18"/>
              </w:rPr>
            </w:pPr>
          </w:p>
        </w:tc>
        <w:tc>
          <w:tcPr>
            <w:tcW w:w="2552" w:type="dxa"/>
            <w:vMerge/>
            <w:tcBorders>
              <w:top w:val="nil"/>
            </w:tcBorders>
          </w:tcPr>
          <w:p w:rsidR="00901AC2" w:rsidRPr="00901AC2" w:rsidRDefault="00901AC2" w:rsidP="008E4330">
            <w:pPr>
              <w:tabs>
                <w:tab w:val="left" w:pos="3976"/>
              </w:tabs>
              <w:ind w:left="-142" w:right="-136" w:firstLine="284"/>
              <w:jc w:val="center"/>
              <w:rPr>
                <w:b/>
                <w:sz w:val="18"/>
                <w:szCs w:val="18"/>
              </w:rPr>
            </w:pPr>
          </w:p>
        </w:tc>
      </w:tr>
      <w:tr w:rsidR="00901AC2" w:rsidRPr="00901AC2" w:rsidTr="00AB110D">
        <w:trPr>
          <w:trHeight w:val="1543"/>
        </w:trPr>
        <w:tc>
          <w:tcPr>
            <w:tcW w:w="2376" w:type="dxa"/>
            <w:vMerge/>
            <w:tcBorders>
              <w:top w:val="nil"/>
            </w:tcBorders>
          </w:tcPr>
          <w:p w:rsidR="00901AC2" w:rsidRPr="00901AC2" w:rsidRDefault="00901AC2" w:rsidP="008E4330">
            <w:pPr>
              <w:tabs>
                <w:tab w:val="left" w:pos="3976"/>
              </w:tabs>
              <w:ind w:left="-142" w:right="-136" w:firstLine="284"/>
              <w:jc w:val="center"/>
              <w:rPr>
                <w:b/>
                <w:sz w:val="18"/>
                <w:szCs w:val="18"/>
              </w:rPr>
            </w:pPr>
          </w:p>
        </w:tc>
        <w:tc>
          <w:tcPr>
            <w:tcW w:w="3119" w:type="dxa"/>
          </w:tcPr>
          <w:p w:rsidR="00901AC2" w:rsidRPr="00901AC2" w:rsidRDefault="00901AC2" w:rsidP="008E4330">
            <w:pPr>
              <w:tabs>
                <w:tab w:val="left" w:pos="3976"/>
              </w:tabs>
              <w:ind w:left="-142" w:right="-136" w:firstLine="284"/>
              <w:jc w:val="center"/>
              <w:rPr>
                <w:b/>
                <w:sz w:val="18"/>
                <w:szCs w:val="18"/>
              </w:rPr>
            </w:pPr>
            <w:r w:rsidRPr="00901AC2">
              <w:rPr>
                <w:b/>
                <w:sz w:val="18"/>
                <w:szCs w:val="18"/>
              </w:rPr>
              <w:t>В случае отсутствия оснований для возврата документов, предусмотренных пунктом 2.9 Административного регламента, регистрация заявления в электронной базе данных по учету документов</w:t>
            </w:r>
          </w:p>
          <w:p w:rsidR="00901AC2" w:rsidRPr="00901AC2" w:rsidRDefault="00901AC2" w:rsidP="008E4330">
            <w:pPr>
              <w:tabs>
                <w:tab w:val="left" w:pos="3976"/>
              </w:tabs>
              <w:ind w:left="-142" w:right="-136" w:firstLine="284"/>
              <w:jc w:val="center"/>
              <w:rPr>
                <w:b/>
                <w:sz w:val="18"/>
                <w:szCs w:val="18"/>
              </w:rPr>
            </w:pPr>
          </w:p>
          <w:p w:rsidR="00901AC2" w:rsidRPr="00901AC2" w:rsidRDefault="00901AC2" w:rsidP="008E4330">
            <w:pPr>
              <w:tabs>
                <w:tab w:val="left" w:pos="3976"/>
              </w:tabs>
              <w:ind w:left="-142" w:right="-136" w:firstLine="284"/>
              <w:jc w:val="center"/>
              <w:rPr>
                <w:b/>
                <w:sz w:val="18"/>
                <w:szCs w:val="18"/>
              </w:rPr>
            </w:pPr>
          </w:p>
          <w:p w:rsidR="00901AC2" w:rsidRPr="00901AC2" w:rsidRDefault="00901AC2" w:rsidP="008E4330">
            <w:pPr>
              <w:tabs>
                <w:tab w:val="left" w:pos="3976"/>
              </w:tabs>
              <w:ind w:left="-142" w:right="-136" w:firstLine="284"/>
              <w:jc w:val="center"/>
              <w:rPr>
                <w:b/>
                <w:sz w:val="18"/>
                <w:szCs w:val="18"/>
              </w:rPr>
            </w:pPr>
          </w:p>
          <w:p w:rsidR="00901AC2" w:rsidRPr="00901AC2" w:rsidRDefault="00901AC2" w:rsidP="008E4330">
            <w:pPr>
              <w:tabs>
                <w:tab w:val="left" w:pos="3976"/>
              </w:tabs>
              <w:ind w:left="-142" w:right="-136" w:firstLine="284"/>
              <w:jc w:val="center"/>
              <w:rPr>
                <w:b/>
                <w:sz w:val="18"/>
                <w:szCs w:val="18"/>
              </w:rPr>
            </w:pPr>
          </w:p>
          <w:p w:rsidR="00901AC2" w:rsidRPr="00901AC2" w:rsidRDefault="00901AC2" w:rsidP="008E4330">
            <w:pPr>
              <w:tabs>
                <w:tab w:val="left" w:pos="3976"/>
              </w:tabs>
              <w:ind w:left="-142" w:right="-136" w:firstLine="284"/>
              <w:jc w:val="center"/>
              <w:rPr>
                <w:b/>
                <w:sz w:val="18"/>
                <w:szCs w:val="18"/>
              </w:rPr>
            </w:pPr>
            <w:r w:rsidRPr="00901AC2">
              <w:rPr>
                <w:b/>
                <w:sz w:val="18"/>
                <w:szCs w:val="18"/>
              </w:rPr>
              <w:t xml:space="preserve"> </w:t>
            </w:r>
          </w:p>
        </w:tc>
        <w:tc>
          <w:tcPr>
            <w:tcW w:w="1701" w:type="dxa"/>
          </w:tcPr>
          <w:p w:rsidR="00901AC2" w:rsidRPr="00901AC2" w:rsidRDefault="00901AC2" w:rsidP="008E4330">
            <w:pPr>
              <w:tabs>
                <w:tab w:val="left" w:pos="3976"/>
              </w:tabs>
              <w:ind w:left="-142" w:right="-136" w:firstLine="284"/>
              <w:jc w:val="center"/>
              <w:rPr>
                <w:b/>
                <w:sz w:val="18"/>
                <w:szCs w:val="18"/>
              </w:rPr>
            </w:pPr>
            <w:r w:rsidRPr="00901AC2">
              <w:rPr>
                <w:b/>
                <w:sz w:val="18"/>
                <w:szCs w:val="18"/>
              </w:rPr>
              <w:t>1 рабочий день</w:t>
            </w:r>
          </w:p>
        </w:tc>
        <w:tc>
          <w:tcPr>
            <w:tcW w:w="1843" w:type="dxa"/>
          </w:tcPr>
          <w:p w:rsidR="00901AC2" w:rsidRPr="00901AC2" w:rsidRDefault="00901AC2" w:rsidP="008E4330">
            <w:pPr>
              <w:tabs>
                <w:tab w:val="left" w:pos="3976"/>
              </w:tabs>
              <w:ind w:left="-142" w:right="-136" w:firstLine="284"/>
              <w:jc w:val="center"/>
              <w:rPr>
                <w:b/>
                <w:sz w:val="18"/>
                <w:szCs w:val="18"/>
              </w:rPr>
            </w:pPr>
            <w:r w:rsidRPr="00901AC2">
              <w:rPr>
                <w:b/>
                <w:sz w:val="18"/>
                <w:szCs w:val="18"/>
              </w:rPr>
              <w:t>Должностное   лицо</w:t>
            </w:r>
          </w:p>
          <w:p w:rsidR="00901AC2" w:rsidRPr="00901AC2" w:rsidRDefault="00901AC2" w:rsidP="008E4330">
            <w:pPr>
              <w:tabs>
                <w:tab w:val="left" w:pos="3976"/>
              </w:tabs>
              <w:ind w:left="-142" w:right="-136" w:firstLine="284"/>
              <w:jc w:val="center"/>
              <w:rPr>
                <w:b/>
                <w:sz w:val="18"/>
                <w:szCs w:val="18"/>
              </w:rPr>
            </w:pPr>
            <w:r w:rsidRPr="00901AC2">
              <w:rPr>
                <w:b/>
                <w:sz w:val="18"/>
                <w:szCs w:val="18"/>
              </w:rPr>
              <w:t xml:space="preserve"> Уполномоченного органа, ответственное а регистрацию корреспонденции</w:t>
            </w:r>
          </w:p>
        </w:tc>
        <w:tc>
          <w:tcPr>
            <w:tcW w:w="1984" w:type="dxa"/>
          </w:tcPr>
          <w:p w:rsidR="00901AC2" w:rsidRPr="00901AC2" w:rsidRDefault="00901AC2" w:rsidP="008E4330">
            <w:pPr>
              <w:tabs>
                <w:tab w:val="left" w:pos="3976"/>
              </w:tabs>
              <w:ind w:left="-142" w:right="-136" w:firstLine="284"/>
              <w:jc w:val="center"/>
              <w:rPr>
                <w:b/>
                <w:sz w:val="18"/>
                <w:szCs w:val="18"/>
              </w:rPr>
            </w:pPr>
            <w:r w:rsidRPr="00901AC2">
              <w:rPr>
                <w:b/>
                <w:sz w:val="18"/>
                <w:szCs w:val="18"/>
              </w:rPr>
              <w:t>Уполномоченный  орган/ГИС</w:t>
            </w:r>
          </w:p>
        </w:tc>
        <w:tc>
          <w:tcPr>
            <w:tcW w:w="2268" w:type="dxa"/>
            <w:vMerge/>
            <w:tcBorders>
              <w:top w:val="nil"/>
            </w:tcBorders>
          </w:tcPr>
          <w:p w:rsidR="00901AC2" w:rsidRPr="00901AC2" w:rsidRDefault="00901AC2" w:rsidP="008E4330">
            <w:pPr>
              <w:tabs>
                <w:tab w:val="left" w:pos="3976"/>
              </w:tabs>
              <w:ind w:left="-142" w:right="-136" w:firstLine="284"/>
              <w:jc w:val="center"/>
              <w:rPr>
                <w:b/>
                <w:sz w:val="18"/>
                <w:szCs w:val="18"/>
              </w:rPr>
            </w:pPr>
          </w:p>
        </w:tc>
        <w:tc>
          <w:tcPr>
            <w:tcW w:w="2552" w:type="dxa"/>
            <w:vMerge/>
            <w:tcBorders>
              <w:top w:val="nil"/>
            </w:tcBorders>
          </w:tcPr>
          <w:p w:rsidR="00901AC2" w:rsidRPr="00901AC2" w:rsidRDefault="00901AC2" w:rsidP="008E4330">
            <w:pPr>
              <w:tabs>
                <w:tab w:val="left" w:pos="3976"/>
              </w:tabs>
              <w:ind w:left="-142" w:right="-136" w:firstLine="284"/>
              <w:jc w:val="center"/>
              <w:rPr>
                <w:b/>
                <w:sz w:val="18"/>
                <w:szCs w:val="18"/>
              </w:rPr>
            </w:pPr>
          </w:p>
        </w:tc>
      </w:tr>
    </w:tbl>
    <w:tbl>
      <w:tblPr>
        <w:tblW w:w="1573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3119"/>
        <w:gridCol w:w="1701"/>
        <w:gridCol w:w="1843"/>
        <w:gridCol w:w="1984"/>
        <w:gridCol w:w="2268"/>
        <w:gridCol w:w="2410"/>
      </w:tblGrid>
      <w:tr w:rsidR="00377AAC" w:rsidRPr="00377AAC" w:rsidTr="00595A79">
        <w:trPr>
          <w:trHeight w:val="1979"/>
        </w:trPr>
        <w:tc>
          <w:tcPr>
            <w:tcW w:w="2410" w:type="dxa"/>
            <w:vMerge w:val="restart"/>
          </w:tcPr>
          <w:p w:rsidR="00377AAC" w:rsidRPr="00377AAC" w:rsidRDefault="00377AAC" w:rsidP="008E4330">
            <w:pPr>
              <w:tabs>
                <w:tab w:val="left" w:pos="3976"/>
              </w:tabs>
              <w:ind w:left="-142" w:right="-136" w:firstLine="284"/>
              <w:jc w:val="center"/>
              <w:rPr>
                <w:b/>
                <w:sz w:val="18"/>
                <w:szCs w:val="18"/>
              </w:rPr>
            </w:pPr>
          </w:p>
        </w:tc>
        <w:tc>
          <w:tcPr>
            <w:tcW w:w="3119" w:type="dxa"/>
          </w:tcPr>
          <w:p w:rsidR="00377AAC" w:rsidRPr="00377AAC" w:rsidRDefault="00377AAC" w:rsidP="008E4330">
            <w:pPr>
              <w:tabs>
                <w:tab w:val="left" w:pos="3976"/>
              </w:tabs>
              <w:ind w:left="-142" w:right="-136" w:firstLine="284"/>
              <w:jc w:val="center"/>
              <w:rPr>
                <w:b/>
                <w:sz w:val="18"/>
                <w:szCs w:val="18"/>
              </w:rPr>
            </w:pPr>
            <w:r w:rsidRPr="00377AAC">
              <w:rPr>
                <w:b/>
                <w:sz w:val="18"/>
                <w:szCs w:val="18"/>
              </w:rPr>
              <w:t>Проверка заявления и документов, представленных для получения муниципальной услуги</w:t>
            </w:r>
          </w:p>
        </w:tc>
        <w:tc>
          <w:tcPr>
            <w:tcW w:w="1701" w:type="dxa"/>
            <w:vMerge w:val="restart"/>
          </w:tcPr>
          <w:p w:rsidR="00377AAC" w:rsidRPr="00377AAC" w:rsidRDefault="00377AAC" w:rsidP="008E4330">
            <w:pPr>
              <w:tabs>
                <w:tab w:val="left" w:pos="3976"/>
              </w:tabs>
              <w:ind w:left="-142" w:right="-136" w:firstLine="284"/>
              <w:jc w:val="center"/>
              <w:rPr>
                <w:b/>
                <w:sz w:val="18"/>
                <w:szCs w:val="18"/>
              </w:rPr>
            </w:pPr>
          </w:p>
        </w:tc>
        <w:tc>
          <w:tcPr>
            <w:tcW w:w="1843" w:type="dxa"/>
            <w:vMerge w:val="restart"/>
          </w:tcPr>
          <w:p w:rsidR="00377AAC" w:rsidRPr="00377AAC" w:rsidRDefault="00377AAC" w:rsidP="008E4330">
            <w:pPr>
              <w:tabs>
                <w:tab w:val="left" w:pos="3976"/>
              </w:tabs>
              <w:ind w:left="-142" w:right="-136" w:firstLine="284"/>
              <w:jc w:val="center"/>
              <w:rPr>
                <w:b/>
                <w:sz w:val="18"/>
                <w:szCs w:val="18"/>
              </w:rPr>
            </w:pPr>
            <w:r w:rsidRPr="00377AAC">
              <w:rPr>
                <w:b/>
                <w:sz w:val="18"/>
                <w:szCs w:val="18"/>
              </w:rPr>
              <w:t>Должностное лицо</w:t>
            </w:r>
          </w:p>
          <w:p w:rsidR="00377AAC" w:rsidRPr="00377AAC" w:rsidRDefault="00377AAC" w:rsidP="008E4330">
            <w:pPr>
              <w:tabs>
                <w:tab w:val="left" w:pos="3976"/>
              </w:tabs>
              <w:ind w:left="-142" w:right="-136" w:firstLine="284"/>
              <w:jc w:val="center"/>
              <w:rPr>
                <w:b/>
                <w:sz w:val="18"/>
                <w:szCs w:val="18"/>
              </w:rPr>
            </w:pPr>
            <w:r w:rsidRPr="00377AAC">
              <w:rPr>
                <w:b/>
                <w:sz w:val="18"/>
                <w:szCs w:val="18"/>
              </w:rPr>
              <w:t>Уполномоченного органа, ответственное</w:t>
            </w:r>
          </w:p>
          <w:p w:rsidR="00377AAC" w:rsidRPr="00377AAC" w:rsidRDefault="00377AAC" w:rsidP="008E4330">
            <w:pPr>
              <w:tabs>
                <w:tab w:val="left" w:pos="3976"/>
              </w:tabs>
              <w:ind w:left="-142" w:right="-136" w:firstLine="284"/>
              <w:jc w:val="center"/>
              <w:rPr>
                <w:b/>
                <w:sz w:val="18"/>
                <w:szCs w:val="18"/>
              </w:rPr>
            </w:pPr>
            <w:r w:rsidRPr="00377AAC">
              <w:rPr>
                <w:b/>
                <w:sz w:val="18"/>
                <w:szCs w:val="18"/>
              </w:rPr>
              <w:t>за предоставление муниципальной услуги</w:t>
            </w:r>
          </w:p>
          <w:p w:rsidR="00377AAC" w:rsidRPr="00377AAC" w:rsidRDefault="00377AAC" w:rsidP="008E4330">
            <w:pPr>
              <w:tabs>
                <w:tab w:val="left" w:pos="3976"/>
              </w:tabs>
              <w:ind w:left="-142" w:right="-136" w:firstLine="284"/>
              <w:jc w:val="center"/>
              <w:rPr>
                <w:b/>
                <w:sz w:val="18"/>
                <w:szCs w:val="18"/>
              </w:rPr>
            </w:pPr>
          </w:p>
        </w:tc>
        <w:tc>
          <w:tcPr>
            <w:tcW w:w="1984" w:type="dxa"/>
            <w:vMerge w:val="restart"/>
          </w:tcPr>
          <w:p w:rsidR="00377AAC" w:rsidRPr="00377AAC" w:rsidRDefault="00377AAC" w:rsidP="008E4330">
            <w:pPr>
              <w:tabs>
                <w:tab w:val="left" w:pos="3976"/>
              </w:tabs>
              <w:ind w:left="-142" w:right="-136" w:firstLine="284"/>
              <w:jc w:val="center"/>
              <w:rPr>
                <w:b/>
                <w:sz w:val="18"/>
                <w:szCs w:val="18"/>
              </w:rPr>
            </w:pPr>
            <w:r w:rsidRPr="00377AAC">
              <w:rPr>
                <w:b/>
                <w:sz w:val="18"/>
                <w:szCs w:val="18"/>
              </w:rPr>
              <w:t>Уполномоченный орган/ГИС</w:t>
            </w:r>
          </w:p>
        </w:tc>
        <w:tc>
          <w:tcPr>
            <w:tcW w:w="2268" w:type="dxa"/>
          </w:tcPr>
          <w:p w:rsidR="00377AAC" w:rsidRPr="00377AAC" w:rsidRDefault="00377AAC" w:rsidP="008E4330">
            <w:pPr>
              <w:tabs>
                <w:tab w:val="left" w:pos="3976"/>
              </w:tabs>
              <w:ind w:left="-142" w:right="-136" w:firstLine="284"/>
              <w:jc w:val="center"/>
              <w:rPr>
                <w:b/>
                <w:sz w:val="18"/>
                <w:szCs w:val="18"/>
              </w:rPr>
            </w:pPr>
            <w:r w:rsidRPr="00377AAC">
              <w:rPr>
                <w:b/>
                <w:sz w:val="18"/>
                <w:szCs w:val="18"/>
              </w:rPr>
              <w:t xml:space="preserve"> </w:t>
            </w:r>
          </w:p>
        </w:tc>
        <w:tc>
          <w:tcPr>
            <w:tcW w:w="2410" w:type="dxa"/>
            <w:vMerge w:val="restart"/>
          </w:tcPr>
          <w:p w:rsidR="00377AAC" w:rsidRPr="00377AAC" w:rsidRDefault="00377AAC" w:rsidP="008E4330">
            <w:pPr>
              <w:tabs>
                <w:tab w:val="left" w:pos="3976"/>
              </w:tabs>
              <w:ind w:left="-142" w:right="-136" w:firstLine="284"/>
              <w:jc w:val="center"/>
              <w:rPr>
                <w:b/>
                <w:sz w:val="18"/>
                <w:szCs w:val="18"/>
              </w:rPr>
            </w:pPr>
            <w:r w:rsidRPr="00377AAC">
              <w:rPr>
                <w:b/>
                <w:sz w:val="18"/>
                <w:szCs w:val="18"/>
              </w:rPr>
              <w:t>Направленное заявителю электронное сообщение о приеме заявления к рассмотрению либо отказа в приеме заявления к рассмотрению</w:t>
            </w:r>
          </w:p>
        </w:tc>
      </w:tr>
      <w:tr w:rsidR="00377AAC" w:rsidRPr="00377AAC" w:rsidTr="00595A79">
        <w:trPr>
          <w:trHeight w:val="1695"/>
        </w:trPr>
        <w:tc>
          <w:tcPr>
            <w:tcW w:w="2410" w:type="dxa"/>
            <w:vMerge/>
            <w:tcBorders>
              <w:top w:val="nil"/>
            </w:tcBorders>
          </w:tcPr>
          <w:p w:rsidR="00377AAC" w:rsidRPr="00377AAC" w:rsidRDefault="00377AAC" w:rsidP="008E4330">
            <w:pPr>
              <w:tabs>
                <w:tab w:val="left" w:pos="3976"/>
              </w:tabs>
              <w:ind w:left="-142" w:right="-136" w:firstLine="284"/>
              <w:jc w:val="center"/>
              <w:rPr>
                <w:b/>
                <w:sz w:val="18"/>
                <w:szCs w:val="18"/>
              </w:rPr>
            </w:pPr>
          </w:p>
        </w:tc>
        <w:tc>
          <w:tcPr>
            <w:tcW w:w="3119" w:type="dxa"/>
          </w:tcPr>
          <w:p w:rsidR="00377AAC" w:rsidRPr="00377AAC" w:rsidRDefault="00377AAC" w:rsidP="008E4330">
            <w:pPr>
              <w:tabs>
                <w:tab w:val="left" w:pos="3976"/>
              </w:tabs>
              <w:ind w:left="-142" w:right="-136" w:firstLine="284"/>
              <w:jc w:val="center"/>
              <w:rPr>
                <w:b/>
                <w:sz w:val="18"/>
                <w:szCs w:val="18"/>
              </w:rPr>
            </w:pPr>
            <w:r w:rsidRPr="00377AAC">
              <w:rPr>
                <w:b/>
                <w:sz w:val="18"/>
                <w:szCs w:val="18"/>
              </w:rPr>
              <w:t>Направление заявителю электронного сообщения о приеме заявления к рассмотрению либо о возврате документом с обоснованием возврата</w:t>
            </w:r>
          </w:p>
        </w:tc>
        <w:tc>
          <w:tcPr>
            <w:tcW w:w="1701" w:type="dxa"/>
            <w:vMerge/>
            <w:tcBorders>
              <w:top w:val="nil"/>
            </w:tcBorders>
          </w:tcPr>
          <w:p w:rsidR="00377AAC" w:rsidRPr="00377AAC" w:rsidRDefault="00377AAC" w:rsidP="008E4330">
            <w:pPr>
              <w:tabs>
                <w:tab w:val="left" w:pos="3976"/>
              </w:tabs>
              <w:ind w:left="-142" w:right="-136" w:firstLine="284"/>
              <w:jc w:val="center"/>
              <w:rPr>
                <w:b/>
                <w:sz w:val="18"/>
                <w:szCs w:val="18"/>
              </w:rPr>
            </w:pPr>
          </w:p>
        </w:tc>
        <w:tc>
          <w:tcPr>
            <w:tcW w:w="1843" w:type="dxa"/>
            <w:vMerge/>
            <w:tcBorders>
              <w:top w:val="nil"/>
            </w:tcBorders>
          </w:tcPr>
          <w:p w:rsidR="00377AAC" w:rsidRPr="00377AAC" w:rsidRDefault="00377AAC" w:rsidP="008E4330">
            <w:pPr>
              <w:tabs>
                <w:tab w:val="left" w:pos="3976"/>
              </w:tabs>
              <w:ind w:left="-142" w:right="-136" w:firstLine="284"/>
              <w:jc w:val="center"/>
              <w:rPr>
                <w:b/>
                <w:sz w:val="18"/>
                <w:szCs w:val="18"/>
              </w:rPr>
            </w:pPr>
          </w:p>
        </w:tc>
        <w:tc>
          <w:tcPr>
            <w:tcW w:w="1984" w:type="dxa"/>
            <w:vMerge/>
            <w:tcBorders>
              <w:top w:val="nil"/>
            </w:tcBorders>
          </w:tcPr>
          <w:p w:rsidR="00377AAC" w:rsidRPr="00377AAC" w:rsidRDefault="00377AAC" w:rsidP="008E4330">
            <w:pPr>
              <w:tabs>
                <w:tab w:val="left" w:pos="3976"/>
              </w:tabs>
              <w:ind w:left="-142" w:right="-136" w:firstLine="284"/>
              <w:jc w:val="center"/>
              <w:rPr>
                <w:b/>
                <w:sz w:val="18"/>
                <w:szCs w:val="18"/>
              </w:rPr>
            </w:pPr>
          </w:p>
        </w:tc>
        <w:tc>
          <w:tcPr>
            <w:tcW w:w="2268" w:type="dxa"/>
          </w:tcPr>
          <w:p w:rsidR="00377AAC" w:rsidRPr="00377AAC" w:rsidRDefault="00377AAC" w:rsidP="008E4330">
            <w:pPr>
              <w:tabs>
                <w:tab w:val="left" w:pos="3976"/>
              </w:tabs>
              <w:ind w:left="-142" w:right="-136" w:firstLine="284"/>
              <w:jc w:val="center"/>
              <w:rPr>
                <w:b/>
                <w:sz w:val="18"/>
                <w:szCs w:val="18"/>
              </w:rPr>
            </w:pPr>
          </w:p>
          <w:p w:rsidR="00377AAC" w:rsidRPr="00377AAC" w:rsidRDefault="00377AAC" w:rsidP="008E4330">
            <w:pPr>
              <w:tabs>
                <w:tab w:val="left" w:pos="3976"/>
              </w:tabs>
              <w:ind w:left="-142" w:right="-136" w:firstLine="284"/>
              <w:jc w:val="center"/>
              <w:rPr>
                <w:b/>
                <w:sz w:val="18"/>
                <w:szCs w:val="18"/>
              </w:rPr>
            </w:pPr>
            <w:r w:rsidRPr="00377AAC">
              <w:rPr>
                <w:b/>
                <w:sz w:val="18"/>
                <w:szCs w:val="18"/>
              </w:rPr>
              <w:t>Наличие/отсутс твие оснований для возврата документов, предусмотренных пунктом 2.9 Административ-</w:t>
            </w:r>
          </w:p>
          <w:p w:rsidR="00377AAC" w:rsidRPr="00377AAC" w:rsidRDefault="00377AAC" w:rsidP="008E4330">
            <w:pPr>
              <w:tabs>
                <w:tab w:val="left" w:pos="3976"/>
              </w:tabs>
              <w:ind w:left="-142" w:right="-136" w:firstLine="284"/>
              <w:jc w:val="center"/>
              <w:rPr>
                <w:b/>
                <w:sz w:val="18"/>
                <w:szCs w:val="18"/>
              </w:rPr>
            </w:pPr>
            <w:r w:rsidRPr="00377AAC">
              <w:rPr>
                <w:b/>
                <w:sz w:val="18"/>
                <w:szCs w:val="18"/>
              </w:rPr>
              <w:t>ного регламента</w:t>
            </w:r>
          </w:p>
        </w:tc>
        <w:tc>
          <w:tcPr>
            <w:tcW w:w="2410" w:type="dxa"/>
            <w:vMerge/>
            <w:tcBorders>
              <w:top w:val="nil"/>
            </w:tcBorders>
          </w:tcPr>
          <w:p w:rsidR="00377AAC" w:rsidRPr="00377AAC" w:rsidRDefault="00377AAC" w:rsidP="008E4330">
            <w:pPr>
              <w:tabs>
                <w:tab w:val="left" w:pos="3976"/>
              </w:tabs>
              <w:ind w:left="-142" w:right="-136" w:firstLine="284"/>
              <w:jc w:val="center"/>
              <w:rPr>
                <w:b/>
                <w:sz w:val="18"/>
                <w:szCs w:val="18"/>
              </w:rPr>
            </w:pPr>
          </w:p>
        </w:tc>
      </w:tr>
      <w:tr w:rsidR="00377AAC" w:rsidRPr="00377AAC" w:rsidTr="00595A79">
        <w:trPr>
          <w:trHeight w:val="301"/>
        </w:trPr>
        <w:tc>
          <w:tcPr>
            <w:tcW w:w="15735" w:type="dxa"/>
            <w:gridSpan w:val="7"/>
          </w:tcPr>
          <w:p w:rsidR="00377AAC" w:rsidRPr="00377AAC" w:rsidRDefault="00377AAC" w:rsidP="008E4330">
            <w:pPr>
              <w:tabs>
                <w:tab w:val="left" w:pos="3976"/>
              </w:tabs>
              <w:ind w:left="-142" w:right="-136" w:firstLine="284"/>
              <w:jc w:val="center"/>
              <w:rPr>
                <w:b/>
                <w:sz w:val="18"/>
                <w:szCs w:val="18"/>
              </w:rPr>
            </w:pPr>
            <w:r w:rsidRPr="00377AAC">
              <w:rPr>
                <w:b/>
                <w:sz w:val="18"/>
                <w:szCs w:val="18"/>
              </w:rPr>
              <w:t>2. Получение сведений посредством СМЭВ</w:t>
            </w:r>
          </w:p>
        </w:tc>
      </w:tr>
      <w:tr w:rsidR="00377AAC" w:rsidRPr="00377AAC" w:rsidTr="00595A79">
        <w:trPr>
          <w:trHeight w:val="2159"/>
        </w:trPr>
        <w:tc>
          <w:tcPr>
            <w:tcW w:w="2410" w:type="dxa"/>
            <w:tcBorders>
              <w:bottom w:val="nil"/>
            </w:tcBorders>
          </w:tcPr>
          <w:p w:rsidR="00377AAC" w:rsidRPr="00377AAC" w:rsidRDefault="00377AAC" w:rsidP="008E4330">
            <w:pPr>
              <w:tabs>
                <w:tab w:val="left" w:pos="3976"/>
              </w:tabs>
              <w:ind w:left="-142" w:right="-136" w:firstLine="284"/>
              <w:jc w:val="center"/>
              <w:rPr>
                <w:b/>
                <w:sz w:val="18"/>
                <w:szCs w:val="18"/>
              </w:rPr>
            </w:pPr>
            <w:r w:rsidRPr="00377AAC">
              <w:rPr>
                <w:b/>
                <w:sz w:val="18"/>
                <w:szCs w:val="18"/>
              </w:rPr>
              <w:t>Пакет зарегистрированных документов, поступивших должностному лицу, ответственному за предоставление муниципальной услуги</w:t>
            </w:r>
          </w:p>
        </w:tc>
        <w:tc>
          <w:tcPr>
            <w:tcW w:w="3119" w:type="dxa"/>
          </w:tcPr>
          <w:p w:rsidR="00377AAC" w:rsidRPr="00377AAC" w:rsidRDefault="00377AAC" w:rsidP="008E4330">
            <w:pPr>
              <w:tabs>
                <w:tab w:val="left" w:pos="3976"/>
              </w:tabs>
              <w:ind w:left="-142" w:right="-136" w:firstLine="284"/>
              <w:jc w:val="center"/>
              <w:rPr>
                <w:b/>
                <w:sz w:val="18"/>
                <w:szCs w:val="18"/>
              </w:rPr>
            </w:pPr>
            <w:r w:rsidRPr="00377AAC">
              <w:rPr>
                <w:b/>
                <w:sz w:val="18"/>
                <w:szCs w:val="18"/>
              </w:rPr>
              <w:t>Направление межведомственных запросов в органы и организации, указанные в пункте 2.1. Административного регламента</w:t>
            </w:r>
          </w:p>
        </w:tc>
        <w:tc>
          <w:tcPr>
            <w:tcW w:w="1701" w:type="dxa"/>
          </w:tcPr>
          <w:p w:rsidR="00377AAC" w:rsidRPr="00377AAC" w:rsidRDefault="00377AAC" w:rsidP="008E4330">
            <w:pPr>
              <w:tabs>
                <w:tab w:val="left" w:pos="3976"/>
              </w:tabs>
              <w:ind w:left="-142" w:right="-136" w:firstLine="284"/>
              <w:jc w:val="center"/>
              <w:rPr>
                <w:b/>
                <w:sz w:val="18"/>
                <w:szCs w:val="18"/>
              </w:rPr>
            </w:pPr>
            <w:r w:rsidRPr="00377AAC">
              <w:rPr>
                <w:b/>
                <w:sz w:val="18"/>
                <w:szCs w:val="18"/>
              </w:rPr>
              <w:t>7 рабочих дней</w:t>
            </w:r>
          </w:p>
        </w:tc>
        <w:tc>
          <w:tcPr>
            <w:tcW w:w="1843" w:type="dxa"/>
          </w:tcPr>
          <w:p w:rsidR="00377AAC" w:rsidRPr="00377AAC" w:rsidRDefault="00377AAC" w:rsidP="008E4330">
            <w:pPr>
              <w:tabs>
                <w:tab w:val="left" w:pos="3976"/>
              </w:tabs>
              <w:ind w:left="-142" w:right="-136" w:firstLine="284"/>
              <w:jc w:val="center"/>
              <w:rPr>
                <w:b/>
                <w:sz w:val="18"/>
                <w:szCs w:val="18"/>
              </w:rPr>
            </w:pPr>
          </w:p>
          <w:p w:rsidR="00377AAC" w:rsidRPr="00377AAC" w:rsidRDefault="00377AAC" w:rsidP="008E4330">
            <w:pPr>
              <w:tabs>
                <w:tab w:val="left" w:pos="3976"/>
              </w:tabs>
              <w:ind w:left="-142" w:right="-136" w:firstLine="284"/>
              <w:jc w:val="center"/>
              <w:rPr>
                <w:b/>
                <w:sz w:val="18"/>
                <w:szCs w:val="18"/>
              </w:rPr>
            </w:pPr>
            <w:r w:rsidRPr="00377AAC">
              <w:rPr>
                <w:b/>
                <w:sz w:val="18"/>
                <w:szCs w:val="18"/>
              </w:rPr>
              <w:t>Должностное    лицо</w:t>
            </w:r>
          </w:p>
          <w:p w:rsidR="00377AAC" w:rsidRPr="00377AAC" w:rsidRDefault="00377AAC" w:rsidP="008E4330">
            <w:pPr>
              <w:tabs>
                <w:tab w:val="left" w:pos="3976"/>
              </w:tabs>
              <w:ind w:left="-142" w:right="-136" w:firstLine="284"/>
              <w:jc w:val="center"/>
              <w:rPr>
                <w:b/>
                <w:sz w:val="18"/>
                <w:szCs w:val="18"/>
              </w:rPr>
            </w:pPr>
            <w:r w:rsidRPr="00377AAC">
              <w:rPr>
                <w:b/>
                <w:sz w:val="18"/>
                <w:szCs w:val="18"/>
              </w:rPr>
              <w:t>Уполномоченного органа, ответственное</w:t>
            </w:r>
          </w:p>
          <w:p w:rsidR="00377AAC" w:rsidRPr="00377AAC" w:rsidRDefault="00377AAC" w:rsidP="008E4330">
            <w:pPr>
              <w:tabs>
                <w:tab w:val="left" w:pos="3976"/>
              </w:tabs>
              <w:ind w:left="-142" w:right="-136" w:firstLine="284"/>
              <w:jc w:val="center"/>
              <w:rPr>
                <w:b/>
                <w:sz w:val="18"/>
                <w:szCs w:val="18"/>
              </w:rPr>
            </w:pPr>
            <w:r w:rsidRPr="00377AAC">
              <w:rPr>
                <w:b/>
                <w:sz w:val="18"/>
                <w:szCs w:val="18"/>
              </w:rPr>
              <w:t>за предоставление муниципальной услуги</w:t>
            </w:r>
          </w:p>
        </w:tc>
        <w:tc>
          <w:tcPr>
            <w:tcW w:w="1984" w:type="dxa"/>
          </w:tcPr>
          <w:p w:rsidR="00377AAC" w:rsidRPr="00377AAC" w:rsidRDefault="00377AAC" w:rsidP="008E4330">
            <w:pPr>
              <w:tabs>
                <w:tab w:val="left" w:pos="3976"/>
              </w:tabs>
              <w:ind w:left="-142" w:right="-136" w:firstLine="284"/>
              <w:jc w:val="center"/>
              <w:rPr>
                <w:b/>
                <w:sz w:val="18"/>
                <w:szCs w:val="18"/>
              </w:rPr>
            </w:pPr>
            <w:r w:rsidRPr="00377AAC">
              <w:rPr>
                <w:b/>
                <w:sz w:val="18"/>
                <w:szCs w:val="18"/>
              </w:rPr>
              <w:t>Уполномоченный орган/ГИС/ СМЭВ</w:t>
            </w:r>
          </w:p>
        </w:tc>
        <w:tc>
          <w:tcPr>
            <w:tcW w:w="2268" w:type="dxa"/>
          </w:tcPr>
          <w:p w:rsidR="00377AAC" w:rsidRPr="00377AAC" w:rsidRDefault="00377AAC" w:rsidP="008E4330">
            <w:pPr>
              <w:tabs>
                <w:tab w:val="left" w:pos="3976"/>
              </w:tabs>
              <w:ind w:left="-142" w:right="-136" w:firstLine="284"/>
              <w:jc w:val="center"/>
              <w:rPr>
                <w:b/>
                <w:sz w:val="18"/>
                <w:szCs w:val="18"/>
              </w:rPr>
            </w:pPr>
          </w:p>
          <w:p w:rsidR="00377AAC" w:rsidRPr="00377AAC" w:rsidRDefault="00377AAC" w:rsidP="008E4330">
            <w:pPr>
              <w:tabs>
                <w:tab w:val="left" w:pos="3976"/>
              </w:tabs>
              <w:ind w:left="-142" w:right="-136" w:firstLine="284"/>
              <w:jc w:val="center"/>
              <w:rPr>
                <w:b/>
                <w:sz w:val="18"/>
                <w:szCs w:val="18"/>
              </w:rPr>
            </w:pPr>
            <w:r w:rsidRPr="00377AAC">
              <w:rPr>
                <w:b/>
                <w:sz w:val="18"/>
                <w:szCs w:val="18"/>
              </w:rPr>
              <w:t>Наличие документов, необходимых для предоставления государственно услуги, находящихся в распоряжении государственных органов</w:t>
            </w:r>
          </w:p>
          <w:p w:rsidR="00377AAC" w:rsidRPr="00377AAC" w:rsidRDefault="00377AAC" w:rsidP="008E4330">
            <w:pPr>
              <w:tabs>
                <w:tab w:val="left" w:pos="3976"/>
              </w:tabs>
              <w:ind w:left="-142" w:right="-136" w:firstLine="284"/>
              <w:jc w:val="center"/>
              <w:rPr>
                <w:b/>
                <w:sz w:val="18"/>
                <w:szCs w:val="18"/>
              </w:rPr>
            </w:pPr>
            <w:r w:rsidRPr="00377AAC">
              <w:rPr>
                <w:b/>
                <w:sz w:val="18"/>
                <w:szCs w:val="18"/>
              </w:rPr>
              <w:t>(организаций)</w:t>
            </w:r>
          </w:p>
        </w:tc>
        <w:tc>
          <w:tcPr>
            <w:tcW w:w="2410" w:type="dxa"/>
          </w:tcPr>
          <w:p w:rsidR="00377AAC" w:rsidRPr="00377AAC" w:rsidRDefault="00377AAC" w:rsidP="008E4330">
            <w:pPr>
              <w:tabs>
                <w:tab w:val="left" w:pos="3976"/>
              </w:tabs>
              <w:ind w:left="-142" w:right="-136" w:firstLine="284"/>
              <w:jc w:val="center"/>
              <w:rPr>
                <w:b/>
                <w:sz w:val="18"/>
                <w:szCs w:val="18"/>
              </w:rPr>
            </w:pPr>
          </w:p>
          <w:p w:rsidR="00377AAC" w:rsidRPr="00377AAC" w:rsidRDefault="00377AAC" w:rsidP="008E4330">
            <w:pPr>
              <w:tabs>
                <w:tab w:val="left" w:pos="3976"/>
              </w:tabs>
              <w:ind w:left="-142" w:right="-136" w:firstLine="284"/>
              <w:jc w:val="center"/>
              <w:rPr>
                <w:b/>
                <w:sz w:val="18"/>
                <w:szCs w:val="18"/>
              </w:rPr>
            </w:pPr>
            <w:r w:rsidRPr="00377AAC">
              <w:rPr>
                <w:b/>
                <w:sz w:val="18"/>
                <w:szCs w:val="18"/>
              </w:rPr>
              <w:t>Направление межведомственного запроса в органы (организации), предоставляющие документы (сведения), предусмотренные пунктами 2.7.</w:t>
            </w:r>
          </w:p>
          <w:p w:rsidR="00377AAC" w:rsidRPr="00377AAC" w:rsidRDefault="00377AAC" w:rsidP="008E4330">
            <w:pPr>
              <w:tabs>
                <w:tab w:val="left" w:pos="3976"/>
              </w:tabs>
              <w:ind w:left="-142" w:right="-136" w:firstLine="284"/>
              <w:jc w:val="center"/>
              <w:rPr>
                <w:b/>
                <w:sz w:val="18"/>
                <w:szCs w:val="18"/>
              </w:rPr>
            </w:pPr>
            <w:r w:rsidRPr="00377AAC">
              <w:rPr>
                <w:b/>
                <w:sz w:val="18"/>
                <w:szCs w:val="18"/>
              </w:rPr>
              <w:t>Административного регламента, в том числе с использованием СМЭВ</w:t>
            </w:r>
          </w:p>
        </w:tc>
      </w:tr>
      <w:tr w:rsidR="00377AAC" w:rsidRPr="00377AAC" w:rsidTr="00595A79">
        <w:trPr>
          <w:trHeight w:val="1821"/>
        </w:trPr>
        <w:tc>
          <w:tcPr>
            <w:tcW w:w="2410" w:type="dxa"/>
            <w:tcBorders>
              <w:top w:val="nil"/>
              <w:bottom w:val="nil"/>
            </w:tcBorders>
          </w:tcPr>
          <w:p w:rsidR="00377AAC" w:rsidRPr="00377AAC" w:rsidRDefault="00377AAC" w:rsidP="008E4330">
            <w:pPr>
              <w:tabs>
                <w:tab w:val="left" w:pos="3976"/>
              </w:tabs>
              <w:ind w:left="-142" w:right="-136" w:firstLine="284"/>
              <w:jc w:val="center"/>
              <w:rPr>
                <w:b/>
                <w:sz w:val="18"/>
                <w:szCs w:val="18"/>
              </w:rPr>
            </w:pPr>
          </w:p>
        </w:tc>
        <w:tc>
          <w:tcPr>
            <w:tcW w:w="3119" w:type="dxa"/>
            <w:tcBorders>
              <w:bottom w:val="nil"/>
            </w:tcBorders>
          </w:tcPr>
          <w:p w:rsidR="00377AAC" w:rsidRPr="00377AAC" w:rsidRDefault="00377AAC" w:rsidP="008E4330">
            <w:pPr>
              <w:tabs>
                <w:tab w:val="left" w:pos="3976"/>
              </w:tabs>
              <w:ind w:left="-142" w:right="-136" w:firstLine="284"/>
              <w:jc w:val="center"/>
              <w:rPr>
                <w:b/>
                <w:sz w:val="18"/>
                <w:szCs w:val="18"/>
              </w:rPr>
            </w:pPr>
            <w:r w:rsidRPr="00377AAC">
              <w:rPr>
                <w:b/>
                <w:sz w:val="18"/>
                <w:szCs w:val="18"/>
              </w:rPr>
              <w:t>Получение ответов на межведомственные запросы, формирование полного комплекта документов</w:t>
            </w:r>
          </w:p>
        </w:tc>
        <w:tc>
          <w:tcPr>
            <w:tcW w:w="1701" w:type="dxa"/>
            <w:tcBorders>
              <w:bottom w:val="nil"/>
            </w:tcBorders>
          </w:tcPr>
          <w:p w:rsidR="00377AAC" w:rsidRPr="00377AAC" w:rsidRDefault="00377AAC" w:rsidP="008E4330">
            <w:pPr>
              <w:tabs>
                <w:tab w:val="left" w:pos="3976"/>
              </w:tabs>
              <w:ind w:left="-142" w:right="-136" w:firstLine="284"/>
              <w:jc w:val="center"/>
              <w:rPr>
                <w:b/>
                <w:sz w:val="18"/>
                <w:szCs w:val="18"/>
              </w:rPr>
            </w:pPr>
            <w:r w:rsidRPr="00377AAC">
              <w:rPr>
                <w:b/>
                <w:sz w:val="18"/>
                <w:szCs w:val="18"/>
              </w:rPr>
              <w:t>5 рабочих дней</w:t>
            </w:r>
          </w:p>
        </w:tc>
        <w:tc>
          <w:tcPr>
            <w:tcW w:w="1843" w:type="dxa"/>
            <w:vMerge w:val="restart"/>
          </w:tcPr>
          <w:p w:rsidR="00377AAC" w:rsidRPr="00377AAC" w:rsidRDefault="00377AAC" w:rsidP="008E4330">
            <w:pPr>
              <w:tabs>
                <w:tab w:val="left" w:pos="3976"/>
              </w:tabs>
              <w:ind w:left="-142" w:right="-136" w:firstLine="284"/>
              <w:jc w:val="center"/>
              <w:rPr>
                <w:b/>
                <w:sz w:val="18"/>
                <w:szCs w:val="18"/>
              </w:rPr>
            </w:pPr>
          </w:p>
          <w:p w:rsidR="00377AAC" w:rsidRPr="00377AAC" w:rsidRDefault="00377AAC" w:rsidP="008E4330">
            <w:pPr>
              <w:tabs>
                <w:tab w:val="left" w:pos="3976"/>
              </w:tabs>
              <w:ind w:left="-142" w:right="-136" w:firstLine="284"/>
              <w:jc w:val="center"/>
              <w:rPr>
                <w:b/>
                <w:sz w:val="18"/>
                <w:szCs w:val="18"/>
              </w:rPr>
            </w:pPr>
            <w:r w:rsidRPr="00377AAC">
              <w:rPr>
                <w:b/>
                <w:sz w:val="18"/>
                <w:szCs w:val="18"/>
              </w:rPr>
              <w:t>Должностное          лицо Уполномочен ого органа, ответственное</w:t>
            </w:r>
          </w:p>
          <w:p w:rsidR="00377AAC" w:rsidRPr="00377AAC" w:rsidRDefault="00377AAC" w:rsidP="008E4330">
            <w:pPr>
              <w:tabs>
                <w:tab w:val="left" w:pos="3976"/>
              </w:tabs>
              <w:ind w:left="-142" w:right="-136" w:firstLine="284"/>
              <w:jc w:val="center"/>
              <w:rPr>
                <w:b/>
                <w:sz w:val="18"/>
                <w:szCs w:val="18"/>
              </w:rPr>
            </w:pPr>
            <w:r w:rsidRPr="00377AAC">
              <w:rPr>
                <w:b/>
                <w:sz w:val="18"/>
                <w:szCs w:val="18"/>
              </w:rPr>
              <w:t>за предоставлен-ие муниципальной услуги</w:t>
            </w:r>
          </w:p>
        </w:tc>
        <w:tc>
          <w:tcPr>
            <w:tcW w:w="1984" w:type="dxa"/>
            <w:tcBorders>
              <w:bottom w:val="nil"/>
            </w:tcBorders>
          </w:tcPr>
          <w:p w:rsidR="00377AAC" w:rsidRPr="00377AAC" w:rsidRDefault="00377AAC" w:rsidP="008E4330">
            <w:pPr>
              <w:tabs>
                <w:tab w:val="left" w:pos="3976"/>
              </w:tabs>
              <w:ind w:left="-142" w:right="-136" w:firstLine="284"/>
              <w:jc w:val="center"/>
              <w:rPr>
                <w:b/>
                <w:sz w:val="18"/>
                <w:szCs w:val="18"/>
              </w:rPr>
            </w:pPr>
            <w:r w:rsidRPr="00377AAC">
              <w:rPr>
                <w:b/>
                <w:sz w:val="18"/>
                <w:szCs w:val="18"/>
              </w:rPr>
              <w:t>Уполномоченный орган) /ГИС/ СМЭВ</w:t>
            </w:r>
          </w:p>
        </w:tc>
        <w:tc>
          <w:tcPr>
            <w:tcW w:w="2268" w:type="dxa"/>
            <w:tcBorders>
              <w:bottom w:val="nil"/>
            </w:tcBorders>
          </w:tcPr>
          <w:p w:rsidR="00377AAC" w:rsidRPr="00377AAC" w:rsidRDefault="00377AAC" w:rsidP="008E4330">
            <w:pPr>
              <w:tabs>
                <w:tab w:val="left" w:pos="3976"/>
              </w:tabs>
              <w:ind w:left="-142" w:right="-136" w:firstLine="284"/>
              <w:jc w:val="center"/>
              <w:rPr>
                <w:b/>
                <w:sz w:val="18"/>
                <w:szCs w:val="18"/>
              </w:rPr>
            </w:pPr>
            <w:r w:rsidRPr="00377AAC">
              <w:rPr>
                <w:b/>
                <w:sz w:val="18"/>
                <w:szCs w:val="18"/>
              </w:rPr>
              <w:t xml:space="preserve"> </w:t>
            </w:r>
          </w:p>
        </w:tc>
        <w:tc>
          <w:tcPr>
            <w:tcW w:w="2410" w:type="dxa"/>
            <w:tcBorders>
              <w:bottom w:val="nil"/>
            </w:tcBorders>
          </w:tcPr>
          <w:p w:rsidR="00377AAC" w:rsidRPr="00377AAC" w:rsidRDefault="00377AAC" w:rsidP="008E4330">
            <w:pPr>
              <w:tabs>
                <w:tab w:val="left" w:pos="3976"/>
              </w:tabs>
              <w:ind w:left="-142" w:right="-136" w:firstLine="284"/>
              <w:jc w:val="center"/>
              <w:rPr>
                <w:b/>
                <w:sz w:val="18"/>
                <w:szCs w:val="18"/>
              </w:rPr>
            </w:pPr>
            <w:r w:rsidRPr="00377AAC">
              <w:rPr>
                <w:b/>
                <w:sz w:val="18"/>
                <w:szCs w:val="18"/>
              </w:rPr>
              <w:t>Получение документов (сведений), необходимых для предоставления й муниципальной услуги</w:t>
            </w:r>
          </w:p>
        </w:tc>
      </w:tr>
      <w:tr w:rsidR="00377AAC" w:rsidRPr="00377AAC" w:rsidTr="00595A79">
        <w:trPr>
          <w:trHeight w:val="56"/>
        </w:trPr>
        <w:tc>
          <w:tcPr>
            <w:tcW w:w="2410" w:type="dxa"/>
            <w:tcBorders>
              <w:top w:val="nil"/>
            </w:tcBorders>
          </w:tcPr>
          <w:p w:rsidR="00377AAC" w:rsidRPr="00377AAC" w:rsidRDefault="00377AAC" w:rsidP="008E4330">
            <w:pPr>
              <w:tabs>
                <w:tab w:val="left" w:pos="3976"/>
              </w:tabs>
              <w:ind w:left="-142" w:right="-136" w:firstLine="284"/>
              <w:jc w:val="center"/>
              <w:rPr>
                <w:b/>
                <w:sz w:val="18"/>
                <w:szCs w:val="18"/>
              </w:rPr>
            </w:pPr>
          </w:p>
          <w:p w:rsidR="00377AAC" w:rsidRPr="00377AAC" w:rsidRDefault="00377AAC" w:rsidP="008E4330">
            <w:pPr>
              <w:tabs>
                <w:tab w:val="left" w:pos="3976"/>
              </w:tabs>
              <w:ind w:left="-142" w:right="-136" w:firstLine="284"/>
              <w:jc w:val="center"/>
              <w:rPr>
                <w:b/>
                <w:sz w:val="18"/>
                <w:szCs w:val="18"/>
              </w:rPr>
            </w:pPr>
            <w:r w:rsidRPr="00377AAC">
              <w:rPr>
                <w:b/>
                <w:sz w:val="18"/>
                <w:szCs w:val="18"/>
              </w:rPr>
              <w:t xml:space="preserve"> </w:t>
            </w:r>
          </w:p>
        </w:tc>
        <w:tc>
          <w:tcPr>
            <w:tcW w:w="3119" w:type="dxa"/>
            <w:tcBorders>
              <w:top w:val="nil"/>
            </w:tcBorders>
          </w:tcPr>
          <w:p w:rsidR="00377AAC" w:rsidRPr="00377AAC" w:rsidRDefault="00377AAC" w:rsidP="008E4330">
            <w:pPr>
              <w:tabs>
                <w:tab w:val="left" w:pos="3976"/>
              </w:tabs>
              <w:ind w:left="-142" w:right="-136" w:firstLine="284"/>
              <w:jc w:val="center"/>
              <w:rPr>
                <w:b/>
                <w:sz w:val="18"/>
                <w:szCs w:val="18"/>
              </w:rPr>
            </w:pPr>
          </w:p>
        </w:tc>
        <w:tc>
          <w:tcPr>
            <w:tcW w:w="1701" w:type="dxa"/>
            <w:tcBorders>
              <w:top w:val="nil"/>
            </w:tcBorders>
          </w:tcPr>
          <w:p w:rsidR="00377AAC" w:rsidRPr="00377AAC" w:rsidRDefault="00377AAC" w:rsidP="008E4330">
            <w:pPr>
              <w:tabs>
                <w:tab w:val="left" w:pos="3976"/>
              </w:tabs>
              <w:ind w:left="-142" w:right="-136" w:firstLine="284"/>
              <w:jc w:val="center"/>
              <w:rPr>
                <w:b/>
                <w:sz w:val="18"/>
                <w:szCs w:val="18"/>
              </w:rPr>
            </w:pPr>
          </w:p>
        </w:tc>
        <w:tc>
          <w:tcPr>
            <w:tcW w:w="1843" w:type="dxa"/>
            <w:vMerge/>
            <w:tcBorders>
              <w:top w:val="nil"/>
            </w:tcBorders>
          </w:tcPr>
          <w:p w:rsidR="00377AAC" w:rsidRPr="00377AAC" w:rsidRDefault="00377AAC" w:rsidP="008E4330">
            <w:pPr>
              <w:tabs>
                <w:tab w:val="left" w:pos="3976"/>
              </w:tabs>
              <w:ind w:left="-142" w:right="-136" w:firstLine="284"/>
              <w:jc w:val="center"/>
              <w:rPr>
                <w:b/>
                <w:sz w:val="18"/>
                <w:szCs w:val="18"/>
              </w:rPr>
            </w:pPr>
          </w:p>
        </w:tc>
        <w:tc>
          <w:tcPr>
            <w:tcW w:w="1984" w:type="dxa"/>
            <w:tcBorders>
              <w:top w:val="nil"/>
            </w:tcBorders>
          </w:tcPr>
          <w:p w:rsidR="00377AAC" w:rsidRPr="00377AAC" w:rsidRDefault="00377AAC" w:rsidP="008E4330">
            <w:pPr>
              <w:tabs>
                <w:tab w:val="left" w:pos="3976"/>
              </w:tabs>
              <w:ind w:left="-142" w:right="-136" w:firstLine="284"/>
              <w:jc w:val="center"/>
              <w:rPr>
                <w:b/>
                <w:sz w:val="18"/>
                <w:szCs w:val="18"/>
              </w:rPr>
            </w:pPr>
          </w:p>
        </w:tc>
        <w:tc>
          <w:tcPr>
            <w:tcW w:w="2268" w:type="dxa"/>
            <w:tcBorders>
              <w:top w:val="nil"/>
            </w:tcBorders>
          </w:tcPr>
          <w:p w:rsidR="00377AAC" w:rsidRPr="00377AAC" w:rsidRDefault="00377AAC" w:rsidP="008E4330">
            <w:pPr>
              <w:tabs>
                <w:tab w:val="left" w:pos="3976"/>
              </w:tabs>
              <w:ind w:left="-142" w:right="-136" w:firstLine="284"/>
              <w:jc w:val="center"/>
              <w:rPr>
                <w:b/>
                <w:sz w:val="18"/>
                <w:szCs w:val="18"/>
              </w:rPr>
            </w:pPr>
          </w:p>
        </w:tc>
        <w:tc>
          <w:tcPr>
            <w:tcW w:w="2410" w:type="dxa"/>
            <w:tcBorders>
              <w:top w:val="nil"/>
            </w:tcBorders>
          </w:tcPr>
          <w:p w:rsidR="00377AAC" w:rsidRPr="00377AAC" w:rsidRDefault="00377AAC" w:rsidP="008E4330">
            <w:pPr>
              <w:tabs>
                <w:tab w:val="left" w:pos="3976"/>
              </w:tabs>
              <w:ind w:left="-142" w:right="-136" w:firstLine="284"/>
              <w:jc w:val="center"/>
              <w:rPr>
                <w:b/>
                <w:sz w:val="18"/>
                <w:szCs w:val="18"/>
              </w:rPr>
            </w:pPr>
          </w:p>
        </w:tc>
      </w:tr>
      <w:tr w:rsidR="00155B85" w:rsidRPr="00155B85" w:rsidTr="00595A79">
        <w:trPr>
          <w:trHeight w:val="273"/>
        </w:trPr>
        <w:tc>
          <w:tcPr>
            <w:tcW w:w="15735" w:type="dxa"/>
            <w:gridSpan w:val="7"/>
          </w:tcPr>
          <w:p w:rsidR="00155B85" w:rsidRPr="00155B85" w:rsidRDefault="00155B85" w:rsidP="008E4330">
            <w:pPr>
              <w:tabs>
                <w:tab w:val="left" w:pos="3976"/>
              </w:tabs>
              <w:ind w:left="-142" w:right="-136" w:firstLine="284"/>
              <w:jc w:val="center"/>
              <w:rPr>
                <w:b/>
                <w:sz w:val="18"/>
                <w:szCs w:val="18"/>
              </w:rPr>
            </w:pPr>
            <w:r w:rsidRPr="00155B85">
              <w:rPr>
                <w:b/>
                <w:sz w:val="18"/>
                <w:szCs w:val="18"/>
              </w:rPr>
              <w:t>3. Оповещение правообладателей</w:t>
            </w:r>
          </w:p>
        </w:tc>
      </w:tr>
      <w:tr w:rsidR="00155B85" w:rsidRPr="00155B85" w:rsidTr="00595A79">
        <w:trPr>
          <w:trHeight w:val="1263"/>
        </w:trPr>
        <w:tc>
          <w:tcPr>
            <w:tcW w:w="2410" w:type="dxa"/>
          </w:tcPr>
          <w:p w:rsidR="00155B85" w:rsidRPr="00155B85" w:rsidRDefault="00155B85" w:rsidP="008E4330">
            <w:pPr>
              <w:tabs>
                <w:tab w:val="left" w:pos="3976"/>
              </w:tabs>
              <w:ind w:left="-142" w:right="-136" w:firstLine="284"/>
              <w:jc w:val="center"/>
              <w:rPr>
                <w:b/>
                <w:sz w:val="18"/>
                <w:szCs w:val="18"/>
              </w:rPr>
            </w:pPr>
            <w:r w:rsidRPr="00155B85">
              <w:rPr>
                <w:b/>
                <w:sz w:val="18"/>
                <w:szCs w:val="18"/>
              </w:rPr>
              <w:t>Оповещение правообладателей</w:t>
            </w:r>
          </w:p>
        </w:tc>
        <w:tc>
          <w:tcPr>
            <w:tcW w:w="3119" w:type="dxa"/>
          </w:tcPr>
          <w:p w:rsidR="00155B85" w:rsidRPr="00155B85" w:rsidRDefault="00155B85" w:rsidP="008E4330">
            <w:pPr>
              <w:tabs>
                <w:tab w:val="left" w:pos="3976"/>
              </w:tabs>
              <w:ind w:left="-142" w:right="-136" w:firstLine="284"/>
              <w:jc w:val="center"/>
              <w:rPr>
                <w:b/>
                <w:sz w:val="18"/>
                <w:szCs w:val="18"/>
              </w:rPr>
            </w:pPr>
            <w:r w:rsidRPr="00155B85">
              <w:rPr>
                <w:b/>
                <w:sz w:val="18"/>
                <w:szCs w:val="18"/>
              </w:rPr>
              <w:t>Извещение правообладателей</w:t>
            </w:r>
          </w:p>
        </w:tc>
        <w:tc>
          <w:tcPr>
            <w:tcW w:w="1701" w:type="dxa"/>
          </w:tcPr>
          <w:p w:rsidR="00155B85" w:rsidRPr="00155B85" w:rsidRDefault="00155B85" w:rsidP="008E4330">
            <w:pPr>
              <w:tabs>
                <w:tab w:val="left" w:pos="3976"/>
              </w:tabs>
              <w:ind w:left="-142" w:right="-136" w:firstLine="284"/>
              <w:jc w:val="center"/>
              <w:rPr>
                <w:b/>
                <w:sz w:val="18"/>
                <w:szCs w:val="18"/>
              </w:rPr>
            </w:pPr>
            <w:r w:rsidRPr="00155B85">
              <w:rPr>
                <w:b/>
                <w:sz w:val="18"/>
                <w:szCs w:val="18"/>
              </w:rPr>
              <w:t>Не менее 30 календарных дней</w:t>
            </w:r>
          </w:p>
        </w:tc>
        <w:tc>
          <w:tcPr>
            <w:tcW w:w="1843" w:type="dxa"/>
          </w:tcPr>
          <w:p w:rsidR="00155B85" w:rsidRPr="00155B85" w:rsidRDefault="00155B85" w:rsidP="008E4330">
            <w:pPr>
              <w:tabs>
                <w:tab w:val="left" w:pos="3976"/>
              </w:tabs>
              <w:ind w:left="-142" w:right="-136" w:firstLine="284"/>
              <w:jc w:val="center"/>
              <w:rPr>
                <w:b/>
                <w:sz w:val="18"/>
                <w:szCs w:val="18"/>
              </w:rPr>
            </w:pPr>
            <w:r w:rsidRPr="00155B85">
              <w:rPr>
                <w:b/>
                <w:sz w:val="18"/>
                <w:szCs w:val="18"/>
              </w:rPr>
              <w:t xml:space="preserve">Должностное лицо Уполномоченного органа, ответственное за предоставление </w:t>
            </w:r>
          </w:p>
          <w:p w:rsidR="00155B85" w:rsidRPr="00155B85" w:rsidRDefault="00155B85" w:rsidP="008E4330">
            <w:pPr>
              <w:tabs>
                <w:tab w:val="left" w:pos="3976"/>
              </w:tabs>
              <w:ind w:left="-142" w:right="-136" w:firstLine="284"/>
              <w:jc w:val="center"/>
              <w:rPr>
                <w:b/>
                <w:sz w:val="18"/>
                <w:szCs w:val="18"/>
              </w:rPr>
            </w:pPr>
            <w:r w:rsidRPr="00155B85">
              <w:rPr>
                <w:b/>
                <w:sz w:val="18"/>
                <w:szCs w:val="18"/>
              </w:rPr>
              <w:t>муниципальной услуги</w:t>
            </w:r>
          </w:p>
        </w:tc>
        <w:tc>
          <w:tcPr>
            <w:tcW w:w="1984" w:type="dxa"/>
          </w:tcPr>
          <w:p w:rsidR="00155B85" w:rsidRPr="00155B85" w:rsidRDefault="00155B85" w:rsidP="008E4330">
            <w:pPr>
              <w:tabs>
                <w:tab w:val="left" w:pos="3976"/>
              </w:tabs>
              <w:ind w:left="-142" w:right="-136" w:firstLine="284"/>
              <w:jc w:val="center"/>
              <w:rPr>
                <w:b/>
                <w:sz w:val="18"/>
                <w:szCs w:val="18"/>
              </w:rPr>
            </w:pPr>
            <w:r w:rsidRPr="00155B85">
              <w:rPr>
                <w:b/>
                <w:sz w:val="18"/>
                <w:szCs w:val="18"/>
              </w:rPr>
              <w:t>Уполном оченный орган) / ГИС</w:t>
            </w:r>
          </w:p>
        </w:tc>
        <w:tc>
          <w:tcPr>
            <w:tcW w:w="2268" w:type="dxa"/>
          </w:tcPr>
          <w:p w:rsidR="00155B85" w:rsidRPr="00155B85" w:rsidRDefault="00155B85" w:rsidP="008E4330">
            <w:pPr>
              <w:tabs>
                <w:tab w:val="left" w:pos="3976"/>
              </w:tabs>
              <w:ind w:left="-142" w:right="-136" w:firstLine="284"/>
              <w:jc w:val="center"/>
              <w:rPr>
                <w:b/>
                <w:sz w:val="18"/>
                <w:szCs w:val="18"/>
              </w:rPr>
            </w:pPr>
          </w:p>
        </w:tc>
        <w:tc>
          <w:tcPr>
            <w:tcW w:w="2410" w:type="dxa"/>
          </w:tcPr>
          <w:p w:rsidR="00155B85" w:rsidRPr="00155B85" w:rsidRDefault="00155B85" w:rsidP="008E4330">
            <w:pPr>
              <w:tabs>
                <w:tab w:val="left" w:pos="3976"/>
              </w:tabs>
              <w:ind w:left="-142" w:right="-136" w:firstLine="284"/>
              <w:jc w:val="center"/>
              <w:rPr>
                <w:b/>
                <w:sz w:val="18"/>
                <w:szCs w:val="18"/>
              </w:rPr>
            </w:pPr>
            <w:r w:rsidRPr="00155B85">
              <w:rPr>
                <w:b/>
                <w:sz w:val="18"/>
                <w:szCs w:val="18"/>
              </w:rPr>
              <w:t>Разосланы оповещения правообладателям о</w:t>
            </w:r>
          </w:p>
          <w:p w:rsidR="00155B85" w:rsidRPr="00155B85" w:rsidRDefault="00155B85" w:rsidP="008E4330">
            <w:pPr>
              <w:tabs>
                <w:tab w:val="left" w:pos="3976"/>
              </w:tabs>
              <w:ind w:left="-142" w:right="-136" w:firstLine="284"/>
              <w:jc w:val="center"/>
              <w:rPr>
                <w:b/>
                <w:sz w:val="18"/>
                <w:szCs w:val="18"/>
              </w:rPr>
            </w:pPr>
            <w:r w:rsidRPr="00155B85">
              <w:rPr>
                <w:b/>
                <w:sz w:val="18"/>
                <w:szCs w:val="18"/>
              </w:rPr>
              <w:t>возможном установлении  сервитута</w:t>
            </w:r>
          </w:p>
        </w:tc>
      </w:tr>
      <w:tr w:rsidR="00155B85" w:rsidRPr="00155B85" w:rsidTr="00595A79">
        <w:trPr>
          <w:trHeight w:val="1412"/>
        </w:trPr>
        <w:tc>
          <w:tcPr>
            <w:tcW w:w="2410" w:type="dxa"/>
          </w:tcPr>
          <w:p w:rsidR="00155B85" w:rsidRPr="00155B85" w:rsidRDefault="00155B85" w:rsidP="008E4330">
            <w:pPr>
              <w:tabs>
                <w:tab w:val="left" w:pos="3976"/>
              </w:tabs>
              <w:ind w:left="-142" w:right="-136" w:firstLine="284"/>
              <w:jc w:val="center"/>
              <w:rPr>
                <w:b/>
                <w:sz w:val="18"/>
                <w:szCs w:val="18"/>
              </w:rPr>
            </w:pPr>
          </w:p>
        </w:tc>
        <w:tc>
          <w:tcPr>
            <w:tcW w:w="3119" w:type="dxa"/>
          </w:tcPr>
          <w:p w:rsidR="00155B85" w:rsidRPr="00155B85" w:rsidRDefault="00155B85" w:rsidP="008E4330">
            <w:pPr>
              <w:tabs>
                <w:tab w:val="left" w:pos="3976"/>
              </w:tabs>
              <w:ind w:left="-142" w:right="-136" w:firstLine="284"/>
              <w:jc w:val="center"/>
              <w:rPr>
                <w:b/>
                <w:sz w:val="18"/>
                <w:szCs w:val="18"/>
              </w:rPr>
            </w:pPr>
            <w:r w:rsidRPr="00155B85">
              <w:rPr>
                <w:b/>
                <w:sz w:val="18"/>
                <w:szCs w:val="18"/>
              </w:rPr>
              <w:t>Подача правообладателями заявления об учете их прав</w:t>
            </w:r>
          </w:p>
        </w:tc>
        <w:tc>
          <w:tcPr>
            <w:tcW w:w="1701" w:type="dxa"/>
          </w:tcPr>
          <w:p w:rsidR="00155B85" w:rsidRPr="00155B85" w:rsidRDefault="00155B85" w:rsidP="008E4330">
            <w:pPr>
              <w:tabs>
                <w:tab w:val="left" w:pos="3976"/>
              </w:tabs>
              <w:ind w:left="-142" w:right="-136" w:firstLine="284"/>
              <w:jc w:val="center"/>
              <w:rPr>
                <w:b/>
                <w:sz w:val="18"/>
                <w:szCs w:val="18"/>
              </w:rPr>
            </w:pPr>
            <w:r w:rsidRPr="00155B85">
              <w:rPr>
                <w:b/>
                <w:sz w:val="18"/>
                <w:szCs w:val="18"/>
              </w:rPr>
              <w:t>От 30</w:t>
            </w:r>
          </w:p>
          <w:p w:rsidR="00155B85" w:rsidRPr="00155B85" w:rsidRDefault="00155B85" w:rsidP="008E4330">
            <w:pPr>
              <w:tabs>
                <w:tab w:val="left" w:pos="3976"/>
              </w:tabs>
              <w:ind w:left="-142" w:right="-136" w:firstLine="284"/>
              <w:jc w:val="center"/>
              <w:rPr>
                <w:b/>
                <w:sz w:val="18"/>
                <w:szCs w:val="18"/>
              </w:rPr>
            </w:pPr>
            <w:r w:rsidRPr="00155B85">
              <w:rPr>
                <w:b/>
                <w:sz w:val="18"/>
                <w:szCs w:val="18"/>
              </w:rPr>
              <w:t>календарных дней до</w:t>
            </w:r>
          </w:p>
          <w:p w:rsidR="00155B85" w:rsidRPr="00155B85" w:rsidRDefault="00155B85" w:rsidP="008E4330">
            <w:pPr>
              <w:tabs>
                <w:tab w:val="left" w:pos="3976"/>
              </w:tabs>
              <w:ind w:left="-142" w:right="-136" w:firstLine="284"/>
              <w:jc w:val="center"/>
              <w:rPr>
                <w:b/>
                <w:sz w:val="18"/>
                <w:szCs w:val="18"/>
              </w:rPr>
            </w:pPr>
            <w:r w:rsidRPr="00155B85">
              <w:rPr>
                <w:b/>
                <w:sz w:val="18"/>
                <w:szCs w:val="18"/>
              </w:rPr>
              <w:t>45</w:t>
            </w:r>
          </w:p>
          <w:p w:rsidR="00155B85" w:rsidRPr="00155B85" w:rsidRDefault="00155B85" w:rsidP="008E4330">
            <w:pPr>
              <w:tabs>
                <w:tab w:val="left" w:pos="3976"/>
              </w:tabs>
              <w:ind w:left="-142" w:right="-136" w:firstLine="284"/>
              <w:jc w:val="center"/>
              <w:rPr>
                <w:b/>
                <w:sz w:val="18"/>
                <w:szCs w:val="18"/>
              </w:rPr>
            </w:pPr>
            <w:r w:rsidRPr="00155B85">
              <w:rPr>
                <w:b/>
                <w:sz w:val="18"/>
                <w:szCs w:val="18"/>
              </w:rPr>
              <w:t>календарных</w:t>
            </w:r>
          </w:p>
          <w:p w:rsidR="00155B85" w:rsidRPr="00155B85" w:rsidRDefault="00155B85" w:rsidP="008E4330">
            <w:pPr>
              <w:tabs>
                <w:tab w:val="left" w:pos="3976"/>
              </w:tabs>
              <w:ind w:left="-142" w:right="-136" w:firstLine="284"/>
              <w:jc w:val="center"/>
              <w:rPr>
                <w:b/>
                <w:sz w:val="18"/>
                <w:szCs w:val="18"/>
              </w:rPr>
            </w:pPr>
            <w:r w:rsidRPr="00155B85">
              <w:rPr>
                <w:b/>
                <w:sz w:val="18"/>
                <w:szCs w:val="18"/>
              </w:rPr>
              <w:t>дней 519</w:t>
            </w:r>
          </w:p>
          <w:p w:rsidR="00155B85" w:rsidRPr="00155B85" w:rsidRDefault="00155B85" w:rsidP="008E4330">
            <w:pPr>
              <w:tabs>
                <w:tab w:val="left" w:pos="3976"/>
              </w:tabs>
              <w:ind w:left="-142" w:right="-136" w:firstLine="284"/>
              <w:jc w:val="center"/>
              <w:rPr>
                <w:b/>
                <w:sz w:val="18"/>
                <w:szCs w:val="18"/>
              </w:rPr>
            </w:pPr>
          </w:p>
        </w:tc>
        <w:tc>
          <w:tcPr>
            <w:tcW w:w="1843" w:type="dxa"/>
          </w:tcPr>
          <w:p w:rsidR="00155B85" w:rsidRPr="00155B85" w:rsidRDefault="00155B85" w:rsidP="008E4330">
            <w:pPr>
              <w:tabs>
                <w:tab w:val="left" w:pos="3976"/>
              </w:tabs>
              <w:ind w:left="-142" w:right="-136" w:firstLine="284"/>
              <w:jc w:val="center"/>
              <w:rPr>
                <w:b/>
                <w:sz w:val="18"/>
                <w:szCs w:val="18"/>
              </w:rPr>
            </w:pPr>
            <w:r w:rsidRPr="00155B85">
              <w:rPr>
                <w:b/>
                <w:sz w:val="18"/>
                <w:szCs w:val="18"/>
              </w:rPr>
              <w:t>Должностное лицо Уполномоченного органа, ответственное за предоставление муниципальной услуги</w:t>
            </w:r>
          </w:p>
        </w:tc>
        <w:tc>
          <w:tcPr>
            <w:tcW w:w="1984" w:type="dxa"/>
          </w:tcPr>
          <w:p w:rsidR="00155B85" w:rsidRPr="00155B85" w:rsidRDefault="00155B85" w:rsidP="008E4330">
            <w:pPr>
              <w:tabs>
                <w:tab w:val="left" w:pos="3976"/>
              </w:tabs>
              <w:ind w:left="-142" w:right="-136" w:firstLine="284"/>
              <w:jc w:val="center"/>
              <w:rPr>
                <w:b/>
                <w:sz w:val="18"/>
                <w:szCs w:val="18"/>
              </w:rPr>
            </w:pPr>
            <w:r w:rsidRPr="00155B85">
              <w:rPr>
                <w:b/>
                <w:sz w:val="18"/>
                <w:szCs w:val="18"/>
              </w:rPr>
              <w:t>Уполном оченный орган) / ГИС</w:t>
            </w:r>
          </w:p>
        </w:tc>
        <w:tc>
          <w:tcPr>
            <w:tcW w:w="2268" w:type="dxa"/>
          </w:tcPr>
          <w:p w:rsidR="00155B85" w:rsidRPr="00155B85" w:rsidRDefault="00155B85" w:rsidP="008E4330">
            <w:pPr>
              <w:tabs>
                <w:tab w:val="left" w:pos="3976"/>
              </w:tabs>
              <w:ind w:left="-142" w:right="-136" w:firstLine="284"/>
              <w:jc w:val="center"/>
              <w:rPr>
                <w:b/>
                <w:sz w:val="18"/>
                <w:szCs w:val="18"/>
              </w:rPr>
            </w:pPr>
          </w:p>
        </w:tc>
        <w:tc>
          <w:tcPr>
            <w:tcW w:w="2410" w:type="dxa"/>
          </w:tcPr>
          <w:p w:rsidR="00155B85" w:rsidRPr="00155B85" w:rsidRDefault="00155B85" w:rsidP="008E4330">
            <w:pPr>
              <w:tabs>
                <w:tab w:val="left" w:pos="3976"/>
              </w:tabs>
              <w:ind w:left="-142" w:right="-136" w:firstLine="284"/>
              <w:jc w:val="center"/>
              <w:rPr>
                <w:b/>
                <w:sz w:val="18"/>
                <w:szCs w:val="18"/>
              </w:rPr>
            </w:pPr>
            <w:r w:rsidRPr="00155B85">
              <w:rPr>
                <w:b/>
                <w:sz w:val="18"/>
                <w:szCs w:val="18"/>
              </w:rPr>
              <w:t>Получены заявления об учете прав правообладателей</w:t>
            </w:r>
          </w:p>
        </w:tc>
      </w:tr>
      <w:tr w:rsidR="00155B85" w:rsidRPr="00155B85" w:rsidTr="00595A79">
        <w:trPr>
          <w:trHeight w:val="278"/>
        </w:trPr>
        <w:tc>
          <w:tcPr>
            <w:tcW w:w="15735" w:type="dxa"/>
            <w:gridSpan w:val="7"/>
          </w:tcPr>
          <w:p w:rsidR="00155B85" w:rsidRPr="00155B85" w:rsidRDefault="00155B85" w:rsidP="008E4330">
            <w:pPr>
              <w:tabs>
                <w:tab w:val="left" w:pos="3976"/>
              </w:tabs>
              <w:ind w:left="-142" w:right="-136" w:firstLine="284"/>
              <w:jc w:val="center"/>
              <w:rPr>
                <w:b/>
                <w:sz w:val="18"/>
                <w:szCs w:val="18"/>
              </w:rPr>
            </w:pPr>
            <w:r w:rsidRPr="00155B85">
              <w:rPr>
                <w:b/>
                <w:sz w:val="18"/>
                <w:szCs w:val="18"/>
              </w:rPr>
              <w:t>4. Рассмотрение документов и сведений</w:t>
            </w:r>
          </w:p>
        </w:tc>
      </w:tr>
      <w:tr w:rsidR="00155B85" w:rsidRPr="00155B85" w:rsidTr="000526C7">
        <w:trPr>
          <w:trHeight w:val="1209"/>
        </w:trPr>
        <w:tc>
          <w:tcPr>
            <w:tcW w:w="2410" w:type="dxa"/>
          </w:tcPr>
          <w:p w:rsidR="00155B85" w:rsidRPr="00155B85" w:rsidRDefault="00155B85" w:rsidP="008E4330">
            <w:pPr>
              <w:tabs>
                <w:tab w:val="left" w:pos="3976"/>
              </w:tabs>
              <w:ind w:left="-142" w:right="-136" w:firstLine="284"/>
              <w:jc w:val="center"/>
              <w:rPr>
                <w:b/>
                <w:sz w:val="18"/>
                <w:szCs w:val="18"/>
              </w:rPr>
            </w:pPr>
            <w:r w:rsidRPr="00155B85">
              <w:rPr>
                <w:b/>
                <w:sz w:val="18"/>
                <w:szCs w:val="18"/>
              </w:rPr>
              <w:t>Пакет зарегистрированных документов, поступивших</w:t>
            </w:r>
          </w:p>
          <w:p w:rsidR="00155B85" w:rsidRPr="00155B85" w:rsidRDefault="00155B85" w:rsidP="008E4330">
            <w:pPr>
              <w:tabs>
                <w:tab w:val="left" w:pos="3976"/>
              </w:tabs>
              <w:ind w:left="-142" w:right="-136" w:firstLine="284"/>
              <w:jc w:val="center"/>
              <w:rPr>
                <w:b/>
                <w:sz w:val="18"/>
                <w:szCs w:val="18"/>
              </w:rPr>
            </w:pPr>
            <w:r w:rsidRPr="00155B85">
              <w:rPr>
                <w:b/>
                <w:sz w:val="18"/>
                <w:szCs w:val="18"/>
              </w:rPr>
              <w:t>должностному лицу,</w:t>
            </w:r>
          </w:p>
        </w:tc>
        <w:tc>
          <w:tcPr>
            <w:tcW w:w="3119" w:type="dxa"/>
          </w:tcPr>
          <w:p w:rsidR="00155B85" w:rsidRPr="00155B85" w:rsidRDefault="00155B85" w:rsidP="008E4330">
            <w:pPr>
              <w:tabs>
                <w:tab w:val="left" w:pos="3976"/>
              </w:tabs>
              <w:ind w:left="-142" w:right="-136" w:firstLine="284"/>
              <w:jc w:val="center"/>
              <w:rPr>
                <w:b/>
                <w:sz w:val="18"/>
                <w:szCs w:val="18"/>
              </w:rPr>
            </w:pPr>
            <w:r w:rsidRPr="00155B85">
              <w:rPr>
                <w:b/>
                <w:sz w:val="18"/>
                <w:szCs w:val="18"/>
              </w:rPr>
              <w:t>Проверка соответствия документов и сведений требованиям нормативных правовых актов предоставления муниципальной услуги</w:t>
            </w:r>
          </w:p>
        </w:tc>
        <w:tc>
          <w:tcPr>
            <w:tcW w:w="1701" w:type="dxa"/>
          </w:tcPr>
          <w:p w:rsidR="00155B85" w:rsidRPr="00155B85" w:rsidRDefault="00155B85" w:rsidP="008E4330">
            <w:pPr>
              <w:tabs>
                <w:tab w:val="left" w:pos="3976"/>
              </w:tabs>
              <w:ind w:left="-142" w:right="-136" w:firstLine="284"/>
              <w:jc w:val="center"/>
              <w:rPr>
                <w:b/>
                <w:sz w:val="18"/>
                <w:szCs w:val="18"/>
              </w:rPr>
            </w:pPr>
            <w:r w:rsidRPr="00155B85">
              <w:rPr>
                <w:b/>
                <w:sz w:val="18"/>
                <w:szCs w:val="18"/>
              </w:rPr>
              <w:t>До 2 рабочих дней</w:t>
            </w:r>
          </w:p>
        </w:tc>
        <w:tc>
          <w:tcPr>
            <w:tcW w:w="1843" w:type="dxa"/>
          </w:tcPr>
          <w:p w:rsidR="00155B85" w:rsidRPr="00155B85" w:rsidRDefault="00155B85" w:rsidP="008E4330">
            <w:pPr>
              <w:tabs>
                <w:tab w:val="left" w:pos="3976"/>
              </w:tabs>
              <w:ind w:left="-142" w:right="-136" w:firstLine="284"/>
              <w:jc w:val="center"/>
              <w:rPr>
                <w:b/>
                <w:sz w:val="18"/>
                <w:szCs w:val="18"/>
              </w:rPr>
            </w:pPr>
            <w:r w:rsidRPr="00155B85">
              <w:rPr>
                <w:b/>
                <w:sz w:val="18"/>
                <w:szCs w:val="18"/>
              </w:rPr>
              <w:t>Должностное лицо Уполномоченного органа, ответственное за предоставление муниципальной услуги</w:t>
            </w:r>
          </w:p>
        </w:tc>
        <w:tc>
          <w:tcPr>
            <w:tcW w:w="1984" w:type="dxa"/>
          </w:tcPr>
          <w:p w:rsidR="00155B85" w:rsidRPr="00155B85" w:rsidRDefault="00155B85" w:rsidP="008E4330">
            <w:pPr>
              <w:tabs>
                <w:tab w:val="left" w:pos="3976"/>
              </w:tabs>
              <w:ind w:left="-142" w:right="-136" w:firstLine="284"/>
              <w:jc w:val="center"/>
              <w:rPr>
                <w:b/>
                <w:sz w:val="18"/>
                <w:szCs w:val="18"/>
              </w:rPr>
            </w:pPr>
            <w:r w:rsidRPr="00155B85">
              <w:rPr>
                <w:b/>
                <w:sz w:val="18"/>
                <w:szCs w:val="18"/>
              </w:rPr>
              <w:t>Уполном оченный орган) / ГИС</w:t>
            </w:r>
          </w:p>
        </w:tc>
        <w:tc>
          <w:tcPr>
            <w:tcW w:w="2268" w:type="dxa"/>
          </w:tcPr>
          <w:p w:rsidR="00155B85" w:rsidRPr="00155B85" w:rsidRDefault="00155B85" w:rsidP="008E4330">
            <w:pPr>
              <w:tabs>
                <w:tab w:val="left" w:pos="3976"/>
              </w:tabs>
              <w:ind w:left="-142" w:right="-136" w:firstLine="284"/>
              <w:jc w:val="center"/>
              <w:rPr>
                <w:b/>
                <w:sz w:val="18"/>
                <w:szCs w:val="18"/>
              </w:rPr>
            </w:pPr>
            <w:r w:rsidRPr="00155B85">
              <w:rPr>
                <w:b/>
                <w:sz w:val="18"/>
                <w:szCs w:val="18"/>
              </w:rPr>
              <w:t>Наличие или отсутствие оснований для предоставления муниципальной услуги</w:t>
            </w:r>
          </w:p>
        </w:tc>
        <w:tc>
          <w:tcPr>
            <w:tcW w:w="2410" w:type="dxa"/>
          </w:tcPr>
          <w:p w:rsidR="00155B85" w:rsidRPr="00155B85" w:rsidRDefault="00155B85" w:rsidP="008E4330">
            <w:pPr>
              <w:tabs>
                <w:tab w:val="left" w:pos="3976"/>
              </w:tabs>
              <w:ind w:left="-142" w:right="-136" w:firstLine="284"/>
              <w:jc w:val="center"/>
              <w:rPr>
                <w:b/>
                <w:sz w:val="18"/>
                <w:szCs w:val="18"/>
              </w:rPr>
            </w:pPr>
            <w:r w:rsidRPr="00155B85">
              <w:rPr>
                <w:b/>
                <w:sz w:val="18"/>
                <w:szCs w:val="18"/>
              </w:rPr>
              <w:t>Подготовка проекта результата предоставления</w:t>
            </w:r>
          </w:p>
          <w:p w:rsidR="00155B85" w:rsidRPr="00155B85" w:rsidRDefault="00155B85" w:rsidP="008E4330">
            <w:pPr>
              <w:tabs>
                <w:tab w:val="left" w:pos="3976"/>
              </w:tabs>
              <w:ind w:left="-142" w:right="-136" w:firstLine="284"/>
              <w:jc w:val="center"/>
              <w:rPr>
                <w:b/>
                <w:sz w:val="18"/>
                <w:szCs w:val="18"/>
              </w:rPr>
            </w:pPr>
            <w:r w:rsidRPr="00155B85">
              <w:rPr>
                <w:b/>
                <w:sz w:val="18"/>
                <w:szCs w:val="18"/>
              </w:rPr>
              <w:t>муниципальной услуги</w:t>
            </w:r>
          </w:p>
        </w:tc>
      </w:tr>
      <w:tr w:rsidR="00595A79" w:rsidRPr="00595A79" w:rsidTr="00595A79">
        <w:trPr>
          <w:trHeight w:val="273"/>
        </w:trPr>
        <w:tc>
          <w:tcPr>
            <w:tcW w:w="15735" w:type="dxa"/>
            <w:gridSpan w:val="7"/>
          </w:tcPr>
          <w:p w:rsidR="00595A79" w:rsidRPr="00595A79" w:rsidRDefault="00595A79" w:rsidP="008E4330">
            <w:pPr>
              <w:tabs>
                <w:tab w:val="left" w:pos="3976"/>
              </w:tabs>
              <w:ind w:left="-142" w:right="-136" w:firstLine="284"/>
              <w:jc w:val="center"/>
              <w:rPr>
                <w:b/>
                <w:sz w:val="18"/>
                <w:szCs w:val="18"/>
              </w:rPr>
            </w:pPr>
            <w:r w:rsidRPr="00595A79">
              <w:rPr>
                <w:b/>
                <w:sz w:val="18"/>
                <w:szCs w:val="18"/>
              </w:rPr>
              <w:t>5. Принятие решения о предоставлении услуги</w:t>
            </w:r>
          </w:p>
        </w:tc>
      </w:tr>
      <w:tr w:rsidR="00595A79" w:rsidRPr="00595A79" w:rsidTr="003145FA">
        <w:trPr>
          <w:trHeight w:val="4391"/>
        </w:trPr>
        <w:tc>
          <w:tcPr>
            <w:tcW w:w="2410" w:type="dxa"/>
            <w:tcBorders>
              <w:bottom w:val="nil"/>
            </w:tcBorders>
          </w:tcPr>
          <w:p w:rsidR="00595A79" w:rsidRPr="00595A79" w:rsidRDefault="00595A79" w:rsidP="008E4330">
            <w:pPr>
              <w:tabs>
                <w:tab w:val="left" w:pos="3976"/>
              </w:tabs>
              <w:ind w:left="-142" w:right="-136" w:firstLine="284"/>
              <w:jc w:val="center"/>
              <w:rPr>
                <w:b/>
                <w:sz w:val="18"/>
                <w:szCs w:val="18"/>
              </w:rPr>
            </w:pPr>
            <w:r w:rsidRPr="00595A79">
              <w:rPr>
                <w:b/>
                <w:sz w:val="18"/>
                <w:szCs w:val="18"/>
              </w:rPr>
              <w:t xml:space="preserve">Проект результата предоставления </w:t>
            </w:r>
          </w:p>
          <w:p w:rsidR="00595A79" w:rsidRPr="00595A79" w:rsidRDefault="00595A79" w:rsidP="008E4330">
            <w:pPr>
              <w:tabs>
                <w:tab w:val="left" w:pos="3976"/>
              </w:tabs>
              <w:ind w:left="-142" w:right="-136" w:firstLine="284"/>
              <w:jc w:val="center"/>
              <w:rPr>
                <w:b/>
                <w:sz w:val="18"/>
                <w:szCs w:val="18"/>
              </w:rPr>
            </w:pPr>
            <w:r w:rsidRPr="00595A79">
              <w:rPr>
                <w:b/>
                <w:sz w:val="18"/>
                <w:szCs w:val="18"/>
              </w:rPr>
              <w:t>Муниципальной услуги</w:t>
            </w:r>
          </w:p>
        </w:tc>
        <w:tc>
          <w:tcPr>
            <w:tcW w:w="3119" w:type="dxa"/>
            <w:tcBorders>
              <w:bottom w:val="nil"/>
            </w:tcBorders>
          </w:tcPr>
          <w:p w:rsidR="00595A79" w:rsidRPr="00595A79" w:rsidRDefault="00595A79" w:rsidP="008E4330">
            <w:pPr>
              <w:tabs>
                <w:tab w:val="left" w:pos="3976"/>
              </w:tabs>
              <w:ind w:left="-142" w:right="-136" w:firstLine="284"/>
              <w:jc w:val="center"/>
              <w:rPr>
                <w:b/>
                <w:sz w:val="18"/>
                <w:szCs w:val="18"/>
              </w:rPr>
            </w:pPr>
            <w:r w:rsidRPr="00595A79">
              <w:rPr>
                <w:b/>
                <w:sz w:val="18"/>
                <w:szCs w:val="18"/>
              </w:rPr>
              <w:t>Принятие решения о предоставления муниципальной услуги или об отказе в предоставлении услуги</w:t>
            </w:r>
          </w:p>
        </w:tc>
        <w:tc>
          <w:tcPr>
            <w:tcW w:w="1701" w:type="dxa"/>
          </w:tcPr>
          <w:p w:rsidR="00595A79" w:rsidRPr="00595A79" w:rsidRDefault="00595A79" w:rsidP="008E4330">
            <w:pPr>
              <w:tabs>
                <w:tab w:val="left" w:pos="3976"/>
              </w:tabs>
              <w:ind w:left="-142" w:right="-136" w:firstLine="284"/>
              <w:jc w:val="center"/>
              <w:rPr>
                <w:b/>
                <w:sz w:val="18"/>
                <w:szCs w:val="18"/>
              </w:rPr>
            </w:pPr>
            <w:r w:rsidRPr="00595A79">
              <w:rPr>
                <w:b/>
                <w:sz w:val="18"/>
                <w:szCs w:val="18"/>
              </w:rPr>
              <w:t>В день рассмотрен ия   документов и сведений</w:t>
            </w:r>
          </w:p>
          <w:p w:rsidR="00595A79" w:rsidRPr="00595A79" w:rsidRDefault="00595A79" w:rsidP="008E4330">
            <w:pPr>
              <w:tabs>
                <w:tab w:val="left" w:pos="3976"/>
              </w:tabs>
              <w:ind w:left="-142" w:right="-136" w:firstLine="284"/>
              <w:jc w:val="center"/>
              <w:rPr>
                <w:b/>
                <w:sz w:val="18"/>
                <w:szCs w:val="18"/>
              </w:rPr>
            </w:pPr>
            <w:r w:rsidRPr="00595A79">
              <w:rPr>
                <w:b/>
                <w:sz w:val="18"/>
                <w:szCs w:val="18"/>
              </w:rPr>
              <w:t xml:space="preserve">  </w:t>
            </w:r>
          </w:p>
        </w:tc>
        <w:tc>
          <w:tcPr>
            <w:tcW w:w="1843" w:type="dxa"/>
            <w:tcBorders>
              <w:bottom w:val="nil"/>
            </w:tcBorders>
          </w:tcPr>
          <w:p w:rsidR="00595A79" w:rsidRPr="00595A79" w:rsidRDefault="00595A79" w:rsidP="008E4330">
            <w:pPr>
              <w:tabs>
                <w:tab w:val="left" w:pos="3976"/>
              </w:tabs>
              <w:ind w:left="-142" w:right="-136" w:firstLine="284"/>
              <w:jc w:val="center"/>
              <w:rPr>
                <w:b/>
                <w:sz w:val="18"/>
                <w:szCs w:val="18"/>
              </w:rPr>
            </w:pPr>
            <w:r w:rsidRPr="00595A79">
              <w:rPr>
                <w:b/>
                <w:sz w:val="18"/>
                <w:szCs w:val="18"/>
              </w:rPr>
              <w:t>Должностное лицо Уполномоченного органа, ответственное за предоставление услуги; Руководитель Уполномоченного органа) или иное уполномоченное им лицо</w:t>
            </w:r>
          </w:p>
        </w:tc>
        <w:tc>
          <w:tcPr>
            <w:tcW w:w="1984" w:type="dxa"/>
            <w:tcBorders>
              <w:bottom w:val="nil"/>
            </w:tcBorders>
          </w:tcPr>
          <w:p w:rsidR="00595A79" w:rsidRPr="00595A79" w:rsidRDefault="00595A79" w:rsidP="008E4330">
            <w:pPr>
              <w:tabs>
                <w:tab w:val="left" w:pos="3976"/>
              </w:tabs>
              <w:ind w:left="-142" w:right="-136" w:firstLine="284"/>
              <w:jc w:val="center"/>
              <w:rPr>
                <w:b/>
                <w:sz w:val="18"/>
                <w:szCs w:val="18"/>
              </w:rPr>
            </w:pPr>
            <w:r w:rsidRPr="00595A79">
              <w:rPr>
                <w:b/>
                <w:sz w:val="18"/>
                <w:szCs w:val="18"/>
              </w:rPr>
              <w:t>Уполно- моченный</w:t>
            </w:r>
          </w:p>
          <w:p w:rsidR="00595A79" w:rsidRPr="00595A79" w:rsidRDefault="00595A79" w:rsidP="008E4330">
            <w:pPr>
              <w:tabs>
                <w:tab w:val="left" w:pos="3976"/>
              </w:tabs>
              <w:ind w:left="-142" w:right="-136" w:firstLine="284"/>
              <w:jc w:val="center"/>
              <w:rPr>
                <w:b/>
                <w:sz w:val="18"/>
                <w:szCs w:val="18"/>
              </w:rPr>
            </w:pPr>
            <w:r w:rsidRPr="00595A79">
              <w:rPr>
                <w:b/>
                <w:sz w:val="18"/>
                <w:szCs w:val="18"/>
              </w:rPr>
              <w:t xml:space="preserve"> орган)</w:t>
            </w:r>
          </w:p>
          <w:p w:rsidR="00595A79" w:rsidRPr="00595A79" w:rsidRDefault="00595A79" w:rsidP="008E4330">
            <w:pPr>
              <w:tabs>
                <w:tab w:val="left" w:pos="3976"/>
              </w:tabs>
              <w:ind w:left="-142" w:right="-136" w:firstLine="284"/>
              <w:jc w:val="center"/>
              <w:rPr>
                <w:b/>
                <w:sz w:val="18"/>
                <w:szCs w:val="18"/>
              </w:rPr>
            </w:pPr>
            <w:r w:rsidRPr="00595A79">
              <w:rPr>
                <w:b/>
                <w:sz w:val="18"/>
                <w:szCs w:val="18"/>
              </w:rPr>
              <w:t>/ ГИС</w:t>
            </w:r>
          </w:p>
        </w:tc>
        <w:tc>
          <w:tcPr>
            <w:tcW w:w="2268" w:type="dxa"/>
          </w:tcPr>
          <w:p w:rsidR="00595A79" w:rsidRPr="00595A79" w:rsidRDefault="00595A79" w:rsidP="008E4330">
            <w:pPr>
              <w:tabs>
                <w:tab w:val="left" w:pos="3976"/>
              </w:tabs>
              <w:ind w:left="-142" w:right="-136" w:firstLine="284"/>
              <w:jc w:val="center"/>
              <w:rPr>
                <w:b/>
                <w:sz w:val="18"/>
                <w:szCs w:val="18"/>
              </w:rPr>
            </w:pPr>
          </w:p>
        </w:tc>
        <w:tc>
          <w:tcPr>
            <w:tcW w:w="2410" w:type="dxa"/>
          </w:tcPr>
          <w:p w:rsidR="00595A79" w:rsidRPr="00595A79" w:rsidRDefault="00595A79" w:rsidP="008E4330">
            <w:pPr>
              <w:tabs>
                <w:tab w:val="left" w:pos="3976"/>
              </w:tabs>
              <w:ind w:left="-142" w:right="-136" w:firstLine="284"/>
              <w:jc w:val="center"/>
              <w:rPr>
                <w:b/>
                <w:sz w:val="18"/>
                <w:szCs w:val="18"/>
              </w:rPr>
            </w:pPr>
            <w:r w:rsidRPr="00595A79">
              <w:rPr>
                <w:b/>
                <w:sz w:val="18"/>
                <w:szCs w:val="18"/>
              </w:rPr>
              <w:t>Результат предоставления муниципальной услуги</w:t>
            </w:r>
          </w:p>
          <w:p w:rsidR="00595A79" w:rsidRPr="00595A79" w:rsidRDefault="00595A79" w:rsidP="008E4330">
            <w:pPr>
              <w:tabs>
                <w:tab w:val="left" w:pos="3976"/>
              </w:tabs>
              <w:ind w:left="-142" w:right="-136" w:firstLine="284"/>
              <w:jc w:val="center"/>
              <w:rPr>
                <w:b/>
                <w:sz w:val="18"/>
                <w:szCs w:val="18"/>
              </w:rPr>
            </w:pPr>
            <w:r w:rsidRPr="00595A79">
              <w:rPr>
                <w:b/>
                <w:sz w:val="18"/>
                <w:szCs w:val="18"/>
              </w:rPr>
              <w:t>о форме, приведенной в Приложении № 1 к Административному регламенту, подписанный усиленной квалифицированной подписью руководителя Уполномоченного органа или иного уполномоченного им лица.</w:t>
            </w:r>
          </w:p>
          <w:p w:rsidR="00595A79" w:rsidRPr="00595A79" w:rsidRDefault="00595A79" w:rsidP="008E4330">
            <w:pPr>
              <w:tabs>
                <w:tab w:val="left" w:pos="3976"/>
              </w:tabs>
              <w:ind w:left="-142" w:right="-136" w:firstLine="284"/>
              <w:jc w:val="center"/>
              <w:rPr>
                <w:b/>
                <w:sz w:val="18"/>
                <w:szCs w:val="18"/>
              </w:rPr>
            </w:pPr>
            <w:r w:rsidRPr="00595A79">
              <w:rPr>
                <w:b/>
                <w:sz w:val="18"/>
                <w:szCs w:val="18"/>
              </w:rPr>
              <w:t>Уведомление об отказе в предоставлении муниципальной услуги, приведенное в Приложении № 2 к Административному регламенту, подписанный усиленной</w:t>
            </w:r>
          </w:p>
          <w:p w:rsidR="00595A79" w:rsidRPr="00595A79" w:rsidRDefault="00595A79" w:rsidP="008E4330">
            <w:pPr>
              <w:tabs>
                <w:tab w:val="left" w:pos="3976"/>
              </w:tabs>
              <w:ind w:left="-142" w:right="-136" w:firstLine="284"/>
              <w:jc w:val="center"/>
              <w:rPr>
                <w:b/>
                <w:sz w:val="18"/>
                <w:szCs w:val="18"/>
              </w:rPr>
            </w:pPr>
            <w:r w:rsidRPr="00595A79">
              <w:rPr>
                <w:b/>
                <w:sz w:val="18"/>
                <w:szCs w:val="18"/>
              </w:rPr>
              <w:t>квалифицированной подписью руководителя</w:t>
            </w:r>
          </w:p>
        </w:tc>
      </w:tr>
    </w:tbl>
    <w:tbl>
      <w:tblPr>
        <w:tblStyle w:val="TableNormal8"/>
        <w:tblW w:w="1573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3119"/>
        <w:gridCol w:w="1701"/>
        <w:gridCol w:w="1843"/>
        <w:gridCol w:w="1984"/>
        <w:gridCol w:w="2247"/>
        <w:gridCol w:w="2431"/>
      </w:tblGrid>
      <w:tr w:rsidR="00723D68" w:rsidRPr="00723D68" w:rsidTr="00AA1F81">
        <w:trPr>
          <w:trHeight w:val="845"/>
        </w:trPr>
        <w:tc>
          <w:tcPr>
            <w:tcW w:w="2410" w:type="dxa"/>
            <w:vMerge w:val="restart"/>
          </w:tcPr>
          <w:p w:rsidR="00723D68" w:rsidRPr="00723D68" w:rsidRDefault="00723D68" w:rsidP="008E4330">
            <w:pPr>
              <w:pStyle w:val="TableParagraph"/>
              <w:ind w:left="-142" w:right="-136"/>
              <w:rPr>
                <w:rFonts w:ascii="Times New Roman" w:hAnsi="Times New Roman" w:cs="Times New Roman"/>
                <w:sz w:val="18"/>
                <w:szCs w:val="18"/>
              </w:rPr>
            </w:pPr>
          </w:p>
          <w:p w:rsidR="00723D68" w:rsidRPr="00723D68" w:rsidRDefault="00723D68" w:rsidP="008E4330">
            <w:pPr>
              <w:pStyle w:val="TableParagraph"/>
              <w:ind w:left="-142" w:right="-136"/>
              <w:rPr>
                <w:rFonts w:ascii="Times New Roman" w:hAnsi="Times New Roman" w:cs="Times New Roman"/>
                <w:sz w:val="18"/>
                <w:szCs w:val="18"/>
              </w:rPr>
            </w:pPr>
          </w:p>
          <w:p w:rsidR="00723D68" w:rsidRPr="00723D68" w:rsidRDefault="00723D68" w:rsidP="008E4330">
            <w:pPr>
              <w:pStyle w:val="TableParagraph"/>
              <w:ind w:left="-142" w:right="-136"/>
              <w:rPr>
                <w:rFonts w:ascii="Times New Roman" w:hAnsi="Times New Roman" w:cs="Times New Roman"/>
                <w:sz w:val="18"/>
                <w:szCs w:val="18"/>
              </w:rPr>
            </w:pPr>
          </w:p>
          <w:p w:rsidR="00723D68" w:rsidRPr="00723D68" w:rsidRDefault="00723D68" w:rsidP="008E4330">
            <w:pPr>
              <w:pStyle w:val="TableParagraph"/>
              <w:ind w:left="-142" w:right="-136"/>
              <w:rPr>
                <w:rFonts w:ascii="Times New Roman" w:hAnsi="Times New Roman" w:cs="Times New Roman"/>
                <w:sz w:val="18"/>
                <w:szCs w:val="18"/>
              </w:rPr>
            </w:pPr>
          </w:p>
          <w:p w:rsidR="00723D68" w:rsidRPr="00723D68" w:rsidRDefault="00723D68" w:rsidP="008E4330">
            <w:pPr>
              <w:pStyle w:val="TableParagraph"/>
              <w:ind w:left="-142" w:right="-136"/>
              <w:rPr>
                <w:rFonts w:ascii="Times New Roman" w:hAnsi="Times New Roman" w:cs="Times New Roman"/>
                <w:sz w:val="18"/>
                <w:szCs w:val="18"/>
              </w:rPr>
            </w:pPr>
          </w:p>
          <w:p w:rsidR="00723D68" w:rsidRPr="00723D68" w:rsidRDefault="00723D68" w:rsidP="008E4330">
            <w:pPr>
              <w:pStyle w:val="TableParagraph"/>
              <w:ind w:left="-142" w:right="-136"/>
              <w:rPr>
                <w:rFonts w:ascii="Times New Roman" w:hAnsi="Times New Roman" w:cs="Times New Roman"/>
                <w:sz w:val="18"/>
                <w:szCs w:val="18"/>
              </w:rPr>
            </w:pPr>
          </w:p>
          <w:p w:rsidR="00723D68" w:rsidRPr="00723D68" w:rsidRDefault="00723D68" w:rsidP="008E4330">
            <w:pPr>
              <w:pStyle w:val="TableParagraph"/>
              <w:ind w:left="-142" w:right="-136"/>
              <w:rPr>
                <w:rFonts w:ascii="Times New Roman" w:hAnsi="Times New Roman" w:cs="Times New Roman"/>
                <w:sz w:val="18"/>
                <w:szCs w:val="18"/>
              </w:rPr>
            </w:pPr>
          </w:p>
          <w:p w:rsidR="00723D68" w:rsidRPr="00723D68" w:rsidRDefault="00723D68" w:rsidP="008E4330">
            <w:pPr>
              <w:pStyle w:val="TableParagraph"/>
              <w:ind w:left="-142" w:right="-136"/>
              <w:rPr>
                <w:rFonts w:ascii="Times New Roman" w:hAnsi="Times New Roman" w:cs="Times New Roman"/>
                <w:sz w:val="18"/>
                <w:szCs w:val="18"/>
              </w:rPr>
            </w:pPr>
          </w:p>
          <w:p w:rsidR="00723D68" w:rsidRPr="00723D68" w:rsidRDefault="00723D68" w:rsidP="008E4330">
            <w:pPr>
              <w:pStyle w:val="TableParagraph"/>
              <w:ind w:left="-142" w:right="-136"/>
              <w:rPr>
                <w:rFonts w:ascii="Times New Roman" w:hAnsi="Times New Roman" w:cs="Times New Roman"/>
                <w:sz w:val="18"/>
                <w:szCs w:val="18"/>
              </w:rPr>
            </w:pPr>
          </w:p>
          <w:p w:rsidR="00723D68" w:rsidRPr="00723D68" w:rsidRDefault="00723D68" w:rsidP="008E4330">
            <w:pPr>
              <w:pStyle w:val="TableParagraph"/>
              <w:ind w:left="-142" w:right="-136"/>
              <w:rPr>
                <w:rFonts w:ascii="Times New Roman" w:hAnsi="Times New Roman" w:cs="Times New Roman"/>
                <w:sz w:val="18"/>
                <w:szCs w:val="18"/>
              </w:rPr>
            </w:pPr>
          </w:p>
          <w:p w:rsidR="00723D68" w:rsidRPr="00723D68" w:rsidRDefault="00723D68" w:rsidP="008E4330">
            <w:pPr>
              <w:pStyle w:val="TableParagraph"/>
              <w:ind w:left="-142" w:right="-136"/>
              <w:rPr>
                <w:rFonts w:ascii="Times New Roman" w:hAnsi="Times New Roman" w:cs="Times New Roman"/>
                <w:sz w:val="18"/>
                <w:szCs w:val="18"/>
              </w:rPr>
            </w:pPr>
          </w:p>
          <w:p w:rsidR="00723D68" w:rsidRPr="00723D68" w:rsidRDefault="00723D68" w:rsidP="008E4330">
            <w:pPr>
              <w:pStyle w:val="TableParagraph"/>
              <w:ind w:left="-142" w:right="-136"/>
              <w:rPr>
                <w:rFonts w:ascii="Times New Roman" w:hAnsi="Times New Roman" w:cs="Times New Roman"/>
                <w:sz w:val="18"/>
                <w:szCs w:val="18"/>
              </w:rPr>
            </w:pPr>
          </w:p>
          <w:p w:rsidR="00723D68" w:rsidRPr="00723D68" w:rsidRDefault="00723D68" w:rsidP="008E4330">
            <w:pPr>
              <w:pStyle w:val="TableParagraph"/>
              <w:ind w:left="-142" w:right="-136"/>
              <w:rPr>
                <w:rFonts w:ascii="Times New Roman" w:hAnsi="Times New Roman" w:cs="Times New Roman"/>
                <w:sz w:val="18"/>
                <w:szCs w:val="18"/>
              </w:rPr>
            </w:pPr>
          </w:p>
          <w:p w:rsidR="00723D68" w:rsidRPr="00723D68" w:rsidRDefault="00723D68" w:rsidP="008E4330">
            <w:pPr>
              <w:pStyle w:val="TableParagraph"/>
              <w:ind w:left="-142" w:right="-136"/>
              <w:rPr>
                <w:rFonts w:ascii="Times New Roman" w:hAnsi="Times New Roman" w:cs="Times New Roman"/>
                <w:sz w:val="18"/>
                <w:szCs w:val="18"/>
              </w:rPr>
            </w:pPr>
          </w:p>
          <w:p w:rsidR="00723D68" w:rsidRPr="00723D68" w:rsidRDefault="00723D68" w:rsidP="008E4330">
            <w:pPr>
              <w:pStyle w:val="TableParagraph"/>
              <w:ind w:left="-142" w:right="-136"/>
              <w:rPr>
                <w:rFonts w:ascii="Times New Roman" w:hAnsi="Times New Roman" w:cs="Times New Roman"/>
                <w:sz w:val="18"/>
                <w:szCs w:val="18"/>
              </w:rPr>
            </w:pPr>
          </w:p>
          <w:p w:rsidR="00723D68" w:rsidRPr="00723D68" w:rsidRDefault="00723D68" w:rsidP="008E4330">
            <w:pPr>
              <w:pStyle w:val="TableParagraph"/>
              <w:ind w:left="-142" w:right="-136"/>
              <w:rPr>
                <w:rFonts w:ascii="Times New Roman" w:hAnsi="Times New Roman" w:cs="Times New Roman"/>
                <w:sz w:val="18"/>
                <w:szCs w:val="18"/>
              </w:rPr>
            </w:pPr>
          </w:p>
          <w:p w:rsidR="00723D68" w:rsidRPr="00723D68" w:rsidRDefault="00723D68" w:rsidP="008E4330">
            <w:pPr>
              <w:pStyle w:val="TableParagraph"/>
              <w:ind w:left="-142" w:right="-136"/>
              <w:rPr>
                <w:rFonts w:ascii="Times New Roman" w:hAnsi="Times New Roman" w:cs="Times New Roman"/>
                <w:sz w:val="18"/>
                <w:szCs w:val="18"/>
              </w:rPr>
            </w:pPr>
          </w:p>
          <w:p w:rsidR="00723D68" w:rsidRPr="00723D68" w:rsidRDefault="00723D68" w:rsidP="008E4330">
            <w:pPr>
              <w:pStyle w:val="TableParagraph"/>
              <w:ind w:left="-142" w:right="-136"/>
              <w:rPr>
                <w:rFonts w:ascii="Times New Roman" w:hAnsi="Times New Roman" w:cs="Times New Roman"/>
                <w:sz w:val="18"/>
                <w:szCs w:val="18"/>
              </w:rPr>
            </w:pPr>
          </w:p>
          <w:p w:rsidR="00723D68" w:rsidRPr="00723D68" w:rsidRDefault="00723D68" w:rsidP="008E4330">
            <w:pPr>
              <w:pStyle w:val="TableParagraph"/>
              <w:ind w:left="-142" w:right="-136"/>
              <w:rPr>
                <w:rFonts w:ascii="Times New Roman" w:hAnsi="Times New Roman" w:cs="Times New Roman"/>
                <w:sz w:val="18"/>
                <w:szCs w:val="18"/>
              </w:rPr>
            </w:pPr>
          </w:p>
          <w:p w:rsidR="00723D68" w:rsidRPr="00723D68" w:rsidRDefault="00723D68" w:rsidP="008E4330">
            <w:pPr>
              <w:pStyle w:val="TableParagraph"/>
              <w:ind w:left="-142" w:right="-136"/>
              <w:rPr>
                <w:rFonts w:ascii="Times New Roman" w:hAnsi="Times New Roman" w:cs="Times New Roman"/>
                <w:sz w:val="18"/>
                <w:szCs w:val="18"/>
              </w:rPr>
            </w:pPr>
          </w:p>
          <w:p w:rsidR="00723D68" w:rsidRPr="00723D68" w:rsidRDefault="00723D68" w:rsidP="008E4330">
            <w:pPr>
              <w:pStyle w:val="TableParagraph"/>
              <w:ind w:left="-142" w:right="-136"/>
              <w:rPr>
                <w:rFonts w:ascii="Times New Roman" w:hAnsi="Times New Roman" w:cs="Times New Roman"/>
                <w:sz w:val="18"/>
                <w:szCs w:val="18"/>
              </w:rPr>
            </w:pPr>
          </w:p>
          <w:p w:rsidR="00723D68" w:rsidRPr="00723D68" w:rsidRDefault="00723D68" w:rsidP="008E4330">
            <w:pPr>
              <w:pStyle w:val="TableParagraph"/>
              <w:ind w:left="-142" w:right="-136"/>
              <w:rPr>
                <w:rFonts w:ascii="Times New Roman" w:hAnsi="Times New Roman" w:cs="Times New Roman"/>
                <w:sz w:val="18"/>
                <w:szCs w:val="18"/>
              </w:rPr>
            </w:pPr>
          </w:p>
          <w:p w:rsidR="00723D68" w:rsidRPr="00723D68" w:rsidRDefault="00723D68" w:rsidP="008E4330">
            <w:pPr>
              <w:pStyle w:val="TableParagraph"/>
              <w:ind w:left="-142" w:right="-136"/>
              <w:rPr>
                <w:rFonts w:ascii="Times New Roman" w:hAnsi="Times New Roman" w:cs="Times New Roman"/>
                <w:sz w:val="18"/>
                <w:szCs w:val="18"/>
              </w:rPr>
            </w:pPr>
          </w:p>
          <w:p w:rsidR="00723D68" w:rsidRPr="00723D68" w:rsidRDefault="00723D68" w:rsidP="008E4330">
            <w:pPr>
              <w:pStyle w:val="TableParagraph"/>
              <w:ind w:left="-142" w:right="-136"/>
              <w:rPr>
                <w:rFonts w:ascii="Times New Roman" w:hAnsi="Times New Roman" w:cs="Times New Roman"/>
                <w:sz w:val="18"/>
                <w:szCs w:val="18"/>
              </w:rPr>
            </w:pPr>
          </w:p>
          <w:p w:rsidR="00723D68" w:rsidRPr="00723D68" w:rsidRDefault="00723D68" w:rsidP="008E4330">
            <w:pPr>
              <w:pStyle w:val="TableParagraph"/>
              <w:ind w:left="-142" w:right="-136"/>
              <w:rPr>
                <w:rFonts w:ascii="Times New Roman" w:hAnsi="Times New Roman" w:cs="Times New Roman"/>
                <w:sz w:val="18"/>
                <w:szCs w:val="18"/>
              </w:rPr>
            </w:pPr>
          </w:p>
          <w:p w:rsidR="00723D68" w:rsidRPr="00723D68" w:rsidRDefault="00723D68" w:rsidP="008E4330">
            <w:pPr>
              <w:pStyle w:val="TableParagraph"/>
              <w:ind w:left="-142" w:right="-136"/>
              <w:rPr>
                <w:rFonts w:ascii="Times New Roman" w:hAnsi="Times New Roman" w:cs="Times New Roman"/>
                <w:sz w:val="18"/>
                <w:szCs w:val="18"/>
              </w:rPr>
            </w:pPr>
          </w:p>
          <w:p w:rsidR="00723D68" w:rsidRPr="00723D68" w:rsidRDefault="00723D68" w:rsidP="008E4330">
            <w:pPr>
              <w:pStyle w:val="TableParagraph"/>
              <w:ind w:left="-142" w:right="-136"/>
              <w:rPr>
                <w:rFonts w:ascii="Times New Roman" w:hAnsi="Times New Roman" w:cs="Times New Roman"/>
                <w:sz w:val="18"/>
                <w:szCs w:val="18"/>
              </w:rPr>
            </w:pPr>
          </w:p>
          <w:p w:rsidR="00723D68" w:rsidRPr="00723D68" w:rsidRDefault="00723D68" w:rsidP="008E4330">
            <w:pPr>
              <w:pStyle w:val="TableParagraph"/>
              <w:spacing w:before="6"/>
              <w:ind w:left="-142" w:right="-136"/>
              <w:rPr>
                <w:rFonts w:ascii="Times New Roman" w:hAnsi="Times New Roman" w:cs="Times New Roman"/>
                <w:sz w:val="18"/>
                <w:szCs w:val="18"/>
              </w:rPr>
            </w:pPr>
          </w:p>
          <w:p w:rsidR="00723D68" w:rsidRPr="00723D68" w:rsidRDefault="00723D68" w:rsidP="008E4330">
            <w:pPr>
              <w:pStyle w:val="TableParagraph"/>
              <w:spacing w:before="1" w:line="191" w:lineRule="exact"/>
              <w:ind w:left="-142" w:right="-136"/>
              <w:jc w:val="center"/>
              <w:rPr>
                <w:rFonts w:ascii="Times New Roman" w:hAnsi="Times New Roman" w:cs="Times New Roman"/>
                <w:sz w:val="18"/>
                <w:szCs w:val="18"/>
              </w:rPr>
            </w:pPr>
            <w:r w:rsidRPr="00723D68">
              <w:rPr>
                <w:rFonts w:ascii="Times New Roman" w:hAnsi="Times New Roman" w:cs="Times New Roman"/>
                <w:sz w:val="18"/>
                <w:szCs w:val="18"/>
              </w:rPr>
              <w:t xml:space="preserve"> </w:t>
            </w:r>
          </w:p>
        </w:tc>
        <w:tc>
          <w:tcPr>
            <w:tcW w:w="3119" w:type="dxa"/>
          </w:tcPr>
          <w:p w:rsidR="00723D68" w:rsidRPr="00723D68" w:rsidRDefault="00723D68" w:rsidP="008E4330">
            <w:pPr>
              <w:pStyle w:val="TableParagraph"/>
              <w:ind w:left="-142" w:right="-136"/>
              <w:rPr>
                <w:rFonts w:ascii="Times New Roman" w:hAnsi="Times New Roman" w:cs="Times New Roman"/>
                <w:sz w:val="18"/>
                <w:szCs w:val="18"/>
              </w:rPr>
            </w:pPr>
          </w:p>
        </w:tc>
        <w:tc>
          <w:tcPr>
            <w:tcW w:w="1701" w:type="dxa"/>
          </w:tcPr>
          <w:p w:rsidR="00723D68" w:rsidRPr="00723D68" w:rsidRDefault="00723D68" w:rsidP="008E4330">
            <w:pPr>
              <w:pStyle w:val="TableParagraph"/>
              <w:ind w:left="-142" w:right="-136"/>
              <w:rPr>
                <w:rFonts w:ascii="Times New Roman" w:hAnsi="Times New Roman" w:cs="Times New Roman"/>
                <w:sz w:val="18"/>
                <w:szCs w:val="18"/>
              </w:rPr>
            </w:pPr>
          </w:p>
        </w:tc>
        <w:tc>
          <w:tcPr>
            <w:tcW w:w="1843" w:type="dxa"/>
          </w:tcPr>
          <w:p w:rsidR="00723D68" w:rsidRPr="00723D68" w:rsidRDefault="00723D68" w:rsidP="008E4330">
            <w:pPr>
              <w:pStyle w:val="TableParagraph"/>
              <w:ind w:left="-142" w:right="-136"/>
              <w:rPr>
                <w:rFonts w:ascii="Times New Roman" w:hAnsi="Times New Roman" w:cs="Times New Roman"/>
                <w:sz w:val="18"/>
                <w:szCs w:val="18"/>
              </w:rPr>
            </w:pPr>
          </w:p>
        </w:tc>
        <w:tc>
          <w:tcPr>
            <w:tcW w:w="1984" w:type="dxa"/>
          </w:tcPr>
          <w:p w:rsidR="00723D68" w:rsidRPr="00723D68" w:rsidRDefault="00723D68" w:rsidP="008E4330">
            <w:pPr>
              <w:pStyle w:val="TableParagraph"/>
              <w:ind w:left="-142" w:right="-136"/>
              <w:rPr>
                <w:rFonts w:ascii="Times New Roman" w:hAnsi="Times New Roman" w:cs="Times New Roman"/>
                <w:sz w:val="18"/>
                <w:szCs w:val="18"/>
              </w:rPr>
            </w:pPr>
          </w:p>
        </w:tc>
        <w:tc>
          <w:tcPr>
            <w:tcW w:w="2247" w:type="dxa"/>
          </w:tcPr>
          <w:p w:rsidR="00723D68" w:rsidRPr="00723D68" w:rsidRDefault="00723D68" w:rsidP="008E4330">
            <w:pPr>
              <w:pStyle w:val="TableParagraph"/>
              <w:ind w:left="-142" w:right="-136"/>
              <w:rPr>
                <w:rFonts w:ascii="Times New Roman" w:hAnsi="Times New Roman" w:cs="Times New Roman"/>
                <w:sz w:val="18"/>
                <w:szCs w:val="18"/>
              </w:rPr>
            </w:pPr>
          </w:p>
        </w:tc>
        <w:tc>
          <w:tcPr>
            <w:tcW w:w="2431" w:type="dxa"/>
          </w:tcPr>
          <w:p w:rsidR="00723D68" w:rsidRPr="00986566" w:rsidRDefault="00723D68" w:rsidP="008E4330">
            <w:pPr>
              <w:pStyle w:val="TableParagraph"/>
              <w:ind w:left="-142" w:right="-136"/>
              <w:rPr>
                <w:rFonts w:ascii="Times New Roman" w:hAnsi="Times New Roman" w:cs="Times New Roman"/>
                <w:sz w:val="18"/>
                <w:szCs w:val="18"/>
                <w:lang w:val="ru-RU"/>
              </w:rPr>
            </w:pPr>
            <w:r w:rsidRPr="00986566">
              <w:rPr>
                <w:rFonts w:ascii="Times New Roman" w:hAnsi="Times New Roman" w:cs="Times New Roman"/>
                <w:sz w:val="18"/>
                <w:szCs w:val="18"/>
                <w:lang w:val="ru-RU"/>
              </w:rPr>
              <w:t>Уполномоченного органа</w:t>
            </w:r>
            <w:r w:rsidRPr="00986566">
              <w:rPr>
                <w:rFonts w:ascii="Times New Roman" w:hAnsi="Times New Roman" w:cs="Times New Roman"/>
                <w:spacing w:val="-58"/>
                <w:sz w:val="18"/>
                <w:szCs w:val="18"/>
                <w:lang w:val="ru-RU"/>
              </w:rPr>
              <w:t xml:space="preserve"> </w:t>
            </w:r>
            <w:r w:rsidRPr="00986566">
              <w:rPr>
                <w:rFonts w:ascii="Times New Roman" w:hAnsi="Times New Roman" w:cs="Times New Roman"/>
                <w:sz w:val="18"/>
                <w:szCs w:val="18"/>
                <w:lang w:val="ru-RU"/>
              </w:rPr>
              <w:t>ли иного</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уполномоченного им</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лица.</w:t>
            </w:r>
          </w:p>
        </w:tc>
      </w:tr>
      <w:tr w:rsidR="00723D68" w:rsidRPr="00723D68" w:rsidTr="003145FA">
        <w:trPr>
          <w:trHeight w:val="4294"/>
        </w:trPr>
        <w:tc>
          <w:tcPr>
            <w:tcW w:w="2410" w:type="dxa"/>
            <w:vMerge/>
            <w:tcBorders>
              <w:top w:val="nil"/>
            </w:tcBorders>
          </w:tcPr>
          <w:p w:rsidR="00723D68" w:rsidRPr="00986566" w:rsidRDefault="00723D68" w:rsidP="008E4330">
            <w:pPr>
              <w:ind w:left="-142" w:right="-136"/>
              <w:rPr>
                <w:rFonts w:ascii="Times New Roman" w:hAnsi="Times New Roman" w:cs="Times New Roman"/>
                <w:sz w:val="18"/>
                <w:szCs w:val="18"/>
                <w:lang w:val="ru-RU"/>
              </w:rPr>
            </w:pPr>
          </w:p>
        </w:tc>
        <w:tc>
          <w:tcPr>
            <w:tcW w:w="3119" w:type="dxa"/>
          </w:tcPr>
          <w:p w:rsidR="00723D68" w:rsidRPr="00986566" w:rsidRDefault="00723D68" w:rsidP="00AA1F81">
            <w:pPr>
              <w:pStyle w:val="TableParagraph"/>
              <w:ind w:left="142" w:right="142"/>
              <w:rPr>
                <w:rFonts w:ascii="Times New Roman" w:hAnsi="Times New Roman" w:cs="Times New Roman"/>
                <w:sz w:val="18"/>
                <w:szCs w:val="18"/>
                <w:lang w:val="ru-RU"/>
              </w:rPr>
            </w:pPr>
            <w:r w:rsidRPr="00986566">
              <w:rPr>
                <w:rFonts w:ascii="Times New Roman" w:hAnsi="Times New Roman" w:cs="Times New Roman"/>
                <w:sz w:val="18"/>
                <w:szCs w:val="18"/>
                <w:lang w:val="ru-RU"/>
              </w:rPr>
              <w:t>Направление в</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многофункциональный центр</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результата муниципальной услуги,</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указанного в пункте 2.3.</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Административного регламента, в</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форме электронного документа,</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подписанного усиленной</w:t>
            </w:r>
            <w:r w:rsidRPr="00986566">
              <w:rPr>
                <w:rFonts w:ascii="Times New Roman" w:hAnsi="Times New Roman" w:cs="Times New Roman"/>
                <w:spacing w:val="1"/>
                <w:sz w:val="18"/>
                <w:szCs w:val="18"/>
                <w:lang w:val="ru-RU"/>
              </w:rPr>
              <w:t xml:space="preserve"> к</w:t>
            </w:r>
            <w:r w:rsidRPr="00986566">
              <w:rPr>
                <w:rFonts w:ascii="Times New Roman" w:hAnsi="Times New Roman" w:cs="Times New Roman"/>
                <w:sz w:val="18"/>
                <w:szCs w:val="18"/>
                <w:lang w:val="ru-RU"/>
              </w:rPr>
              <w:t>валифицированной электронной</w:t>
            </w:r>
            <w:r w:rsidRPr="00986566">
              <w:rPr>
                <w:rFonts w:ascii="Times New Roman" w:hAnsi="Times New Roman" w:cs="Times New Roman"/>
                <w:spacing w:val="1"/>
                <w:sz w:val="18"/>
                <w:szCs w:val="18"/>
                <w:lang w:val="ru-RU"/>
              </w:rPr>
              <w:t xml:space="preserve"> п</w:t>
            </w:r>
            <w:r w:rsidRPr="00986566">
              <w:rPr>
                <w:rFonts w:ascii="Times New Roman" w:hAnsi="Times New Roman" w:cs="Times New Roman"/>
                <w:sz w:val="18"/>
                <w:szCs w:val="18"/>
                <w:lang w:val="ru-RU"/>
              </w:rPr>
              <w:t>одписью уполномоченного</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должностного лица</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Уполномоченного</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органа</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w:t>
            </w:r>
            <w:r w:rsidRPr="00986566">
              <w:rPr>
                <w:rFonts w:ascii="Times New Roman" w:hAnsi="Times New Roman" w:cs="Times New Roman"/>
                <w:i/>
                <w:sz w:val="18"/>
                <w:szCs w:val="18"/>
                <w:lang w:val="ru-RU"/>
              </w:rPr>
              <w:t>в</w:t>
            </w:r>
            <w:r w:rsidRPr="00986566">
              <w:rPr>
                <w:rFonts w:ascii="Times New Roman" w:hAnsi="Times New Roman" w:cs="Times New Roman"/>
                <w:i/>
                <w:spacing w:val="-5"/>
                <w:sz w:val="18"/>
                <w:szCs w:val="18"/>
                <w:lang w:val="ru-RU"/>
              </w:rPr>
              <w:t xml:space="preserve"> </w:t>
            </w:r>
            <w:r w:rsidRPr="00986566">
              <w:rPr>
                <w:rFonts w:ascii="Times New Roman" w:hAnsi="Times New Roman" w:cs="Times New Roman"/>
                <w:i/>
                <w:sz w:val="18"/>
                <w:szCs w:val="18"/>
                <w:lang w:val="ru-RU"/>
              </w:rPr>
              <w:t>случае,</w:t>
            </w:r>
            <w:r w:rsidRPr="00986566">
              <w:rPr>
                <w:rFonts w:ascii="Times New Roman" w:hAnsi="Times New Roman" w:cs="Times New Roman"/>
                <w:i/>
                <w:spacing w:val="-57"/>
                <w:sz w:val="18"/>
                <w:szCs w:val="18"/>
                <w:lang w:val="ru-RU"/>
              </w:rPr>
              <w:t xml:space="preserve"> </w:t>
            </w:r>
            <w:r w:rsidRPr="00986566">
              <w:rPr>
                <w:rFonts w:ascii="Times New Roman" w:hAnsi="Times New Roman" w:cs="Times New Roman"/>
                <w:i/>
                <w:sz w:val="18"/>
                <w:szCs w:val="18"/>
                <w:lang w:val="ru-RU"/>
              </w:rPr>
              <w:t>если предусмотрено</w:t>
            </w:r>
            <w:r w:rsidRPr="00986566">
              <w:rPr>
                <w:rFonts w:ascii="Times New Roman" w:hAnsi="Times New Roman" w:cs="Times New Roman"/>
                <w:i/>
                <w:spacing w:val="1"/>
                <w:sz w:val="18"/>
                <w:szCs w:val="18"/>
                <w:lang w:val="ru-RU"/>
              </w:rPr>
              <w:t xml:space="preserve"> </w:t>
            </w:r>
            <w:r w:rsidRPr="00986566">
              <w:rPr>
                <w:rFonts w:ascii="Times New Roman" w:hAnsi="Times New Roman" w:cs="Times New Roman"/>
                <w:i/>
                <w:sz w:val="18"/>
                <w:szCs w:val="18"/>
                <w:lang w:val="ru-RU"/>
              </w:rPr>
              <w:t>региональными</w:t>
            </w:r>
            <w:r w:rsidRPr="00986566">
              <w:rPr>
                <w:rFonts w:ascii="Times New Roman" w:hAnsi="Times New Roman" w:cs="Times New Roman"/>
                <w:i/>
                <w:spacing w:val="-4"/>
                <w:sz w:val="18"/>
                <w:szCs w:val="18"/>
                <w:lang w:val="ru-RU"/>
              </w:rPr>
              <w:t xml:space="preserve"> </w:t>
            </w:r>
            <w:r w:rsidRPr="00986566">
              <w:rPr>
                <w:rFonts w:ascii="Times New Roman" w:hAnsi="Times New Roman" w:cs="Times New Roman"/>
                <w:i/>
                <w:sz w:val="18"/>
                <w:szCs w:val="18"/>
                <w:lang w:val="ru-RU"/>
              </w:rPr>
              <w:t>соглашениями</w:t>
            </w:r>
            <w:r w:rsidRPr="00986566">
              <w:rPr>
                <w:rFonts w:ascii="Times New Roman" w:hAnsi="Times New Roman" w:cs="Times New Roman"/>
                <w:sz w:val="18"/>
                <w:szCs w:val="18"/>
                <w:lang w:val="ru-RU"/>
              </w:rPr>
              <w:t>)</w:t>
            </w:r>
          </w:p>
        </w:tc>
        <w:tc>
          <w:tcPr>
            <w:tcW w:w="1701" w:type="dxa"/>
          </w:tcPr>
          <w:p w:rsidR="00723D68" w:rsidRPr="00986566" w:rsidRDefault="00723D68" w:rsidP="008E4330">
            <w:pPr>
              <w:pStyle w:val="TableParagraph"/>
              <w:ind w:left="-142" w:right="-136"/>
              <w:rPr>
                <w:rFonts w:ascii="Times New Roman" w:hAnsi="Times New Roman" w:cs="Times New Roman"/>
                <w:sz w:val="18"/>
                <w:szCs w:val="18"/>
                <w:lang w:val="ru-RU"/>
              </w:rPr>
            </w:pPr>
            <w:r w:rsidRPr="00986566">
              <w:rPr>
                <w:rFonts w:ascii="Times New Roman" w:hAnsi="Times New Roman" w:cs="Times New Roman"/>
                <w:sz w:val="18"/>
                <w:szCs w:val="18"/>
                <w:lang w:val="ru-RU"/>
              </w:rPr>
              <w:t>В сроки, установленн-ые соглашением</w:t>
            </w:r>
          </w:p>
          <w:p w:rsidR="00723D68" w:rsidRPr="00986566" w:rsidRDefault="00723D68" w:rsidP="008E4330">
            <w:pPr>
              <w:pStyle w:val="TableParagraph"/>
              <w:ind w:left="-142" w:right="-136"/>
              <w:rPr>
                <w:rFonts w:ascii="Times New Roman" w:hAnsi="Times New Roman" w:cs="Times New Roman"/>
                <w:sz w:val="18"/>
                <w:szCs w:val="18"/>
                <w:lang w:val="ru-RU"/>
              </w:rPr>
            </w:pPr>
            <w:r w:rsidRPr="00986566">
              <w:rPr>
                <w:rFonts w:ascii="Times New Roman" w:hAnsi="Times New Roman" w:cs="Times New Roman"/>
                <w:sz w:val="18"/>
                <w:szCs w:val="18"/>
                <w:lang w:val="ru-RU"/>
              </w:rPr>
              <w:t>Взаимодействие  и между</w:t>
            </w:r>
          </w:p>
          <w:p w:rsidR="00723D68" w:rsidRPr="00986566" w:rsidRDefault="00723D68" w:rsidP="008E4330">
            <w:pPr>
              <w:pStyle w:val="TableParagraph"/>
              <w:ind w:left="-142" w:right="-136"/>
              <w:rPr>
                <w:rFonts w:ascii="Times New Roman" w:hAnsi="Times New Roman" w:cs="Times New Roman"/>
                <w:sz w:val="18"/>
                <w:szCs w:val="18"/>
                <w:lang w:val="ru-RU"/>
              </w:rPr>
            </w:pPr>
            <w:r w:rsidRPr="00986566">
              <w:rPr>
                <w:rFonts w:ascii="Times New Roman" w:hAnsi="Times New Roman" w:cs="Times New Roman"/>
                <w:sz w:val="18"/>
                <w:szCs w:val="18"/>
                <w:lang w:val="ru-RU"/>
              </w:rPr>
              <w:t>Уполномоченным органом</w:t>
            </w:r>
          </w:p>
          <w:p w:rsidR="00723D68" w:rsidRPr="00986566" w:rsidRDefault="00723D68" w:rsidP="008E4330">
            <w:pPr>
              <w:pStyle w:val="TableParagraph"/>
              <w:ind w:left="-142" w:right="-136"/>
              <w:rPr>
                <w:rFonts w:ascii="Times New Roman" w:hAnsi="Times New Roman" w:cs="Times New Roman"/>
                <w:sz w:val="18"/>
                <w:szCs w:val="18"/>
                <w:lang w:val="ru-RU"/>
              </w:rPr>
            </w:pPr>
            <w:r w:rsidRPr="00986566">
              <w:rPr>
                <w:rFonts w:ascii="Times New Roman" w:hAnsi="Times New Roman" w:cs="Times New Roman"/>
                <w:sz w:val="18"/>
                <w:szCs w:val="18"/>
                <w:lang w:val="ru-RU"/>
              </w:rPr>
              <w:t>многофункци ональным центром</w:t>
            </w:r>
          </w:p>
        </w:tc>
        <w:tc>
          <w:tcPr>
            <w:tcW w:w="1843" w:type="dxa"/>
          </w:tcPr>
          <w:p w:rsidR="00723D68" w:rsidRPr="00986566" w:rsidRDefault="00723D68" w:rsidP="008E4330">
            <w:pPr>
              <w:pStyle w:val="TableParagraph"/>
              <w:ind w:left="-142" w:right="-136"/>
              <w:rPr>
                <w:rFonts w:ascii="Times New Roman" w:hAnsi="Times New Roman" w:cs="Times New Roman"/>
                <w:sz w:val="18"/>
                <w:szCs w:val="18"/>
                <w:lang w:val="ru-RU"/>
              </w:rPr>
            </w:pPr>
            <w:r w:rsidRPr="00986566">
              <w:rPr>
                <w:rFonts w:ascii="Times New Roman" w:hAnsi="Times New Roman" w:cs="Times New Roman"/>
                <w:sz w:val="18"/>
                <w:szCs w:val="18"/>
                <w:lang w:val="ru-RU"/>
              </w:rPr>
              <w:t>Должностное лицо</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Уполномоченного органа,</w:t>
            </w:r>
            <w:r w:rsidRPr="00986566">
              <w:rPr>
                <w:rFonts w:ascii="Times New Roman" w:hAnsi="Times New Roman" w:cs="Times New Roman"/>
                <w:spacing w:val="-58"/>
                <w:sz w:val="18"/>
                <w:szCs w:val="18"/>
                <w:lang w:val="ru-RU"/>
              </w:rPr>
              <w:t xml:space="preserve"> </w:t>
            </w:r>
            <w:r w:rsidRPr="00986566">
              <w:rPr>
                <w:rFonts w:ascii="Times New Roman" w:hAnsi="Times New Roman" w:cs="Times New Roman"/>
                <w:sz w:val="18"/>
                <w:szCs w:val="18"/>
                <w:lang w:val="ru-RU"/>
              </w:rPr>
              <w:t>ответственное за</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предоставление</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муниципальной</w:t>
            </w:r>
          </w:p>
          <w:p w:rsidR="00723D68" w:rsidRPr="00723D68" w:rsidRDefault="00723D68" w:rsidP="008E4330">
            <w:pPr>
              <w:pStyle w:val="TableParagraph"/>
              <w:ind w:left="-142" w:right="-136"/>
              <w:rPr>
                <w:rFonts w:ascii="Times New Roman" w:hAnsi="Times New Roman" w:cs="Times New Roman"/>
                <w:sz w:val="18"/>
                <w:szCs w:val="18"/>
              </w:rPr>
            </w:pPr>
            <w:r w:rsidRPr="00723D68">
              <w:rPr>
                <w:rFonts w:ascii="Times New Roman" w:hAnsi="Times New Roman" w:cs="Times New Roman"/>
                <w:sz w:val="18"/>
                <w:szCs w:val="18"/>
              </w:rPr>
              <w:t>услуги</w:t>
            </w:r>
          </w:p>
        </w:tc>
        <w:tc>
          <w:tcPr>
            <w:tcW w:w="1984" w:type="dxa"/>
          </w:tcPr>
          <w:p w:rsidR="00723D68" w:rsidRPr="00986566" w:rsidRDefault="00723D68" w:rsidP="008E4330">
            <w:pPr>
              <w:pStyle w:val="TableParagraph"/>
              <w:ind w:left="-142" w:right="-136"/>
              <w:rPr>
                <w:rFonts w:ascii="Times New Roman" w:hAnsi="Times New Roman" w:cs="Times New Roman"/>
                <w:sz w:val="18"/>
                <w:szCs w:val="18"/>
                <w:lang w:val="ru-RU"/>
              </w:rPr>
            </w:pPr>
            <w:r w:rsidRPr="00986566">
              <w:rPr>
                <w:rFonts w:ascii="Times New Roman" w:hAnsi="Times New Roman" w:cs="Times New Roman"/>
                <w:sz w:val="18"/>
                <w:szCs w:val="18"/>
                <w:lang w:val="ru-RU"/>
              </w:rPr>
              <w:t>Уполном</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оченный</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орган) /</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АИС</w:t>
            </w:r>
            <w:r w:rsidRPr="00986566">
              <w:rPr>
                <w:rFonts w:ascii="Times New Roman" w:hAnsi="Times New Roman" w:cs="Times New Roman"/>
                <w:spacing w:val="-14"/>
                <w:sz w:val="18"/>
                <w:szCs w:val="18"/>
                <w:lang w:val="ru-RU"/>
              </w:rPr>
              <w:t xml:space="preserve"> </w:t>
            </w:r>
            <w:r w:rsidRPr="00986566">
              <w:rPr>
                <w:rFonts w:ascii="Times New Roman" w:hAnsi="Times New Roman" w:cs="Times New Roman"/>
                <w:sz w:val="18"/>
                <w:szCs w:val="18"/>
                <w:lang w:val="ru-RU"/>
              </w:rPr>
              <w:t>МФЦ</w:t>
            </w:r>
          </w:p>
        </w:tc>
        <w:tc>
          <w:tcPr>
            <w:tcW w:w="2247" w:type="dxa"/>
          </w:tcPr>
          <w:p w:rsidR="00723D68" w:rsidRPr="00986566" w:rsidRDefault="00723D68" w:rsidP="008E4330">
            <w:pPr>
              <w:pStyle w:val="TableParagraph"/>
              <w:ind w:left="-142" w:right="-136"/>
              <w:rPr>
                <w:rFonts w:ascii="Times New Roman" w:hAnsi="Times New Roman" w:cs="Times New Roman"/>
                <w:sz w:val="18"/>
                <w:szCs w:val="18"/>
                <w:lang w:val="ru-RU"/>
              </w:rPr>
            </w:pPr>
            <w:r w:rsidRPr="00986566">
              <w:rPr>
                <w:rFonts w:ascii="Times New Roman" w:hAnsi="Times New Roman" w:cs="Times New Roman"/>
                <w:sz w:val="18"/>
                <w:szCs w:val="18"/>
                <w:lang w:val="ru-RU"/>
              </w:rPr>
              <w:t>Указание заявителем в Запросе способа</w:t>
            </w:r>
          </w:p>
          <w:p w:rsidR="00723D68" w:rsidRPr="00986566" w:rsidRDefault="00723D68" w:rsidP="008E4330">
            <w:pPr>
              <w:pStyle w:val="TableParagraph"/>
              <w:ind w:left="-142" w:right="-136"/>
              <w:rPr>
                <w:rFonts w:ascii="Times New Roman" w:hAnsi="Times New Roman" w:cs="Times New Roman"/>
                <w:sz w:val="18"/>
                <w:szCs w:val="18"/>
                <w:lang w:val="ru-RU"/>
              </w:rPr>
            </w:pPr>
            <w:r w:rsidRPr="00986566">
              <w:rPr>
                <w:rFonts w:ascii="Times New Roman" w:hAnsi="Times New Roman" w:cs="Times New Roman"/>
                <w:sz w:val="18"/>
                <w:szCs w:val="18"/>
                <w:lang w:val="ru-RU"/>
              </w:rPr>
              <w:t>подачи результата</w:t>
            </w:r>
          </w:p>
          <w:p w:rsidR="00723D68" w:rsidRPr="00986566" w:rsidRDefault="00723D68" w:rsidP="008E4330">
            <w:pPr>
              <w:pStyle w:val="TableParagraph"/>
              <w:ind w:left="-142" w:right="-136"/>
              <w:rPr>
                <w:rFonts w:ascii="Times New Roman" w:hAnsi="Times New Roman" w:cs="Times New Roman"/>
                <w:sz w:val="18"/>
                <w:szCs w:val="18"/>
                <w:lang w:val="ru-RU"/>
              </w:rPr>
            </w:pPr>
            <w:r w:rsidRPr="00986566">
              <w:rPr>
                <w:rFonts w:ascii="Times New Roman" w:hAnsi="Times New Roman" w:cs="Times New Roman"/>
                <w:sz w:val="18"/>
                <w:szCs w:val="18"/>
                <w:lang w:val="ru-RU"/>
              </w:rPr>
              <w:t>муниципальной услуги в многофункциона льном центре, а также подача Запроса через многофункциона льный центр</w:t>
            </w:r>
          </w:p>
        </w:tc>
        <w:tc>
          <w:tcPr>
            <w:tcW w:w="2431" w:type="dxa"/>
          </w:tcPr>
          <w:p w:rsidR="00723D68" w:rsidRPr="00986566" w:rsidRDefault="00723D68" w:rsidP="008E4330">
            <w:pPr>
              <w:pStyle w:val="TableParagraph"/>
              <w:ind w:left="-142" w:right="-136"/>
              <w:rPr>
                <w:rFonts w:ascii="Times New Roman" w:hAnsi="Times New Roman" w:cs="Times New Roman"/>
                <w:sz w:val="18"/>
                <w:szCs w:val="18"/>
                <w:lang w:val="ru-RU"/>
              </w:rPr>
            </w:pPr>
            <w:r w:rsidRPr="00986566">
              <w:rPr>
                <w:rFonts w:ascii="Times New Roman" w:hAnsi="Times New Roman" w:cs="Times New Roman"/>
                <w:sz w:val="18"/>
                <w:szCs w:val="18"/>
                <w:lang w:val="ru-RU"/>
              </w:rPr>
              <w:t>Выдача результата муниципальной услуги заявителю в форме бумажного документа, подтверждающего содержание</w:t>
            </w:r>
          </w:p>
          <w:p w:rsidR="00723D68" w:rsidRPr="00986566" w:rsidRDefault="00723D68" w:rsidP="008E4330">
            <w:pPr>
              <w:pStyle w:val="TableParagraph"/>
              <w:ind w:left="-142" w:right="-136"/>
              <w:rPr>
                <w:rFonts w:ascii="Times New Roman" w:hAnsi="Times New Roman" w:cs="Times New Roman"/>
                <w:sz w:val="18"/>
                <w:szCs w:val="18"/>
                <w:lang w:val="ru-RU"/>
              </w:rPr>
            </w:pPr>
            <w:r w:rsidRPr="00986566">
              <w:rPr>
                <w:rFonts w:ascii="Times New Roman" w:hAnsi="Times New Roman" w:cs="Times New Roman"/>
                <w:sz w:val="18"/>
                <w:szCs w:val="18"/>
                <w:lang w:val="ru-RU"/>
              </w:rPr>
              <w:t>электронного документа, заверенного печатью многофункционального центра;</w:t>
            </w:r>
          </w:p>
          <w:p w:rsidR="00723D68" w:rsidRPr="00986566" w:rsidRDefault="00723D68" w:rsidP="008E4330">
            <w:pPr>
              <w:pStyle w:val="TableParagraph"/>
              <w:ind w:left="-142" w:right="-136"/>
              <w:rPr>
                <w:rFonts w:ascii="Times New Roman" w:hAnsi="Times New Roman" w:cs="Times New Roman"/>
                <w:sz w:val="18"/>
                <w:szCs w:val="18"/>
                <w:lang w:val="ru-RU"/>
              </w:rPr>
            </w:pPr>
            <w:r w:rsidRPr="00986566">
              <w:rPr>
                <w:rFonts w:ascii="Times New Roman" w:hAnsi="Times New Roman" w:cs="Times New Roman"/>
                <w:sz w:val="18"/>
                <w:szCs w:val="18"/>
                <w:lang w:val="ru-RU"/>
              </w:rPr>
              <w:t>внесение сведений в ГИС о выдаче результата муниципальной услуги</w:t>
            </w:r>
          </w:p>
        </w:tc>
      </w:tr>
      <w:tr w:rsidR="00723D68" w:rsidRPr="00723D68" w:rsidTr="003145FA">
        <w:trPr>
          <w:trHeight w:val="2208"/>
        </w:trPr>
        <w:tc>
          <w:tcPr>
            <w:tcW w:w="2410" w:type="dxa"/>
            <w:vMerge/>
            <w:tcBorders>
              <w:top w:val="nil"/>
            </w:tcBorders>
          </w:tcPr>
          <w:p w:rsidR="00723D68" w:rsidRPr="00986566" w:rsidRDefault="00723D68" w:rsidP="008E4330">
            <w:pPr>
              <w:ind w:left="-142" w:right="-136"/>
              <w:rPr>
                <w:rFonts w:ascii="Times New Roman" w:hAnsi="Times New Roman" w:cs="Times New Roman"/>
                <w:sz w:val="18"/>
                <w:szCs w:val="18"/>
                <w:lang w:val="ru-RU"/>
              </w:rPr>
            </w:pPr>
          </w:p>
        </w:tc>
        <w:tc>
          <w:tcPr>
            <w:tcW w:w="3119" w:type="dxa"/>
            <w:tcBorders>
              <w:bottom w:val="nil"/>
            </w:tcBorders>
          </w:tcPr>
          <w:p w:rsidR="00723D68" w:rsidRPr="00986566" w:rsidRDefault="00723D68" w:rsidP="008E4330">
            <w:pPr>
              <w:pStyle w:val="TableParagraph"/>
              <w:ind w:left="-142" w:right="-136"/>
              <w:rPr>
                <w:rFonts w:ascii="Times New Roman" w:hAnsi="Times New Roman" w:cs="Times New Roman"/>
                <w:sz w:val="18"/>
                <w:szCs w:val="18"/>
                <w:lang w:val="ru-RU"/>
              </w:rPr>
            </w:pPr>
            <w:r w:rsidRPr="00986566">
              <w:rPr>
                <w:rFonts w:ascii="Times New Roman" w:hAnsi="Times New Roman" w:cs="Times New Roman"/>
                <w:sz w:val="18"/>
                <w:szCs w:val="18"/>
                <w:lang w:val="ru-RU"/>
              </w:rPr>
              <w:t>Направление заявителю результата                                                 предоставления муниципальной услуги в личный  кабинет на ЕПГУ</w:t>
            </w:r>
          </w:p>
        </w:tc>
        <w:tc>
          <w:tcPr>
            <w:tcW w:w="1701" w:type="dxa"/>
            <w:vMerge w:val="restart"/>
          </w:tcPr>
          <w:p w:rsidR="00723D68" w:rsidRPr="00792504" w:rsidRDefault="00723D68" w:rsidP="008E4330">
            <w:pPr>
              <w:pStyle w:val="TableParagraph"/>
              <w:spacing w:before="193"/>
              <w:ind w:left="-142" w:right="-136"/>
              <w:jc w:val="both"/>
              <w:rPr>
                <w:rFonts w:ascii="Times New Roman" w:hAnsi="Times New Roman" w:cs="Times New Roman"/>
                <w:sz w:val="18"/>
                <w:szCs w:val="18"/>
                <w:lang w:val="ru-RU"/>
              </w:rPr>
            </w:pPr>
            <w:r w:rsidRPr="00792504">
              <w:rPr>
                <w:rFonts w:ascii="Times New Roman" w:hAnsi="Times New Roman" w:cs="Times New Roman"/>
                <w:sz w:val="18"/>
                <w:szCs w:val="18"/>
                <w:lang w:val="ru-RU"/>
              </w:rPr>
              <w:t>В день</w:t>
            </w:r>
            <w:r w:rsidRPr="00792504">
              <w:rPr>
                <w:rFonts w:ascii="Times New Roman" w:hAnsi="Times New Roman" w:cs="Times New Roman"/>
                <w:spacing w:val="1"/>
                <w:sz w:val="18"/>
                <w:szCs w:val="18"/>
                <w:lang w:val="ru-RU"/>
              </w:rPr>
              <w:t xml:space="preserve"> </w:t>
            </w:r>
            <w:r w:rsidRPr="00792504">
              <w:rPr>
                <w:rFonts w:ascii="Times New Roman" w:hAnsi="Times New Roman" w:cs="Times New Roman"/>
                <w:sz w:val="18"/>
                <w:szCs w:val="18"/>
                <w:lang w:val="ru-RU"/>
              </w:rPr>
              <w:t>регистрации</w:t>
            </w:r>
            <w:r w:rsidRPr="00792504">
              <w:rPr>
                <w:rFonts w:ascii="Times New Roman" w:hAnsi="Times New Roman" w:cs="Times New Roman"/>
                <w:spacing w:val="-58"/>
                <w:sz w:val="18"/>
                <w:szCs w:val="18"/>
                <w:lang w:val="ru-RU"/>
              </w:rPr>
              <w:t xml:space="preserve"> </w:t>
            </w:r>
            <w:r w:rsidRPr="00792504">
              <w:rPr>
                <w:rFonts w:ascii="Times New Roman" w:hAnsi="Times New Roman" w:cs="Times New Roman"/>
                <w:sz w:val="18"/>
                <w:szCs w:val="18"/>
                <w:lang w:val="ru-RU"/>
              </w:rPr>
              <w:t>результата</w:t>
            </w:r>
            <w:r w:rsidRPr="00792504">
              <w:rPr>
                <w:rFonts w:ascii="Times New Roman" w:hAnsi="Times New Roman" w:cs="Times New Roman"/>
                <w:spacing w:val="1"/>
                <w:sz w:val="18"/>
                <w:szCs w:val="18"/>
                <w:lang w:val="ru-RU"/>
              </w:rPr>
              <w:t xml:space="preserve"> </w:t>
            </w:r>
            <w:r w:rsidRPr="00792504">
              <w:rPr>
                <w:rFonts w:ascii="Times New Roman" w:hAnsi="Times New Roman" w:cs="Times New Roman"/>
                <w:sz w:val="18"/>
                <w:szCs w:val="18"/>
                <w:lang w:val="ru-RU"/>
              </w:rPr>
              <w:t>предоставления</w:t>
            </w:r>
            <w:r w:rsidRPr="00792504">
              <w:rPr>
                <w:rFonts w:ascii="Times New Roman" w:hAnsi="Times New Roman" w:cs="Times New Roman"/>
                <w:spacing w:val="1"/>
                <w:sz w:val="18"/>
                <w:szCs w:val="18"/>
                <w:lang w:val="ru-RU"/>
              </w:rPr>
              <w:t xml:space="preserve"> </w:t>
            </w:r>
            <w:r w:rsidRPr="00792504">
              <w:rPr>
                <w:rFonts w:ascii="Times New Roman" w:hAnsi="Times New Roman" w:cs="Times New Roman"/>
                <w:sz w:val="18"/>
                <w:szCs w:val="18"/>
                <w:lang w:val="ru-RU"/>
              </w:rPr>
              <w:t>муниципальной</w:t>
            </w:r>
          </w:p>
          <w:p w:rsidR="00723D68" w:rsidRPr="00723D68" w:rsidRDefault="00723D68" w:rsidP="008E4330">
            <w:pPr>
              <w:pStyle w:val="TableParagraph"/>
              <w:spacing w:before="1" w:line="261" w:lineRule="exact"/>
              <w:ind w:left="-142" w:right="-136"/>
              <w:jc w:val="both"/>
              <w:rPr>
                <w:rFonts w:ascii="Times New Roman" w:hAnsi="Times New Roman" w:cs="Times New Roman"/>
                <w:sz w:val="18"/>
                <w:szCs w:val="18"/>
              </w:rPr>
            </w:pPr>
            <w:r w:rsidRPr="00723D68">
              <w:rPr>
                <w:rFonts w:ascii="Times New Roman" w:hAnsi="Times New Roman" w:cs="Times New Roman"/>
                <w:sz w:val="18"/>
                <w:szCs w:val="18"/>
              </w:rPr>
              <w:t>услуги</w:t>
            </w:r>
          </w:p>
        </w:tc>
        <w:tc>
          <w:tcPr>
            <w:tcW w:w="1843" w:type="dxa"/>
            <w:tcBorders>
              <w:bottom w:val="nil"/>
            </w:tcBorders>
          </w:tcPr>
          <w:p w:rsidR="00723D68" w:rsidRPr="00986566" w:rsidRDefault="00723D68" w:rsidP="008E4330">
            <w:pPr>
              <w:pStyle w:val="TableParagraph"/>
              <w:ind w:left="-142" w:right="-136"/>
              <w:jc w:val="both"/>
              <w:rPr>
                <w:rFonts w:ascii="Times New Roman" w:hAnsi="Times New Roman" w:cs="Times New Roman"/>
                <w:sz w:val="18"/>
                <w:szCs w:val="18"/>
                <w:lang w:val="ru-RU"/>
              </w:rPr>
            </w:pPr>
            <w:r w:rsidRPr="00986566">
              <w:rPr>
                <w:rFonts w:ascii="Times New Roman" w:hAnsi="Times New Roman" w:cs="Times New Roman"/>
                <w:sz w:val="18"/>
                <w:szCs w:val="18"/>
                <w:lang w:val="ru-RU"/>
              </w:rPr>
              <w:t>Должностное лицо</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Уполномоченного органа,</w:t>
            </w:r>
            <w:r w:rsidRPr="00986566">
              <w:rPr>
                <w:rFonts w:ascii="Times New Roman" w:hAnsi="Times New Roman" w:cs="Times New Roman"/>
                <w:spacing w:val="-58"/>
                <w:sz w:val="18"/>
                <w:szCs w:val="18"/>
                <w:lang w:val="ru-RU"/>
              </w:rPr>
              <w:t xml:space="preserve"> </w:t>
            </w:r>
            <w:r w:rsidRPr="00986566">
              <w:rPr>
                <w:rFonts w:ascii="Times New Roman" w:hAnsi="Times New Roman" w:cs="Times New Roman"/>
                <w:sz w:val="18"/>
                <w:szCs w:val="18"/>
                <w:lang w:val="ru-RU"/>
              </w:rPr>
              <w:t>ответственное за</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предоставление</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муниципальной</w:t>
            </w:r>
          </w:p>
          <w:p w:rsidR="00723D68" w:rsidRPr="00723D68" w:rsidRDefault="00723D68" w:rsidP="008E4330">
            <w:pPr>
              <w:pStyle w:val="TableParagraph"/>
              <w:ind w:left="-142" w:right="-136"/>
              <w:jc w:val="both"/>
              <w:rPr>
                <w:rFonts w:ascii="Times New Roman" w:hAnsi="Times New Roman" w:cs="Times New Roman"/>
                <w:sz w:val="18"/>
                <w:szCs w:val="18"/>
              </w:rPr>
            </w:pPr>
            <w:r w:rsidRPr="00723D68">
              <w:rPr>
                <w:rFonts w:ascii="Times New Roman" w:hAnsi="Times New Roman" w:cs="Times New Roman"/>
                <w:sz w:val="18"/>
                <w:szCs w:val="18"/>
              </w:rPr>
              <w:t>услуги</w:t>
            </w:r>
          </w:p>
        </w:tc>
        <w:tc>
          <w:tcPr>
            <w:tcW w:w="1984" w:type="dxa"/>
            <w:tcBorders>
              <w:bottom w:val="nil"/>
            </w:tcBorders>
          </w:tcPr>
          <w:p w:rsidR="00723D68" w:rsidRPr="00723D68" w:rsidRDefault="00723D68" w:rsidP="008B30CD">
            <w:pPr>
              <w:pStyle w:val="TableParagraph"/>
              <w:spacing w:line="272" w:lineRule="exact"/>
              <w:ind w:left="141" w:right="-136"/>
              <w:rPr>
                <w:rFonts w:ascii="Times New Roman" w:hAnsi="Times New Roman" w:cs="Times New Roman"/>
                <w:sz w:val="18"/>
                <w:szCs w:val="18"/>
              </w:rPr>
            </w:pPr>
            <w:r w:rsidRPr="00723D68">
              <w:rPr>
                <w:rFonts w:ascii="Times New Roman" w:hAnsi="Times New Roman" w:cs="Times New Roman"/>
                <w:sz w:val="18"/>
                <w:szCs w:val="18"/>
              </w:rPr>
              <w:t>ГИС</w:t>
            </w:r>
          </w:p>
        </w:tc>
        <w:tc>
          <w:tcPr>
            <w:tcW w:w="2247" w:type="dxa"/>
            <w:vMerge w:val="restart"/>
          </w:tcPr>
          <w:p w:rsidR="00723D68" w:rsidRPr="00723D68" w:rsidRDefault="00723D68" w:rsidP="008E4330">
            <w:pPr>
              <w:pStyle w:val="TableParagraph"/>
              <w:ind w:left="-142" w:right="-136"/>
              <w:rPr>
                <w:rFonts w:ascii="Times New Roman" w:hAnsi="Times New Roman" w:cs="Times New Roman"/>
                <w:sz w:val="18"/>
                <w:szCs w:val="18"/>
              </w:rPr>
            </w:pPr>
          </w:p>
        </w:tc>
        <w:tc>
          <w:tcPr>
            <w:tcW w:w="2431" w:type="dxa"/>
            <w:vMerge w:val="restart"/>
          </w:tcPr>
          <w:p w:rsidR="00723D68" w:rsidRPr="00986566" w:rsidRDefault="00723D68" w:rsidP="008E4330">
            <w:pPr>
              <w:pStyle w:val="TableParagraph"/>
              <w:ind w:left="-142" w:right="-136"/>
              <w:rPr>
                <w:rFonts w:ascii="Times New Roman" w:hAnsi="Times New Roman" w:cs="Times New Roman"/>
                <w:sz w:val="18"/>
                <w:szCs w:val="18"/>
                <w:lang w:val="ru-RU"/>
              </w:rPr>
            </w:pPr>
            <w:r w:rsidRPr="00986566">
              <w:rPr>
                <w:rFonts w:ascii="Times New Roman" w:hAnsi="Times New Roman" w:cs="Times New Roman"/>
                <w:sz w:val="18"/>
                <w:szCs w:val="18"/>
                <w:lang w:val="ru-RU"/>
              </w:rPr>
              <w:t>Результат муниципальной услуги, направленный заявителю через личный кабинет на ЕПГУ</w:t>
            </w:r>
          </w:p>
        </w:tc>
      </w:tr>
      <w:tr w:rsidR="00723D68" w:rsidRPr="00723D68" w:rsidTr="003145FA">
        <w:trPr>
          <w:trHeight w:val="758"/>
        </w:trPr>
        <w:tc>
          <w:tcPr>
            <w:tcW w:w="2410" w:type="dxa"/>
            <w:vMerge/>
            <w:tcBorders>
              <w:top w:val="nil"/>
            </w:tcBorders>
          </w:tcPr>
          <w:p w:rsidR="00723D68" w:rsidRPr="00986566" w:rsidRDefault="00723D68" w:rsidP="008E4330">
            <w:pPr>
              <w:ind w:left="-142" w:right="-136"/>
              <w:rPr>
                <w:rFonts w:ascii="Times New Roman" w:hAnsi="Times New Roman" w:cs="Times New Roman"/>
                <w:sz w:val="18"/>
                <w:szCs w:val="18"/>
                <w:lang w:val="ru-RU"/>
              </w:rPr>
            </w:pPr>
          </w:p>
        </w:tc>
        <w:tc>
          <w:tcPr>
            <w:tcW w:w="3119" w:type="dxa"/>
            <w:tcBorders>
              <w:top w:val="nil"/>
            </w:tcBorders>
          </w:tcPr>
          <w:p w:rsidR="00723D68" w:rsidRPr="00986566" w:rsidRDefault="00723D68" w:rsidP="008E4330">
            <w:pPr>
              <w:pStyle w:val="TableParagraph"/>
              <w:ind w:left="-142" w:right="-136"/>
              <w:rPr>
                <w:rFonts w:ascii="Times New Roman" w:hAnsi="Times New Roman" w:cs="Times New Roman"/>
                <w:sz w:val="18"/>
                <w:szCs w:val="18"/>
                <w:lang w:val="ru-RU"/>
              </w:rPr>
            </w:pPr>
          </w:p>
        </w:tc>
        <w:tc>
          <w:tcPr>
            <w:tcW w:w="1701" w:type="dxa"/>
            <w:vMerge/>
            <w:tcBorders>
              <w:top w:val="nil"/>
            </w:tcBorders>
          </w:tcPr>
          <w:p w:rsidR="00723D68" w:rsidRPr="00986566" w:rsidRDefault="00723D68" w:rsidP="008E4330">
            <w:pPr>
              <w:ind w:left="-142" w:right="-136"/>
              <w:rPr>
                <w:rFonts w:ascii="Times New Roman" w:hAnsi="Times New Roman" w:cs="Times New Roman"/>
                <w:sz w:val="18"/>
                <w:szCs w:val="18"/>
                <w:lang w:val="ru-RU"/>
              </w:rPr>
            </w:pPr>
          </w:p>
        </w:tc>
        <w:tc>
          <w:tcPr>
            <w:tcW w:w="1843" w:type="dxa"/>
            <w:tcBorders>
              <w:top w:val="nil"/>
            </w:tcBorders>
          </w:tcPr>
          <w:p w:rsidR="00723D68" w:rsidRPr="00986566" w:rsidRDefault="00723D68" w:rsidP="008E4330">
            <w:pPr>
              <w:pStyle w:val="TableParagraph"/>
              <w:ind w:left="-142" w:right="-136"/>
              <w:rPr>
                <w:rFonts w:ascii="Times New Roman" w:hAnsi="Times New Roman" w:cs="Times New Roman"/>
                <w:sz w:val="18"/>
                <w:szCs w:val="18"/>
                <w:lang w:val="ru-RU"/>
              </w:rPr>
            </w:pPr>
          </w:p>
        </w:tc>
        <w:tc>
          <w:tcPr>
            <w:tcW w:w="1984" w:type="dxa"/>
            <w:tcBorders>
              <w:top w:val="nil"/>
            </w:tcBorders>
          </w:tcPr>
          <w:p w:rsidR="00723D68" w:rsidRPr="00986566" w:rsidRDefault="00723D68" w:rsidP="008E4330">
            <w:pPr>
              <w:pStyle w:val="TableParagraph"/>
              <w:ind w:left="-142" w:right="-136"/>
              <w:rPr>
                <w:rFonts w:ascii="Times New Roman" w:hAnsi="Times New Roman" w:cs="Times New Roman"/>
                <w:sz w:val="18"/>
                <w:szCs w:val="18"/>
                <w:lang w:val="ru-RU"/>
              </w:rPr>
            </w:pPr>
          </w:p>
        </w:tc>
        <w:tc>
          <w:tcPr>
            <w:tcW w:w="2247" w:type="dxa"/>
            <w:vMerge/>
            <w:tcBorders>
              <w:top w:val="nil"/>
            </w:tcBorders>
          </w:tcPr>
          <w:p w:rsidR="00723D68" w:rsidRPr="00986566" w:rsidRDefault="00723D68" w:rsidP="008E4330">
            <w:pPr>
              <w:ind w:left="-142" w:right="-136"/>
              <w:rPr>
                <w:rFonts w:ascii="Times New Roman" w:hAnsi="Times New Roman" w:cs="Times New Roman"/>
                <w:sz w:val="18"/>
                <w:szCs w:val="18"/>
                <w:lang w:val="ru-RU"/>
              </w:rPr>
            </w:pPr>
          </w:p>
        </w:tc>
        <w:tc>
          <w:tcPr>
            <w:tcW w:w="2431" w:type="dxa"/>
            <w:vMerge/>
            <w:tcBorders>
              <w:top w:val="nil"/>
            </w:tcBorders>
          </w:tcPr>
          <w:p w:rsidR="00723D68" w:rsidRPr="00986566" w:rsidRDefault="00723D68" w:rsidP="008E4330">
            <w:pPr>
              <w:ind w:left="-142" w:right="-136"/>
              <w:rPr>
                <w:rFonts w:ascii="Times New Roman" w:hAnsi="Times New Roman" w:cs="Times New Roman"/>
                <w:sz w:val="18"/>
                <w:szCs w:val="18"/>
                <w:lang w:val="ru-RU"/>
              </w:rPr>
            </w:pPr>
          </w:p>
        </w:tc>
      </w:tr>
    </w:tbl>
    <w:tbl>
      <w:tblPr>
        <w:tblStyle w:val="TableNormal9"/>
        <w:tblW w:w="1587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3"/>
        <w:gridCol w:w="3016"/>
        <w:gridCol w:w="1884"/>
        <w:gridCol w:w="2664"/>
        <w:gridCol w:w="1115"/>
        <w:gridCol w:w="1965"/>
        <w:gridCol w:w="2578"/>
        <w:gridCol w:w="142"/>
      </w:tblGrid>
      <w:tr w:rsidR="00792504" w:rsidRPr="00792504" w:rsidTr="008B30CD">
        <w:trPr>
          <w:gridAfter w:val="1"/>
          <w:wAfter w:w="142" w:type="dxa"/>
          <w:trHeight w:val="312"/>
        </w:trPr>
        <w:tc>
          <w:tcPr>
            <w:tcW w:w="5529" w:type="dxa"/>
            <w:gridSpan w:val="2"/>
            <w:tcBorders>
              <w:top w:val="nil"/>
            </w:tcBorders>
          </w:tcPr>
          <w:p w:rsidR="00792504" w:rsidRPr="00792504" w:rsidRDefault="00792504" w:rsidP="008E4330">
            <w:pPr>
              <w:pStyle w:val="TableParagraph"/>
              <w:spacing w:before="30" w:line="261" w:lineRule="exact"/>
              <w:ind w:left="-142" w:right="-136"/>
              <w:jc w:val="right"/>
              <w:rPr>
                <w:rFonts w:ascii="Times New Roman" w:hAnsi="Times New Roman" w:cs="Times New Roman"/>
                <w:sz w:val="18"/>
                <w:szCs w:val="18"/>
              </w:rPr>
            </w:pPr>
            <w:r w:rsidRPr="00792504">
              <w:rPr>
                <w:rFonts w:ascii="Times New Roman" w:hAnsi="Times New Roman" w:cs="Times New Roman"/>
                <w:sz w:val="18"/>
                <w:szCs w:val="18"/>
              </w:rPr>
              <w:t>6.</w:t>
            </w:r>
          </w:p>
        </w:tc>
        <w:tc>
          <w:tcPr>
            <w:tcW w:w="10206" w:type="dxa"/>
            <w:gridSpan w:val="5"/>
            <w:tcBorders>
              <w:top w:val="nil"/>
            </w:tcBorders>
          </w:tcPr>
          <w:p w:rsidR="00792504" w:rsidRPr="00986566" w:rsidRDefault="00792504" w:rsidP="008B30CD">
            <w:pPr>
              <w:pStyle w:val="TableParagraph"/>
              <w:spacing w:before="30" w:line="261" w:lineRule="exact"/>
              <w:ind w:left="228" w:right="-136"/>
              <w:rPr>
                <w:rFonts w:ascii="Times New Roman" w:hAnsi="Times New Roman" w:cs="Times New Roman"/>
                <w:sz w:val="18"/>
                <w:szCs w:val="18"/>
                <w:lang w:val="ru-RU"/>
              </w:rPr>
            </w:pPr>
            <w:r w:rsidRPr="00986566">
              <w:rPr>
                <w:rFonts w:ascii="Times New Roman" w:hAnsi="Times New Roman" w:cs="Times New Roman"/>
                <w:sz w:val="18"/>
                <w:szCs w:val="18"/>
                <w:lang w:val="ru-RU"/>
              </w:rPr>
              <w:t>Выдача</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результата</w:t>
            </w:r>
            <w:r w:rsidRPr="00986566">
              <w:rPr>
                <w:rFonts w:ascii="Times New Roman" w:hAnsi="Times New Roman" w:cs="Times New Roman"/>
                <w:spacing w:val="-3"/>
                <w:sz w:val="18"/>
                <w:szCs w:val="18"/>
                <w:lang w:val="ru-RU"/>
              </w:rPr>
              <w:t xml:space="preserve"> </w:t>
            </w:r>
            <w:r w:rsidRPr="00986566">
              <w:rPr>
                <w:rFonts w:ascii="Times New Roman" w:hAnsi="Times New Roman" w:cs="Times New Roman"/>
                <w:sz w:val="18"/>
                <w:szCs w:val="18"/>
                <w:lang w:val="ru-RU"/>
              </w:rPr>
              <w:t>(независимо</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от</w:t>
            </w:r>
            <w:r w:rsidRPr="00986566">
              <w:rPr>
                <w:rFonts w:ascii="Times New Roman" w:hAnsi="Times New Roman" w:cs="Times New Roman"/>
                <w:spacing w:val="-3"/>
                <w:sz w:val="18"/>
                <w:szCs w:val="18"/>
                <w:lang w:val="ru-RU"/>
              </w:rPr>
              <w:t xml:space="preserve"> </w:t>
            </w:r>
            <w:r w:rsidRPr="00986566">
              <w:rPr>
                <w:rFonts w:ascii="Times New Roman" w:hAnsi="Times New Roman" w:cs="Times New Roman"/>
                <w:sz w:val="18"/>
                <w:szCs w:val="18"/>
                <w:lang w:val="ru-RU"/>
              </w:rPr>
              <w:t>выбора</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заявителя)</w:t>
            </w:r>
          </w:p>
        </w:tc>
      </w:tr>
      <w:tr w:rsidR="00792504" w:rsidRPr="00792504" w:rsidTr="008B30CD">
        <w:trPr>
          <w:trHeight w:val="2404"/>
        </w:trPr>
        <w:tc>
          <w:tcPr>
            <w:tcW w:w="2513" w:type="dxa"/>
            <w:tcBorders>
              <w:bottom w:val="nil"/>
            </w:tcBorders>
          </w:tcPr>
          <w:p w:rsidR="00792504" w:rsidRPr="00986566" w:rsidRDefault="00792504" w:rsidP="008E4330">
            <w:pPr>
              <w:pStyle w:val="TableParagraph"/>
              <w:ind w:left="-142" w:right="-136"/>
              <w:rPr>
                <w:rFonts w:ascii="Times New Roman" w:hAnsi="Times New Roman" w:cs="Times New Roman"/>
                <w:sz w:val="18"/>
                <w:szCs w:val="18"/>
                <w:lang w:val="ru-RU"/>
              </w:rPr>
            </w:pPr>
            <w:r w:rsidRPr="00986566">
              <w:rPr>
                <w:rFonts w:ascii="Times New Roman" w:hAnsi="Times New Roman" w:cs="Times New Roman"/>
                <w:sz w:val="18"/>
                <w:szCs w:val="18"/>
                <w:lang w:val="ru-RU"/>
              </w:rPr>
              <w:lastRenderedPageBreak/>
              <w:t>Формирование и</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регистрация</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результата</w:t>
            </w:r>
          </w:p>
          <w:p w:rsidR="00792504" w:rsidRPr="00986566" w:rsidRDefault="00792504" w:rsidP="008E4330">
            <w:pPr>
              <w:pStyle w:val="TableParagraph"/>
              <w:ind w:left="-142" w:right="-136"/>
              <w:rPr>
                <w:rFonts w:ascii="Times New Roman" w:hAnsi="Times New Roman" w:cs="Times New Roman"/>
                <w:sz w:val="18"/>
                <w:szCs w:val="18"/>
                <w:lang w:val="ru-RU"/>
              </w:rPr>
            </w:pPr>
            <w:r w:rsidRPr="00986566">
              <w:rPr>
                <w:rFonts w:ascii="Times New Roman" w:hAnsi="Times New Roman" w:cs="Times New Roman"/>
                <w:sz w:val="18"/>
                <w:szCs w:val="18"/>
                <w:lang w:val="ru-RU"/>
              </w:rPr>
              <w:t>муниципальной</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услуги,</w:t>
            </w:r>
            <w:r w:rsidRPr="00986566">
              <w:rPr>
                <w:rFonts w:ascii="Times New Roman" w:hAnsi="Times New Roman" w:cs="Times New Roman"/>
                <w:spacing w:val="-8"/>
                <w:sz w:val="18"/>
                <w:szCs w:val="18"/>
                <w:lang w:val="ru-RU"/>
              </w:rPr>
              <w:t xml:space="preserve"> </w:t>
            </w:r>
            <w:r w:rsidRPr="00986566">
              <w:rPr>
                <w:rFonts w:ascii="Times New Roman" w:hAnsi="Times New Roman" w:cs="Times New Roman"/>
                <w:sz w:val="18"/>
                <w:szCs w:val="18"/>
                <w:lang w:val="ru-RU"/>
              </w:rPr>
              <w:t>указанного</w:t>
            </w:r>
            <w:r w:rsidRPr="00986566">
              <w:rPr>
                <w:rFonts w:ascii="Times New Roman" w:hAnsi="Times New Roman" w:cs="Times New Roman"/>
                <w:spacing w:val="-8"/>
                <w:sz w:val="18"/>
                <w:szCs w:val="18"/>
                <w:lang w:val="ru-RU"/>
              </w:rPr>
              <w:t xml:space="preserve"> </w:t>
            </w:r>
            <w:r w:rsidRPr="00986566">
              <w:rPr>
                <w:rFonts w:ascii="Times New Roman" w:hAnsi="Times New Roman" w:cs="Times New Roman"/>
                <w:sz w:val="18"/>
                <w:szCs w:val="18"/>
                <w:lang w:val="ru-RU"/>
              </w:rPr>
              <w:t>в</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пункте 2.5</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Административного</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регламента, в форме</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электронного</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документа</w:t>
            </w:r>
            <w:r w:rsidRPr="00986566">
              <w:rPr>
                <w:rFonts w:ascii="Times New Roman" w:hAnsi="Times New Roman" w:cs="Times New Roman"/>
                <w:spacing w:val="-2"/>
                <w:sz w:val="18"/>
                <w:szCs w:val="18"/>
                <w:lang w:val="ru-RU"/>
              </w:rPr>
              <w:t xml:space="preserve"> </w:t>
            </w:r>
            <w:r w:rsidRPr="00986566">
              <w:rPr>
                <w:rFonts w:ascii="Times New Roman" w:hAnsi="Times New Roman" w:cs="Times New Roman"/>
                <w:sz w:val="18"/>
                <w:szCs w:val="18"/>
                <w:lang w:val="ru-RU"/>
              </w:rPr>
              <w:t>в</w:t>
            </w:r>
            <w:r w:rsidRPr="00986566">
              <w:rPr>
                <w:rFonts w:ascii="Times New Roman" w:hAnsi="Times New Roman" w:cs="Times New Roman"/>
                <w:spacing w:val="-2"/>
                <w:sz w:val="18"/>
                <w:szCs w:val="18"/>
                <w:lang w:val="ru-RU"/>
              </w:rPr>
              <w:t xml:space="preserve"> </w:t>
            </w:r>
            <w:r w:rsidRPr="00986566">
              <w:rPr>
                <w:rFonts w:ascii="Times New Roman" w:hAnsi="Times New Roman" w:cs="Times New Roman"/>
                <w:sz w:val="18"/>
                <w:szCs w:val="18"/>
                <w:lang w:val="ru-RU"/>
              </w:rPr>
              <w:t>ГИС</w:t>
            </w:r>
          </w:p>
        </w:tc>
        <w:tc>
          <w:tcPr>
            <w:tcW w:w="3016" w:type="dxa"/>
          </w:tcPr>
          <w:p w:rsidR="00792504" w:rsidRPr="00986566" w:rsidRDefault="00792504" w:rsidP="008E4330">
            <w:pPr>
              <w:pStyle w:val="TableParagraph"/>
              <w:ind w:left="-142" w:right="-136"/>
              <w:rPr>
                <w:rFonts w:ascii="Times New Roman" w:hAnsi="Times New Roman" w:cs="Times New Roman"/>
                <w:sz w:val="18"/>
                <w:szCs w:val="18"/>
                <w:lang w:val="ru-RU"/>
              </w:rPr>
            </w:pPr>
            <w:r w:rsidRPr="00986566">
              <w:rPr>
                <w:rFonts w:ascii="Times New Roman" w:hAnsi="Times New Roman" w:cs="Times New Roman"/>
                <w:sz w:val="18"/>
                <w:szCs w:val="18"/>
                <w:lang w:val="ru-RU"/>
              </w:rPr>
              <w:t>Регистрация результата</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предоставления</w:t>
            </w:r>
            <w:r w:rsidRPr="00986566">
              <w:rPr>
                <w:rFonts w:ascii="Times New Roman" w:hAnsi="Times New Roman" w:cs="Times New Roman"/>
                <w:spacing w:val="-11"/>
                <w:sz w:val="18"/>
                <w:szCs w:val="18"/>
                <w:lang w:val="ru-RU"/>
              </w:rPr>
              <w:t xml:space="preserve"> </w:t>
            </w:r>
            <w:r w:rsidRPr="00986566">
              <w:rPr>
                <w:rFonts w:ascii="Times New Roman" w:hAnsi="Times New Roman" w:cs="Times New Roman"/>
                <w:sz w:val="18"/>
                <w:szCs w:val="18"/>
                <w:lang w:val="ru-RU"/>
              </w:rPr>
              <w:t>муниципальной</w:t>
            </w:r>
            <w:r w:rsidRPr="00986566">
              <w:rPr>
                <w:rFonts w:ascii="Times New Roman" w:hAnsi="Times New Roman" w:cs="Times New Roman"/>
                <w:spacing w:val="-2"/>
                <w:sz w:val="18"/>
                <w:szCs w:val="18"/>
                <w:lang w:val="ru-RU"/>
              </w:rPr>
              <w:t xml:space="preserve"> </w:t>
            </w:r>
            <w:r w:rsidRPr="00986566">
              <w:rPr>
                <w:rFonts w:ascii="Times New Roman" w:hAnsi="Times New Roman" w:cs="Times New Roman"/>
                <w:sz w:val="18"/>
                <w:szCs w:val="18"/>
                <w:lang w:val="ru-RU"/>
              </w:rPr>
              <w:t>услуги</w:t>
            </w:r>
          </w:p>
        </w:tc>
        <w:tc>
          <w:tcPr>
            <w:tcW w:w="1884" w:type="dxa"/>
          </w:tcPr>
          <w:p w:rsidR="00792504" w:rsidRPr="00986566" w:rsidRDefault="00792504" w:rsidP="008E4330">
            <w:pPr>
              <w:pStyle w:val="TableParagraph"/>
              <w:spacing w:before="7"/>
              <w:ind w:left="-142" w:right="-136"/>
              <w:rPr>
                <w:rFonts w:ascii="Times New Roman" w:hAnsi="Times New Roman" w:cs="Times New Roman"/>
                <w:sz w:val="18"/>
                <w:szCs w:val="18"/>
                <w:lang w:val="ru-RU"/>
              </w:rPr>
            </w:pPr>
          </w:p>
          <w:p w:rsidR="00792504" w:rsidRPr="00986566" w:rsidRDefault="00792504" w:rsidP="008E4330">
            <w:pPr>
              <w:pStyle w:val="TableParagraph"/>
              <w:spacing w:before="1"/>
              <w:ind w:left="-142" w:right="-136"/>
              <w:rPr>
                <w:rFonts w:ascii="Times New Roman" w:hAnsi="Times New Roman" w:cs="Times New Roman"/>
                <w:sz w:val="18"/>
                <w:szCs w:val="18"/>
                <w:lang w:val="ru-RU"/>
              </w:rPr>
            </w:pPr>
            <w:r w:rsidRPr="00986566">
              <w:rPr>
                <w:rFonts w:ascii="Times New Roman" w:hAnsi="Times New Roman" w:cs="Times New Roman"/>
                <w:sz w:val="18"/>
                <w:szCs w:val="18"/>
                <w:lang w:val="ru-RU"/>
              </w:rPr>
              <w:t>После</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окончания</w:t>
            </w:r>
            <w:r w:rsidRPr="00986566">
              <w:rPr>
                <w:rFonts w:ascii="Times New Roman" w:hAnsi="Times New Roman" w:cs="Times New Roman"/>
                <w:spacing w:val="1"/>
                <w:sz w:val="18"/>
                <w:szCs w:val="18"/>
                <w:lang w:val="ru-RU"/>
              </w:rPr>
              <w:t xml:space="preserve"> п</w:t>
            </w:r>
            <w:r w:rsidRPr="00986566">
              <w:rPr>
                <w:rFonts w:ascii="Times New Roman" w:hAnsi="Times New Roman" w:cs="Times New Roman"/>
                <w:sz w:val="18"/>
                <w:szCs w:val="18"/>
                <w:lang w:val="ru-RU"/>
              </w:rPr>
              <w:t>роцедуры</w:t>
            </w:r>
            <w:r w:rsidRPr="00986566">
              <w:rPr>
                <w:rFonts w:ascii="Times New Roman" w:hAnsi="Times New Roman" w:cs="Times New Roman"/>
                <w:spacing w:val="1"/>
                <w:sz w:val="18"/>
                <w:szCs w:val="18"/>
                <w:lang w:val="ru-RU"/>
              </w:rPr>
              <w:t xml:space="preserve"> п</w:t>
            </w:r>
            <w:r w:rsidRPr="00986566">
              <w:rPr>
                <w:rFonts w:ascii="Times New Roman" w:hAnsi="Times New Roman" w:cs="Times New Roman"/>
                <w:sz w:val="18"/>
                <w:szCs w:val="18"/>
                <w:lang w:val="ru-RU"/>
              </w:rPr>
              <w:t>ринятия</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решения (в</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 xml:space="preserve">общий срок </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предоставления муниципал</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pacing w:val="-1"/>
                <w:sz w:val="18"/>
                <w:szCs w:val="18"/>
                <w:lang w:val="ru-RU"/>
              </w:rPr>
              <w:t>ьной услуги</w:t>
            </w:r>
          </w:p>
          <w:p w:rsidR="00792504" w:rsidRPr="00986566" w:rsidRDefault="00792504" w:rsidP="008E4330">
            <w:pPr>
              <w:pStyle w:val="TableParagraph"/>
              <w:spacing w:line="261" w:lineRule="exact"/>
              <w:ind w:left="-142" w:right="-136"/>
              <w:rPr>
                <w:rFonts w:ascii="Times New Roman" w:hAnsi="Times New Roman" w:cs="Times New Roman"/>
                <w:sz w:val="18"/>
                <w:szCs w:val="18"/>
                <w:lang w:val="ru-RU"/>
              </w:rPr>
            </w:pPr>
          </w:p>
        </w:tc>
        <w:tc>
          <w:tcPr>
            <w:tcW w:w="2664" w:type="dxa"/>
          </w:tcPr>
          <w:p w:rsidR="00792504" w:rsidRPr="00986566" w:rsidRDefault="00792504" w:rsidP="008E4330">
            <w:pPr>
              <w:pStyle w:val="TableParagraph"/>
              <w:ind w:left="-142" w:right="-136"/>
              <w:rPr>
                <w:rFonts w:ascii="Times New Roman" w:hAnsi="Times New Roman" w:cs="Times New Roman"/>
                <w:sz w:val="18"/>
                <w:szCs w:val="18"/>
                <w:lang w:val="ru-RU"/>
              </w:rPr>
            </w:pPr>
            <w:r w:rsidRPr="00986566">
              <w:rPr>
                <w:rFonts w:ascii="Times New Roman" w:hAnsi="Times New Roman" w:cs="Times New Roman"/>
                <w:sz w:val="18"/>
                <w:szCs w:val="18"/>
                <w:lang w:val="ru-RU"/>
              </w:rPr>
              <w:t>Должностное лицо</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Уполномоченного органа,</w:t>
            </w:r>
            <w:r w:rsidRPr="00986566">
              <w:rPr>
                <w:rFonts w:ascii="Times New Roman" w:hAnsi="Times New Roman" w:cs="Times New Roman"/>
                <w:spacing w:val="-58"/>
                <w:sz w:val="18"/>
                <w:szCs w:val="18"/>
                <w:lang w:val="ru-RU"/>
              </w:rPr>
              <w:t xml:space="preserve"> </w:t>
            </w:r>
            <w:r w:rsidRPr="00986566">
              <w:rPr>
                <w:rFonts w:ascii="Times New Roman" w:hAnsi="Times New Roman" w:cs="Times New Roman"/>
                <w:sz w:val="18"/>
                <w:szCs w:val="18"/>
                <w:lang w:val="ru-RU"/>
              </w:rPr>
              <w:t>ответственное за</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предоставление</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муниципальной</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услуги</w:t>
            </w:r>
          </w:p>
        </w:tc>
        <w:tc>
          <w:tcPr>
            <w:tcW w:w="1115" w:type="dxa"/>
          </w:tcPr>
          <w:p w:rsidR="00792504" w:rsidRPr="00792504" w:rsidRDefault="00792504" w:rsidP="008E4330">
            <w:pPr>
              <w:pStyle w:val="TableParagraph"/>
              <w:ind w:left="-142" w:right="-136"/>
              <w:rPr>
                <w:rFonts w:ascii="Times New Roman" w:hAnsi="Times New Roman" w:cs="Times New Roman"/>
                <w:sz w:val="18"/>
                <w:szCs w:val="18"/>
              </w:rPr>
            </w:pPr>
            <w:r w:rsidRPr="00792504">
              <w:rPr>
                <w:rFonts w:ascii="Times New Roman" w:hAnsi="Times New Roman" w:cs="Times New Roman"/>
                <w:sz w:val="18"/>
                <w:szCs w:val="18"/>
              </w:rPr>
              <w:t>Уполно моченный  орган)</w:t>
            </w:r>
          </w:p>
          <w:p w:rsidR="00792504" w:rsidRPr="00792504" w:rsidRDefault="00792504" w:rsidP="008E4330">
            <w:pPr>
              <w:pStyle w:val="TableParagraph"/>
              <w:ind w:left="-142" w:right="-136"/>
              <w:rPr>
                <w:rFonts w:ascii="Times New Roman" w:hAnsi="Times New Roman" w:cs="Times New Roman"/>
                <w:sz w:val="18"/>
                <w:szCs w:val="18"/>
              </w:rPr>
            </w:pPr>
            <w:r w:rsidRPr="00792504">
              <w:rPr>
                <w:rFonts w:ascii="Times New Roman" w:hAnsi="Times New Roman" w:cs="Times New Roman"/>
                <w:sz w:val="18"/>
                <w:szCs w:val="18"/>
              </w:rPr>
              <w:t>/ ГИС</w:t>
            </w:r>
          </w:p>
        </w:tc>
        <w:tc>
          <w:tcPr>
            <w:tcW w:w="1965" w:type="dxa"/>
          </w:tcPr>
          <w:p w:rsidR="00792504" w:rsidRPr="00792504" w:rsidRDefault="00792504" w:rsidP="008E4330">
            <w:pPr>
              <w:pStyle w:val="TableParagraph"/>
              <w:ind w:left="-142" w:right="-136"/>
              <w:rPr>
                <w:rFonts w:ascii="Times New Roman" w:hAnsi="Times New Roman" w:cs="Times New Roman"/>
                <w:sz w:val="18"/>
                <w:szCs w:val="18"/>
              </w:rPr>
            </w:pPr>
          </w:p>
        </w:tc>
        <w:tc>
          <w:tcPr>
            <w:tcW w:w="2720" w:type="dxa"/>
            <w:gridSpan w:val="2"/>
          </w:tcPr>
          <w:p w:rsidR="00792504" w:rsidRPr="00986566" w:rsidRDefault="00792504" w:rsidP="008E4330">
            <w:pPr>
              <w:pStyle w:val="TableParagraph"/>
              <w:ind w:left="-142" w:right="-136"/>
              <w:jc w:val="both"/>
              <w:rPr>
                <w:rFonts w:ascii="Times New Roman" w:hAnsi="Times New Roman" w:cs="Times New Roman"/>
                <w:sz w:val="18"/>
                <w:szCs w:val="18"/>
                <w:lang w:val="ru-RU"/>
              </w:rPr>
            </w:pPr>
            <w:r w:rsidRPr="00986566">
              <w:rPr>
                <w:rFonts w:ascii="Times New Roman" w:hAnsi="Times New Roman" w:cs="Times New Roman"/>
                <w:sz w:val="18"/>
                <w:szCs w:val="18"/>
                <w:lang w:val="ru-RU"/>
              </w:rPr>
              <w:t>Внесение</w:t>
            </w:r>
            <w:r w:rsidRPr="00986566">
              <w:rPr>
                <w:rFonts w:ascii="Times New Roman" w:hAnsi="Times New Roman" w:cs="Times New Roman"/>
                <w:spacing w:val="-7"/>
                <w:sz w:val="18"/>
                <w:szCs w:val="18"/>
                <w:lang w:val="ru-RU"/>
              </w:rPr>
              <w:t xml:space="preserve"> </w:t>
            </w:r>
            <w:r w:rsidRPr="00986566">
              <w:rPr>
                <w:rFonts w:ascii="Times New Roman" w:hAnsi="Times New Roman" w:cs="Times New Roman"/>
                <w:sz w:val="18"/>
                <w:szCs w:val="18"/>
                <w:lang w:val="ru-RU"/>
              </w:rPr>
              <w:t>сведений</w:t>
            </w:r>
            <w:r w:rsidRPr="00986566">
              <w:rPr>
                <w:rFonts w:ascii="Times New Roman" w:hAnsi="Times New Roman" w:cs="Times New Roman"/>
                <w:spacing w:val="-7"/>
                <w:sz w:val="18"/>
                <w:szCs w:val="18"/>
                <w:lang w:val="ru-RU"/>
              </w:rPr>
              <w:t xml:space="preserve"> </w:t>
            </w:r>
            <w:r w:rsidRPr="00986566">
              <w:rPr>
                <w:rFonts w:ascii="Times New Roman" w:hAnsi="Times New Roman" w:cs="Times New Roman"/>
                <w:sz w:val="18"/>
                <w:szCs w:val="18"/>
                <w:lang w:val="ru-RU"/>
              </w:rPr>
              <w:t>о</w:t>
            </w:r>
            <w:r w:rsidRPr="00986566">
              <w:rPr>
                <w:rFonts w:ascii="Times New Roman" w:hAnsi="Times New Roman" w:cs="Times New Roman"/>
                <w:spacing w:val="-58"/>
                <w:sz w:val="18"/>
                <w:szCs w:val="18"/>
                <w:lang w:val="ru-RU"/>
              </w:rPr>
              <w:t xml:space="preserve"> </w:t>
            </w:r>
            <w:r w:rsidRPr="00986566">
              <w:rPr>
                <w:rFonts w:ascii="Times New Roman" w:hAnsi="Times New Roman" w:cs="Times New Roman"/>
                <w:sz w:val="18"/>
                <w:szCs w:val="18"/>
                <w:lang w:val="ru-RU"/>
              </w:rPr>
              <w:t>конечном результате</w:t>
            </w:r>
            <w:r w:rsidRPr="00986566">
              <w:rPr>
                <w:rFonts w:ascii="Times New Roman" w:hAnsi="Times New Roman" w:cs="Times New Roman"/>
                <w:spacing w:val="-57"/>
                <w:sz w:val="18"/>
                <w:szCs w:val="18"/>
                <w:lang w:val="ru-RU"/>
              </w:rPr>
              <w:t xml:space="preserve"> п</w:t>
            </w:r>
            <w:r w:rsidRPr="00986566">
              <w:rPr>
                <w:rFonts w:ascii="Times New Roman" w:hAnsi="Times New Roman" w:cs="Times New Roman"/>
                <w:sz w:val="18"/>
                <w:szCs w:val="18"/>
                <w:lang w:val="ru-RU"/>
              </w:rPr>
              <w:t>редоставления</w:t>
            </w:r>
          </w:p>
          <w:p w:rsidR="00792504" w:rsidRPr="00792504" w:rsidRDefault="00792504" w:rsidP="008E4330">
            <w:pPr>
              <w:pStyle w:val="TableParagraph"/>
              <w:ind w:left="-142" w:right="-136"/>
              <w:rPr>
                <w:rFonts w:ascii="Times New Roman" w:hAnsi="Times New Roman" w:cs="Times New Roman"/>
                <w:sz w:val="18"/>
                <w:szCs w:val="18"/>
              </w:rPr>
            </w:pPr>
            <w:r w:rsidRPr="00792504">
              <w:rPr>
                <w:rFonts w:ascii="Times New Roman" w:hAnsi="Times New Roman" w:cs="Times New Roman"/>
                <w:sz w:val="18"/>
                <w:szCs w:val="18"/>
              </w:rPr>
              <w:t>муниципальной</w:t>
            </w:r>
            <w:r w:rsidRPr="00792504">
              <w:rPr>
                <w:rFonts w:ascii="Times New Roman" w:hAnsi="Times New Roman" w:cs="Times New Roman"/>
                <w:spacing w:val="-8"/>
                <w:sz w:val="18"/>
                <w:szCs w:val="18"/>
              </w:rPr>
              <w:t xml:space="preserve"> </w:t>
            </w:r>
            <w:r w:rsidRPr="00792504">
              <w:rPr>
                <w:rFonts w:ascii="Times New Roman" w:hAnsi="Times New Roman" w:cs="Times New Roman"/>
                <w:sz w:val="18"/>
                <w:szCs w:val="18"/>
              </w:rPr>
              <w:t>услуги</w:t>
            </w:r>
          </w:p>
        </w:tc>
      </w:tr>
      <w:tr w:rsidR="00792504" w:rsidRPr="00792504" w:rsidTr="008B30CD">
        <w:trPr>
          <w:trHeight w:val="2397"/>
        </w:trPr>
        <w:tc>
          <w:tcPr>
            <w:tcW w:w="2513" w:type="dxa"/>
            <w:tcBorders>
              <w:top w:val="nil"/>
              <w:bottom w:val="nil"/>
            </w:tcBorders>
          </w:tcPr>
          <w:p w:rsidR="00792504" w:rsidRPr="00792504" w:rsidRDefault="00792504" w:rsidP="008E4330">
            <w:pPr>
              <w:pStyle w:val="TableParagraph"/>
              <w:ind w:left="-142" w:right="-136"/>
              <w:rPr>
                <w:rFonts w:ascii="Times New Roman" w:hAnsi="Times New Roman" w:cs="Times New Roman"/>
                <w:sz w:val="18"/>
                <w:szCs w:val="18"/>
              </w:rPr>
            </w:pPr>
          </w:p>
        </w:tc>
        <w:tc>
          <w:tcPr>
            <w:tcW w:w="3016" w:type="dxa"/>
            <w:tcBorders>
              <w:bottom w:val="nil"/>
            </w:tcBorders>
          </w:tcPr>
          <w:p w:rsidR="00792504" w:rsidRPr="00986566" w:rsidRDefault="00792504" w:rsidP="00AA1F81">
            <w:pPr>
              <w:pStyle w:val="TableParagraph"/>
              <w:ind w:left="39" w:right="142"/>
              <w:rPr>
                <w:rFonts w:ascii="Times New Roman" w:hAnsi="Times New Roman" w:cs="Times New Roman"/>
                <w:sz w:val="18"/>
                <w:szCs w:val="18"/>
                <w:lang w:val="ru-RU"/>
              </w:rPr>
            </w:pPr>
            <w:r w:rsidRPr="00986566">
              <w:rPr>
                <w:rFonts w:ascii="Times New Roman" w:hAnsi="Times New Roman" w:cs="Times New Roman"/>
                <w:sz w:val="18"/>
                <w:szCs w:val="18"/>
                <w:lang w:val="ru-RU"/>
              </w:rPr>
              <w:t>Направление в многофункциональный центр</w:t>
            </w:r>
          </w:p>
          <w:p w:rsidR="00792504" w:rsidRPr="00986566" w:rsidRDefault="00792504" w:rsidP="00AA1F81">
            <w:pPr>
              <w:pStyle w:val="TableParagraph"/>
              <w:ind w:left="39" w:right="-136"/>
              <w:rPr>
                <w:rFonts w:ascii="Times New Roman" w:hAnsi="Times New Roman" w:cs="Times New Roman"/>
                <w:sz w:val="18"/>
                <w:szCs w:val="18"/>
                <w:lang w:val="ru-RU"/>
              </w:rPr>
            </w:pPr>
            <w:r w:rsidRPr="00986566">
              <w:rPr>
                <w:rFonts w:ascii="Times New Roman" w:hAnsi="Times New Roman" w:cs="Times New Roman"/>
                <w:sz w:val="18"/>
                <w:szCs w:val="18"/>
                <w:lang w:val="ru-RU"/>
              </w:rPr>
              <w:t>результата муниципальной услуги, указанного в пункте 2.3Административного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если предусмотрено региональными соглашениями)</w:t>
            </w:r>
          </w:p>
        </w:tc>
        <w:tc>
          <w:tcPr>
            <w:tcW w:w="1884" w:type="dxa"/>
          </w:tcPr>
          <w:p w:rsidR="00792504" w:rsidRPr="00986566" w:rsidRDefault="00792504" w:rsidP="00AA1F81">
            <w:pPr>
              <w:pStyle w:val="TableParagraph"/>
              <w:ind w:left="142" w:right="183"/>
              <w:rPr>
                <w:rFonts w:ascii="Times New Roman" w:hAnsi="Times New Roman" w:cs="Times New Roman"/>
                <w:sz w:val="18"/>
                <w:szCs w:val="18"/>
                <w:lang w:val="ru-RU"/>
              </w:rPr>
            </w:pPr>
            <w:r w:rsidRPr="00986566">
              <w:rPr>
                <w:rFonts w:ascii="Times New Roman" w:hAnsi="Times New Roman" w:cs="Times New Roman"/>
                <w:sz w:val="18"/>
                <w:szCs w:val="18"/>
                <w:lang w:val="ru-RU"/>
              </w:rPr>
              <w:t>В сроки,</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установленны</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е соглашением</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по</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взаимодействию  между</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Уполномоченн</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ым</w:t>
            </w:r>
            <w:r w:rsidRPr="00986566">
              <w:rPr>
                <w:rFonts w:ascii="Times New Roman" w:hAnsi="Times New Roman" w:cs="Times New Roman"/>
                <w:spacing w:val="-2"/>
                <w:sz w:val="18"/>
                <w:szCs w:val="18"/>
                <w:lang w:val="ru-RU"/>
              </w:rPr>
              <w:t xml:space="preserve"> </w:t>
            </w:r>
            <w:r w:rsidRPr="00986566">
              <w:rPr>
                <w:rFonts w:ascii="Times New Roman" w:hAnsi="Times New Roman" w:cs="Times New Roman"/>
                <w:sz w:val="18"/>
                <w:szCs w:val="18"/>
                <w:lang w:val="ru-RU"/>
              </w:rPr>
              <w:t>органом</w:t>
            </w:r>
          </w:p>
          <w:p w:rsidR="00792504" w:rsidRPr="00986566" w:rsidRDefault="00792504" w:rsidP="00AA1F81">
            <w:pPr>
              <w:pStyle w:val="TableParagraph"/>
              <w:ind w:left="142" w:right="183"/>
              <w:rPr>
                <w:rFonts w:ascii="Times New Roman" w:hAnsi="Times New Roman" w:cs="Times New Roman"/>
                <w:sz w:val="18"/>
                <w:szCs w:val="18"/>
                <w:lang w:val="ru-RU"/>
              </w:rPr>
            </w:pPr>
            <w:r w:rsidRPr="00986566">
              <w:rPr>
                <w:rFonts w:ascii="Times New Roman" w:hAnsi="Times New Roman" w:cs="Times New Roman"/>
                <w:sz w:val="18"/>
                <w:szCs w:val="18"/>
                <w:lang w:val="ru-RU"/>
              </w:rPr>
              <w:t>и</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pacing w:val="-1"/>
                <w:sz w:val="18"/>
                <w:szCs w:val="18"/>
                <w:lang w:val="ru-RU"/>
              </w:rPr>
              <w:t>многофункци</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ональным</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центром</w:t>
            </w:r>
          </w:p>
        </w:tc>
        <w:tc>
          <w:tcPr>
            <w:tcW w:w="2664" w:type="dxa"/>
            <w:tcBorders>
              <w:bottom w:val="nil"/>
            </w:tcBorders>
          </w:tcPr>
          <w:p w:rsidR="00792504" w:rsidRPr="00986566" w:rsidRDefault="00792504" w:rsidP="00AA1F81">
            <w:pPr>
              <w:pStyle w:val="TableParagraph"/>
              <w:ind w:left="100" w:right="154"/>
              <w:rPr>
                <w:rFonts w:ascii="Times New Roman" w:hAnsi="Times New Roman" w:cs="Times New Roman"/>
                <w:sz w:val="18"/>
                <w:szCs w:val="18"/>
                <w:lang w:val="ru-RU"/>
              </w:rPr>
            </w:pPr>
            <w:r w:rsidRPr="00986566">
              <w:rPr>
                <w:rFonts w:ascii="Times New Roman" w:hAnsi="Times New Roman" w:cs="Times New Roman"/>
                <w:sz w:val="18"/>
                <w:szCs w:val="18"/>
                <w:lang w:val="ru-RU"/>
              </w:rPr>
              <w:t>должностное лицо</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Уполномоченного органа,</w:t>
            </w:r>
            <w:r w:rsidRPr="00986566">
              <w:rPr>
                <w:rFonts w:ascii="Times New Roman" w:hAnsi="Times New Roman" w:cs="Times New Roman"/>
                <w:spacing w:val="-58"/>
                <w:sz w:val="18"/>
                <w:szCs w:val="18"/>
                <w:lang w:val="ru-RU"/>
              </w:rPr>
              <w:t xml:space="preserve"> </w:t>
            </w:r>
            <w:r w:rsidRPr="00986566">
              <w:rPr>
                <w:rFonts w:ascii="Times New Roman" w:hAnsi="Times New Roman" w:cs="Times New Roman"/>
                <w:sz w:val="18"/>
                <w:szCs w:val="18"/>
                <w:lang w:val="ru-RU"/>
              </w:rPr>
              <w:t>ответственное за</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предоставление</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муниципальной</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услуги</w:t>
            </w:r>
          </w:p>
        </w:tc>
        <w:tc>
          <w:tcPr>
            <w:tcW w:w="1115" w:type="dxa"/>
            <w:tcBorders>
              <w:bottom w:val="nil"/>
            </w:tcBorders>
          </w:tcPr>
          <w:p w:rsidR="00792504" w:rsidRPr="00986566" w:rsidRDefault="00792504" w:rsidP="00AA1F81">
            <w:pPr>
              <w:pStyle w:val="TableParagraph"/>
              <w:ind w:left="130" w:right="135"/>
              <w:rPr>
                <w:rFonts w:ascii="Times New Roman" w:hAnsi="Times New Roman" w:cs="Times New Roman"/>
                <w:sz w:val="18"/>
                <w:szCs w:val="18"/>
                <w:lang w:val="ru-RU"/>
              </w:rPr>
            </w:pPr>
            <w:r w:rsidRPr="00986566">
              <w:rPr>
                <w:rFonts w:ascii="Times New Roman" w:hAnsi="Times New Roman" w:cs="Times New Roman"/>
                <w:sz w:val="18"/>
                <w:szCs w:val="18"/>
                <w:lang w:val="ru-RU"/>
              </w:rPr>
              <w:t>Уполномо</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ченный</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орган)</w:t>
            </w:r>
          </w:p>
          <w:p w:rsidR="00792504" w:rsidRPr="00986566" w:rsidRDefault="00792504" w:rsidP="00AA1F81">
            <w:pPr>
              <w:pStyle w:val="TableParagraph"/>
              <w:ind w:left="130" w:right="135"/>
              <w:rPr>
                <w:rFonts w:ascii="Times New Roman" w:hAnsi="Times New Roman" w:cs="Times New Roman"/>
                <w:sz w:val="18"/>
                <w:szCs w:val="18"/>
                <w:lang w:val="ru-RU"/>
              </w:rPr>
            </w:pPr>
            <w:r w:rsidRPr="00986566">
              <w:rPr>
                <w:rFonts w:ascii="Times New Roman" w:hAnsi="Times New Roman" w:cs="Times New Roman"/>
                <w:sz w:val="18"/>
                <w:szCs w:val="18"/>
                <w:lang w:val="ru-RU"/>
              </w:rPr>
              <w:t>/ АИС</w:t>
            </w:r>
            <w:r w:rsidRPr="00986566">
              <w:rPr>
                <w:rFonts w:ascii="Times New Roman" w:hAnsi="Times New Roman" w:cs="Times New Roman"/>
                <w:spacing w:val="-58"/>
                <w:sz w:val="18"/>
                <w:szCs w:val="18"/>
                <w:lang w:val="ru-RU"/>
              </w:rPr>
              <w:t xml:space="preserve"> </w:t>
            </w:r>
            <w:r w:rsidRPr="00986566">
              <w:rPr>
                <w:rFonts w:ascii="Times New Roman" w:hAnsi="Times New Roman" w:cs="Times New Roman"/>
                <w:sz w:val="18"/>
                <w:szCs w:val="18"/>
                <w:lang w:val="ru-RU"/>
              </w:rPr>
              <w:t>МФЦ</w:t>
            </w:r>
          </w:p>
        </w:tc>
        <w:tc>
          <w:tcPr>
            <w:tcW w:w="1965" w:type="dxa"/>
          </w:tcPr>
          <w:p w:rsidR="00792504" w:rsidRPr="00986566" w:rsidRDefault="00792504" w:rsidP="00AA1F81">
            <w:pPr>
              <w:pStyle w:val="TableParagraph"/>
              <w:ind w:left="130" w:right="135"/>
              <w:rPr>
                <w:rFonts w:ascii="Times New Roman" w:hAnsi="Times New Roman" w:cs="Times New Roman"/>
                <w:sz w:val="18"/>
                <w:szCs w:val="18"/>
                <w:lang w:val="ru-RU"/>
              </w:rPr>
            </w:pPr>
            <w:r w:rsidRPr="00986566">
              <w:rPr>
                <w:rFonts w:ascii="Times New Roman" w:hAnsi="Times New Roman" w:cs="Times New Roman"/>
                <w:sz w:val="18"/>
                <w:szCs w:val="18"/>
                <w:lang w:val="ru-RU"/>
              </w:rPr>
              <w:t>Указание</w:t>
            </w:r>
            <w:r w:rsidRPr="00986566">
              <w:rPr>
                <w:rFonts w:ascii="Times New Roman" w:hAnsi="Times New Roman" w:cs="Times New Roman"/>
                <w:spacing w:val="1"/>
                <w:sz w:val="18"/>
                <w:szCs w:val="18"/>
                <w:lang w:val="ru-RU"/>
              </w:rPr>
              <w:t xml:space="preserve"> з</w:t>
            </w:r>
            <w:r w:rsidRPr="00986566">
              <w:rPr>
                <w:rFonts w:ascii="Times New Roman" w:hAnsi="Times New Roman" w:cs="Times New Roman"/>
                <w:sz w:val="18"/>
                <w:szCs w:val="18"/>
                <w:lang w:val="ru-RU"/>
              </w:rPr>
              <w:t>аявителем в</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Запросе способа</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pacing w:val="-1"/>
                <w:sz w:val="18"/>
                <w:szCs w:val="18"/>
                <w:lang w:val="ru-RU"/>
              </w:rPr>
              <w:t xml:space="preserve">выдачи </w:t>
            </w:r>
            <w:r w:rsidRPr="00986566">
              <w:rPr>
                <w:rFonts w:ascii="Times New Roman" w:hAnsi="Times New Roman" w:cs="Times New Roman"/>
                <w:sz w:val="18"/>
                <w:szCs w:val="18"/>
                <w:lang w:val="ru-RU"/>
              </w:rPr>
              <w:t>результата</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муниципальной</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услуги</w:t>
            </w:r>
            <w:r w:rsidRPr="00986566">
              <w:rPr>
                <w:rFonts w:ascii="Times New Roman" w:hAnsi="Times New Roman" w:cs="Times New Roman"/>
                <w:spacing w:val="-2"/>
                <w:sz w:val="18"/>
                <w:szCs w:val="18"/>
                <w:lang w:val="ru-RU"/>
              </w:rPr>
              <w:t xml:space="preserve"> </w:t>
            </w:r>
            <w:r w:rsidRPr="00986566">
              <w:rPr>
                <w:rFonts w:ascii="Times New Roman" w:hAnsi="Times New Roman" w:cs="Times New Roman"/>
                <w:sz w:val="18"/>
                <w:szCs w:val="18"/>
                <w:lang w:val="ru-RU"/>
              </w:rPr>
              <w:t>в</w:t>
            </w:r>
          </w:p>
          <w:p w:rsidR="00792504" w:rsidRPr="00986566" w:rsidRDefault="00792504" w:rsidP="00AA1F81">
            <w:pPr>
              <w:pStyle w:val="TableParagraph"/>
              <w:ind w:left="130" w:right="135"/>
              <w:rPr>
                <w:rFonts w:ascii="Times New Roman" w:hAnsi="Times New Roman" w:cs="Times New Roman"/>
                <w:sz w:val="18"/>
                <w:szCs w:val="18"/>
                <w:lang w:val="ru-RU"/>
              </w:rPr>
            </w:pPr>
            <w:r w:rsidRPr="00986566">
              <w:rPr>
                <w:rFonts w:ascii="Times New Roman" w:hAnsi="Times New Roman" w:cs="Times New Roman"/>
                <w:sz w:val="18"/>
                <w:szCs w:val="18"/>
                <w:lang w:val="ru-RU"/>
              </w:rPr>
              <w:t>многофункциональном центре, а также</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подача</w:t>
            </w:r>
            <w:r w:rsidRPr="00986566">
              <w:rPr>
                <w:rFonts w:ascii="Times New Roman" w:hAnsi="Times New Roman" w:cs="Times New Roman"/>
                <w:spacing w:val="60"/>
                <w:sz w:val="18"/>
                <w:szCs w:val="18"/>
                <w:lang w:val="ru-RU"/>
              </w:rPr>
              <w:t xml:space="preserve"> </w:t>
            </w:r>
            <w:r w:rsidRPr="00986566">
              <w:rPr>
                <w:rFonts w:ascii="Times New Roman" w:hAnsi="Times New Roman" w:cs="Times New Roman"/>
                <w:sz w:val="18"/>
                <w:szCs w:val="18"/>
                <w:lang w:val="ru-RU"/>
              </w:rPr>
              <w:t>Запроса</w:t>
            </w:r>
            <w:r w:rsidRPr="00986566">
              <w:rPr>
                <w:rFonts w:ascii="Times New Roman" w:hAnsi="Times New Roman" w:cs="Times New Roman"/>
                <w:spacing w:val="1"/>
                <w:sz w:val="18"/>
                <w:szCs w:val="18"/>
                <w:lang w:val="ru-RU"/>
              </w:rPr>
              <w:t xml:space="preserve"> ч</w:t>
            </w:r>
            <w:r w:rsidRPr="00986566">
              <w:rPr>
                <w:rFonts w:ascii="Times New Roman" w:hAnsi="Times New Roman" w:cs="Times New Roman"/>
                <w:sz w:val="18"/>
                <w:szCs w:val="18"/>
                <w:lang w:val="ru-RU"/>
              </w:rPr>
              <w:t>ерез</w:t>
            </w:r>
          </w:p>
          <w:p w:rsidR="00792504" w:rsidRPr="00792504" w:rsidRDefault="00792504" w:rsidP="00AA1F81">
            <w:pPr>
              <w:pStyle w:val="TableParagraph"/>
              <w:ind w:left="130" w:right="135"/>
              <w:rPr>
                <w:rFonts w:ascii="Times New Roman" w:hAnsi="Times New Roman" w:cs="Times New Roman"/>
                <w:sz w:val="18"/>
                <w:szCs w:val="18"/>
              </w:rPr>
            </w:pPr>
            <w:r w:rsidRPr="00792504">
              <w:rPr>
                <w:rFonts w:ascii="Times New Roman" w:hAnsi="Times New Roman" w:cs="Times New Roman"/>
                <w:spacing w:val="-1"/>
                <w:sz w:val="18"/>
                <w:szCs w:val="18"/>
              </w:rPr>
              <w:t xml:space="preserve">многофункциональный </w:t>
            </w:r>
            <w:r w:rsidRPr="00792504">
              <w:rPr>
                <w:rFonts w:ascii="Times New Roman" w:hAnsi="Times New Roman" w:cs="Times New Roman"/>
                <w:sz w:val="18"/>
                <w:szCs w:val="18"/>
              </w:rPr>
              <w:t>центр</w:t>
            </w:r>
          </w:p>
        </w:tc>
        <w:tc>
          <w:tcPr>
            <w:tcW w:w="2720" w:type="dxa"/>
            <w:gridSpan w:val="2"/>
          </w:tcPr>
          <w:p w:rsidR="00792504" w:rsidRPr="00986566" w:rsidRDefault="00792504" w:rsidP="00AA1F81">
            <w:pPr>
              <w:pStyle w:val="TableParagraph"/>
              <w:spacing w:before="25"/>
              <w:ind w:left="168" w:right="142"/>
              <w:rPr>
                <w:rFonts w:ascii="Times New Roman" w:hAnsi="Times New Roman" w:cs="Times New Roman"/>
                <w:sz w:val="18"/>
                <w:szCs w:val="18"/>
                <w:lang w:val="ru-RU"/>
              </w:rPr>
            </w:pPr>
            <w:r w:rsidRPr="00986566">
              <w:rPr>
                <w:rFonts w:ascii="Times New Roman" w:hAnsi="Times New Roman" w:cs="Times New Roman"/>
                <w:sz w:val="18"/>
                <w:szCs w:val="18"/>
                <w:lang w:val="ru-RU"/>
              </w:rPr>
              <w:t>Выдача результата</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муниципальной услуги</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заявителю в форме</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бумажного документа,</w:t>
            </w:r>
            <w:r w:rsidRPr="00986566">
              <w:rPr>
                <w:rFonts w:ascii="Times New Roman" w:hAnsi="Times New Roman" w:cs="Times New Roman"/>
                <w:spacing w:val="1"/>
                <w:sz w:val="18"/>
                <w:szCs w:val="18"/>
                <w:lang w:val="ru-RU"/>
              </w:rPr>
              <w:t xml:space="preserve"> п</w:t>
            </w:r>
            <w:r w:rsidRPr="00986566">
              <w:rPr>
                <w:rFonts w:ascii="Times New Roman" w:hAnsi="Times New Roman" w:cs="Times New Roman"/>
                <w:sz w:val="18"/>
                <w:szCs w:val="18"/>
                <w:lang w:val="ru-RU"/>
              </w:rPr>
              <w:t>одтверждающего</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содержание</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электронного</w:t>
            </w:r>
            <w:r w:rsidRPr="00986566">
              <w:rPr>
                <w:rFonts w:ascii="Times New Roman" w:hAnsi="Times New Roman" w:cs="Times New Roman"/>
                <w:spacing w:val="-10"/>
                <w:sz w:val="18"/>
                <w:szCs w:val="18"/>
                <w:lang w:val="ru-RU"/>
              </w:rPr>
              <w:t xml:space="preserve"> </w:t>
            </w:r>
            <w:r w:rsidRPr="00986566">
              <w:rPr>
                <w:rFonts w:ascii="Times New Roman" w:hAnsi="Times New Roman" w:cs="Times New Roman"/>
                <w:sz w:val="18"/>
                <w:szCs w:val="18"/>
                <w:lang w:val="ru-RU"/>
              </w:rPr>
              <w:t>документа,</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заверенного</w:t>
            </w:r>
            <w:r w:rsidRPr="00986566">
              <w:rPr>
                <w:rFonts w:ascii="Times New Roman" w:hAnsi="Times New Roman" w:cs="Times New Roman"/>
                <w:spacing w:val="-2"/>
                <w:sz w:val="18"/>
                <w:szCs w:val="18"/>
                <w:lang w:val="ru-RU"/>
              </w:rPr>
              <w:t xml:space="preserve"> </w:t>
            </w:r>
            <w:r w:rsidRPr="00986566">
              <w:rPr>
                <w:rFonts w:ascii="Times New Roman" w:hAnsi="Times New Roman" w:cs="Times New Roman"/>
                <w:sz w:val="18"/>
                <w:szCs w:val="18"/>
                <w:lang w:val="ru-RU"/>
              </w:rPr>
              <w:t>печатью</w:t>
            </w:r>
          </w:p>
          <w:p w:rsidR="00792504" w:rsidRPr="00986566" w:rsidRDefault="00792504" w:rsidP="00AA1F81">
            <w:pPr>
              <w:pStyle w:val="TableParagraph"/>
              <w:ind w:left="168" w:right="142"/>
              <w:rPr>
                <w:rFonts w:ascii="Times New Roman" w:hAnsi="Times New Roman" w:cs="Times New Roman"/>
                <w:sz w:val="18"/>
                <w:szCs w:val="18"/>
                <w:lang w:val="ru-RU"/>
              </w:rPr>
            </w:pPr>
            <w:r w:rsidRPr="00986566">
              <w:rPr>
                <w:rFonts w:ascii="Times New Roman" w:hAnsi="Times New Roman" w:cs="Times New Roman"/>
                <w:spacing w:val="-1"/>
                <w:sz w:val="18"/>
                <w:szCs w:val="18"/>
                <w:lang w:val="ru-RU"/>
              </w:rPr>
              <w:t>многофункционального</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центра;</w:t>
            </w:r>
          </w:p>
          <w:p w:rsidR="00792504" w:rsidRPr="00986566" w:rsidRDefault="00792504" w:rsidP="00AA1F81">
            <w:pPr>
              <w:pStyle w:val="TableParagraph"/>
              <w:spacing w:line="270" w:lineRule="atLeast"/>
              <w:ind w:left="168" w:right="142"/>
              <w:rPr>
                <w:rFonts w:ascii="Times New Roman" w:hAnsi="Times New Roman" w:cs="Times New Roman"/>
                <w:sz w:val="18"/>
                <w:szCs w:val="18"/>
                <w:lang w:val="ru-RU"/>
              </w:rPr>
            </w:pPr>
            <w:r w:rsidRPr="00986566">
              <w:rPr>
                <w:rFonts w:ascii="Times New Roman" w:hAnsi="Times New Roman" w:cs="Times New Roman"/>
                <w:sz w:val="18"/>
                <w:szCs w:val="18"/>
                <w:lang w:val="ru-RU"/>
              </w:rPr>
              <w:t>внесение</w:t>
            </w:r>
            <w:r w:rsidRPr="00986566">
              <w:rPr>
                <w:rFonts w:ascii="Times New Roman" w:hAnsi="Times New Roman" w:cs="Times New Roman"/>
                <w:spacing w:val="-6"/>
                <w:sz w:val="18"/>
                <w:szCs w:val="18"/>
                <w:lang w:val="ru-RU"/>
              </w:rPr>
              <w:t xml:space="preserve"> </w:t>
            </w:r>
            <w:r w:rsidRPr="00986566">
              <w:rPr>
                <w:rFonts w:ascii="Times New Roman" w:hAnsi="Times New Roman" w:cs="Times New Roman"/>
                <w:sz w:val="18"/>
                <w:szCs w:val="18"/>
                <w:lang w:val="ru-RU"/>
              </w:rPr>
              <w:t>сведений</w:t>
            </w:r>
            <w:r w:rsidRPr="00986566">
              <w:rPr>
                <w:rFonts w:ascii="Times New Roman" w:hAnsi="Times New Roman" w:cs="Times New Roman"/>
                <w:spacing w:val="-6"/>
                <w:sz w:val="18"/>
                <w:szCs w:val="18"/>
                <w:lang w:val="ru-RU"/>
              </w:rPr>
              <w:t xml:space="preserve"> </w:t>
            </w:r>
            <w:r w:rsidRPr="00986566">
              <w:rPr>
                <w:rFonts w:ascii="Times New Roman" w:hAnsi="Times New Roman" w:cs="Times New Roman"/>
                <w:sz w:val="18"/>
                <w:szCs w:val="18"/>
                <w:lang w:val="ru-RU"/>
              </w:rPr>
              <w:t>в</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ГИС</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о выдаче результата</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муниципальной</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услуги</w:t>
            </w:r>
          </w:p>
        </w:tc>
      </w:tr>
    </w:tbl>
    <w:tbl>
      <w:tblPr>
        <w:tblStyle w:val="TableNormal10"/>
        <w:tblW w:w="1587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977"/>
        <w:gridCol w:w="1843"/>
        <w:gridCol w:w="2693"/>
        <w:gridCol w:w="1134"/>
        <w:gridCol w:w="1984"/>
        <w:gridCol w:w="2694"/>
      </w:tblGrid>
      <w:tr w:rsidR="00733058" w:rsidRPr="009D3F83" w:rsidTr="00AA1F81">
        <w:trPr>
          <w:trHeight w:val="1395"/>
        </w:trPr>
        <w:tc>
          <w:tcPr>
            <w:tcW w:w="2552" w:type="dxa"/>
            <w:vMerge w:val="restart"/>
          </w:tcPr>
          <w:p w:rsidR="00733058" w:rsidRPr="00986566" w:rsidRDefault="00733058" w:rsidP="008E4330">
            <w:pPr>
              <w:pStyle w:val="TableParagraph"/>
              <w:ind w:left="-142" w:right="-136"/>
              <w:rPr>
                <w:rFonts w:ascii="Times New Roman" w:hAnsi="Times New Roman" w:cs="Times New Roman"/>
                <w:sz w:val="18"/>
                <w:szCs w:val="18"/>
                <w:lang w:val="ru-RU"/>
              </w:rPr>
            </w:pPr>
          </w:p>
        </w:tc>
        <w:tc>
          <w:tcPr>
            <w:tcW w:w="2977" w:type="dxa"/>
          </w:tcPr>
          <w:p w:rsidR="00733058" w:rsidRPr="00986566" w:rsidRDefault="00733058" w:rsidP="00AA1F81">
            <w:pPr>
              <w:pStyle w:val="TableParagraph"/>
              <w:ind w:left="142" w:right="142"/>
              <w:rPr>
                <w:rFonts w:ascii="Times New Roman" w:hAnsi="Times New Roman" w:cs="Times New Roman"/>
                <w:sz w:val="18"/>
                <w:szCs w:val="18"/>
                <w:lang w:val="ru-RU"/>
              </w:rPr>
            </w:pPr>
            <w:r w:rsidRPr="00986566">
              <w:rPr>
                <w:rFonts w:ascii="Times New Roman" w:hAnsi="Times New Roman" w:cs="Times New Roman"/>
                <w:sz w:val="18"/>
                <w:szCs w:val="18"/>
                <w:lang w:val="ru-RU"/>
              </w:rPr>
              <w:t>Направление</w:t>
            </w:r>
            <w:r w:rsidRPr="00986566">
              <w:rPr>
                <w:rFonts w:ascii="Times New Roman" w:hAnsi="Times New Roman" w:cs="Times New Roman"/>
                <w:spacing w:val="-9"/>
                <w:sz w:val="18"/>
                <w:szCs w:val="18"/>
                <w:lang w:val="ru-RU"/>
              </w:rPr>
              <w:t xml:space="preserve"> </w:t>
            </w:r>
            <w:r w:rsidRPr="00986566">
              <w:rPr>
                <w:rFonts w:ascii="Times New Roman" w:hAnsi="Times New Roman" w:cs="Times New Roman"/>
                <w:sz w:val="18"/>
                <w:szCs w:val="18"/>
                <w:lang w:val="ru-RU"/>
              </w:rPr>
              <w:t>заявителю</w:t>
            </w:r>
            <w:r w:rsidRPr="00986566">
              <w:rPr>
                <w:rFonts w:ascii="Times New Roman" w:hAnsi="Times New Roman" w:cs="Times New Roman"/>
                <w:spacing w:val="-9"/>
                <w:sz w:val="18"/>
                <w:szCs w:val="18"/>
                <w:lang w:val="ru-RU"/>
              </w:rPr>
              <w:t xml:space="preserve"> </w:t>
            </w:r>
            <w:r w:rsidRPr="00986566">
              <w:rPr>
                <w:rFonts w:ascii="Times New Roman" w:hAnsi="Times New Roman" w:cs="Times New Roman"/>
                <w:sz w:val="18"/>
                <w:szCs w:val="18"/>
                <w:lang w:val="ru-RU"/>
              </w:rPr>
              <w:t>результата</w:t>
            </w:r>
            <w:r w:rsidRPr="00986566">
              <w:rPr>
                <w:rFonts w:ascii="Times New Roman" w:hAnsi="Times New Roman" w:cs="Times New Roman"/>
                <w:spacing w:val="-57"/>
                <w:sz w:val="18"/>
                <w:szCs w:val="18"/>
                <w:lang w:val="ru-RU"/>
              </w:rPr>
              <w:t xml:space="preserve">                                                                 п                </w:t>
            </w:r>
            <w:r w:rsidRPr="00986566">
              <w:rPr>
                <w:rFonts w:ascii="Times New Roman" w:hAnsi="Times New Roman" w:cs="Times New Roman"/>
                <w:sz w:val="18"/>
                <w:szCs w:val="18"/>
                <w:lang w:val="ru-RU"/>
              </w:rPr>
              <w:t>редоставления муниципальной услуги в личный</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кабинет</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на</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ЕПГУ</w:t>
            </w:r>
          </w:p>
        </w:tc>
        <w:tc>
          <w:tcPr>
            <w:tcW w:w="1843" w:type="dxa"/>
          </w:tcPr>
          <w:p w:rsidR="00733058" w:rsidRPr="00986566" w:rsidRDefault="00733058" w:rsidP="00AA1F81">
            <w:pPr>
              <w:pStyle w:val="TableParagraph"/>
              <w:ind w:left="142" w:right="142"/>
              <w:rPr>
                <w:rFonts w:ascii="Times New Roman" w:hAnsi="Times New Roman" w:cs="Times New Roman"/>
                <w:sz w:val="18"/>
                <w:szCs w:val="18"/>
                <w:lang w:val="ru-RU"/>
              </w:rPr>
            </w:pPr>
            <w:r w:rsidRPr="00986566">
              <w:rPr>
                <w:rFonts w:ascii="Times New Roman" w:hAnsi="Times New Roman" w:cs="Times New Roman"/>
                <w:sz w:val="18"/>
                <w:szCs w:val="18"/>
                <w:lang w:val="ru-RU"/>
              </w:rPr>
              <w:t>В день регистрации результата предоставления муниципальной  услуги</w:t>
            </w:r>
          </w:p>
        </w:tc>
        <w:tc>
          <w:tcPr>
            <w:tcW w:w="2693" w:type="dxa"/>
          </w:tcPr>
          <w:p w:rsidR="00733058" w:rsidRPr="00986566" w:rsidRDefault="00733058" w:rsidP="00AA1F81">
            <w:pPr>
              <w:pStyle w:val="TableParagraph"/>
              <w:ind w:left="141" w:right="142"/>
              <w:rPr>
                <w:rFonts w:ascii="Times New Roman" w:hAnsi="Times New Roman" w:cs="Times New Roman"/>
                <w:sz w:val="18"/>
                <w:szCs w:val="18"/>
                <w:lang w:val="ru-RU"/>
              </w:rPr>
            </w:pPr>
            <w:r w:rsidRPr="00986566">
              <w:rPr>
                <w:rFonts w:ascii="Times New Roman" w:hAnsi="Times New Roman" w:cs="Times New Roman"/>
                <w:sz w:val="18"/>
                <w:szCs w:val="18"/>
                <w:lang w:val="ru-RU"/>
              </w:rPr>
              <w:t>Должностное лицо</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Уполномоченного органа,</w:t>
            </w:r>
            <w:r w:rsidRPr="00986566">
              <w:rPr>
                <w:rFonts w:ascii="Times New Roman" w:hAnsi="Times New Roman" w:cs="Times New Roman"/>
                <w:spacing w:val="-58"/>
                <w:sz w:val="18"/>
                <w:szCs w:val="18"/>
                <w:lang w:val="ru-RU"/>
              </w:rPr>
              <w:t xml:space="preserve"> </w:t>
            </w:r>
            <w:r w:rsidRPr="00986566">
              <w:rPr>
                <w:rFonts w:ascii="Times New Roman" w:hAnsi="Times New Roman" w:cs="Times New Roman"/>
                <w:sz w:val="18"/>
                <w:szCs w:val="18"/>
                <w:lang w:val="ru-RU"/>
              </w:rPr>
              <w:t>ответственное за</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предоставление</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муниципальной</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услуги</w:t>
            </w:r>
          </w:p>
        </w:tc>
        <w:tc>
          <w:tcPr>
            <w:tcW w:w="1134" w:type="dxa"/>
          </w:tcPr>
          <w:p w:rsidR="00733058" w:rsidRPr="009D3F83" w:rsidRDefault="00733058" w:rsidP="00AA1F81">
            <w:pPr>
              <w:pStyle w:val="TableParagraph"/>
              <w:spacing w:line="270" w:lineRule="exact"/>
              <w:ind w:left="142" w:right="142"/>
              <w:rPr>
                <w:rFonts w:ascii="Times New Roman" w:hAnsi="Times New Roman" w:cs="Times New Roman"/>
                <w:sz w:val="18"/>
                <w:szCs w:val="18"/>
              </w:rPr>
            </w:pPr>
            <w:r w:rsidRPr="009D3F83">
              <w:rPr>
                <w:rFonts w:ascii="Times New Roman" w:hAnsi="Times New Roman" w:cs="Times New Roman"/>
                <w:sz w:val="18"/>
                <w:szCs w:val="18"/>
              </w:rPr>
              <w:t>ГИС</w:t>
            </w:r>
          </w:p>
        </w:tc>
        <w:tc>
          <w:tcPr>
            <w:tcW w:w="1984" w:type="dxa"/>
          </w:tcPr>
          <w:p w:rsidR="00733058" w:rsidRPr="009D3F83" w:rsidRDefault="00733058" w:rsidP="008E4330">
            <w:pPr>
              <w:pStyle w:val="TableParagraph"/>
              <w:ind w:left="-142" w:right="-136"/>
              <w:rPr>
                <w:rFonts w:ascii="Times New Roman" w:hAnsi="Times New Roman" w:cs="Times New Roman"/>
                <w:sz w:val="18"/>
                <w:szCs w:val="18"/>
              </w:rPr>
            </w:pPr>
          </w:p>
        </w:tc>
        <w:tc>
          <w:tcPr>
            <w:tcW w:w="2694" w:type="dxa"/>
          </w:tcPr>
          <w:p w:rsidR="00733058" w:rsidRPr="00986566" w:rsidRDefault="00733058" w:rsidP="00AA1F81">
            <w:pPr>
              <w:pStyle w:val="TableParagraph"/>
              <w:ind w:left="142" w:right="142"/>
              <w:rPr>
                <w:rFonts w:ascii="Times New Roman" w:hAnsi="Times New Roman" w:cs="Times New Roman"/>
                <w:sz w:val="18"/>
                <w:szCs w:val="18"/>
                <w:lang w:val="ru-RU"/>
              </w:rPr>
            </w:pPr>
            <w:r w:rsidRPr="00986566">
              <w:rPr>
                <w:rFonts w:ascii="Times New Roman" w:hAnsi="Times New Roman" w:cs="Times New Roman"/>
                <w:sz w:val="18"/>
                <w:szCs w:val="18"/>
                <w:lang w:val="ru-RU"/>
              </w:rPr>
              <w:t>Результат</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муниципальной</w:t>
            </w:r>
            <w:r w:rsidRPr="00986566">
              <w:rPr>
                <w:rFonts w:ascii="Times New Roman" w:hAnsi="Times New Roman" w:cs="Times New Roman"/>
                <w:spacing w:val="-14"/>
                <w:sz w:val="18"/>
                <w:szCs w:val="18"/>
                <w:lang w:val="ru-RU"/>
              </w:rPr>
              <w:t xml:space="preserve"> </w:t>
            </w:r>
            <w:r w:rsidRPr="00986566">
              <w:rPr>
                <w:rFonts w:ascii="Times New Roman" w:hAnsi="Times New Roman" w:cs="Times New Roman"/>
                <w:sz w:val="18"/>
                <w:szCs w:val="18"/>
                <w:lang w:val="ru-RU"/>
              </w:rPr>
              <w:t>услуги,</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направленный</w:t>
            </w:r>
            <w:r w:rsidRPr="00986566">
              <w:rPr>
                <w:rFonts w:ascii="Times New Roman" w:hAnsi="Times New Roman" w:cs="Times New Roman"/>
                <w:spacing w:val="-12"/>
                <w:sz w:val="18"/>
                <w:szCs w:val="18"/>
                <w:lang w:val="ru-RU"/>
              </w:rPr>
              <w:t xml:space="preserve"> </w:t>
            </w:r>
            <w:r w:rsidRPr="00986566">
              <w:rPr>
                <w:rFonts w:ascii="Times New Roman" w:hAnsi="Times New Roman" w:cs="Times New Roman"/>
                <w:sz w:val="18"/>
                <w:szCs w:val="18"/>
                <w:lang w:val="ru-RU"/>
              </w:rPr>
              <w:t>заявителю</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а личный кабинет на</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ЕПГУ</w:t>
            </w:r>
          </w:p>
        </w:tc>
      </w:tr>
      <w:tr w:rsidR="00733058" w:rsidRPr="009D3F83" w:rsidTr="00AA1F81">
        <w:trPr>
          <w:trHeight w:val="1415"/>
        </w:trPr>
        <w:tc>
          <w:tcPr>
            <w:tcW w:w="2552" w:type="dxa"/>
            <w:vMerge/>
            <w:tcBorders>
              <w:top w:val="nil"/>
            </w:tcBorders>
          </w:tcPr>
          <w:p w:rsidR="00733058" w:rsidRPr="00986566" w:rsidRDefault="00733058" w:rsidP="008E4330">
            <w:pPr>
              <w:ind w:left="-142" w:right="-136"/>
              <w:rPr>
                <w:rFonts w:ascii="Times New Roman" w:hAnsi="Times New Roman" w:cs="Times New Roman"/>
                <w:sz w:val="18"/>
                <w:szCs w:val="18"/>
                <w:lang w:val="ru-RU"/>
              </w:rPr>
            </w:pPr>
          </w:p>
        </w:tc>
        <w:tc>
          <w:tcPr>
            <w:tcW w:w="2977" w:type="dxa"/>
          </w:tcPr>
          <w:p w:rsidR="00733058" w:rsidRPr="00986566" w:rsidRDefault="00733058" w:rsidP="00AA1F81">
            <w:pPr>
              <w:pStyle w:val="TableParagraph"/>
              <w:ind w:left="142" w:right="142"/>
              <w:rPr>
                <w:rFonts w:ascii="Times New Roman" w:hAnsi="Times New Roman" w:cs="Times New Roman"/>
                <w:sz w:val="18"/>
                <w:szCs w:val="18"/>
                <w:lang w:val="ru-RU"/>
              </w:rPr>
            </w:pPr>
            <w:r w:rsidRPr="00986566">
              <w:rPr>
                <w:rFonts w:ascii="Times New Roman" w:hAnsi="Times New Roman" w:cs="Times New Roman"/>
                <w:sz w:val="18"/>
                <w:szCs w:val="18"/>
                <w:lang w:val="ru-RU"/>
              </w:rPr>
              <w:t>Размещение решения об</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установлении публичного</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сервитута</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на</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своем</w:t>
            </w:r>
            <w:r w:rsidRPr="00986566">
              <w:rPr>
                <w:rFonts w:ascii="Times New Roman" w:hAnsi="Times New Roman" w:cs="Times New Roman"/>
                <w:spacing w:val="-4"/>
                <w:sz w:val="18"/>
                <w:szCs w:val="18"/>
                <w:lang w:val="ru-RU"/>
              </w:rPr>
              <w:t xml:space="preserve"> </w:t>
            </w:r>
            <w:r w:rsidRPr="00986566">
              <w:rPr>
                <w:rFonts w:ascii="Times New Roman" w:hAnsi="Times New Roman" w:cs="Times New Roman"/>
                <w:sz w:val="18"/>
                <w:szCs w:val="18"/>
                <w:lang w:val="ru-RU"/>
              </w:rPr>
              <w:t>официальном</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сайте в информационно-</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телекоммуникационной</w:t>
            </w:r>
            <w:r w:rsidRPr="00986566">
              <w:rPr>
                <w:rFonts w:ascii="Times New Roman" w:hAnsi="Times New Roman" w:cs="Times New Roman"/>
                <w:spacing w:val="-3"/>
                <w:sz w:val="18"/>
                <w:szCs w:val="18"/>
                <w:lang w:val="ru-RU"/>
              </w:rPr>
              <w:t xml:space="preserve"> </w:t>
            </w:r>
            <w:r w:rsidRPr="00986566">
              <w:rPr>
                <w:rFonts w:ascii="Times New Roman" w:hAnsi="Times New Roman" w:cs="Times New Roman"/>
                <w:sz w:val="18"/>
                <w:szCs w:val="18"/>
                <w:lang w:val="ru-RU"/>
              </w:rPr>
              <w:t>сети</w:t>
            </w:r>
          </w:p>
          <w:p w:rsidR="00733058" w:rsidRPr="009D3F83" w:rsidRDefault="00733058" w:rsidP="00AA1F81">
            <w:pPr>
              <w:pStyle w:val="TableParagraph"/>
              <w:ind w:left="142" w:right="142"/>
              <w:rPr>
                <w:rFonts w:ascii="Times New Roman" w:hAnsi="Times New Roman" w:cs="Times New Roman"/>
                <w:sz w:val="18"/>
                <w:szCs w:val="18"/>
              </w:rPr>
            </w:pPr>
            <w:r w:rsidRPr="009D3F83">
              <w:rPr>
                <w:rFonts w:ascii="Times New Roman" w:hAnsi="Times New Roman" w:cs="Times New Roman"/>
                <w:sz w:val="18"/>
                <w:szCs w:val="18"/>
              </w:rPr>
              <w:t>«Интернет»</w:t>
            </w:r>
          </w:p>
        </w:tc>
        <w:tc>
          <w:tcPr>
            <w:tcW w:w="1843" w:type="dxa"/>
          </w:tcPr>
          <w:p w:rsidR="00733058" w:rsidRPr="00986566" w:rsidRDefault="00733058" w:rsidP="00AA1F81">
            <w:pPr>
              <w:pStyle w:val="TableParagraph"/>
              <w:ind w:left="142" w:right="142"/>
              <w:rPr>
                <w:rFonts w:ascii="Times New Roman" w:hAnsi="Times New Roman" w:cs="Times New Roman"/>
                <w:sz w:val="18"/>
                <w:szCs w:val="18"/>
                <w:lang w:val="ru-RU"/>
              </w:rPr>
            </w:pPr>
            <w:r w:rsidRPr="00986566">
              <w:rPr>
                <w:rFonts w:ascii="Times New Roman" w:hAnsi="Times New Roman" w:cs="Times New Roman"/>
                <w:sz w:val="18"/>
                <w:szCs w:val="18"/>
                <w:lang w:val="ru-RU"/>
              </w:rPr>
              <w:t>До</w:t>
            </w:r>
            <w:r w:rsidRPr="00986566">
              <w:rPr>
                <w:rFonts w:ascii="Times New Roman" w:hAnsi="Times New Roman" w:cs="Times New Roman"/>
                <w:spacing w:val="-9"/>
                <w:sz w:val="18"/>
                <w:szCs w:val="18"/>
                <w:lang w:val="ru-RU"/>
              </w:rPr>
              <w:t xml:space="preserve"> </w:t>
            </w:r>
            <w:r w:rsidRPr="00986566">
              <w:rPr>
                <w:rFonts w:ascii="Times New Roman" w:hAnsi="Times New Roman" w:cs="Times New Roman"/>
                <w:sz w:val="18"/>
                <w:szCs w:val="18"/>
                <w:lang w:val="ru-RU"/>
              </w:rPr>
              <w:t>5</w:t>
            </w:r>
            <w:r w:rsidRPr="00986566">
              <w:rPr>
                <w:rFonts w:ascii="Times New Roman" w:hAnsi="Times New Roman" w:cs="Times New Roman"/>
                <w:spacing w:val="-8"/>
                <w:sz w:val="18"/>
                <w:szCs w:val="18"/>
                <w:lang w:val="ru-RU"/>
              </w:rPr>
              <w:t xml:space="preserve"> </w:t>
            </w:r>
            <w:r w:rsidRPr="00986566">
              <w:rPr>
                <w:rFonts w:ascii="Times New Roman" w:hAnsi="Times New Roman" w:cs="Times New Roman"/>
                <w:sz w:val="18"/>
                <w:szCs w:val="18"/>
                <w:lang w:val="ru-RU"/>
              </w:rPr>
              <w:t>рабочих</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дней после</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окончания</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процедуры</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принятия</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решения</w:t>
            </w:r>
          </w:p>
        </w:tc>
        <w:tc>
          <w:tcPr>
            <w:tcW w:w="2693" w:type="dxa"/>
          </w:tcPr>
          <w:p w:rsidR="00733058" w:rsidRPr="00986566" w:rsidRDefault="00733058" w:rsidP="00AA1F81">
            <w:pPr>
              <w:pStyle w:val="TableParagraph"/>
              <w:ind w:left="141" w:right="142"/>
              <w:rPr>
                <w:rFonts w:ascii="Times New Roman" w:hAnsi="Times New Roman" w:cs="Times New Roman"/>
                <w:sz w:val="18"/>
                <w:szCs w:val="18"/>
                <w:lang w:val="ru-RU"/>
              </w:rPr>
            </w:pPr>
            <w:r w:rsidRPr="00986566">
              <w:rPr>
                <w:rFonts w:ascii="Times New Roman" w:hAnsi="Times New Roman" w:cs="Times New Roman"/>
                <w:sz w:val="18"/>
                <w:szCs w:val="18"/>
                <w:lang w:val="ru-RU"/>
              </w:rPr>
              <w:t>Должностное лицо</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Уполномоченного органа,</w:t>
            </w:r>
            <w:r w:rsidRPr="00986566">
              <w:rPr>
                <w:rFonts w:ascii="Times New Roman" w:hAnsi="Times New Roman" w:cs="Times New Roman"/>
                <w:spacing w:val="-58"/>
                <w:sz w:val="18"/>
                <w:szCs w:val="18"/>
                <w:lang w:val="ru-RU"/>
              </w:rPr>
              <w:t xml:space="preserve"> </w:t>
            </w:r>
            <w:r w:rsidRPr="00986566">
              <w:rPr>
                <w:rFonts w:ascii="Times New Roman" w:hAnsi="Times New Roman" w:cs="Times New Roman"/>
                <w:sz w:val="18"/>
                <w:szCs w:val="18"/>
                <w:lang w:val="ru-RU"/>
              </w:rPr>
              <w:t>ответственное за</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предоставление</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муниципальной</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услуги</w:t>
            </w:r>
          </w:p>
        </w:tc>
        <w:tc>
          <w:tcPr>
            <w:tcW w:w="1134" w:type="dxa"/>
          </w:tcPr>
          <w:p w:rsidR="00733058" w:rsidRPr="009D3F83" w:rsidRDefault="00733058" w:rsidP="00AA1F81">
            <w:pPr>
              <w:pStyle w:val="TableParagraph"/>
              <w:ind w:left="142" w:right="142"/>
              <w:rPr>
                <w:rFonts w:ascii="Times New Roman" w:hAnsi="Times New Roman" w:cs="Times New Roman"/>
                <w:sz w:val="18"/>
                <w:szCs w:val="18"/>
              </w:rPr>
            </w:pPr>
            <w:r w:rsidRPr="009D3F83">
              <w:rPr>
                <w:rFonts w:ascii="Times New Roman" w:hAnsi="Times New Roman" w:cs="Times New Roman"/>
                <w:sz w:val="18"/>
                <w:szCs w:val="18"/>
              </w:rPr>
              <w:t>Уполномо</w:t>
            </w:r>
            <w:r w:rsidRPr="009D3F83">
              <w:rPr>
                <w:rFonts w:ascii="Times New Roman" w:hAnsi="Times New Roman" w:cs="Times New Roman"/>
                <w:spacing w:val="-57"/>
                <w:sz w:val="18"/>
                <w:szCs w:val="18"/>
              </w:rPr>
              <w:t xml:space="preserve"> </w:t>
            </w:r>
            <w:r w:rsidRPr="009D3F83">
              <w:rPr>
                <w:rFonts w:ascii="Times New Roman" w:hAnsi="Times New Roman" w:cs="Times New Roman"/>
                <w:sz w:val="18"/>
                <w:szCs w:val="18"/>
              </w:rPr>
              <w:t>ченный</w:t>
            </w:r>
            <w:r w:rsidRPr="009D3F83">
              <w:rPr>
                <w:rFonts w:ascii="Times New Roman" w:hAnsi="Times New Roman" w:cs="Times New Roman"/>
                <w:spacing w:val="1"/>
                <w:sz w:val="18"/>
                <w:szCs w:val="18"/>
              </w:rPr>
              <w:t xml:space="preserve"> </w:t>
            </w:r>
            <w:r w:rsidRPr="009D3F83">
              <w:rPr>
                <w:rFonts w:ascii="Times New Roman" w:hAnsi="Times New Roman" w:cs="Times New Roman"/>
                <w:sz w:val="18"/>
                <w:szCs w:val="18"/>
              </w:rPr>
              <w:t>орган)</w:t>
            </w:r>
          </w:p>
        </w:tc>
        <w:tc>
          <w:tcPr>
            <w:tcW w:w="1984" w:type="dxa"/>
          </w:tcPr>
          <w:p w:rsidR="00733058" w:rsidRPr="009D3F83" w:rsidRDefault="00733058" w:rsidP="008E4330">
            <w:pPr>
              <w:pStyle w:val="TableParagraph"/>
              <w:ind w:left="-142" w:right="-136"/>
              <w:rPr>
                <w:rFonts w:ascii="Times New Roman" w:hAnsi="Times New Roman" w:cs="Times New Roman"/>
                <w:sz w:val="18"/>
                <w:szCs w:val="18"/>
              </w:rPr>
            </w:pPr>
          </w:p>
        </w:tc>
        <w:tc>
          <w:tcPr>
            <w:tcW w:w="2694" w:type="dxa"/>
          </w:tcPr>
          <w:p w:rsidR="00733058" w:rsidRPr="00986566" w:rsidRDefault="00733058" w:rsidP="00AA1F81">
            <w:pPr>
              <w:pStyle w:val="TableParagraph"/>
              <w:spacing w:before="37"/>
              <w:ind w:left="142" w:right="142"/>
              <w:rPr>
                <w:rFonts w:ascii="Times New Roman" w:hAnsi="Times New Roman" w:cs="Times New Roman"/>
                <w:sz w:val="18"/>
                <w:szCs w:val="18"/>
                <w:lang w:val="ru-RU"/>
              </w:rPr>
            </w:pPr>
            <w:r w:rsidRPr="00986566">
              <w:rPr>
                <w:rFonts w:ascii="Times New Roman" w:hAnsi="Times New Roman" w:cs="Times New Roman"/>
                <w:sz w:val="18"/>
                <w:szCs w:val="18"/>
                <w:lang w:val="ru-RU"/>
              </w:rPr>
              <w:t>Размещено</w:t>
            </w:r>
            <w:r w:rsidRPr="00986566">
              <w:rPr>
                <w:rFonts w:ascii="Times New Roman" w:hAnsi="Times New Roman" w:cs="Times New Roman"/>
                <w:spacing w:val="-8"/>
                <w:sz w:val="18"/>
                <w:szCs w:val="18"/>
                <w:lang w:val="ru-RU"/>
              </w:rPr>
              <w:t xml:space="preserve"> </w:t>
            </w:r>
            <w:r w:rsidRPr="00986566">
              <w:rPr>
                <w:rFonts w:ascii="Times New Roman" w:hAnsi="Times New Roman" w:cs="Times New Roman"/>
                <w:sz w:val="18"/>
                <w:szCs w:val="18"/>
                <w:lang w:val="ru-RU"/>
              </w:rPr>
              <w:t>решение</w:t>
            </w:r>
            <w:r w:rsidRPr="00986566">
              <w:rPr>
                <w:rFonts w:ascii="Times New Roman" w:hAnsi="Times New Roman" w:cs="Times New Roman"/>
                <w:spacing w:val="-9"/>
                <w:sz w:val="18"/>
                <w:szCs w:val="18"/>
                <w:lang w:val="ru-RU"/>
              </w:rPr>
              <w:t xml:space="preserve"> </w:t>
            </w:r>
            <w:r w:rsidRPr="00986566">
              <w:rPr>
                <w:rFonts w:ascii="Times New Roman" w:hAnsi="Times New Roman" w:cs="Times New Roman"/>
                <w:sz w:val="18"/>
                <w:szCs w:val="18"/>
                <w:lang w:val="ru-RU"/>
              </w:rPr>
              <w:t>об</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установлении</w:t>
            </w:r>
          </w:p>
          <w:p w:rsidR="00733058" w:rsidRPr="00986566" w:rsidRDefault="00733058" w:rsidP="00AA1F81">
            <w:pPr>
              <w:pStyle w:val="TableParagraph"/>
              <w:ind w:left="142" w:right="142" w:firstLine="131"/>
              <w:rPr>
                <w:rFonts w:ascii="Times New Roman" w:hAnsi="Times New Roman" w:cs="Times New Roman"/>
                <w:sz w:val="18"/>
                <w:szCs w:val="18"/>
                <w:lang w:val="ru-RU"/>
              </w:rPr>
            </w:pPr>
            <w:r w:rsidRPr="00986566">
              <w:rPr>
                <w:rFonts w:ascii="Times New Roman" w:hAnsi="Times New Roman" w:cs="Times New Roman"/>
                <w:sz w:val="18"/>
                <w:szCs w:val="18"/>
                <w:lang w:val="ru-RU"/>
              </w:rPr>
              <w:t>публичного</w:t>
            </w:r>
            <w:r w:rsidRPr="00986566">
              <w:rPr>
                <w:rFonts w:ascii="Times New Roman" w:hAnsi="Times New Roman" w:cs="Times New Roman"/>
                <w:spacing w:val="-8"/>
                <w:sz w:val="18"/>
                <w:szCs w:val="18"/>
                <w:lang w:val="ru-RU"/>
              </w:rPr>
              <w:t xml:space="preserve"> </w:t>
            </w:r>
            <w:r w:rsidRPr="00986566">
              <w:rPr>
                <w:rFonts w:ascii="Times New Roman" w:hAnsi="Times New Roman" w:cs="Times New Roman"/>
                <w:sz w:val="18"/>
                <w:szCs w:val="18"/>
                <w:lang w:val="ru-RU"/>
              </w:rPr>
              <w:t>сервитута</w:t>
            </w:r>
            <w:r w:rsidRPr="00986566">
              <w:rPr>
                <w:rFonts w:ascii="Times New Roman" w:hAnsi="Times New Roman" w:cs="Times New Roman"/>
                <w:spacing w:val="-7"/>
                <w:sz w:val="18"/>
                <w:szCs w:val="18"/>
                <w:lang w:val="ru-RU"/>
              </w:rPr>
              <w:t xml:space="preserve"> </w:t>
            </w:r>
            <w:r w:rsidRPr="00986566">
              <w:rPr>
                <w:rFonts w:ascii="Times New Roman" w:hAnsi="Times New Roman" w:cs="Times New Roman"/>
                <w:sz w:val="18"/>
                <w:szCs w:val="18"/>
                <w:lang w:val="ru-RU"/>
              </w:rPr>
              <w:t>на</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официальном сайте</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уполномоченного</w:t>
            </w:r>
            <w:r w:rsidRPr="00986566">
              <w:rPr>
                <w:rFonts w:ascii="Times New Roman" w:hAnsi="Times New Roman" w:cs="Times New Roman"/>
                <w:spacing w:val="-15"/>
                <w:sz w:val="18"/>
                <w:szCs w:val="18"/>
                <w:lang w:val="ru-RU"/>
              </w:rPr>
              <w:t xml:space="preserve"> </w:t>
            </w:r>
            <w:r w:rsidRPr="00986566">
              <w:rPr>
                <w:rFonts w:ascii="Times New Roman" w:hAnsi="Times New Roman" w:cs="Times New Roman"/>
                <w:sz w:val="18"/>
                <w:szCs w:val="18"/>
                <w:lang w:val="ru-RU"/>
              </w:rPr>
              <w:t>органа</w:t>
            </w:r>
          </w:p>
          <w:p w:rsidR="00733058" w:rsidRPr="009D3F83" w:rsidRDefault="00733058" w:rsidP="00AA1F81">
            <w:pPr>
              <w:pStyle w:val="TableParagraph"/>
              <w:spacing w:line="276" w:lineRule="exact"/>
              <w:ind w:left="142" w:right="142" w:firstLine="172"/>
              <w:rPr>
                <w:rFonts w:ascii="Times New Roman" w:hAnsi="Times New Roman" w:cs="Times New Roman"/>
                <w:sz w:val="18"/>
                <w:szCs w:val="18"/>
              </w:rPr>
            </w:pPr>
            <w:r w:rsidRPr="009D3F83">
              <w:rPr>
                <w:rFonts w:ascii="Times New Roman" w:hAnsi="Times New Roman" w:cs="Times New Roman"/>
                <w:sz w:val="18"/>
                <w:szCs w:val="18"/>
              </w:rPr>
              <w:t>информационно-</w:t>
            </w:r>
            <w:r w:rsidRPr="009D3F83">
              <w:rPr>
                <w:rFonts w:ascii="Times New Roman" w:hAnsi="Times New Roman" w:cs="Times New Roman"/>
                <w:spacing w:val="1"/>
                <w:sz w:val="18"/>
                <w:szCs w:val="18"/>
              </w:rPr>
              <w:t xml:space="preserve"> </w:t>
            </w:r>
            <w:r w:rsidRPr="009D3F83">
              <w:rPr>
                <w:rFonts w:ascii="Times New Roman" w:hAnsi="Times New Roman" w:cs="Times New Roman"/>
                <w:spacing w:val="-1"/>
                <w:sz w:val="18"/>
                <w:szCs w:val="18"/>
              </w:rPr>
              <w:t>телекоммуникационной</w:t>
            </w:r>
            <w:r w:rsidRPr="009D3F83">
              <w:rPr>
                <w:rFonts w:ascii="Times New Roman" w:hAnsi="Times New Roman" w:cs="Times New Roman"/>
                <w:spacing w:val="-57"/>
                <w:sz w:val="18"/>
                <w:szCs w:val="18"/>
              </w:rPr>
              <w:t xml:space="preserve"> </w:t>
            </w:r>
            <w:r w:rsidRPr="009D3F83">
              <w:rPr>
                <w:rFonts w:ascii="Times New Roman" w:hAnsi="Times New Roman" w:cs="Times New Roman"/>
                <w:sz w:val="18"/>
                <w:szCs w:val="18"/>
              </w:rPr>
              <w:t>сети</w:t>
            </w:r>
            <w:r w:rsidRPr="009D3F83">
              <w:rPr>
                <w:rFonts w:ascii="Times New Roman" w:hAnsi="Times New Roman" w:cs="Times New Roman"/>
                <w:spacing w:val="3"/>
                <w:sz w:val="18"/>
                <w:szCs w:val="18"/>
              </w:rPr>
              <w:t xml:space="preserve"> </w:t>
            </w:r>
            <w:r w:rsidRPr="009D3F83">
              <w:rPr>
                <w:rFonts w:ascii="Times New Roman" w:hAnsi="Times New Roman" w:cs="Times New Roman"/>
                <w:sz w:val="18"/>
                <w:szCs w:val="18"/>
              </w:rPr>
              <w:t>«Интернет»</w:t>
            </w:r>
          </w:p>
        </w:tc>
      </w:tr>
      <w:tr w:rsidR="00733058" w:rsidRPr="009D3F83" w:rsidTr="00AA1F81">
        <w:trPr>
          <w:trHeight w:val="2971"/>
        </w:trPr>
        <w:tc>
          <w:tcPr>
            <w:tcW w:w="2552" w:type="dxa"/>
          </w:tcPr>
          <w:p w:rsidR="00733058" w:rsidRPr="009D3F83" w:rsidRDefault="00733058" w:rsidP="008E4330">
            <w:pPr>
              <w:pStyle w:val="TableParagraph"/>
              <w:ind w:left="-142" w:right="-136"/>
              <w:rPr>
                <w:rFonts w:ascii="Times New Roman" w:hAnsi="Times New Roman" w:cs="Times New Roman"/>
                <w:sz w:val="18"/>
                <w:szCs w:val="18"/>
              </w:rPr>
            </w:pPr>
          </w:p>
          <w:p w:rsidR="00733058" w:rsidRPr="009D3F83" w:rsidRDefault="00733058" w:rsidP="008E4330">
            <w:pPr>
              <w:pStyle w:val="TableParagraph"/>
              <w:ind w:left="-142" w:right="-136"/>
              <w:rPr>
                <w:rFonts w:ascii="Times New Roman" w:hAnsi="Times New Roman" w:cs="Times New Roman"/>
                <w:sz w:val="18"/>
                <w:szCs w:val="18"/>
              </w:rPr>
            </w:pPr>
          </w:p>
          <w:p w:rsidR="00733058" w:rsidRPr="009D3F83" w:rsidRDefault="00733058" w:rsidP="008E4330">
            <w:pPr>
              <w:pStyle w:val="TableParagraph"/>
              <w:ind w:left="-142" w:right="-136"/>
              <w:rPr>
                <w:rFonts w:ascii="Times New Roman" w:hAnsi="Times New Roman" w:cs="Times New Roman"/>
                <w:sz w:val="18"/>
                <w:szCs w:val="18"/>
              </w:rPr>
            </w:pPr>
          </w:p>
          <w:p w:rsidR="00733058" w:rsidRPr="009D3F83" w:rsidRDefault="00733058" w:rsidP="008E4330">
            <w:pPr>
              <w:pStyle w:val="TableParagraph"/>
              <w:ind w:left="-142" w:right="-136"/>
              <w:rPr>
                <w:rFonts w:ascii="Times New Roman" w:hAnsi="Times New Roman" w:cs="Times New Roman"/>
                <w:sz w:val="18"/>
                <w:szCs w:val="18"/>
              </w:rPr>
            </w:pPr>
          </w:p>
          <w:p w:rsidR="00733058" w:rsidRPr="009D3F83" w:rsidRDefault="00733058" w:rsidP="008E4330">
            <w:pPr>
              <w:pStyle w:val="TableParagraph"/>
              <w:ind w:left="-142" w:right="-136"/>
              <w:rPr>
                <w:rFonts w:ascii="Times New Roman" w:hAnsi="Times New Roman" w:cs="Times New Roman"/>
                <w:sz w:val="18"/>
                <w:szCs w:val="18"/>
              </w:rPr>
            </w:pPr>
          </w:p>
          <w:p w:rsidR="00733058" w:rsidRPr="009D3F83" w:rsidRDefault="00733058" w:rsidP="008E4330">
            <w:pPr>
              <w:pStyle w:val="TableParagraph"/>
              <w:ind w:left="-142" w:right="-136"/>
              <w:rPr>
                <w:rFonts w:ascii="Times New Roman" w:hAnsi="Times New Roman" w:cs="Times New Roman"/>
                <w:sz w:val="18"/>
                <w:szCs w:val="18"/>
              </w:rPr>
            </w:pPr>
          </w:p>
          <w:p w:rsidR="00733058" w:rsidRPr="009D3F83" w:rsidRDefault="00733058" w:rsidP="008E4330">
            <w:pPr>
              <w:pStyle w:val="TableParagraph"/>
              <w:ind w:left="-142" w:right="-136"/>
              <w:rPr>
                <w:rFonts w:ascii="Times New Roman" w:hAnsi="Times New Roman" w:cs="Times New Roman"/>
                <w:sz w:val="18"/>
                <w:szCs w:val="18"/>
              </w:rPr>
            </w:pPr>
          </w:p>
          <w:p w:rsidR="00733058" w:rsidRPr="009D3F83" w:rsidRDefault="00733058" w:rsidP="008E4330">
            <w:pPr>
              <w:pStyle w:val="TableParagraph"/>
              <w:ind w:left="-142" w:right="-136"/>
              <w:rPr>
                <w:rFonts w:ascii="Times New Roman" w:hAnsi="Times New Roman" w:cs="Times New Roman"/>
                <w:sz w:val="18"/>
                <w:szCs w:val="18"/>
              </w:rPr>
            </w:pPr>
          </w:p>
          <w:p w:rsidR="00733058" w:rsidRPr="009D3F83" w:rsidRDefault="00733058" w:rsidP="008E4330">
            <w:pPr>
              <w:pStyle w:val="TableParagraph"/>
              <w:ind w:left="-142" w:right="-136"/>
              <w:rPr>
                <w:rFonts w:ascii="Times New Roman" w:hAnsi="Times New Roman" w:cs="Times New Roman"/>
                <w:sz w:val="18"/>
                <w:szCs w:val="18"/>
              </w:rPr>
            </w:pPr>
          </w:p>
          <w:p w:rsidR="00733058" w:rsidRPr="009D3F83" w:rsidRDefault="00733058" w:rsidP="008E4330">
            <w:pPr>
              <w:pStyle w:val="TableParagraph"/>
              <w:ind w:left="-142" w:right="-136"/>
              <w:rPr>
                <w:rFonts w:ascii="Times New Roman" w:hAnsi="Times New Roman" w:cs="Times New Roman"/>
                <w:sz w:val="18"/>
                <w:szCs w:val="18"/>
              </w:rPr>
            </w:pPr>
          </w:p>
          <w:p w:rsidR="00733058" w:rsidRPr="009D3F83" w:rsidRDefault="00733058" w:rsidP="008E4330">
            <w:pPr>
              <w:pStyle w:val="TableParagraph"/>
              <w:ind w:left="-142" w:right="-136"/>
              <w:rPr>
                <w:rFonts w:ascii="Times New Roman" w:hAnsi="Times New Roman" w:cs="Times New Roman"/>
                <w:sz w:val="18"/>
                <w:szCs w:val="18"/>
              </w:rPr>
            </w:pPr>
          </w:p>
          <w:p w:rsidR="00733058" w:rsidRPr="009D3F83" w:rsidRDefault="00733058" w:rsidP="008E4330">
            <w:pPr>
              <w:pStyle w:val="TableParagraph"/>
              <w:spacing w:before="5"/>
              <w:ind w:left="-142" w:right="-136"/>
              <w:rPr>
                <w:rFonts w:ascii="Times New Roman" w:hAnsi="Times New Roman" w:cs="Times New Roman"/>
                <w:sz w:val="18"/>
                <w:szCs w:val="18"/>
              </w:rPr>
            </w:pPr>
          </w:p>
          <w:p w:rsidR="00733058" w:rsidRPr="009D3F83" w:rsidRDefault="00733058" w:rsidP="008E4330">
            <w:pPr>
              <w:pStyle w:val="TableParagraph"/>
              <w:spacing w:line="191" w:lineRule="exact"/>
              <w:ind w:left="-142" w:right="-136"/>
              <w:jc w:val="center"/>
              <w:rPr>
                <w:rFonts w:ascii="Times New Roman" w:hAnsi="Times New Roman" w:cs="Times New Roman"/>
                <w:sz w:val="18"/>
                <w:szCs w:val="18"/>
              </w:rPr>
            </w:pPr>
            <w:r w:rsidRPr="009D3F83">
              <w:rPr>
                <w:rFonts w:ascii="Times New Roman" w:hAnsi="Times New Roman" w:cs="Times New Roman"/>
                <w:sz w:val="18"/>
                <w:szCs w:val="18"/>
              </w:rPr>
              <w:t xml:space="preserve"> </w:t>
            </w:r>
          </w:p>
        </w:tc>
        <w:tc>
          <w:tcPr>
            <w:tcW w:w="2977" w:type="dxa"/>
          </w:tcPr>
          <w:p w:rsidR="00733058" w:rsidRPr="00986566" w:rsidRDefault="00733058" w:rsidP="00AA1F81">
            <w:pPr>
              <w:pStyle w:val="TableParagraph"/>
              <w:ind w:left="142" w:right="-136"/>
              <w:rPr>
                <w:rFonts w:ascii="Times New Roman" w:hAnsi="Times New Roman" w:cs="Times New Roman"/>
                <w:sz w:val="18"/>
                <w:szCs w:val="18"/>
                <w:lang w:val="ru-RU"/>
              </w:rPr>
            </w:pPr>
            <w:r w:rsidRPr="00986566">
              <w:rPr>
                <w:rFonts w:ascii="Times New Roman" w:hAnsi="Times New Roman" w:cs="Times New Roman"/>
                <w:sz w:val="18"/>
                <w:szCs w:val="18"/>
                <w:lang w:val="ru-RU"/>
              </w:rPr>
              <w:t>Обеспечение опубликования</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указанного решения (за</w:t>
            </w:r>
            <w:r w:rsidRPr="00986566">
              <w:rPr>
                <w:rFonts w:ascii="Times New Roman" w:hAnsi="Times New Roman" w:cs="Times New Roman"/>
                <w:spacing w:val="1"/>
                <w:sz w:val="18"/>
                <w:szCs w:val="18"/>
                <w:lang w:val="ru-RU"/>
              </w:rPr>
              <w:t xml:space="preserve"> и</w:t>
            </w:r>
            <w:r w:rsidRPr="00986566">
              <w:rPr>
                <w:rFonts w:ascii="Times New Roman" w:hAnsi="Times New Roman" w:cs="Times New Roman"/>
                <w:sz w:val="18"/>
                <w:szCs w:val="18"/>
                <w:lang w:val="ru-RU"/>
              </w:rPr>
              <w:t>сключением</w:t>
            </w:r>
            <w:r w:rsidRPr="00986566">
              <w:rPr>
                <w:rFonts w:ascii="Times New Roman" w:hAnsi="Times New Roman" w:cs="Times New Roman"/>
                <w:spacing w:val="6"/>
                <w:sz w:val="18"/>
                <w:szCs w:val="18"/>
                <w:lang w:val="ru-RU"/>
              </w:rPr>
              <w:t xml:space="preserve"> </w:t>
            </w:r>
            <w:r w:rsidRPr="00986566">
              <w:rPr>
                <w:rFonts w:ascii="Times New Roman" w:hAnsi="Times New Roman" w:cs="Times New Roman"/>
                <w:sz w:val="18"/>
                <w:szCs w:val="18"/>
                <w:lang w:val="ru-RU"/>
              </w:rPr>
              <w:t>приложений</w:t>
            </w:r>
            <w:r w:rsidRPr="00986566">
              <w:rPr>
                <w:rFonts w:ascii="Times New Roman" w:hAnsi="Times New Roman" w:cs="Times New Roman"/>
                <w:spacing w:val="6"/>
                <w:sz w:val="18"/>
                <w:szCs w:val="18"/>
                <w:lang w:val="ru-RU"/>
              </w:rPr>
              <w:t xml:space="preserve"> </w:t>
            </w:r>
            <w:r w:rsidRPr="00986566">
              <w:rPr>
                <w:rFonts w:ascii="Times New Roman" w:hAnsi="Times New Roman" w:cs="Times New Roman"/>
                <w:sz w:val="18"/>
                <w:szCs w:val="18"/>
                <w:lang w:val="ru-RU"/>
              </w:rPr>
              <w:t>к</w:t>
            </w:r>
            <w:r w:rsidRPr="00986566">
              <w:rPr>
                <w:rFonts w:ascii="Times New Roman" w:hAnsi="Times New Roman" w:cs="Times New Roman"/>
                <w:spacing w:val="6"/>
                <w:sz w:val="18"/>
                <w:szCs w:val="18"/>
                <w:lang w:val="ru-RU"/>
              </w:rPr>
              <w:t xml:space="preserve"> </w:t>
            </w:r>
            <w:r w:rsidRPr="00986566">
              <w:rPr>
                <w:rFonts w:ascii="Times New Roman" w:hAnsi="Times New Roman" w:cs="Times New Roman"/>
                <w:sz w:val="18"/>
                <w:szCs w:val="18"/>
                <w:lang w:val="ru-RU"/>
              </w:rPr>
              <w:t>нему)</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в порядке, установленном для</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официального опубликования</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(обнародования) муниципальных</w:t>
            </w:r>
            <w:r w:rsidRPr="00986566">
              <w:rPr>
                <w:rFonts w:ascii="Times New Roman" w:hAnsi="Times New Roman" w:cs="Times New Roman"/>
                <w:spacing w:val="1"/>
                <w:sz w:val="18"/>
                <w:szCs w:val="18"/>
                <w:lang w:val="ru-RU"/>
              </w:rPr>
              <w:t xml:space="preserve"> п</w:t>
            </w:r>
            <w:r w:rsidRPr="00986566">
              <w:rPr>
                <w:rFonts w:ascii="Times New Roman" w:hAnsi="Times New Roman" w:cs="Times New Roman"/>
                <w:sz w:val="18"/>
                <w:szCs w:val="18"/>
                <w:lang w:val="ru-RU"/>
              </w:rPr>
              <w:t>равовых</w:t>
            </w:r>
            <w:r w:rsidRPr="00986566">
              <w:rPr>
                <w:rFonts w:ascii="Times New Roman" w:hAnsi="Times New Roman" w:cs="Times New Roman"/>
                <w:spacing w:val="-2"/>
                <w:sz w:val="18"/>
                <w:szCs w:val="18"/>
                <w:lang w:val="ru-RU"/>
              </w:rPr>
              <w:t xml:space="preserve"> </w:t>
            </w:r>
            <w:r w:rsidRPr="00986566">
              <w:rPr>
                <w:rFonts w:ascii="Times New Roman" w:hAnsi="Times New Roman" w:cs="Times New Roman"/>
                <w:sz w:val="18"/>
                <w:szCs w:val="18"/>
                <w:lang w:val="ru-RU"/>
              </w:rPr>
              <w:t>актов</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уставом</w:t>
            </w:r>
          </w:p>
          <w:p w:rsidR="00733058" w:rsidRPr="00986566" w:rsidRDefault="00733058" w:rsidP="00AA1F81">
            <w:pPr>
              <w:pStyle w:val="TableParagraph"/>
              <w:ind w:left="142" w:right="-136" w:firstLine="129"/>
              <w:rPr>
                <w:rFonts w:ascii="Times New Roman" w:hAnsi="Times New Roman" w:cs="Times New Roman"/>
                <w:sz w:val="18"/>
                <w:szCs w:val="18"/>
                <w:lang w:val="ru-RU"/>
              </w:rPr>
            </w:pPr>
            <w:r w:rsidRPr="00986566">
              <w:rPr>
                <w:rFonts w:ascii="Times New Roman" w:hAnsi="Times New Roman" w:cs="Times New Roman"/>
                <w:sz w:val="18"/>
                <w:szCs w:val="18"/>
                <w:lang w:val="ru-RU"/>
              </w:rPr>
              <w:t>поселения, городского округа</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(муниципального</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района</w:t>
            </w:r>
            <w:r w:rsidRPr="00986566">
              <w:rPr>
                <w:rFonts w:ascii="Times New Roman" w:hAnsi="Times New Roman" w:cs="Times New Roman"/>
                <w:spacing w:val="-6"/>
                <w:sz w:val="18"/>
                <w:szCs w:val="18"/>
                <w:lang w:val="ru-RU"/>
              </w:rPr>
              <w:t xml:space="preserve"> </w:t>
            </w:r>
            <w:r w:rsidRPr="00986566">
              <w:rPr>
                <w:rFonts w:ascii="Times New Roman" w:hAnsi="Times New Roman" w:cs="Times New Roman"/>
                <w:sz w:val="18"/>
                <w:szCs w:val="18"/>
                <w:lang w:val="ru-RU"/>
              </w:rPr>
              <w:t>в</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случае,</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если земельные участки и (или)</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земли, в отношении которых</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установлен</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публичный</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сервитут,</w:t>
            </w:r>
          </w:p>
          <w:p w:rsidR="00733058" w:rsidRPr="00986566" w:rsidRDefault="00733058" w:rsidP="00AA1F81">
            <w:pPr>
              <w:pStyle w:val="TableParagraph"/>
              <w:spacing w:line="270" w:lineRule="atLeast"/>
              <w:ind w:left="142" w:right="-136"/>
              <w:rPr>
                <w:rFonts w:ascii="Times New Roman" w:hAnsi="Times New Roman" w:cs="Times New Roman"/>
                <w:sz w:val="18"/>
                <w:szCs w:val="18"/>
                <w:lang w:val="ru-RU"/>
              </w:rPr>
            </w:pPr>
            <w:r w:rsidRPr="00986566">
              <w:rPr>
                <w:rFonts w:ascii="Times New Roman" w:hAnsi="Times New Roman" w:cs="Times New Roman"/>
                <w:sz w:val="18"/>
                <w:szCs w:val="18"/>
                <w:lang w:val="ru-RU"/>
              </w:rPr>
              <w:t>расположены</w:t>
            </w:r>
            <w:r w:rsidRPr="00986566">
              <w:rPr>
                <w:rFonts w:ascii="Times New Roman" w:hAnsi="Times New Roman" w:cs="Times New Roman"/>
                <w:spacing w:val="-6"/>
                <w:sz w:val="18"/>
                <w:szCs w:val="18"/>
                <w:lang w:val="ru-RU"/>
              </w:rPr>
              <w:t xml:space="preserve"> </w:t>
            </w:r>
            <w:r w:rsidRPr="00986566">
              <w:rPr>
                <w:rFonts w:ascii="Times New Roman" w:hAnsi="Times New Roman" w:cs="Times New Roman"/>
                <w:sz w:val="18"/>
                <w:szCs w:val="18"/>
                <w:lang w:val="ru-RU"/>
              </w:rPr>
              <w:t>на</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межселенной</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территории)</w:t>
            </w:r>
            <w:r w:rsidRPr="00986566">
              <w:rPr>
                <w:rFonts w:ascii="Times New Roman" w:hAnsi="Times New Roman" w:cs="Times New Roman"/>
                <w:spacing w:val="-2"/>
                <w:position w:val="-2"/>
                <w:sz w:val="18"/>
                <w:szCs w:val="18"/>
                <w:lang w:val="ru-RU"/>
              </w:rPr>
              <w:t xml:space="preserve"> </w:t>
            </w:r>
            <w:r w:rsidRPr="00986566">
              <w:rPr>
                <w:rFonts w:ascii="Times New Roman" w:hAnsi="Times New Roman" w:cs="Times New Roman"/>
                <w:sz w:val="18"/>
                <w:szCs w:val="18"/>
                <w:lang w:val="ru-RU"/>
              </w:rPr>
              <w:t>по месту</w:t>
            </w:r>
          </w:p>
        </w:tc>
        <w:tc>
          <w:tcPr>
            <w:tcW w:w="1843" w:type="dxa"/>
          </w:tcPr>
          <w:p w:rsidR="00733058" w:rsidRPr="00986566" w:rsidRDefault="00733058" w:rsidP="00AA1F81">
            <w:pPr>
              <w:pStyle w:val="TableParagraph"/>
              <w:ind w:left="142" w:right="142"/>
              <w:rPr>
                <w:rFonts w:ascii="Times New Roman" w:hAnsi="Times New Roman" w:cs="Times New Roman"/>
                <w:sz w:val="18"/>
                <w:szCs w:val="18"/>
                <w:lang w:val="ru-RU"/>
              </w:rPr>
            </w:pPr>
            <w:r w:rsidRPr="00986566">
              <w:rPr>
                <w:rFonts w:ascii="Times New Roman" w:hAnsi="Times New Roman" w:cs="Times New Roman"/>
                <w:sz w:val="18"/>
                <w:szCs w:val="18"/>
                <w:lang w:val="ru-RU"/>
              </w:rPr>
              <w:t>До</w:t>
            </w:r>
            <w:r w:rsidRPr="00986566">
              <w:rPr>
                <w:rFonts w:ascii="Times New Roman" w:hAnsi="Times New Roman" w:cs="Times New Roman"/>
                <w:spacing w:val="-9"/>
                <w:sz w:val="18"/>
                <w:szCs w:val="18"/>
                <w:lang w:val="ru-RU"/>
              </w:rPr>
              <w:t xml:space="preserve"> </w:t>
            </w:r>
            <w:r w:rsidRPr="00986566">
              <w:rPr>
                <w:rFonts w:ascii="Times New Roman" w:hAnsi="Times New Roman" w:cs="Times New Roman"/>
                <w:sz w:val="18"/>
                <w:szCs w:val="18"/>
                <w:lang w:val="ru-RU"/>
              </w:rPr>
              <w:t>5</w:t>
            </w:r>
            <w:r w:rsidRPr="00986566">
              <w:rPr>
                <w:rFonts w:ascii="Times New Roman" w:hAnsi="Times New Roman" w:cs="Times New Roman"/>
                <w:spacing w:val="-8"/>
                <w:sz w:val="18"/>
                <w:szCs w:val="18"/>
                <w:lang w:val="ru-RU"/>
              </w:rPr>
              <w:t xml:space="preserve"> </w:t>
            </w:r>
            <w:r w:rsidRPr="00986566">
              <w:rPr>
                <w:rFonts w:ascii="Times New Roman" w:hAnsi="Times New Roman" w:cs="Times New Roman"/>
                <w:sz w:val="18"/>
                <w:szCs w:val="18"/>
                <w:lang w:val="ru-RU"/>
              </w:rPr>
              <w:t>рабочих</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дней</w:t>
            </w:r>
            <w:r w:rsidRPr="00986566">
              <w:rPr>
                <w:rFonts w:ascii="Times New Roman" w:hAnsi="Times New Roman" w:cs="Times New Roman"/>
                <w:spacing w:val="-2"/>
                <w:sz w:val="18"/>
                <w:szCs w:val="18"/>
                <w:lang w:val="ru-RU"/>
              </w:rPr>
              <w:t xml:space="preserve"> </w:t>
            </w:r>
            <w:r w:rsidRPr="00986566">
              <w:rPr>
                <w:rFonts w:ascii="Times New Roman" w:hAnsi="Times New Roman" w:cs="Times New Roman"/>
                <w:sz w:val="18"/>
                <w:szCs w:val="18"/>
                <w:lang w:val="ru-RU"/>
              </w:rPr>
              <w:t>после</w:t>
            </w:r>
          </w:p>
          <w:p w:rsidR="00733058" w:rsidRPr="00986566" w:rsidRDefault="00733058" w:rsidP="00AA1F81">
            <w:pPr>
              <w:pStyle w:val="TableParagraph"/>
              <w:ind w:left="142" w:right="142" w:firstLine="237"/>
              <w:rPr>
                <w:rFonts w:ascii="Times New Roman" w:hAnsi="Times New Roman" w:cs="Times New Roman"/>
                <w:sz w:val="18"/>
                <w:szCs w:val="18"/>
                <w:lang w:val="ru-RU"/>
              </w:rPr>
            </w:pPr>
            <w:r w:rsidRPr="00986566">
              <w:rPr>
                <w:rFonts w:ascii="Times New Roman" w:hAnsi="Times New Roman" w:cs="Times New Roman"/>
                <w:sz w:val="18"/>
                <w:szCs w:val="18"/>
                <w:lang w:val="ru-RU"/>
              </w:rPr>
              <w:t>окончания</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pacing w:val="-1"/>
                <w:sz w:val="18"/>
                <w:szCs w:val="18"/>
                <w:lang w:val="ru-RU"/>
              </w:rPr>
              <w:t>процедуры</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принятия</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решения</w:t>
            </w:r>
          </w:p>
        </w:tc>
        <w:tc>
          <w:tcPr>
            <w:tcW w:w="2693" w:type="dxa"/>
          </w:tcPr>
          <w:p w:rsidR="00733058" w:rsidRPr="00986566" w:rsidRDefault="00733058" w:rsidP="00AA1F81">
            <w:pPr>
              <w:pStyle w:val="TableParagraph"/>
              <w:ind w:left="142" w:right="142"/>
              <w:rPr>
                <w:rFonts w:ascii="Times New Roman" w:hAnsi="Times New Roman" w:cs="Times New Roman"/>
                <w:sz w:val="18"/>
                <w:szCs w:val="18"/>
                <w:lang w:val="ru-RU"/>
              </w:rPr>
            </w:pPr>
            <w:r w:rsidRPr="00986566">
              <w:rPr>
                <w:rFonts w:ascii="Times New Roman" w:hAnsi="Times New Roman" w:cs="Times New Roman"/>
                <w:sz w:val="18"/>
                <w:szCs w:val="18"/>
                <w:lang w:val="ru-RU"/>
              </w:rPr>
              <w:t>Должностное лицо</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Уполномоченного органа,</w:t>
            </w:r>
            <w:r w:rsidRPr="00986566">
              <w:rPr>
                <w:rFonts w:ascii="Times New Roman" w:hAnsi="Times New Roman" w:cs="Times New Roman"/>
                <w:spacing w:val="-58"/>
                <w:sz w:val="18"/>
                <w:szCs w:val="18"/>
                <w:lang w:val="ru-RU"/>
              </w:rPr>
              <w:t xml:space="preserve"> </w:t>
            </w:r>
            <w:r w:rsidRPr="00986566">
              <w:rPr>
                <w:rFonts w:ascii="Times New Roman" w:hAnsi="Times New Roman" w:cs="Times New Roman"/>
                <w:sz w:val="18"/>
                <w:szCs w:val="18"/>
                <w:lang w:val="ru-RU"/>
              </w:rPr>
              <w:t>ответственное за</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предоставление</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муниципальной</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услуги</w:t>
            </w:r>
          </w:p>
        </w:tc>
        <w:tc>
          <w:tcPr>
            <w:tcW w:w="1134" w:type="dxa"/>
          </w:tcPr>
          <w:p w:rsidR="00733058" w:rsidRPr="009D3F83" w:rsidRDefault="00733058" w:rsidP="00AA1F81">
            <w:pPr>
              <w:pStyle w:val="TableParagraph"/>
              <w:ind w:left="142" w:right="142"/>
              <w:rPr>
                <w:rFonts w:ascii="Times New Roman" w:hAnsi="Times New Roman" w:cs="Times New Roman"/>
                <w:sz w:val="18"/>
                <w:szCs w:val="18"/>
              </w:rPr>
            </w:pPr>
            <w:r w:rsidRPr="009D3F83">
              <w:rPr>
                <w:rFonts w:ascii="Times New Roman" w:hAnsi="Times New Roman" w:cs="Times New Roman"/>
                <w:sz w:val="18"/>
                <w:szCs w:val="18"/>
              </w:rPr>
              <w:t>Уполномо</w:t>
            </w:r>
            <w:r w:rsidRPr="009D3F83">
              <w:rPr>
                <w:rFonts w:ascii="Times New Roman" w:hAnsi="Times New Roman" w:cs="Times New Roman"/>
                <w:spacing w:val="-57"/>
                <w:sz w:val="18"/>
                <w:szCs w:val="18"/>
              </w:rPr>
              <w:t xml:space="preserve"> </w:t>
            </w:r>
            <w:r w:rsidRPr="009D3F83">
              <w:rPr>
                <w:rFonts w:ascii="Times New Roman" w:hAnsi="Times New Roman" w:cs="Times New Roman"/>
                <w:sz w:val="18"/>
                <w:szCs w:val="18"/>
              </w:rPr>
              <w:t>ченный</w:t>
            </w:r>
            <w:r w:rsidRPr="009D3F83">
              <w:rPr>
                <w:rFonts w:ascii="Times New Roman" w:hAnsi="Times New Roman" w:cs="Times New Roman"/>
                <w:spacing w:val="1"/>
                <w:sz w:val="18"/>
                <w:szCs w:val="18"/>
              </w:rPr>
              <w:t xml:space="preserve"> </w:t>
            </w:r>
            <w:r w:rsidRPr="009D3F83">
              <w:rPr>
                <w:rFonts w:ascii="Times New Roman" w:hAnsi="Times New Roman" w:cs="Times New Roman"/>
                <w:sz w:val="18"/>
                <w:szCs w:val="18"/>
              </w:rPr>
              <w:t>орган)</w:t>
            </w:r>
          </w:p>
        </w:tc>
        <w:tc>
          <w:tcPr>
            <w:tcW w:w="1984" w:type="dxa"/>
          </w:tcPr>
          <w:p w:rsidR="00733058" w:rsidRPr="009D3F83" w:rsidRDefault="00733058" w:rsidP="008E4330">
            <w:pPr>
              <w:pStyle w:val="TableParagraph"/>
              <w:ind w:left="-142" w:right="-136"/>
              <w:rPr>
                <w:rFonts w:ascii="Times New Roman" w:hAnsi="Times New Roman" w:cs="Times New Roman"/>
                <w:sz w:val="18"/>
                <w:szCs w:val="18"/>
              </w:rPr>
            </w:pPr>
          </w:p>
        </w:tc>
        <w:tc>
          <w:tcPr>
            <w:tcW w:w="2694" w:type="dxa"/>
          </w:tcPr>
          <w:p w:rsidR="00733058" w:rsidRPr="00986566" w:rsidRDefault="00733058" w:rsidP="00AA1F81">
            <w:pPr>
              <w:pStyle w:val="TableParagraph"/>
              <w:spacing w:before="4"/>
              <w:ind w:left="142" w:right="142"/>
              <w:rPr>
                <w:rFonts w:ascii="Times New Roman" w:hAnsi="Times New Roman" w:cs="Times New Roman"/>
                <w:sz w:val="18"/>
                <w:szCs w:val="18"/>
                <w:lang w:val="ru-RU"/>
              </w:rPr>
            </w:pPr>
          </w:p>
          <w:p w:rsidR="00733058" w:rsidRPr="00986566" w:rsidRDefault="00733058" w:rsidP="00AA1F81">
            <w:pPr>
              <w:pStyle w:val="TableParagraph"/>
              <w:ind w:left="142" w:right="142"/>
              <w:rPr>
                <w:rFonts w:ascii="Times New Roman" w:hAnsi="Times New Roman" w:cs="Times New Roman"/>
                <w:sz w:val="18"/>
                <w:szCs w:val="18"/>
                <w:lang w:val="ru-RU"/>
              </w:rPr>
            </w:pPr>
            <w:r w:rsidRPr="00986566">
              <w:rPr>
                <w:rFonts w:ascii="Times New Roman" w:hAnsi="Times New Roman" w:cs="Times New Roman"/>
                <w:sz w:val="18"/>
                <w:szCs w:val="18"/>
                <w:lang w:val="ru-RU"/>
              </w:rPr>
              <w:t>Решение опубликовано (за исключением приложений к нему) порядке, установленном для официального опубликования (обнародования)</w:t>
            </w:r>
          </w:p>
          <w:p w:rsidR="00733058" w:rsidRPr="00986566" w:rsidRDefault="00733058" w:rsidP="00AA1F81">
            <w:pPr>
              <w:pStyle w:val="TableParagraph"/>
              <w:ind w:left="142" w:right="142"/>
              <w:rPr>
                <w:rFonts w:ascii="Times New Roman" w:hAnsi="Times New Roman" w:cs="Times New Roman"/>
                <w:sz w:val="18"/>
                <w:szCs w:val="18"/>
                <w:lang w:val="ru-RU"/>
              </w:rPr>
            </w:pPr>
            <w:r w:rsidRPr="00986566">
              <w:rPr>
                <w:rFonts w:ascii="Times New Roman" w:hAnsi="Times New Roman" w:cs="Times New Roman"/>
                <w:sz w:val="18"/>
                <w:szCs w:val="18"/>
                <w:lang w:val="ru-RU"/>
              </w:rPr>
              <w:t>муниципальных</w:t>
            </w:r>
          </w:p>
          <w:p w:rsidR="00733058" w:rsidRPr="00986566" w:rsidRDefault="00733058" w:rsidP="00AA1F81">
            <w:pPr>
              <w:pStyle w:val="TableParagraph"/>
              <w:ind w:left="142" w:right="142"/>
              <w:rPr>
                <w:rFonts w:ascii="Times New Roman" w:hAnsi="Times New Roman" w:cs="Times New Roman"/>
                <w:sz w:val="18"/>
                <w:szCs w:val="18"/>
                <w:lang w:val="ru-RU"/>
              </w:rPr>
            </w:pPr>
            <w:r w:rsidRPr="00986566">
              <w:rPr>
                <w:rFonts w:ascii="Times New Roman" w:hAnsi="Times New Roman" w:cs="Times New Roman"/>
                <w:sz w:val="18"/>
                <w:szCs w:val="18"/>
                <w:lang w:val="ru-RU"/>
              </w:rPr>
              <w:t>правовых актов устав ом поселения,</w:t>
            </w:r>
            <w:r w:rsidRPr="00986566">
              <w:rPr>
                <w:rFonts w:ascii="Times New Roman" w:hAnsi="Times New Roman" w:cs="Times New Roman"/>
                <w:sz w:val="18"/>
                <w:szCs w:val="18"/>
                <w:lang w:val="ru-RU"/>
              </w:rPr>
              <w:tab/>
              <w:t>городского округа муниципального района в случае, если земельные участки и</w:t>
            </w:r>
          </w:p>
        </w:tc>
      </w:tr>
    </w:tbl>
    <w:tbl>
      <w:tblPr>
        <w:tblStyle w:val="TableNormal11"/>
        <w:tblW w:w="1587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977"/>
        <w:gridCol w:w="1843"/>
        <w:gridCol w:w="2693"/>
        <w:gridCol w:w="1134"/>
        <w:gridCol w:w="1984"/>
        <w:gridCol w:w="2694"/>
      </w:tblGrid>
      <w:tr w:rsidR="00DE7481" w:rsidRPr="00DE7481" w:rsidTr="00AA1F81">
        <w:trPr>
          <w:trHeight w:val="1680"/>
        </w:trPr>
        <w:tc>
          <w:tcPr>
            <w:tcW w:w="2552" w:type="dxa"/>
          </w:tcPr>
          <w:p w:rsidR="00DE7481" w:rsidRPr="00986566" w:rsidRDefault="00DE7481" w:rsidP="008E4330">
            <w:pPr>
              <w:pStyle w:val="TableParagraph"/>
              <w:ind w:left="-142" w:right="-136"/>
              <w:rPr>
                <w:rFonts w:ascii="Times New Roman" w:hAnsi="Times New Roman" w:cs="Times New Roman"/>
                <w:sz w:val="18"/>
                <w:szCs w:val="18"/>
                <w:lang w:val="ru-RU"/>
              </w:rPr>
            </w:pPr>
          </w:p>
        </w:tc>
        <w:tc>
          <w:tcPr>
            <w:tcW w:w="2977" w:type="dxa"/>
          </w:tcPr>
          <w:p w:rsidR="00DE7481" w:rsidRPr="00986566" w:rsidRDefault="00DE7481" w:rsidP="00AA1F81">
            <w:pPr>
              <w:pStyle w:val="TableParagraph"/>
              <w:ind w:left="142"/>
              <w:rPr>
                <w:rFonts w:ascii="Times New Roman" w:hAnsi="Times New Roman" w:cs="Times New Roman"/>
                <w:sz w:val="18"/>
                <w:szCs w:val="18"/>
                <w:lang w:val="ru-RU"/>
              </w:rPr>
            </w:pPr>
            <w:r w:rsidRPr="00986566">
              <w:rPr>
                <w:rFonts w:ascii="Times New Roman" w:hAnsi="Times New Roman" w:cs="Times New Roman"/>
                <w:sz w:val="18"/>
                <w:szCs w:val="18"/>
                <w:lang w:val="ru-RU"/>
              </w:rPr>
              <w:t>нахождения</w:t>
            </w:r>
            <w:r w:rsidRPr="00986566">
              <w:rPr>
                <w:rFonts w:ascii="Times New Roman" w:hAnsi="Times New Roman" w:cs="Times New Roman"/>
                <w:spacing w:val="-6"/>
                <w:sz w:val="18"/>
                <w:szCs w:val="18"/>
                <w:lang w:val="ru-RU"/>
              </w:rPr>
              <w:t xml:space="preserve"> </w:t>
            </w:r>
            <w:r w:rsidRPr="00986566">
              <w:rPr>
                <w:rFonts w:ascii="Times New Roman" w:hAnsi="Times New Roman" w:cs="Times New Roman"/>
                <w:sz w:val="18"/>
                <w:szCs w:val="18"/>
                <w:lang w:val="ru-RU"/>
              </w:rPr>
              <w:t>земельных</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участков,</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в</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отношении которых принято</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указанное</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решение</w:t>
            </w:r>
          </w:p>
        </w:tc>
        <w:tc>
          <w:tcPr>
            <w:tcW w:w="1843" w:type="dxa"/>
          </w:tcPr>
          <w:p w:rsidR="00DE7481" w:rsidRPr="00986566" w:rsidRDefault="00DE7481" w:rsidP="008E4330">
            <w:pPr>
              <w:pStyle w:val="TableParagraph"/>
              <w:ind w:left="-142" w:right="-136"/>
              <w:rPr>
                <w:rFonts w:ascii="Times New Roman" w:hAnsi="Times New Roman" w:cs="Times New Roman"/>
                <w:sz w:val="18"/>
                <w:szCs w:val="18"/>
                <w:lang w:val="ru-RU"/>
              </w:rPr>
            </w:pPr>
          </w:p>
        </w:tc>
        <w:tc>
          <w:tcPr>
            <w:tcW w:w="2693" w:type="dxa"/>
          </w:tcPr>
          <w:p w:rsidR="00DE7481" w:rsidRPr="00986566" w:rsidRDefault="00DE7481" w:rsidP="008E4330">
            <w:pPr>
              <w:pStyle w:val="TableParagraph"/>
              <w:ind w:left="-142" w:right="-136"/>
              <w:rPr>
                <w:rFonts w:ascii="Times New Roman" w:hAnsi="Times New Roman" w:cs="Times New Roman"/>
                <w:sz w:val="18"/>
                <w:szCs w:val="18"/>
                <w:lang w:val="ru-RU"/>
              </w:rPr>
            </w:pPr>
          </w:p>
        </w:tc>
        <w:tc>
          <w:tcPr>
            <w:tcW w:w="1134" w:type="dxa"/>
          </w:tcPr>
          <w:p w:rsidR="00DE7481" w:rsidRPr="00986566" w:rsidRDefault="00DE7481" w:rsidP="008E4330">
            <w:pPr>
              <w:pStyle w:val="TableParagraph"/>
              <w:ind w:left="-142" w:right="-136"/>
              <w:rPr>
                <w:rFonts w:ascii="Times New Roman" w:hAnsi="Times New Roman" w:cs="Times New Roman"/>
                <w:sz w:val="18"/>
                <w:szCs w:val="18"/>
                <w:lang w:val="ru-RU"/>
              </w:rPr>
            </w:pPr>
          </w:p>
        </w:tc>
        <w:tc>
          <w:tcPr>
            <w:tcW w:w="1984" w:type="dxa"/>
          </w:tcPr>
          <w:p w:rsidR="00DE7481" w:rsidRPr="00986566" w:rsidRDefault="00DE7481" w:rsidP="008E4330">
            <w:pPr>
              <w:pStyle w:val="TableParagraph"/>
              <w:ind w:left="-142" w:right="-136"/>
              <w:rPr>
                <w:rFonts w:ascii="Times New Roman" w:hAnsi="Times New Roman" w:cs="Times New Roman"/>
                <w:sz w:val="18"/>
                <w:szCs w:val="18"/>
                <w:lang w:val="ru-RU"/>
              </w:rPr>
            </w:pPr>
          </w:p>
        </w:tc>
        <w:tc>
          <w:tcPr>
            <w:tcW w:w="2694" w:type="dxa"/>
          </w:tcPr>
          <w:p w:rsidR="00DE7481" w:rsidRPr="00986566" w:rsidRDefault="00DE7481" w:rsidP="00AA1F81">
            <w:pPr>
              <w:pStyle w:val="TableParagraph"/>
              <w:ind w:left="142" w:right="142"/>
              <w:rPr>
                <w:rFonts w:ascii="Times New Roman" w:hAnsi="Times New Roman" w:cs="Times New Roman"/>
                <w:sz w:val="18"/>
                <w:szCs w:val="18"/>
                <w:lang w:val="ru-RU"/>
              </w:rPr>
            </w:pPr>
            <w:r w:rsidRPr="00986566">
              <w:rPr>
                <w:rFonts w:ascii="Times New Roman" w:hAnsi="Times New Roman" w:cs="Times New Roman"/>
                <w:sz w:val="18"/>
                <w:szCs w:val="18"/>
                <w:lang w:val="ru-RU"/>
              </w:rPr>
              <w:t>(или) земли, в отношении которых установлен публичный сервитут, расположенный</w:t>
            </w:r>
            <w:r w:rsidRPr="00986566">
              <w:rPr>
                <w:rFonts w:ascii="Times New Roman" w:hAnsi="Times New Roman" w:cs="Times New Roman"/>
                <w:sz w:val="18"/>
                <w:szCs w:val="18"/>
                <w:lang w:val="ru-RU"/>
              </w:rPr>
              <w:tab/>
              <w:t>на межселенной территории) по месту нахождения земельных участков, в отношении</w:t>
            </w:r>
          </w:p>
          <w:p w:rsidR="00DE7481" w:rsidRPr="00DE7481" w:rsidRDefault="00DE7481" w:rsidP="00AA1F81">
            <w:pPr>
              <w:pStyle w:val="TableParagraph"/>
              <w:ind w:left="142" w:right="142"/>
              <w:rPr>
                <w:rFonts w:ascii="Times New Roman" w:hAnsi="Times New Roman" w:cs="Times New Roman"/>
                <w:sz w:val="18"/>
                <w:szCs w:val="18"/>
              </w:rPr>
            </w:pPr>
            <w:r w:rsidRPr="00DE7481">
              <w:rPr>
                <w:rFonts w:ascii="Times New Roman" w:hAnsi="Times New Roman" w:cs="Times New Roman"/>
                <w:sz w:val="18"/>
                <w:szCs w:val="18"/>
              </w:rPr>
              <w:t>которых принято указанное решение</w:t>
            </w:r>
          </w:p>
        </w:tc>
      </w:tr>
      <w:tr w:rsidR="00DE7481" w:rsidRPr="00DE7481" w:rsidTr="00AA1F81">
        <w:trPr>
          <w:trHeight w:val="1548"/>
        </w:trPr>
        <w:tc>
          <w:tcPr>
            <w:tcW w:w="2552" w:type="dxa"/>
          </w:tcPr>
          <w:p w:rsidR="00DE7481" w:rsidRPr="00DE7481" w:rsidRDefault="00DE7481" w:rsidP="008E4330">
            <w:pPr>
              <w:pStyle w:val="TableParagraph"/>
              <w:ind w:left="-142" w:right="-136"/>
              <w:rPr>
                <w:rFonts w:ascii="Times New Roman" w:hAnsi="Times New Roman" w:cs="Times New Roman"/>
                <w:sz w:val="18"/>
                <w:szCs w:val="18"/>
              </w:rPr>
            </w:pPr>
          </w:p>
        </w:tc>
        <w:tc>
          <w:tcPr>
            <w:tcW w:w="2977" w:type="dxa"/>
          </w:tcPr>
          <w:p w:rsidR="00DE7481" w:rsidRPr="00986566" w:rsidRDefault="00DE7481" w:rsidP="00AA1F81">
            <w:pPr>
              <w:pStyle w:val="TableParagraph"/>
              <w:ind w:left="142" w:right="142"/>
              <w:rPr>
                <w:rFonts w:ascii="Times New Roman" w:hAnsi="Times New Roman" w:cs="Times New Roman"/>
                <w:sz w:val="18"/>
                <w:szCs w:val="18"/>
                <w:lang w:val="ru-RU"/>
              </w:rPr>
            </w:pPr>
            <w:r w:rsidRPr="00986566">
              <w:rPr>
                <w:rFonts w:ascii="Times New Roman" w:hAnsi="Times New Roman" w:cs="Times New Roman"/>
                <w:sz w:val="18"/>
                <w:szCs w:val="18"/>
                <w:lang w:val="ru-RU"/>
              </w:rPr>
              <w:t>Направление копии решения</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правообладателям земельных</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участков, в отношении которых</w:t>
            </w:r>
            <w:r w:rsidRPr="00986566">
              <w:rPr>
                <w:rFonts w:ascii="Times New Roman" w:hAnsi="Times New Roman" w:cs="Times New Roman"/>
                <w:spacing w:val="1"/>
                <w:sz w:val="18"/>
                <w:szCs w:val="18"/>
                <w:lang w:val="ru-RU"/>
              </w:rPr>
              <w:t xml:space="preserve"> п</w:t>
            </w:r>
            <w:r w:rsidRPr="00986566">
              <w:rPr>
                <w:rFonts w:ascii="Times New Roman" w:hAnsi="Times New Roman" w:cs="Times New Roman"/>
                <w:sz w:val="18"/>
                <w:szCs w:val="18"/>
                <w:lang w:val="ru-RU"/>
              </w:rPr>
              <w:t>ринято решение об установлении</w:t>
            </w:r>
            <w:r w:rsidRPr="00986566">
              <w:rPr>
                <w:rFonts w:ascii="Times New Roman" w:hAnsi="Times New Roman" w:cs="Times New Roman"/>
                <w:spacing w:val="1"/>
                <w:sz w:val="18"/>
                <w:szCs w:val="18"/>
                <w:lang w:val="ru-RU"/>
              </w:rPr>
              <w:t xml:space="preserve"> п</w:t>
            </w:r>
            <w:r w:rsidRPr="00986566">
              <w:rPr>
                <w:rFonts w:ascii="Times New Roman" w:hAnsi="Times New Roman" w:cs="Times New Roman"/>
                <w:sz w:val="18"/>
                <w:szCs w:val="18"/>
                <w:lang w:val="ru-RU"/>
              </w:rPr>
              <w:t>убличного</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сервитута</w:t>
            </w:r>
          </w:p>
        </w:tc>
        <w:tc>
          <w:tcPr>
            <w:tcW w:w="1843" w:type="dxa"/>
          </w:tcPr>
          <w:p w:rsidR="00DE7481" w:rsidRPr="00986566" w:rsidRDefault="00DE7481" w:rsidP="00AA1F81">
            <w:pPr>
              <w:pStyle w:val="TableParagraph"/>
              <w:ind w:left="142" w:right="142"/>
              <w:rPr>
                <w:rFonts w:ascii="Times New Roman" w:hAnsi="Times New Roman" w:cs="Times New Roman"/>
                <w:sz w:val="18"/>
                <w:szCs w:val="18"/>
                <w:lang w:val="ru-RU"/>
              </w:rPr>
            </w:pPr>
            <w:r w:rsidRPr="00986566">
              <w:rPr>
                <w:rFonts w:ascii="Times New Roman" w:hAnsi="Times New Roman" w:cs="Times New Roman"/>
                <w:sz w:val="18"/>
                <w:szCs w:val="18"/>
                <w:lang w:val="ru-RU"/>
              </w:rPr>
              <w:t>До</w:t>
            </w:r>
            <w:r w:rsidRPr="00986566">
              <w:rPr>
                <w:rFonts w:ascii="Times New Roman" w:hAnsi="Times New Roman" w:cs="Times New Roman"/>
                <w:spacing w:val="-9"/>
                <w:sz w:val="18"/>
                <w:szCs w:val="18"/>
                <w:lang w:val="ru-RU"/>
              </w:rPr>
              <w:t xml:space="preserve"> </w:t>
            </w:r>
            <w:r w:rsidRPr="00986566">
              <w:rPr>
                <w:rFonts w:ascii="Times New Roman" w:hAnsi="Times New Roman" w:cs="Times New Roman"/>
                <w:sz w:val="18"/>
                <w:szCs w:val="18"/>
                <w:lang w:val="ru-RU"/>
              </w:rPr>
              <w:t>5</w:t>
            </w:r>
            <w:r w:rsidRPr="00986566">
              <w:rPr>
                <w:rFonts w:ascii="Times New Roman" w:hAnsi="Times New Roman" w:cs="Times New Roman"/>
                <w:spacing w:val="-8"/>
                <w:sz w:val="18"/>
                <w:szCs w:val="18"/>
                <w:lang w:val="ru-RU"/>
              </w:rPr>
              <w:t xml:space="preserve"> </w:t>
            </w:r>
            <w:r w:rsidRPr="00986566">
              <w:rPr>
                <w:rFonts w:ascii="Times New Roman" w:hAnsi="Times New Roman" w:cs="Times New Roman"/>
                <w:sz w:val="18"/>
                <w:szCs w:val="18"/>
                <w:lang w:val="ru-RU"/>
              </w:rPr>
              <w:t>рабочих</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дней после</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окончания</w:t>
            </w:r>
            <w:r w:rsidRPr="00986566">
              <w:rPr>
                <w:rFonts w:ascii="Times New Roman" w:hAnsi="Times New Roman" w:cs="Times New Roman"/>
                <w:spacing w:val="1"/>
                <w:sz w:val="18"/>
                <w:szCs w:val="18"/>
                <w:lang w:val="ru-RU"/>
              </w:rPr>
              <w:t xml:space="preserve"> п</w:t>
            </w:r>
            <w:r w:rsidRPr="00986566">
              <w:rPr>
                <w:rFonts w:ascii="Times New Roman" w:hAnsi="Times New Roman" w:cs="Times New Roman"/>
                <w:sz w:val="18"/>
                <w:szCs w:val="18"/>
                <w:lang w:val="ru-RU"/>
              </w:rPr>
              <w:t>роцедуры</w:t>
            </w:r>
            <w:r w:rsidRPr="00986566">
              <w:rPr>
                <w:rFonts w:ascii="Times New Roman" w:hAnsi="Times New Roman" w:cs="Times New Roman"/>
                <w:spacing w:val="1"/>
                <w:sz w:val="18"/>
                <w:szCs w:val="18"/>
                <w:lang w:val="ru-RU"/>
              </w:rPr>
              <w:t xml:space="preserve"> п</w:t>
            </w:r>
            <w:r w:rsidRPr="00986566">
              <w:rPr>
                <w:rFonts w:ascii="Times New Roman" w:hAnsi="Times New Roman" w:cs="Times New Roman"/>
                <w:sz w:val="18"/>
                <w:szCs w:val="18"/>
                <w:lang w:val="ru-RU"/>
              </w:rPr>
              <w:t>ринятия</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решения</w:t>
            </w:r>
          </w:p>
        </w:tc>
        <w:tc>
          <w:tcPr>
            <w:tcW w:w="2693" w:type="dxa"/>
          </w:tcPr>
          <w:p w:rsidR="00DE7481" w:rsidRPr="00986566" w:rsidRDefault="00DE7481" w:rsidP="00AA1F81">
            <w:pPr>
              <w:pStyle w:val="TableParagraph"/>
              <w:ind w:left="142" w:right="142"/>
              <w:rPr>
                <w:rFonts w:ascii="Times New Roman" w:hAnsi="Times New Roman" w:cs="Times New Roman"/>
                <w:sz w:val="18"/>
                <w:szCs w:val="18"/>
                <w:lang w:val="ru-RU"/>
              </w:rPr>
            </w:pPr>
            <w:r w:rsidRPr="00986566">
              <w:rPr>
                <w:rFonts w:ascii="Times New Roman" w:hAnsi="Times New Roman" w:cs="Times New Roman"/>
                <w:sz w:val="18"/>
                <w:szCs w:val="18"/>
                <w:lang w:val="ru-RU"/>
              </w:rPr>
              <w:t>Должностное лицо</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Уполномоченного органа,</w:t>
            </w:r>
            <w:r w:rsidRPr="00986566">
              <w:rPr>
                <w:rFonts w:ascii="Times New Roman" w:hAnsi="Times New Roman" w:cs="Times New Roman"/>
                <w:spacing w:val="-58"/>
                <w:sz w:val="18"/>
                <w:szCs w:val="18"/>
                <w:lang w:val="ru-RU"/>
              </w:rPr>
              <w:t xml:space="preserve"> </w:t>
            </w:r>
            <w:r w:rsidRPr="00986566">
              <w:rPr>
                <w:rFonts w:ascii="Times New Roman" w:hAnsi="Times New Roman" w:cs="Times New Roman"/>
                <w:sz w:val="18"/>
                <w:szCs w:val="18"/>
                <w:lang w:val="ru-RU"/>
              </w:rPr>
              <w:t>ответственное за</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предоставление</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муниципальной</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услуги</w:t>
            </w:r>
          </w:p>
        </w:tc>
        <w:tc>
          <w:tcPr>
            <w:tcW w:w="1134" w:type="dxa"/>
          </w:tcPr>
          <w:p w:rsidR="00DE7481" w:rsidRPr="00DE7481" w:rsidRDefault="00DE7481" w:rsidP="00AA1F81">
            <w:pPr>
              <w:pStyle w:val="TableParagraph"/>
              <w:ind w:left="142" w:right="142"/>
              <w:jc w:val="center"/>
              <w:rPr>
                <w:rFonts w:ascii="Times New Roman" w:hAnsi="Times New Roman" w:cs="Times New Roman"/>
                <w:sz w:val="18"/>
                <w:szCs w:val="18"/>
              </w:rPr>
            </w:pPr>
            <w:r w:rsidRPr="00DE7481">
              <w:rPr>
                <w:rFonts w:ascii="Times New Roman" w:hAnsi="Times New Roman" w:cs="Times New Roman"/>
                <w:sz w:val="18"/>
                <w:szCs w:val="18"/>
              </w:rPr>
              <w:t>Уполномо</w:t>
            </w:r>
            <w:r w:rsidRPr="00DE7481">
              <w:rPr>
                <w:rFonts w:ascii="Times New Roman" w:hAnsi="Times New Roman" w:cs="Times New Roman"/>
                <w:spacing w:val="-57"/>
                <w:sz w:val="18"/>
                <w:szCs w:val="18"/>
              </w:rPr>
              <w:t xml:space="preserve"> </w:t>
            </w:r>
            <w:r w:rsidRPr="00DE7481">
              <w:rPr>
                <w:rFonts w:ascii="Times New Roman" w:hAnsi="Times New Roman" w:cs="Times New Roman"/>
                <w:sz w:val="18"/>
                <w:szCs w:val="18"/>
              </w:rPr>
              <w:t>ченный</w:t>
            </w:r>
            <w:r w:rsidRPr="00DE7481">
              <w:rPr>
                <w:rFonts w:ascii="Times New Roman" w:hAnsi="Times New Roman" w:cs="Times New Roman"/>
                <w:spacing w:val="1"/>
                <w:sz w:val="18"/>
                <w:szCs w:val="18"/>
              </w:rPr>
              <w:t xml:space="preserve"> </w:t>
            </w:r>
            <w:r w:rsidRPr="00DE7481">
              <w:rPr>
                <w:rFonts w:ascii="Times New Roman" w:hAnsi="Times New Roman" w:cs="Times New Roman"/>
                <w:sz w:val="18"/>
                <w:szCs w:val="18"/>
              </w:rPr>
              <w:t>орган)</w:t>
            </w:r>
          </w:p>
        </w:tc>
        <w:tc>
          <w:tcPr>
            <w:tcW w:w="1984" w:type="dxa"/>
          </w:tcPr>
          <w:p w:rsidR="00DE7481" w:rsidRPr="00DE7481" w:rsidRDefault="00DE7481" w:rsidP="008E4330">
            <w:pPr>
              <w:pStyle w:val="TableParagraph"/>
              <w:ind w:left="-142" w:right="-136"/>
              <w:rPr>
                <w:rFonts w:ascii="Times New Roman" w:hAnsi="Times New Roman" w:cs="Times New Roman"/>
                <w:sz w:val="18"/>
                <w:szCs w:val="18"/>
              </w:rPr>
            </w:pPr>
          </w:p>
        </w:tc>
        <w:tc>
          <w:tcPr>
            <w:tcW w:w="2694" w:type="dxa"/>
          </w:tcPr>
          <w:p w:rsidR="00DE7481" w:rsidRPr="00986566" w:rsidRDefault="00DE7481" w:rsidP="00AA1F81">
            <w:pPr>
              <w:pStyle w:val="TableParagraph"/>
              <w:ind w:left="142" w:right="142"/>
              <w:rPr>
                <w:rFonts w:ascii="Times New Roman" w:hAnsi="Times New Roman" w:cs="Times New Roman"/>
                <w:sz w:val="18"/>
                <w:szCs w:val="18"/>
                <w:lang w:val="ru-RU"/>
              </w:rPr>
            </w:pPr>
            <w:r w:rsidRPr="00986566">
              <w:rPr>
                <w:rFonts w:ascii="Times New Roman" w:hAnsi="Times New Roman" w:cs="Times New Roman"/>
                <w:sz w:val="18"/>
                <w:szCs w:val="18"/>
                <w:lang w:val="ru-RU"/>
              </w:rPr>
              <w:t>Копии решения</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направлены</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правообладателям</w:t>
            </w:r>
            <w:r w:rsidRPr="00986566">
              <w:rPr>
                <w:rFonts w:ascii="Times New Roman" w:hAnsi="Times New Roman" w:cs="Times New Roman"/>
                <w:spacing w:val="1"/>
                <w:sz w:val="18"/>
                <w:szCs w:val="18"/>
                <w:lang w:val="ru-RU"/>
              </w:rPr>
              <w:t xml:space="preserve"> з</w:t>
            </w:r>
            <w:r w:rsidRPr="00986566">
              <w:rPr>
                <w:rFonts w:ascii="Times New Roman" w:hAnsi="Times New Roman" w:cs="Times New Roman"/>
                <w:sz w:val="18"/>
                <w:szCs w:val="18"/>
                <w:lang w:val="ru-RU"/>
              </w:rPr>
              <w:t>емельных участков, в</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отношении которых</w:t>
            </w:r>
            <w:r w:rsidRPr="00986566">
              <w:rPr>
                <w:rFonts w:ascii="Times New Roman" w:hAnsi="Times New Roman" w:cs="Times New Roman"/>
                <w:spacing w:val="1"/>
                <w:sz w:val="18"/>
                <w:szCs w:val="18"/>
                <w:lang w:val="ru-RU"/>
              </w:rPr>
              <w:t xml:space="preserve"> п</w:t>
            </w:r>
            <w:r w:rsidRPr="00986566">
              <w:rPr>
                <w:rFonts w:ascii="Times New Roman" w:hAnsi="Times New Roman" w:cs="Times New Roman"/>
                <w:sz w:val="18"/>
                <w:szCs w:val="18"/>
                <w:lang w:val="ru-RU"/>
              </w:rPr>
              <w:t>ринято решение об</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установлении</w:t>
            </w:r>
          </w:p>
          <w:p w:rsidR="00DE7481" w:rsidRPr="00DE7481" w:rsidRDefault="00DE7481" w:rsidP="00AA1F81">
            <w:pPr>
              <w:pStyle w:val="TableParagraph"/>
              <w:spacing w:line="261" w:lineRule="exact"/>
              <w:ind w:left="142" w:right="142"/>
              <w:rPr>
                <w:rFonts w:ascii="Times New Roman" w:hAnsi="Times New Roman" w:cs="Times New Roman"/>
                <w:sz w:val="18"/>
                <w:szCs w:val="18"/>
              </w:rPr>
            </w:pPr>
            <w:r w:rsidRPr="00DE7481">
              <w:rPr>
                <w:rFonts w:ascii="Times New Roman" w:hAnsi="Times New Roman" w:cs="Times New Roman"/>
                <w:sz w:val="18"/>
                <w:szCs w:val="18"/>
              </w:rPr>
              <w:t>публичного</w:t>
            </w:r>
            <w:r w:rsidRPr="00DE7481">
              <w:rPr>
                <w:rFonts w:ascii="Times New Roman" w:hAnsi="Times New Roman" w:cs="Times New Roman"/>
                <w:spacing w:val="-5"/>
                <w:sz w:val="18"/>
                <w:szCs w:val="18"/>
              </w:rPr>
              <w:t xml:space="preserve"> </w:t>
            </w:r>
            <w:r w:rsidRPr="00DE7481">
              <w:rPr>
                <w:rFonts w:ascii="Times New Roman" w:hAnsi="Times New Roman" w:cs="Times New Roman"/>
                <w:sz w:val="18"/>
                <w:szCs w:val="18"/>
              </w:rPr>
              <w:t>сервитута</w:t>
            </w:r>
          </w:p>
        </w:tc>
      </w:tr>
      <w:tr w:rsidR="00DE7481" w:rsidRPr="00DE7481" w:rsidTr="00AA1F81">
        <w:trPr>
          <w:trHeight w:val="1655"/>
        </w:trPr>
        <w:tc>
          <w:tcPr>
            <w:tcW w:w="2552" w:type="dxa"/>
          </w:tcPr>
          <w:p w:rsidR="00DE7481" w:rsidRPr="00DE7481" w:rsidRDefault="00DE7481" w:rsidP="008E4330">
            <w:pPr>
              <w:pStyle w:val="TableParagraph"/>
              <w:ind w:left="-142" w:right="-136"/>
              <w:rPr>
                <w:rFonts w:ascii="Times New Roman" w:hAnsi="Times New Roman" w:cs="Times New Roman"/>
                <w:sz w:val="18"/>
                <w:szCs w:val="18"/>
              </w:rPr>
            </w:pPr>
          </w:p>
        </w:tc>
        <w:tc>
          <w:tcPr>
            <w:tcW w:w="2977" w:type="dxa"/>
          </w:tcPr>
          <w:p w:rsidR="00DE7481" w:rsidRPr="00986566" w:rsidRDefault="00DE7481" w:rsidP="00AA1F81">
            <w:pPr>
              <w:pStyle w:val="TableParagraph"/>
              <w:ind w:left="142" w:right="142"/>
              <w:rPr>
                <w:rFonts w:ascii="Times New Roman" w:hAnsi="Times New Roman" w:cs="Times New Roman"/>
                <w:sz w:val="18"/>
                <w:szCs w:val="18"/>
                <w:lang w:val="ru-RU"/>
              </w:rPr>
            </w:pPr>
            <w:r w:rsidRPr="00986566">
              <w:rPr>
                <w:rFonts w:ascii="Times New Roman" w:hAnsi="Times New Roman" w:cs="Times New Roman"/>
                <w:sz w:val="18"/>
                <w:szCs w:val="18"/>
                <w:lang w:val="ru-RU"/>
              </w:rPr>
              <w:t>Направление</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копии</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решения</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об</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установлении публичного</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 xml:space="preserve">сервитута в орган регистрации </w:t>
            </w:r>
            <w:r w:rsidRPr="00986566">
              <w:rPr>
                <w:rFonts w:ascii="Times New Roman" w:hAnsi="Times New Roman" w:cs="Times New Roman"/>
                <w:spacing w:val="1"/>
                <w:sz w:val="18"/>
                <w:szCs w:val="18"/>
                <w:lang w:val="ru-RU"/>
              </w:rPr>
              <w:t xml:space="preserve"> п</w:t>
            </w:r>
            <w:r w:rsidRPr="00986566">
              <w:rPr>
                <w:rFonts w:ascii="Times New Roman" w:hAnsi="Times New Roman" w:cs="Times New Roman"/>
                <w:sz w:val="18"/>
                <w:szCs w:val="18"/>
                <w:lang w:val="ru-RU"/>
              </w:rPr>
              <w:t>рав</w:t>
            </w:r>
          </w:p>
        </w:tc>
        <w:tc>
          <w:tcPr>
            <w:tcW w:w="1843" w:type="dxa"/>
          </w:tcPr>
          <w:p w:rsidR="00DE7481" w:rsidRPr="00986566" w:rsidRDefault="00DE7481" w:rsidP="00AA1F81">
            <w:pPr>
              <w:pStyle w:val="TableParagraph"/>
              <w:ind w:left="142" w:right="142"/>
              <w:rPr>
                <w:rFonts w:ascii="Times New Roman" w:hAnsi="Times New Roman" w:cs="Times New Roman"/>
                <w:sz w:val="18"/>
                <w:szCs w:val="18"/>
                <w:lang w:val="ru-RU"/>
              </w:rPr>
            </w:pPr>
            <w:r w:rsidRPr="00986566">
              <w:rPr>
                <w:rFonts w:ascii="Times New Roman" w:hAnsi="Times New Roman" w:cs="Times New Roman"/>
                <w:sz w:val="18"/>
                <w:szCs w:val="18"/>
                <w:lang w:val="ru-RU"/>
              </w:rPr>
              <w:t>До</w:t>
            </w:r>
            <w:r w:rsidRPr="00986566">
              <w:rPr>
                <w:rFonts w:ascii="Times New Roman" w:hAnsi="Times New Roman" w:cs="Times New Roman"/>
                <w:spacing w:val="-9"/>
                <w:sz w:val="18"/>
                <w:szCs w:val="18"/>
                <w:lang w:val="ru-RU"/>
              </w:rPr>
              <w:t xml:space="preserve"> </w:t>
            </w:r>
            <w:r w:rsidRPr="00986566">
              <w:rPr>
                <w:rFonts w:ascii="Times New Roman" w:hAnsi="Times New Roman" w:cs="Times New Roman"/>
                <w:sz w:val="18"/>
                <w:szCs w:val="18"/>
                <w:lang w:val="ru-RU"/>
              </w:rPr>
              <w:t>5</w:t>
            </w:r>
            <w:r w:rsidRPr="00986566">
              <w:rPr>
                <w:rFonts w:ascii="Times New Roman" w:hAnsi="Times New Roman" w:cs="Times New Roman"/>
                <w:spacing w:val="-8"/>
                <w:sz w:val="18"/>
                <w:szCs w:val="18"/>
                <w:lang w:val="ru-RU"/>
              </w:rPr>
              <w:t xml:space="preserve"> </w:t>
            </w:r>
            <w:r w:rsidRPr="00986566">
              <w:rPr>
                <w:rFonts w:ascii="Times New Roman" w:hAnsi="Times New Roman" w:cs="Times New Roman"/>
                <w:sz w:val="18"/>
                <w:szCs w:val="18"/>
                <w:lang w:val="ru-RU"/>
              </w:rPr>
              <w:t>рабочих</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дней после</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окончания</w:t>
            </w:r>
            <w:r w:rsidRPr="00986566">
              <w:rPr>
                <w:rFonts w:ascii="Times New Roman" w:hAnsi="Times New Roman" w:cs="Times New Roman"/>
                <w:spacing w:val="1"/>
                <w:sz w:val="18"/>
                <w:szCs w:val="18"/>
                <w:lang w:val="ru-RU"/>
              </w:rPr>
              <w:t xml:space="preserve"> п</w:t>
            </w:r>
            <w:r w:rsidRPr="00986566">
              <w:rPr>
                <w:rFonts w:ascii="Times New Roman" w:hAnsi="Times New Roman" w:cs="Times New Roman"/>
                <w:sz w:val="18"/>
                <w:szCs w:val="18"/>
                <w:lang w:val="ru-RU"/>
              </w:rPr>
              <w:t>роцедуры</w:t>
            </w:r>
            <w:r w:rsidRPr="00986566">
              <w:rPr>
                <w:rFonts w:ascii="Times New Roman" w:hAnsi="Times New Roman" w:cs="Times New Roman"/>
                <w:spacing w:val="1"/>
                <w:sz w:val="18"/>
                <w:szCs w:val="18"/>
                <w:lang w:val="ru-RU"/>
              </w:rPr>
              <w:t xml:space="preserve"> п</w:t>
            </w:r>
            <w:r w:rsidRPr="00986566">
              <w:rPr>
                <w:rFonts w:ascii="Times New Roman" w:hAnsi="Times New Roman" w:cs="Times New Roman"/>
                <w:sz w:val="18"/>
                <w:szCs w:val="18"/>
                <w:lang w:val="ru-RU"/>
              </w:rPr>
              <w:t>ринятия</w:t>
            </w:r>
          </w:p>
          <w:p w:rsidR="00DE7481" w:rsidRPr="00DE7481" w:rsidRDefault="00DE7481" w:rsidP="00AA1F81">
            <w:pPr>
              <w:pStyle w:val="TableParagraph"/>
              <w:spacing w:line="261" w:lineRule="exact"/>
              <w:ind w:left="142" w:right="142"/>
              <w:rPr>
                <w:rFonts w:ascii="Times New Roman" w:hAnsi="Times New Roman" w:cs="Times New Roman"/>
                <w:sz w:val="18"/>
                <w:szCs w:val="18"/>
              </w:rPr>
            </w:pPr>
            <w:r w:rsidRPr="00DE7481">
              <w:rPr>
                <w:rFonts w:ascii="Times New Roman" w:hAnsi="Times New Roman" w:cs="Times New Roman"/>
                <w:sz w:val="18"/>
                <w:szCs w:val="18"/>
              </w:rPr>
              <w:t>решения</w:t>
            </w:r>
          </w:p>
        </w:tc>
        <w:tc>
          <w:tcPr>
            <w:tcW w:w="2693" w:type="dxa"/>
          </w:tcPr>
          <w:p w:rsidR="00DE7481" w:rsidRPr="00986566" w:rsidRDefault="00DE7481" w:rsidP="00AA1F81">
            <w:pPr>
              <w:pStyle w:val="TableParagraph"/>
              <w:ind w:left="142" w:right="142"/>
              <w:rPr>
                <w:rFonts w:ascii="Times New Roman" w:hAnsi="Times New Roman" w:cs="Times New Roman"/>
                <w:sz w:val="18"/>
                <w:szCs w:val="18"/>
                <w:lang w:val="ru-RU"/>
              </w:rPr>
            </w:pPr>
            <w:r w:rsidRPr="00986566">
              <w:rPr>
                <w:rFonts w:ascii="Times New Roman" w:hAnsi="Times New Roman" w:cs="Times New Roman"/>
                <w:sz w:val="18"/>
                <w:szCs w:val="18"/>
                <w:lang w:val="ru-RU"/>
              </w:rPr>
              <w:t>Должностное лицо</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Уполномоченного органа,</w:t>
            </w:r>
            <w:r w:rsidRPr="00986566">
              <w:rPr>
                <w:rFonts w:ascii="Times New Roman" w:hAnsi="Times New Roman" w:cs="Times New Roman"/>
                <w:spacing w:val="-58"/>
                <w:sz w:val="18"/>
                <w:szCs w:val="18"/>
                <w:lang w:val="ru-RU"/>
              </w:rPr>
              <w:t xml:space="preserve"> </w:t>
            </w:r>
            <w:r w:rsidRPr="00986566">
              <w:rPr>
                <w:rFonts w:ascii="Times New Roman" w:hAnsi="Times New Roman" w:cs="Times New Roman"/>
                <w:sz w:val="18"/>
                <w:szCs w:val="18"/>
                <w:lang w:val="ru-RU"/>
              </w:rPr>
              <w:t>ответственное за</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предоставление</w:t>
            </w:r>
            <w:r w:rsidRPr="00986566">
              <w:rPr>
                <w:rFonts w:ascii="Times New Roman" w:hAnsi="Times New Roman" w:cs="Times New Roman"/>
                <w:spacing w:val="1"/>
                <w:sz w:val="18"/>
                <w:szCs w:val="18"/>
                <w:lang w:val="ru-RU"/>
              </w:rPr>
              <w:t xml:space="preserve"> </w:t>
            </w:r>
          </w:p>
          <w:p w:rsidR="00DE7481" w:rsidRPr="00DE7481" w:rsidRDefault="00DE7481" w:rsidP="00AA1F81">
            <w:pPr>
              <w:pStyle w:val="TableParagraph"/>
              <w:spacing w:line="261" w:lineRule="exact"/>
              <w:ind w:left="142" w:right="142"/>
              <w:rPr>
                <w:rFonts w:ascii="Times New Roman" w:hAnsi="Times New Roman" w:cs="Times New Roman"/>
                <w:sz w:val="18"/>
                <w:szCs w:val="18"/>
              </w:rPr>
            </w:pPr>
            <w:r w:rsidRPr="00DE7481">
              <w:rPr>
                <w:rFonts w:ascii="Times New Roman" w:hAnsi="Times New Roman" w:cs="Times New Roman"/>
                <w:sz w:val="18"/>
                <w:szCs w:val="18"/>
              </w:rPr>
              <w:t>муниципальной</w:t>
            </w:r>
            <w:r w:rsidRPr="00DE7481">
              <w:rPr>
                <w:rFonts w:ascii="Times New Roman" w:hAnsi="Times New Roman" w:cs="Times New Roman"/>
                <w:spacing w:val="-8"/>
                <w:sz w:val="18"/>
                <w:szCs w:val="18"/>
              </w:rPr>
              <w:t xml:space="preserve"> </w:t>
            </w:r>
            <w:r w:rsidRPr="00DE7481">
              <w:rPr>
                <w:rFonts w:ascii="Times New Roman" w:hAnsi="Times New Roman" w:cs="Times New Roman"/>
                <w:sz w:val="18"/>
                <w:szCs w:val="18"/>
              </w:rPr>
              <w:t>услуги</w:t>
            </w:r>
          </w:p>
        </w:tc>
        <w:tc>
          <w:tcPr>
            <w:tcW w:w="1134" w:type="dxa"/>
          </w:tcPr>
          <w:p w:rsidR="00DE7481" w:rsidRPr="00DE7481" w:rsidRDefault="00DE7481" w:rsidP="00AA1F81">
            <w:pPr>
              <w:pStyle w:val="TableParagraph"/>
              <w:ind w:left="142" w:right="142"/>
              <w:jc w:val="center"/>
              <w:rPr>
                <w:rFonts w:ascii="Times New Roman" w:hAnsi="Times New Roman" w:cs="Times New Roman"/>
                <w:sz w:val="18"/>
                <w:szCs w:val="18"/>
              </w:rPr>
            </w:pPr>
            <w:r w:rsidRPr="00DE7481">
              <w:rPr>
                <w:rFonts w:ascii="Times New Roman" w:hAnsi="Times New Roman" w:cs="Times New Roman"/>
                <w:sz w:val="18"/>
                <w:szCs w:val="18"/>
              </w:rPr>
              <w:t>Уполномо</w:t>
            </w:r>
            <w:r w:rsidRPr="00DE7481">
              <w:rPr>
                <w:rFonts w:ascii="Times New Roman" w:hAnsi="Times New Roman" w:cs="Times New Roman"/>
                <w:spacing w:val="-57"/>
                <w:sz w:val="18"/>
                <w:szCs w:val="18"/>
              </w:rPr>
              <w:t xml:space="preserve"> </w:t>
            </w:r>
            <w:r w:rsidRPr="00DE7481">
              <w:rPr>
                <w:rFonts w:ascii="Times New Roman" w:hAnsi="Times New Roman" w:cs="Times New Roman"/>
                <w:sz w:val="18"/>
                <w:szCs w:val="18"/>
              </w:rPr>
              <w:t>ченный</w:t>
            </w:r>
            <w:r w:rsidRPr="00DE7481">
              <w:rPr>
                <w:rFonts w:ascii="Times New Roman" w:hAnsi="Times New Roman" w:cs="Times New Roman"/>
                <w:spacing w:val="1"/>
                <w:sz w:val="18"/>
                <w:szCs w:val="18"/>
              </w:rPr>
              <w:t xml:space="preserve"> </w:t>
            </w:r>
            <w:r w:rsidRPr="00DE7481">
              <w:rPr>
                <w:rFonts w:ascii="Times New Roman" w:hAnsi="Times New Roman" w:cs="Times New Roman"/>
                <w:sz w:val="18"/>
                <w:szCs w:val="18"/>
              </w:rPr>
              <w:t>орган)</w:t>
            </w:r>
          </w:p>
        </w:tc>
        <w:tc>
          <w:tcPr>
            <w:tcW w:w="1984" w:type="dxa"/>
          </w:tcPr>
          <w:p w:rsidR="00DE7481" w:rsidRPr="00DE7481" w:rsidRDefault="00DE7481" w:rsidP="008E4330">
            <w:pPr>
              <w:pStyle w:val="TableParagraph"/>
              <w:ind w:left="-142" w:right="-136"/>
              <w:rPr>
                <w:rFonts w:ascii="Times New Roman" w:hAnsi="Times New Roman" w:cs="Times New Roman"/>
                <w:sz w:val="18"/>
                <w:szCs w:val="18"/>
              </w:rPr>
            </w:pPr>
          </w:p>
        </w:tc>
        <w:tc>
          <w:tcPr>
            <w:tcW w:w="2694" w:type="dxa"/>
          </w:tcPr>
          <w:p w:rsidR="00DE7481" w:rsidRPr="00986566" w:rsidRDefault="00DE7481" w:rsidP="00AA1F81">
            <w:pPr>
              <w:pStyle w:val="TableParagraph"/>
              <w:ind w:left="142" w:right="142"/>
              <w:rPr>
                <w:rFonts w:ascii="Times New Roman" w:hAnsi="Times New Roman" w:cs="Times New Roman"/>
                <w:sz w:val="18"/>
                <w:szCs w:val="18"/>
                <w:lang w:val="ru-RU"/>
              </w:rPr>
            </w:pPr>
            <w:r w:rsidRPr="00986566">
              <w:rPr>
                <w:rFonts w:ascii="Times New Roman" w:hAnsi="Times New Roman" w:cs="Times New Roman"/>
                <w:sz w:val="18"/>
                <w:szCs w:val="18"/>
                <w:lang w:val="ru-RU"/>
              </w:rPr>
              <w:t>Копии решения</w:t>
            </w:r>
            <w:r w:rsidRPr="00986566">
              <w:rPr>
                <w:rFonts w:ascii="Times New Roman" w:hAnsi="Times New Roman" w:cs="Times New Roman"/>
                <w:spacing w:val="1"/>
                <w:sz w:val="18"/>
                <w:szCs w:val="18"/>
                <w:lang w:val="ru-RU"/>
              </w:rPr>
              <w:t xml:space="preserve"> </w:t>
            </w:r>
            <w:r w:rsidRPr="00986566">
              <w:rPr>
                <w:rFonts w:ascii="Times New Roman" w:hAnsi="Times New Roman" w:cs="Times New Roman"/>
                <w:sz w:val="18"/>
                <w:szCs w:val="18"/>
                <w:lang w:val="ru-RU"/>
              </w:rPr>
              <w:t>направлены</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в</w:t>
            </w:r>
            <w:r w:rsidRPr="00986566">
              <w:rPr>
                <w:rFonts w:ascii="Times New Roman" w:hAnsi="Times New Roman" w:cs="Times New Roman"/>
                <w:spacing w:val="-5"/>
                <w:sz w:val="18"/>
                <w:szCs w:val="18"/>
                <w:lang w:val="ru-RU"/>
              </w:rPr>
              <w:t xml:space="preserve"> </w:t>
            </w:r>
            <w:r w:rsidRPr="00986566">
              <w:rPr>
                <w:rFonts w:ascii="Times New Roman" w:hAnsi="Times New Roman" w:cs="Times New Roman"/>
                <w:sz w:val="18"/>
                <w:szCs w:val="18"/>
                <w:lang w:val="ru-RU"/>
              </w:rPr>
              <w:t>орган</w:t>
            </w:r>
            <w:r w:rsidRPr="00986566">
              <w:rPr>
                <w:rFonts w:ascii="Times New Roman" w:hAnsi="Times New Roman" w:cs="Times New Roman"/>
                <w:spacing w:val="-57"/>
                <w:sz w:val="18"/>
                <w:szCs w:val="18"/>
                <w:lang w:val="ru-RU"/>
              </w:rPr>
              <w:t xml:space="preserve"> </w:t>
            </w:r>
            <w:r w:rsidRPr="00986566">
              <w:rPr>
                <w:rFonts w:ascii="Times New Roman" w:hAnsi="Times New Roman" w:cs="Times New Roman"/>
                <w:sz w:val="18"/>
                <w:szCs w:val="18"/>
                <w:lang w:val="ru-RU"/>
              </w:rPr>
              <w:t>регистрации</w:t>
            </w:r>
            <w:r w:rsidRPr="00986566">
              <w:rPr>
                <w:rFonts w:ascii="Times New Roman" w:hAnsi="Times New Roman" w:cs="Times New Roman"/>
                <w:spacing w:val="-2"/>
                <w:sz w:val="18"/>
                <w:szCs w:val="18"/>
                <w:lang w:val="ru-RU"/>
              </w:rPr>
              <w:t xml:space="preserve"> </w:t>
            </w:r>
            <w:r w:rsidRPr="00986566">
              <w:rPr>
                <w:rFonts w:ascii="Times New Roman" w:hAnsi="Times New Roman" w:cs="Times New Roman"/>
                <w:sz w:val="18"/>
                <w:szCs w:val="18"/>
                <w:lang w:val="ru-RU"/>
              </w:rPr>
              <w:t>прав</w:t>
            </w:r>
          </w:p>
        </w:tc>
      </w:tr>
    </w:tbl>
    <w:p w:rsidR="00DB6819" w:rsidRDefault="00DB6819" w:rsidP="008E4330">
      <w:pPr>
        <w:tabs>
          <w:tab w:val="left" w:pos="3976"/>
        </w:tabs>
        <w:ind w:left="-142" w:right="-136" w:firstLine="284"/>
        <w:jc w:val="center"/>
        <w:rPr>
          <w:b/>
          <w:sz w:val="18"/>
          <w:szCs w:val="18"/>
        </w:rPr>
        <w:sectPr w:rsidR="00DB6819" w:rsidSect="0079115E">
          <w:pgSz w:w="16838" w:h="11906" w:orient="landscape"/>
          <w:pgMar w:top="1129" w:right="993" w:bottom="707" w:left="709" w:header="284" w:footer="709" w:gutter="0"/>
          <w:cols w:space="708"/>
          <w:docGrid w:linePitch="360"/>
        </w:sectPr>
      </w:pPr>
    </w:p>
    <w:p w:rsidR="00262F66" w:rsidRPr="007A6408" w:rsidRDefault="00262F66" w:rsidP="00262F66">
      <w:pPr>
        <w:tabs>
          <w:tab w:val="left" w:pos="426"/>
          <w:tab w:val="left" w:pos="3976"/>
        </w:tabs>
        <w:ind w:left="-142" w:right="482" w:firstLine="426"/>
        <w:jc w:val="center"/>
        <w:rPr>
          <w:b/>
          <w:sz w:val="18"/>
          <w:szCs w:val="18"/>
        </w:rPr>
      </w:pPr>
      <w:r w:rsidRPr="007A6408">
        <w:rPr>
          <w:sz w:val="18"/>
          <w:szCs w:val="18"/>
        </w:rPr>
        <w:lastRenderedPageBreak/>
        <w:t>РОССИЙСКАЯ ФЕДЕРАЦИЯ</w:t>
      </w:r>
    </w:p>
    <w:p w:rsidR="00262F66" w:rsidRPr="007A6408" w:rsidRDefault="00262F66" w:rsidP="00262F66">
      <w:pPr>
        <w:tabs>
          <w:tab w:val="left" w:pos="426"/>
          <w:tab w:val="left" w:pos="3976"/>
        </w:tabs>
        <w:ind w:left="-142" w:right="482" w:firstLine="426"/>
        <w:jc w:val="center"/>
        <w:rPr>
          <w:bCs/>
          <w:sz w:val="18"/>
          <w:szCs w:val="18"/>
        </w:rPr>
      </w:pPr>
      <w:r w:rsidRPr="007A6408">
        <w:rPr>
          <w:bCs/>
          <w:sz w:val="18"/>
          <w:szCs w:val="18"/>
        </w:rPr>
        <w:t>ИРКУТСКАЯ ОБЛАСТЬ ИРКУТСКИЙ РАЙОН</w:t>
      </w:r>
    </w:p>
    <w:p w:rsidR="00262F66" w:rsidRPr="007A6408" w:rsidRDefault="00262F66" w:rsidP="00262F66">
      <w:pPr>
        <w:tabs>
          <w:tab w:val="left" w:pos="426"/>
          <w:tab w:val="left" w:pos="3976"/>
        </w:tabs>
        <w:ind w:left="-142" w:right="482" w:firstLine="426"/>
        <w:jc w:val="center"/>
        <w:rPr>
          <w:sz w:val="18"/>
          <w:szCs w:val="18"/>
        </w:rPr>
      </w:pPr>
      <w:r w:rsidRPr="007A6408">
        <w:rPr>
          <w:sz w:val="18"/>
          <w:szCs w:val="18"/>
        </w:rPr>
        <w:t>ХОМУТОВСКОЕ МУНИЦИПАЛЬНОЕ ОБРАЗОВАНИЕ</w:t>
      </w:r>
    </w:p>
    <w:p w:rsidR="00262F66" w:rsidRDefault="00262F66" w:rsidP="00262F66">
      <w:pPr>
        <w:tabs>
          <w:tab w:val="left" w:pos="426"/>
          <w:tab w:val="left" w:pos="3976"/>
        </w:tabs>
        <w:ind w:left="-142" w:right="482" w:firstLine="426"/>
        <w:jc w:val="center"/>
        <w:rPr>
          <w:b/>
          <w:bCs/>
          <w:sz w:val="18"/>
          <w:szCs w:val="18"/>
        </w:rPr>
      </w:pPr>
      <w:r w:rsidRPr="007A6408">
        <w:rPr>
          <w:b/>
          <w:bCs/>
          <w:sz w:val="18"/>
          <w:szCs w:val="18"/>
        </w:rPr>
        <w:t>АДМИНИСТРАЦИЯ</w:t>
      </w:r>
    </w:p>
    <w:p w:rsidR="00262F66" w:rsidRDefault="00262F66" w:rsidP="00262F66">
      <w:pPr>
        <w:tabs>
          <w:tab w:val="left" w:pos="426"/>
          <w:tab w:val="left" w:pos="3976"/>
        </w:tabs>
        <w:ind w:left="-142" w:right="482" w:firstLine="426"/>
        <w:jc w:val="center"/>
        <w:rPr>
          <w:b/>
          <w:bCs/>
          <w:sz w:val="18"/>
          <w:szCs w:val="18"/>
        </w:rPr>
      </w:pPr>
      <w:r>
        <w:rPr>
          <w:b/>
          <w:bCs/>
          <w:sz w:val="18"/>
          <w:szCs w:val="18"/>
        </w:rPr>
        <w:t>ПОСТАНОВЛЕНИЕ</w:t>
      </w:r>
    </w:p>
    <w:p w:rsidR="00262F66" w:rsidRPr="007A6408" w:rsidRDefault="00262F66" w:rsidP="00262F66">
      <w:pPr>
        <w:tabs>
          <w:tab w:val="left" w:pos="426"/>
          <w:tab w:val="left" w:pos="3976"/>
        </w:tabs>
        <w:ind w:left="-142" w:right="482" w:firstLine="426"/>
        <w:jc w:val="center"/>
        <w:rPr>
          <w:b/>
          <w:bCs/>
          <w:sz w:val="18"/>
          <w:szCs w:val="18"/>
        </w:rPr>
      </w:pPr>
    </w:p>
    <w:p w:rsidR="00262F66" w:rsidRDefault="00262F66" w:rsidP="00262F66">
      <w:pPr>
        <w:tabs>
          <w:tab w:val="left" w:pos="426"/>
          <w:tab w:val="left" w:pos="3976"/>
        </w:tabs>
        <w:ind w:left="-142" w:right="482" w:firstLine="426"/>
        <w:rPr>
          <w:sz w:val="18"/>
          <w:szCs w:val="18"/>
          <w:u w:val="single"/>
        </w:rPr>
      </w:pPr>
      <w:r>
        <w:rPr>
          <w:bCs/>
          <w:sz w:val="18"/>
          <w:szCs w:val="18"/>
          <w:u w:val="single"/>
        </w:rPr>
        <w:t>03.03.2023</w:t>
      </w:r>
      <w:r>
        <w:rPr>
          <w:sz w:val="18"/>
          <w:szCs w:val="18"/>
          <w:u w:val="single"/>
        </w:rPr>
        <w:t xml:space="preserve">  № 56 о/д</w:t>
      </w:r>
    </w:p>
    <w:p w:rsidR="00262F66" w:rsidRDefault="00262F66" w:rsidP="00262F66">
      <w:pPr>
        <w:tabs>
          <w:tab w:val="left" w:pos="426"/>
          <w:tab w:val="left" w:pos="3976"/>
        </w:tabs>
        <w:ind w:left="-142" w:right="-136" w:firstLine="426"/>
        <w:rPr>
          <w:sz w:val="18"/>
          <w:szCs w:val="18"/>
        </w:rPr>
      </w:pPr>
      <w:r w:rsidRPr="007A6408">
        <w:rPr>
          <w:sz w:val="18"/>
          <w:szCs w:val="18"/>
        </w:rPr>
        <w:t xml:space="preserve">       с. Хомутово </w:t>
      </w:r>
    </w:p>
    <w:p w:rsidR="00262F66" w:rsidRDefault="00262F66" w:rsidP="00262F66">
      <w:pPr>
        <w:tabs>
          <w:tab w:val="left" w:pos="426"/>
          <w:tab w:val="left" w:pos="3976"/>
        </w:tabs>
        <w:ind w:left="-142" w:right="-136" w:firstLine="426"/>
        <w:rPr>
          <w:sz w:val="18"/>
          <w:szCs w:val="18"/>
        </w:rPr>
      </w:pPr>
    </w:p>
    <w:p w:rsidR="00262F66" w:rsidRDefault="00262F66" w:rsidP="00262F66">
      <w:pPr>
        <w:tabs>
          <w:tab w:val="left" w:pos="3976"/>
        </w:tabs>
        <w:ind w:left="-142" w:right="-136" w:firstLine="284"/>
        <w:rPr>
          <w:sz w:val="18"/>
          <w:szCs w:val="18"/>
        </w:rPr>
      </w:pPr>
      <w:r w:rsidRPr="00262F66">
        <w:rPr>
          <w:sz w:val="18"/>
          <w:szCs w:val="18"/>
        </w:rPr>
        <w:t>«Об утверждении муниципальной программы Хомутовского муниципального образования «Развитие дорожного хозяйства и повышение безопасности дорожного движения» на 2023-2025 годы</w:t>
      </w:r>
      <w:r>
        <w:rPr>
          <w:sz w:val="18"/>
          <w:szCs w:val="18"/>
        </w:rPr>
        <w:t>.</w:t>
      </w:r>
    </w:p>
    <w:p w:rsidR="00262F66" w:rsidRDefault="00262F66" w:rsidP="00262F66">
      <w:pPr>
        <w:tabs>
          <w:tab w:val="left" w:pos="3976"/>
        </w:tabs>
        <w:ind w:left="-142" w:right="-136" w:firstLine="284"/>
        <w:rPr>
          <w:sz w:val="18"/>
          <w:szCs w:val="18"/>
        </w:rPr>
      </w:pPr>
    </w:p>
    <w:p w:rsidR="00262F66" w:rsidRDefault="00262F66" w:rsidP="00262F66">
      <w:pPr>
        <w:tabs>
          <w:tab w:val="left" w:pos="3976"/>
        </w:tabs>
        <w:ind w:left="-142" w:right="-136" w:firstLine="284"/>
        <w:rPr>
          <w:sz w:val="18"/>
          <w:szCs w:val="18"/>
        </w:rPr>
      </w:pPr>
      <w:r w:rsidRPr="00262F66">
        <w:rPr>
          <w:sz w:val="18"/>
          <w:szCs w:val="18"/>
        </w:rPr>
        <w:t>Руководствуясь ст.179 Бюджетного кодекса Российской Федерации,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Хомутовского муниципального образования, их формирования и реализации, и Порядка проведения критериев оценки эффективности реализации муниципальных программ Хомутовского муниципального образования, утвержденным Постановлением Главы администрации  от 06.11.2013 № 197о/д, Уставом Хомутовского муниципального образования, Администрация Хомутовского муниципального образования</w:t>
      </w:r>
    </w:p>
    <w:p w:rsidR="00262F66" w:rsidRPr="00262F66" w:rsidRDefault="00262F66" w:rsidP="00262F66">
      <w:pPr>
        <w:tabs>
          <w:tab w:val="left" w:pos="3976"/>
        </w:tabs>
        <w:ind w:left="-142" w:right="-136" w:firstLine="284"/>
        <w:rPr>
          <w:sz w:val="18"/>
          <w:szCs w:val="18"/>
        </w:rPr>
      </w:pPr>
    </w:p>
    <w:p w:rsidR="00262F66" w:rsidRDefault="00262F66" w:rsidP="00262F66">
      <w:pPr>
        <w:tabs>
          <w:tab w:val="left" w:pos="3976"/>
        </w:tabs>
        <w:ind w:left="-142" w:right="-136" w:firstLine="284"/>
        <w:rPr>
          <w:sz w:val="18"/>
          <w:szCs w:val="18"/>
        </w:rPr>
      </w:pPr>
      <w:r w:rsidRPr="00262F66">
        <w:rPr>
          <w:sz w:val="18"/>
          <w:szCs w:val="18"/>
        </w:rPr>
        <w:t>ПОСТАНОВЛЯЕТ:</w:t>
      </w:r>
    </w:p>
    <w:p w:rsidR="00262F66" w:rsidRPr="00262F66" w:rsidRDefault="00262F66" w:rsidP="00262F66">
      <w:pPr>
        <w:tabs>
          <w:tab w:val="left" w:pos="3976"/>
        </w:tabs>
        <w:ind w:left="-142" w:right="-136" w:firstLine="284"/>
        <w:rPr>
          <w:sz w:val="18"/>
          <w:szCs w:val="18"/>
        </w:rPr>
      </w:pPr>
    </w:p>
    <w:p w:rsidR="00262F66" w:rsidRPr="00262F66" w:rsidRDefault="00262F66" w:rsidP="00262F66">
      <w:pPr>
        <w:tabs>
          <w:tab w:val="left" w:pos="3976"/>
        </w:tabs>
        <w:ind w:left="-142" w:right="-136" w:firstLine="284"/>
        <w:rPr>
          <w:sz w:val="18"/>
          <w:szCs w:val="18"/>
        </w:rPr>
      </w:pPr>
      <w:r>
        <w:rPr>
          <w:sz w:val="18"/>
          <w:szCs w:val="18"/>
        </w:rPr>
        <w:t>1.</w:t>
      </w:r>
      <w:r w:rsidRPr="00262F66">
        <w:rPr>
          <w:sz w:val="18"/>
          <w:szCs w:val="18"/>
        </w:rPr>
        <w:t>Утвердить прилагаемую муниципальную программу Хомутовского муниципального образования «Развитие дорожного хозяйства и повышение безопасности дорожного движения» на 2023-2025 годы (Приложение).</w:t>
      </w:r>
    </w:p>
    <w:p w:rsidR="00262F66" w:rsidRPr="00262F66" w:rsidRDefault="00262F66" w:rsidP="00262F66">
      <w:pPr>
        <w:tabs>
          <w:tab w:val="left" w:pos="3976"/>
        </w:tabs>
        <w:ind w:left="-142" w:right="-136" w:firstLine="284"/>
        <w:rPr>
          <w:sz w:val="18"/>
          <w:szCs w:val="18"/>
        </w:rPr>
      </w:pPr>
      <w:r>
        <w:rPr>
          <w:sz w:val="18"/>
          <w:szCs w:val="18"/>
        </w:rPr>
        <w:t>2.</w:t>
      </w:r>
      <w:r w:rsidRPr="00262F66">
        <w:rPr>
          <w:sz w:val="18"/>
          <w:szCs w:val="18"/>
        </w:rPr>
        <w:t xml:space="preserve"> Постановление администрации Хомутовского муниципального образования от 22.06.2022 №172о/д «Об утверждении муниципальной программы Хомутовского муниципального образования «Развитие дорожного хозяйства и повышение безопасности дорожного движения» на 2022-2024 годы» считать утратившим силу с  01.01.2023 года.</w:t>
      </w:r>
    </w:p>
    <w:p w:rsidR="00262F66" w:rsidRPr="00262F66" w:rsidRDefault="00262F66" w:rsidP="00262F66">
      <w:pPr>
        <w:tabs>
          <w:tab w:val="left" w:pos="3976"/>
        </w:tabs>
        <w:ind w:left="-142" w:right="-136" w:firstLine="284"/>
        <w:rPr>
          <w:sz w:val="18"/>
          <w:szCs w:val="18"/>
        </w:rPr>
      </w:pPr>
      <w:r w:rsidRPr="00262F66">
        <w:rPr>
          <w:sz w:val="18"/>
          <w:szCs w:val="18"/>
        </w:rPr>
        <w:t xml:space="preserve">3.  Настоящее Постановление распространяет свои действия на правоотношения возникшие с  01.01.2023 года. </w:t>
      </w:r>
    </w:p>
    <w:p w:rsidR="00262F66" w:rsidRPr="00262F66" w:rsidRDefault="00262F66" w:rsidP="00262F66">
      <w:pPr>
        <w:tabs>
          <w:tab w:val="left" w:pos="3976"/>
        </w:tabs>
        <w:ind w:left="-142" w:right="-136" w:firstLine="284"/>
        <w:rPr>
          <w:sz w:val="18"/>
          <w:szCs w:val="18"/>
        </w:rPr>
      </w:pPr>
      <w:r w:rsidRPr="00262F66">
        <w:rPr>
          <w:sz w:val="18"/>
          <w:szCs w:val="18"/>
        </w:rPr>
        <w:t>4.    Опубликовать настоящее постановление в установленном законом порядке.</w:t>
      </w:r>
    </w:p>
    <w:p w:rsidR="00262F66" w:rsidRPr="00262F66" w:rsidRDefault="00262F66" w:rsidP="00262F66">
      <w:pPr>
        <w:tabs>
          <w:tab w:val="left" w:pos="3976"/>
        </w:tabs>
        <w:ind w:left="-142" w:right="-136" w:firstLine="284"/>
        <w:rPr>
          <w:sz w:val="18"/>
          <w:szCs w:val="18"/>
        </w:rPr>
      </w:pPr>
      <w:r w:rsidRPr="00262F66">
        <w:rPr>
          <w:sz w:val="18"/>
          <w:szCs w:val="18"/>
        </w:rPr>
        <w:t>5.    Контроль за исполнением настоящего постановления возложить на заместителя Главы администрации.</w:t>
      </w:r>
    </w:p>
    <w:p w:rsidR="00262F66" w:rsidRPr="00262F66" w:rsidRDefault="00262F66" w:rsidP="00262F66">
      <w:pPr>
        <w:tabs>
          <w:tab w:val="left" w:pos="3976"/>
        </w:tabs>
        <w:ind w:left="-142" w:right="-136" w:firstLine="284"/>
        <w:rPr>
          <w:sz w:val="18"/>
          <w:szCs w:val="18"/>
        </w:rPr>
      </w:pPr>
    </w:p>
    <w:p w:rsidR="00262F66" w:rsidRPr="00262F66" w:rsidRDefault="00262F66" w:rsidP="00262F66">
      <w:pPr>
        <w:tabs>
          <w:tab w:val="left" w:pos="3976"/>
        </w:tabs>
        <w:ind w:left="-142" w:right="-136" w:firstLine="284"/>
        <w:rPr>
          <w:sz w:val="18"/>
          <w:szCs w:val="18"/>
        </w:rPr>
      </w:pPr>
    </w:p>
    <w:p w:rsidR="00262F66" w:rsidRPr="00822B11" w:rsidRDefault="00262F66" w:rsidP="00822B11">
      <w:pPr>
        <w:tabs>
          <w:tab w:val="left" w:pos="3976"/>
        </w:tabs>
        <w:ind w:left="-142" w:right="-136" w:firstLine="284"/>
        <w:jc w:val="center"/>
        <w:rPr>
          <w:i/>
          <w:sz w:val="18"/>
          <w:szCs w:val="18"/>
        </w:rPr>
      </w:pPr>
      <w:r w:rsidRPr="00822B11">
        <w:rPr>
          <w:i/>
          <w:sz w:val="18"/>
          <w:szCs w:val="18"/>
        </w:rPr>
        <w:t>Исполняющий обязанности</w:t>
      </w:r>
    </w:p>
    <w:p w:rsidR="00262F66" w:rsidRPr="00822B11" w:rsidRDefault="00262F66" w:rsidP="00822B11">
      <w:pPr>
        <w:tabs>
          <w:tab w:val="left" w:pos="3976"/>
        </w:tabs>
        <w:ind w:left="-142" w:right="-136" w:firstLine="284"/>
        <w:jc w:val="right"/>
        <w:rPr>
          <w:i/>
          <w:sz w:val="18"/>
          <w:szCs w:val="18"/>
        </w:rPr>
      </w:pPr>
      <w:r w:rsidRPr="00822B11">
        <w:rPr>
          <w:i/>
          <w:sz w:val="18"/>
          <w:szCs w:val="18"/>
        </w:rPr>
        <w:t>Главы администрации                                                                         А.В.Иваненко</w:t>
      </w:r>
    </w:p>
    <w:p w:rsidR="00262F66" w:rsidRPr="00822B11" w:rsidRDefault="00262F66" w:rsidP="00822B11">
      <w:pPr>
        <w:tabs>
          <w:tab w:val="left" w:pos="3976"/>
        </w:tabs>
        <w:ind w:left="-142" w:right="482" w:firstLine="284"/>
        <w:jc w:val="right"/>
        <w:rPr>
          <w:i/>
          <w:sz w:val="18"/>
          <w:szCs w:val="18"/>
        </w:rPr>
      </w:pPr>
    </w:p>
    <w:p w:rsidR="00BC70A5" w:rsidRDefault="00BC70A5" w:rsidP="00822B11">
      <w:pPr>
        <w:tabs>
          <w:tab w:val="left" w:pos="426"/>
          <w:tab w:val="left" w:pos="3976"/>
        </w:tabs>
        <w:ind w:left="-142" w:right="-136" w:firstLine="426"/>
        <w:jc w:val="right"/>
        <w:rPr>
          <w:i/>
          <w:sz w:val="18"/>
          <w:szCs w:val="18"/>
        </w:rPr>
      </w:pPr>
    </w:p>
    <w:p w:rsidR="00BC70A5" w:rsidRDefault="00BC70A5" w:rsidP="00822B11">
      <w:pPr>
        <w:tabs>
          <w:tab w:val="left" w:pos="426"/>
          <w:tab w:val="left" w:pos="3976"/>
        </w:tabs>
        <w:ind w:left="-142" w:right="-136" w:firstLine="426"/>
        <w:jc w:val="right"/>
        <w:rPr>
          <w:i/>
          <w:sz w:val="18"/>
          <w:szCs w:val="18"/>
        </w:rPr>
      </w:pPr>
    </w:p>
    <w:p w:rsidR="00822B11" w:rsidRPr="00822B11" w:rsidRDefault="00822B11" w:rsidP="00822B11">
      <w:pPr>
        <w:tabs>
          <w:tab w:val="left" w:pos="426"/>
          <w:tab w:val="left" w:pos="3976"/>
        </w:tabs>
        <w:ind w:left="-142" w:right="-136" w:firstLine="426"/>
        <w:jc w:val="right"/>
        <w:rPr>
          <w:i/>
          <w:sz w:val="18"/>
          <w:szCs w:val="18"/>
        </w:rPr>
      </w:pPr>
      <w:r w:rsidRPr="00822B11">
        <w:rPr>
          <w:i/>
          <w:sz w:val="18"/>
          <w:szCs w:val="18"/>
        </w:rPr>
        <w:t>Утверждено</w:t>
      </w:r>
    </w:p>
    <w:p w:rsidR="00822B11" w:rsidRPr="00822B11" w:rsidRDefault="00822B11" w:rsidP="00822B11">
      <w:pPr>
        <w:tabs>
          <w:tab w:val="left" w:pos="426"/>
          <w:tab w:val="left" w:pos="3976"/>
        </w:tabs>
        <w:ind w:left="-142" w:right="-136" w:firstLine="426"/>
        <w:jc w:val="right"/>
        <w:rPr>
          <w:i/>
          <w:sz w:val="18"/>
          <w:szCs w:val="18"/>
        </w:rPr>
      </w:pPr>
      <w:r w:rsidRPr="00822B11">
        <w:rPr>
          <w:i/>
          <w:sz w:val="18"/>
          <w:szCs w:val="18"/>
        </w:rPr>
        <w:t xml:space="preserve"> постановлением администрации</w:t>
      </w:r>
    </w:p>
    <w:p w:rsidR="00822B11" w:rsidRPr="00822B11" w:rsidRDefault="00822B11" w:rsidP="00822B11">
      <w:pPr>
        <w:tabs>
          <w:tab w:val="left" w:pos="426"/>
          <w:tab w:val="left" w:pos="3976"/>
        </w:tabs>
        <w:ind w:left="-142" w:right="-136" w:firstLine="426"/>
        <w:jc w:val="right"/>
        <w:rPr>
          <w:i/>
          <w:sz w:val="18"/>
          <w:szCs w:val="18"/>
        </w:rPr>
      </w:pPr>
      <w:r w:rsidRPr="00822B11">
        <w:rPr>
          <w:i/>
          <w:sz w:val="18"/>
          <w:szCs w:val="18"/>
        </w:rPr>
        <w:t>Хомутовского муниципального образования</w:t>
      </w:r>
    </w:p>
    <w:p w:rsidR="00822B11" w:rsidRDefault="00822B11" w:rsidP="00822B11">
      <w:pPr>
        <w:tabs>
          <w:tab w:val="left" w:pos="426"/>
          <w:tab w:val="left" w:pos="3976"/>
        </w:tabs>
        <w:ind w:left="-142" w:right="-136" w:firstLine="426"/>
        <w:jc w:val="right"/>
        <w:rPr>
          <w:i/>
          <w:sz w:val="18"/>
          <w:szCs w:val="18"/>
          <w:u w:val="single"/>
        </w:rPr>
      </w:pPr>
      <w:r w:rsidRPr="00822B11">
        <w:rPr>
          <w:i/>
          <w:sz w:val="18"/>
          <w:szCs w:val="18"/>
        </w:rPr>
        <w:t>от _</w:t>
      </w:r>
      <w:r>
        <w:rPr>
          <w:i/>
          <w:sz w:val="18"/>
          <w:szCs w:val="18"/>
          <w:u w:val="single"/>
        </w:rPr>
        <w:t xml:space="preserve">03.03.2023 </w:t>
      </w:r>
      <w:r w:rsidRPr="00822B11">
        <w:rPr>
          <w:i/>
          <w:sz w:val="18"/>
          <w:szCs w:val="18"/>
        </w:rPr>
        <w:t xml:space="preserve"> № _</w:t>
      </w:r>
      <w:r>
        <w:rPr>
          <w:i/>
          <w:sz w:val="18"/>
          <w:szCs w:val="18"/>
          <w:u w:val="single"/>
        </w:rPr>
        <w:t>56 о/д</w:t>
      </w:r>
    </w:p>
    <w:p w:rsidR="00822B11" w:rsidRPr="00822B11" w:rsidRDefault="00822B11" w:rsidP="00822B11">
      <w:pPr>
        <w:tabs>
          <w:tab w:val="left" w:pos="426"/>
          <w:tab w:val="left" w:pos="3976"/>
        </w:tabs>
        <w:ind w:left="-142" w:right="-136" w:firstLine="426"/>
        <w:jc w:val="right"/>
        <w:rPr>
          <w:i/>
          <w:sz w:val="18"/>
          <w:szCs w:val="18"/>
        </w:rPr>
      </w:pPr>
    </w:p>
    <w:p w:rsidR="00822B11" w:rsidRPr="00822B11" w:rsidRDefault="00822B11" w:rsidP="00822B11">
      <w:pPr>
        <w:tabs>
          <w:tab w:val="left" w:pos="426"/>
          <w:tab w:val="left" w:pos="3976"/>
        </w:tabs>
        <w:ind w:left="-142" w:right="-136" w:firstLine="426"/>
        <w:rPr>
          <w:sz w:val="18"/>
          <w:szCs w:val="18"/>
        </w:rPr>
      </w:pPr>
    </w:p>
    <w:p w:rsidR="00822B11" w:rsidRPr="00822B11" w:rsidRDefault="00822B11" w:rsidP="00822B11">
      <w:pPr>
        <w:tabs>
          <w:tab w:val="left" w:pos="426"/>
          <w:tab w:val="left" w:pos="3976"/>
        </w:tabs>
        <w:ind w:left="-142" w:right="-136" w:firstLine="426"/>
        <w:rPr>
          <w:sz w:val="18"/>
          <w:szCs w:val="18"/>
        </w:rPr>
      </w:pPr>
    </w:p>
    <w:p w:rsidR="00822B11" w:rsidRPr="00822B11" w:rsidRDefault="00822B11" w:rsidP="00822B11">
      <w:pPr>
        <w:tabs>
          <w:tab w:val="left" w:pos="426"/>
          <w:tab w:val="left" w:pos="3976"/>
        </w:tabs>
        <w:ind w:left="-142" w:right="-136" w:firstLine="426"/>
        <w:rPr>
          <w:sz w:val="18"/>
          <w:szCs w:val="18"/>
        </w:rPr>
      </w:pPr>
    </w:p>
    <w:p w:rsidR="00822B11" w:rsidRDefault="00822B11" w:rsidP="00822B11">
      <w:pPr>
        <w:tabs>
          <w:tab w:val="left" w:pos="426"/>
          <w:tab w:val="left" w:pos="3976"/>
        </w:tabs>
        <w:ind w:left="-142" w:right="-136" w:firstLine="426"/>
        <w:rPr>
          <w:sz w:val="18"/>
          <w:szCs w:val="18"/>
        </w:rPr>
      </w:pPr>
    </w:p>
    <w:p w:rsidR="00BC70A5" w:rsidRDefault="00BC70A5" w:rsidP="00822B11">
      <w:pPr>
        <w:tabs>
          <w:tab w:val="left" w:pos="426"/>
          <w:tab w:val="left" w:pos="3976"/>
        </w:tabs>
        <w:ind w:left="-142" w:right="-136" w:firstLine="426"/>
        <w:rPr>
          <w:sz w:val="18"/>
          <w:szCs w:val="18"/>
        </w:rPr>
      </w:pPr>
    </w:p>
    <w:p w:rsidR="00BC70A5" w:rsidRDefault="00BC70A5" w:rsidP="00822B11">
      <w:pPr>
        <w:tabs>
          <w:tab w:val="left" w:pos="426"/>
          <w:tab w:val="left" w:pos="3976"/>
        </w:tabs>
        <w:ind w:left="-142" w:right="-136" w:firstLine="426"/>
        <w:rPr>
          <w:sz w:val="18"/>
          <w:szCs w:val="18"/>
        </w:rPr>
      </w:pPr>
    </w:p>
    <w:p w:rsidR="00BC70A5" w:rsidRDefault="00BC70A5" w:rsidP="00822B11">
      <w:pPr>
        <w:tabs>
          <w:tab w:val="left" w:pos="426"/>
          <w:tab w:val="left" w:pos="3976"/>
        </w:tabs>
        <w:ind w:left="-142" w:right="-136" w:firstLine="426"/>
        <w:rPr>
          <w:sz w:val="18"/>
          <w:szCs w:val="18"/>
        </w:rPr>
      </w:pPr>
    </w:p>
    <w:p w:rsidR="00BC70A5" w:rsidRPr="00822B11" w:rsidRDefault="00BC70A5" w:rsidP="00822B11">
      <w:pPr>
        <w:tabs>
          <w:tab w:val="left" w:pos="426"/>
          <w:tab w:val="left" w:pos="3976"/>
        </w:tabs>
        <w:ind w:left="-142" w:right="-136" w:firstLine="426"/>
        <w:rPr>
          <w:sz w:val="18"/>
          <w:szCs w:val="18"/>
        </w:rPr>
      </w:pPr>
    </w:p>
    <w:p w:rsidR="00822B11" w:rsidRPr="00822B11" w:rsidRDefault="00822B11" w:rsidP="00822B11">
      <w:pPr>
        <w:tabs>
          <w:tab w:val="left" w:pos="426"/>
          <w:tab w:val="left" w:pos="3976"/>
        </w:tabs>
        <w:ind w:left="-142" w:right="-136" w:firstLine="426"/>
        <w:rPr>
          <w:sz w:val="18"/>
          <w:szCs w:val="18"/>
        </w:rPr>
      </w:pPr>
    </w:p>
    <w:p w:rsidR="00822B11" w:rsidRDefault="00822B11" w:rsidP="00822B11">
      <w:pPr>
        <w:tabs>
          <w:tab w:val="left" w:pos="426"/>
          <w:tab w:val="left" w:pos="3976"/>
        </w:tabs>
        <w:ind w:left="-142" w:right="-136" w:firstLine="426"/>
        <w:jc w:val="center"/>
        <w:rPr>
          <w:sz w:val="18"/>
          <w:szCs w:val="18"/>
        </w:rPr>
      </w:pPr>
      <w:r w:rsidRPr="00822B11">
        <w:rPr>
          <w:sz w:val="18"/>
          <w:szCs w:val="18"/>
        </w:rPr>
        <w:t xml:space="preserve">МУНИЦИПАЛЬНАЯ ПРОГРАММА ХОМУТОВСКОГО МУНИЦИПАЛЬНОГО ОБРАЗОВАНИЯ </w:t>
      </w:r>
    </w:p>
    <w:p w:rsidR="00822B11" w:rsidRDefault="00822B11" w:rsidP="00822B11">
      <w:pPr>
        <w:tabs>
          <w:tab w:val="left" w:pos="426"/>
          <w:tab w:val="left" w:pos="3976"/>
        </w:tabs>
        <w:ind w:left="-142" w:right="-136" w:firstLine="426"/>
        <w:jc w:val="center"/>
        <w:rPr>
          <w:sz w:val="18"/>
          <w:szCs w:val="18"/>
        </w:rPr>
      </w:pPr>
      <w:r w:rsidRPr="00822B11">
        <w:rPr>
          <w:sz w:val="18"/>
          <w:szCs w:val="18"/>
        </w:rPr>
        <w:t xml:space="preserve">«РАЗВИТИЕ ДОРОЖНОГО ХОЗЯЙСТВА И ПОВЫШЕНИЕ     </w:t>
      </w:r>
    </w:p>
    <w:p w:rsidR="00822B11" w:rsidRDefault="00822B11" w:rsidP="00822B11">
      <w:pPr>
        <w:tabs>
          <w:tab w:val="left" w:pos="426"/>
          <w:tab w:val="left" w:pos="3976"/>
        </w:tabs>
        <w:ind w:left="-142" w:right="-136" w:firstLine="426"/>
        <w:jc w:val="center"/>
        <w:rPr>
          <w:sz w:val="18"/>
          <w:szCs w:val="18"/>
        </w:rPr>
      </w:pPr>
      <w:r w:rsidRPr="00822B11">
        <w:rPr>
          <w:sz w:val="18"/>
          <w:szCs w:val="18"/>
        </w:rPr>
        <w:t xml:space="preserve">    БЕЗОПАСНОСТИ ДОРОЖНОГО ДВИЖЕНИЯ» </w:t>
      </w:r>
    </w:p>
    <w:p w:rsidR="00822B11" w:rsidRPr="00822B11" w:rsidRDefault="00822B11" w:rsidP="00822B11">
      <w:pPr>
        <w:tabs>
          <w:tab w:val="left" w:pos="426"/>
          <w:tab w:val="left" w:pos="3976"/>
        </w:tabs>
        <w:ind w:left="-142" w:right="-136" w:firstLine="426"/>
        <w:jc w:val="center"/>
        <w:rPr>
          <w:sz w:val="18"/>
          <w:szCs w:val="18"/>
        </w:rPr>
      </w:pPr>
      <w:r w:rsidRPr="00822B11">
        <w:rPr>
          <w:sz w:val="18"/>
          <w:szCs w:val="18"/>
        </w:rPr>
        <w:t>НА 2023 – 2025 ГОДЫ</w:t>
      </w:r>
    </w:p>
    <w:p w:rsidR="00822B11" w:rsidRPr="00822B11" w:rsidRDefault="00822B11" w:rsidP="00822B11">
      <w:pPr>
        <w:tabs>
          <w:tab w:val="left" w:pos="426"/>
          <w:tab w:val="left" w:pos="3976"/>
        </w:tabs>
        <w:ind w:left="-142" w:right="-136" w:firstLine="426"/>
        <w:jc w:val="center"/>
        <w:rPr>
          <w:sz w:val="18"/>
          <w:szCs w:val="18"/>
        </w:rPr>
      </w:pPr>
    </w:p>
    <w:p w:rsidR="00822B11" w:rsidRPr="00822B11" w:rsidRDefault="00822B11" w:rsidP="00822B11">
      <w:pPr>
        <w:tabs>
          <w:tab w:val="left" w:pos="426"/>
          <w:tab w:val="left" w:pos="3976"/>
        </w:tabs>
        <w:ind w:left="-142" w:right="-136" w:firstLine="426"/>
        <w:jc w:val="center"/>
        <w:rPr>
          <w:sz w:val="18"/>
          <w:szCs w:val="18"/>
        </w:rPr>
      </w:pPr>
    </w:p>
    <w:p w:rsidR="00822B11" w:rsidRDefault="00822B11" w:rsidP="00822B11">
      <w:pPr>
        <w:tabs>
          <w:tab w:val="left" w:pos="426"/>
          <w:tab w:val="left" w:pos="3976"/>
        </w:tabs>
        <w:ind w:left="-142" w:right="-136" w:firstLine="426"/>
        <w:rPr>
          <w:sz w:val="18"/>
          <w:szCs w:val="18"/>
        </w:rPr>
      </w:pPr>
    </w:p>
    <w:p w:rsidR="00BC70A5" w:rsidRDefault="00BC70A5" w:rsidP="00822B11">
      <w:pPr>
        <w:tabs>
          <w:tab w:val="left" w:pos="426"/>
          <w:tab w:val="left" w:pos="3976"/>
        </w:tabs>
        <w:ind w:left="-142" w:right="-136" w:firstLine="426"/>
        <w:rPr>
          <w:sz w:val="18"/>
          <w:szCs w:val="18"/>
        </w:rPr>
      </w:pPr>
    </w:p>
    <w:p w:rsidR="00BC70A5" w:rsidRDefault="00BC70A5" w:rsidP="00822B11">
      <w:pPr>
        <w:tabs>
          <w:tab w:val="left" w:pos="426"/>
          <w:tab w:val="left" w:pos="3976"/>
        </w:tabs>
        <w:ind w:left="-142" w:right="-136" w:firstLine="426"/>
        <w:rPr>
          <w:sz w:val="18"/>
          <w:szCs w:val="18"/>
        </w:rPr>
      </w:pPr>
    </w:p>
    <w:p w:rsidR="00BC70A5" w:rsidRDefault="00BC70A5" w:rsidP="00822B11">
      <w:pPr>
        <w:tabs>
          <w:tab w:val="left" w:pos="426"/>
          <w:tab w:val="left" w:pos="3976"/>
        </w:tabs>
        <w:ind w:left="-142" w:right="-136" w:firstLine="426"/>
        <w:rPr>
          <w:sz w:val="18"/>
          <w:szCs w:val="18"/>
        </w:rPr>
      </w:pPr>
    </w:p>
    <w:p w:rsidR="00BC70A5" w:rsidRDefault="00BC70A5" w:rsidP="00822B11">
      <w:pPr>
        <w:tabs>
          <w:tab w:val="left" w:pos="426"/>
          <w:tab w:val="left" w:pos="3976"/>
        </w:tabs>
        <w:ind w:left="-142" w:right="-136" w:firstLine="426"/>
        <w:rPr>
          <w:sz w:val="18"/>
          <w:szCs w:val="18"/>
        </w:rPr>
      </w:pPr>
    </w:p>
    <w:p w:rsidR="00BC70A5" w:rsidRDefault="00BC70A5" w:rsidP="00822B11">
      <w:pPr>
        <w:tabs>
          <w:tab w:val="left" w:pos="426"/>
          <w:tab w:val="left" w:pos="3976"/>
        </w:tabs>
        <w:ind w:left="-142" w:right="-136" w:firstLine="426"/>
        <w:rPr>
          <w:sz w:val="18"/>
          <w:szCs w:val="18"/>
        </w:rPr>
      </w:pPr>
    </w:p>
    <w:p w:rsidR="00BC70A5" w:rsidRDefault="00BC70A5" w:rsidP="00822B11">
      <w:pPr>
        <w:tabs>
          <w:tab w:val="left" w:pos="426"/>
          <w:tab w:val="left" w:pos="3976"/>
        </w:tabs>
        <w:ind w:left="-142" w:right="-136" w:firstLine="426"/>
        <w:rPr>
          <w:sz w:val="18"/>
          <w:szCs w:val="18"/>
        </w:rPr>
      </w:pPr>
    </w:p>
    <w:p w:rsidR="00BC70A5" w:rsidRDefault="00BC70A5" w:rsidP="00822B11">
      <w:pPr>
        <w:tabs>
          <w:tab w:val="left" w:pos="426"/>
          <w:tab w:val="left" w:pos="3976"/>
        </w:tabs>
        <w:ind w:left="-142" w:right="-136" w:firstLine="426"/>
        <w:rPr>
          <w:sz w:val="18"/>
          <w:szCs w:val="18"/>
        </w:rPr>
      </w:pPr>
    </w:p>
    <w:p w:rsidR="00BC70A5" w:rsidRDefault="00BC70A5" w:rsidP="00822B11">
      <w:pPr>
        <w:tabs>
          <w:tab w:val="left" w:pos="426"/>
          <w:tab w:val="left" w:pos="3976"/>
        </w:tabs>
        <w:ind w:left="-142" w:right="-136" w:firstLine="426"/>
        <w:rPr>
          <w:sz w:val="18"/>
          <w:szCs w:val="18"/>
        </w:rPr>
      </w:pPr>
    </w:p>
    <w:p w:rsidR="00BC70A5" w:rsidRDefault="00BC70A5" w:rsidP="00822B11">
      <w:pPr>
        <w:tabs>
          <w:tab w:val="left" w:pos="426"/>
          <w:tab w:val="left" w:pos="3976"/>
        </w:tabs>
        <w:ind w:left="-142" w:right="-136" w:firstLine="426"/>
        <w:rPr>
          <w:sz w:val="18"/>
          <w:szCs w:val="18"/>
        </w:rPr>
      </w:pPr>
    </w:p>
    <w:p w:rsidR="00822B11" w:rsidRPr="00822B11" w:rsidRDefault="00822B11" w:rsidP="00822B11">
      <w:pPr>
        <w:tabs>
          <w:tab w:val="left" w:pos="426"/>
          <w:tab w:val="left" w:pos="3976"/>
        </w:tabs>
        <w:ind w:left="-142" w:right="-136" w:firstLine="426"/>
        <w:rPr>
          <w:sz w:val="18"/>
          <w:szCs w:val="18"/>
        </w:rPr>
      </w:pPr>
    </w:p>
    <w:p w:rsidR="00822B11" w:rsidRDefault="00822B11" w:rsidP="00822B11">
      <w:pPr>
        <w:tabs>
          <w:tab w:val="left" w:pos="426"/>
          <w:tab w:val="left" w:pos="3976"/>
        </w:tabs>
        <w:ind w:left="-142" w:right="-136" w:firstLine="426"/>
        <w:jc w:val="center"/>
        <w:rPr>
          <w:sz w:val="18"/>
          <w:szCs w:val="18"/>
        </w:rPr>
      </w:pPr>
      <w:r w:rsidRPr="00822B11">
        <w:rPr>
          <w:sz w:val="18"/>
          <w:szCs w:val="18"/>
        </w:rPr>
        <w:t>Хомутово 2023 год</w:t>
      </w:r>
    </w:p>
    <w:p w:rsidR="00144DEB" w:rsidRDefault="00822B11" w:rsidP="00BC70A5">
      <w:pPr>
        <w:tabs>
          <w:tab w:val="left" w:pos="426"/>
          <w:tab w:val="left" w:pos="3976"/>
        </w:tabs>
        <w:ind w:left="-142" w:right="-136" w:firstLine="426"/>
        <w:rPr>
          <w:sz w:val="18"/>
          <w:szCs w:val="18"/>
        </w:rPr>
      </w:pPr>
      <w:r w:rsidRPr="00822B11">
        <w:rPr>
          <w:sz w:val="18"/>
          <w:szCs w:val="18"/>
        </w:rPr>
        <w:lastRenderedPageBreak/>
        <w:t>1.ПАСПОРТ МУНИЦИПАЛЬНОЙ ПРОГРАММЫ ХОМУТОВСКОГО МУНИЦИПАЛЬНОГО ОБРАЗОВАНИЯ «РАЗВИТИЕ ДОРОЖНОГО ХОЗЯЙСТВА И ПОВЫШЕНИЕ БЕЗОПАСНОСТИ ДОРОЖНОГО ДВИЖЕНИЯ» НА 2023–2025 ГОДЫ (ДАЛЕЕ – МУНИЦИПАЛЬНАЯ ПРОГРАММА)</w:t>
      </w:r>
    </w:p>
    <w:tbl>
      <w:tblPr>
        <w:tblpPr w:leftFromText="180" w:rightFromText="180" w:vertAnchor="text" w:horzAnchor="margin" w:tblpX="-101" w:tblpY="226"/>
        <w:tblW w:w="10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12"/>
        <w:gridCol w:w="5778"/>
      </w:tblGrid>
      <w:tr w:rsidR="00B714DB" w:rsidRPr="00B714DB" w:rsidTr="00B714DB">
        <w:tc>
          <w:tcPr>
            <w:tcW w:w="4712" w:type="dxa"/>
            <w:tcBorders>
              <w:top w:val="single" w:sz="4" w:space="0" w:color="000000"/>
              <w:left w:val="single" w:sz="4" w:space="0" w:color="000000"/>
              <w:bottom w:val="single" w:sz="4" w:space="0" w:color="000000"/>
              <w:right w:val="single" w:sz="4" w:space="0" w:color="000000"/>
            </w:tcBorders>
            <w:hideMark/>
          </w:tcPr>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 xml:space="preserve">Наименование </w:t>
            </w:r>
          </w:p>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 xml:space="preserve"> муниципальной программы</w:t>
            </w:r>
          </w:p>
        </w:tc>
        <w:tc>
          <w:tcPr>
            <w:tcW w:w="5778" w:type="dxa"/>
            <w:tcBorders>
              <w:top w:val="single" w:sz="4" w:space="0" w:color="000000"/>
              <w:left w:val="single" w:sz="4" w:space="0" w:color="000000"/>
              <w:bottom w:val="single" w:sz="4" w:space="0" w:color="000000"/>
              <w:right w:val="single" w:sz="4" w:space="0" w:color="000000"/>
            </w:tcBorders>
            <w:hideMark/>
          </w:tcPr>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 xml:space="preserve">«Развитие дорожного хозяйства и повышение </w:t>
            </w:r>
          </w:p>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 xml:space="preserve">безопасности дорожного движения» на 2023 – </w:t>
            </w:r>
          </w:p>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2025 годы</w:t>
            </w:r>
          </w:p>
          <w:p w:rsidR="00B714DB" w:rsidRPr="00B714DB" w:rsidRDefault="00B714DB" w:rsidP="00B714DB">
            <w:pPr>
              <w:autoSpaceDE w:val="0"/>
              <w:autoSpaceDN w:val="0"/>
              <w:adjustRightInd w:val="0"/>
              <w:ind w:left="0" w:right="-852" w:firstLine="0"/>
              <w:jc w:val="left"/>
              <w:rPr>
                <w:sz w:val="18"/>
                <w:szCs w:val="18"/>
              </w:rPr>
            </w:pPr>
          </w:p>
        </w:tc>
      </w:tr>
      <w:tr w:rsidR="00B714DB" w:rsidRPr="00B714DB" w:rsidTr="00B714DB">
        <w:tc>
          <w:tcPr>
            <w:tcW w:w="4712" w:type="dxa"/>
            <w:tcBorders>
              <w:top w:val="single" w:sz="4" w:space="0" w:color="000000"/>
              <w:left w:val="single" w:sz="4" w:space="0" w:color="000000"/>
              <w:bottom w:val="single" w:sz="4" w:space="0" w:color="000000"/>
              <w:right w:val="single" w:sz="4" w:space="0" w:color="000000"/>
            </w:tcBorders>
            <w:hideMark/>
          </w:tcPr>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 xml:space="preserve">Ответственный </w:t>
            </w:r>
          </w:p>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исполнитель муниципальной  программы</w:t>
            </w:r>
          </w:p>
        </w:tc>
        <w:tc>
          <w:tcPr>
            <w:tcW w:w="5778" w:type="dxa"/>
            <w:tcBorders>
              <w:top w:val="single" w:sz="4" w:space="0" w:color="000000"/>
              <w:left w:val="single" w:sz="4" w:space="0" w:color="000000"/>
              <w:bottom w:val="single" w:sz="4" w:space="0" w:color="000000"/>
              <w:right w:val="single" w:sz="4" w:space="0" w:color="000000"/>
            </w:tcBorders>
            <w:hideMark/>
          </w:tcPr>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 xml:space="preserve">Муниципальное казенное учреждение </w:t>
            </w:r>
          </w:p>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 xml:space="preserve">«Хозяйственно-эксплуатационная служба» Хомутовского муниципального  образования, </w:t>
            </w:r>
          </w:p>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Отдел градостроительства земельных и имущественных отношений Администрации Хомутовского муниципального образования</w:t>
            </w:r>
          </w:p>
          <w:p w:rsidR="00B714DB" w:rsidRPr="00B714DB" w:rsidRDefault="00B714DB" w:rsidP="00B714DB">
            <w:pPr>
              <w:autoSpaceDE w:val="0"/>
              <w:autoSpaceDN w:val="0"/>
              <w:adjustRightInd w:val="0"/>
              <w:ind w:left="0" w:right="-852" w:firstLine="0"/>
              <w:jc w:val="left"/>
              <w:rPr>
                <w:sz w:val="18"/>
                <w:szCs w:val="18"/>
              </w:rPr>
            </w:pPr>
          </w:p>
        </w:tc>
      </w:tr>
      <w:tr w:rsidR="00B714DB" w:rsidRPr="00B714DB" w:rsidTr="00B714DB">
        <w:tc>
          <w:tcPr>
            <w:tcW w:w="4712" w:type="dxa"/>
            <w:tcBorders>
              <w:top w:val="single" w:sz="4" w:space="0" w:color="000000"/>
              <w:left w:val="single" w:sz="4" w:space="0" w:color="000000"/>
              <w:bottom w:val="single" w:sz="4" w:space="0" w:color="000000"/>
              <w:right w:val="single" w:sz="4" w:space="0" w:color="000000"/>
            </w:tcBorders>
            <w:hideMark/>
          </w:tcPr>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Соисполнители муниципальной программы</w:t>
            </w:r>
          </w:p>
        </w:tc>
        <w:tc>
          <w:tcPr>
            <w:tcW w:w="5778" w:type="dxa"/>
            <w:tcBorders>
              <w:top w:val="single" w:sz="4" w:space="0" w:color="000000"/>
              <w:left w:val="single" w:sz="4" w:space="0" w:color="000000"/>
              <w:bottom w:val="single" w:sz="4" w:space="0" w:color="000000"/>
              <w:right w:val="single" w:sz="4" w:space="0" w:color="000000"/>
            </w:tcBorders>
            <w:hideMark/>
          </w:tcPr>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 xml:space="preserve"> отдел муниципального заказа и реализации муниципальных программ администрации</w:t>
            </w:r>
          </w:p>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Хомутовского муниципального образования</w:t>
            </w:r>
          </w:p>
          <w:p w:rsidR="00B714DB" w:rsidRPr="00B714DB" w:rsidRDefault="00B714DB" w:rsidP="00B714DB">
            <w:pPr>
              <w:autoSpaceDE w:val="0"/>
              <w:autoSpaceDN w:val="0"/>
              <w:adjustRightInd w:val="0"/>
              <w:ind w:left="0" w:right="-852" w:firstLine="0"/>
              <w:jc w:val="left"/>
              <w:rPr>
                <w:sz w:val="18"/>
                <w:szCs w:val="18"/>
              </w:rPr>
            </w:pPr>
          </w:p>
        </w:tc>
      </w:tr>
      <w:tr w:rsidR="00B714DB" w:rsidRPr="00B714DB" w:rsidTr="00B714DB">
        <w:tc>
          <w:tcPr>
            <w:tcW w:w="4712" w:type="dxa"/>
            <w:tcBorders>
              <w:top w:val="single" w:sz="4" w:space="0" w:color="000000"/>
              <w:left w:val="single" w:sz="4" w:space="0" w:color="000000"/>
              <w:bottom w:val="single" w:sz="4" w:space="0" w:color="000000"/>
              <w:right w:val="single" w:sz="4" w:space="0" w:color="000000"/>
            </w:tcBorders>
            <w:hideMark/>
          </w:tcPr>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 xml:space="preserve"> Цель муниципальной</w:t>
            </w:r>
          </w:p>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 xml:space="preserve"> программы</w:t>
            </w:r>
          </w:p>
        </w:tc>
        <w:tc>
          <w:tcPr>
            <w:tcW w:w="5778" w:type="dxa"/>
            <w:tcBorders>
              <w:top w:val="single" w:sz="4" w:space="0" w:color="000000"/>
              <w:left w:val="single" w:sz="4" w:space="0" w:color="000000"/>
              <w:bottom w:val="single" w:sz="4" w:space="0" w:color="000000"/>
              <w:right w:val="single" w:sz="4" w:space="0" w:color="000000"/>
            </w:tcBorders>
            <w:hideMark/>
          </w:tcPr>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 xml:space="preserve">Обеспечение бесперебойного и </w:t>
            </w:r>
          </w:p>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безопасного функционирования дорожного</w:t>
            </w:r>
          </w:p>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хозяйства на дорогах ХМО.</w:t>
            </w:r>
          </w:p>
          <w:p w:rsidR="00B714DB" w:rsidRPr="00B714DB" w:rsidRDefault="00B714DB" w:rsidP="00B714DB">
            <w:pPr>
              <w:autoSpaceDE w:val="0"/>
              <w:autoSpaceDN w:val="0"/>
              <w:adjustRightInd w:val="0"/>
              <w:ind w:left="0" w:right="-852" w:firstLine="0"/>
              <w:jc w:val="left"/>
              <w:rPr>
                <w:sz w:val="18"/>
                <w:szCs w:val="18"/>
              </w:rPr>
            </w:pPr>
          </w:p>
        </w:tc>
      </w:tr>
      <w:tr w:rsidR="00B714DB" w:rsidRPr="00B714DB" w:rsidTr="00B714DB">
        <w:tc>
          <w:tcPr>
            <w:tcW w:w="4712" w:type="dxa"/>
            <w:tcBorders>
              <w:top w:val="single" w:sz="4" w:space="0" w:color="000000"/>
              <w:left w:val="single" w:sz="4" w:space="0" w:color="000000"/>
              <w:bottom w:val="single" w:sz="4" w:space="0" w:color="000000"/>
              <w:right w:val="single" w:sz="4" w:space="0" w:color="000000"/>
            </w:tcBorders>
            <w:hideMark/>
          </w:tcPr>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 xml:space="preserve">Задачи муниципальной </w:t>
            </w:r>
          </w:p>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 xml:space="preserve"> программы</w:t>
            </w:r>
          </w:p>
        </w:tc>
        <w:tc>
          <w:tcPr>
            <w:tcW w:w="5778" w:type="dxa"/>
            <w:tcBorders>
              <w:top w:val="single" w:sz="4" w:space="0" w:color="000000"/>
              <w:left w:val="single" w:sz="4" w:space="0" w:color="000000"/>
              <w:bottom w:val="single" w:sz="4" w:space="0" w:color="000000"/>
              <w:right w:val="single" w:sz="4" w:space="0" w:color="000000"/>
            </w:tcBorders>
            <w:hideMark/>
          </w:tcPr>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1.Сохранение и развитие автомобильных дорог</w:t>
            </w:r>
          </w:p>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 xml:space="preserve">общего пользования местного значения в </w:t>
            </w:r>
          </w:p>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 xml:space="preserve">Хомутовском муниципальном образовании, </w:t>
            </w:r>
          </w:p>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развитие дорожной инфраструктуры.</w:t>
            </w:r>
          </w:p>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 xml:space="preserve">2.Сокращение дорожно-транспортных </w:t>
            </w:r>
          </w:p>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 xml:space="preserve">происшествий (далее ДТП) на автомобильных </w:t>
            </w:r>
          </w:p>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 xml:space="preserve">дорогах общего пользования местного </w:t>
            </w:r>
          </w:p>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 xml:space="preserve">значения, находящихся в границах </w:t>
            </w:r>
          </w:p>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Хомутовского</w:t>
            </w:r>
          </w:p>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муниципального образования.</w:t>
            </w:r>
          </w:p>
          <w:p w:rsidR="00B714DB" w:rsidRPr="00B714DB" w:rsidRDefault="00B714DB" w:rsidP="00B714DB">
            <w:pPr>
              <w:autoSpaceDE w:val="0"/>
              <w:autoSpaceDN w:val="0"/>
              <w:adjustRightInd w:val="0"/>
              <w:ind w:left="0" w:right="-852" w:firstLine="0"/>
              <w:jc w:val="left"/>
              <w:rPr>
                <w:sz w:val="18"/>
                <w:szCs w:val="18"/>
              </w:rPr>
            </w:pPr>
          </w:p>
        </w:tc>
      </w:tr>
      <w:tr w:rsidR="00B714DB" w:rsidRPr="00B714DB" w:rsidTr="00B714DB">
        <w:tc>
          <w:tcPr>
            <w:tcW w:w="4712" w:type="dxa"/>
            <w:tcBorders>
              <w:top w:val="single" w:sz="4" w:space="0" w:color="000000"/>
              <w:left w:val="single" w:sz="4" w:space="0" w:color="000000"/>
              <w:bottom w:val="single" w:sz="4" w:space="0" w:color="000000"/>
              <w:right w:val="single" w:sz="4" w:space="0" w:color="000000"/>
            </w:tcBorders>
            <w:hideMark/>
          </w:tcPr>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 xml:space="preserve"> Сроки реализации </w:t>
            </w:r>
          </w:p>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муниципальной программы</w:t>
            </w:r>
          </w:p>
        </w:tc>
        <w:tc>
          <w:tcPr>
            <w:tcW w:w="5778" w:type="dxa"/>
            <w:tcBorders>
              <w:top w:val="single" w:sz="4" w:space="0" w:color="000000"/>
              <w:left w:val="single" w:sz="4" w:space="0" w:color="000000"/>
              <w:bottom w:val="single" w:sz="4" w:space="0" w:color="000000"/>
              <w:right w:val="single" w:sz="4" w:space="0" w:color="000000"/>
            </w:tcBorders>
          </w:tcPr>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2023 – 2025 годы.</w:t>
            </w:r>
          </w:p>
          <w:p w:rsidR="00B714DB" w:rsidRPr="00B714DB" w:rsidRDefault="00B714DB" w:rsidP="00B714DB">
            <w:pPr>
              <w:autoSpaceDE w:val="0"/>
              <w:autoSpaceDN w:val="0"/>
              <w:adjustRightInd w:val="0"/>
              <w:ind w:left="567" w:right="-852" w:firstLine="0"/>
              <w:jc w:val="left"/>
              <w:rPr>
                <w:sz w:val="18"/>
                <w:szCs w:val="18"/>
              </w:rPr>
            </w:pPr>
          </w:p>
        </w:tc>
      </w:tr>
      <w:tr w:rsidR="00B714DB" w:rsidRPr="00B714DB" w:rsidTr="00B714DB">
        <w:tc>
          <w:tcPr>
            <w:tcW w:w="4712" w:type="dxa"/>
            <w:tcBorders>
              <w:top w:val="single" w:sz="4" w:space="0" w:color="000000"/>
              <w:left w:val="single" w:sz="4" w:space="0" w:color="000000"/>
              <w:bottom w:val="single" w:sz="4" w:space="0" w:color="000000"/>
              <w:right w:val="single" w:sz="4" w:space="0" w:color="000000"/>
            </w:tcBorders>
            <w:hideMark/>
          </w:tcPr>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 xml:space="preserve"> Целевые показатели </w:t>
            </w:r>
          </w:p>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муниципальной  программы</w:t>
            </w:r>
          </w:p>
        </w:tc>
        <w:tc>
          <w:tcPr>
            <w:tcW w:w="5778" w:type="dxa"/>
            <w:tcBorders>
              <w:top w:val="single" w:sz="4" w:space="0" w:color="000000"/>
              <w:left w:val="single" w:sz="4" w:space="0" w:color="000000"/>
              <w:bottom w:val="single" w:sz="4" w:space="0" w:color="000000"/>
              <w:right w:val="single" w:sz="4" w:space="0" w:color="000000"/>
            </w:tcBorders>
            <w:hideMark/>
          </w:tcPr>
          <w:p w:rsidR="00B714DB" w:rsidRPr="00B714DB" w:rsidRDefault="00B714DB" w:rsidP="00B714DB">
            <w:pPr>
              <w:autoSpaceDE w:val="0"/>
              <w:autoSpaceDN w:val="0"/>
              <w:adjustRightInd w:val="0"/>
              <w:ind w:left="-5" w:right="170" w:firstLine="5"/>
              <w:jc w:val="left"/>
              <w:rPr>
                <w:sz w:val="18"/>
                <w:szCs w:val="18"/>
              </w:rPr>
            </w:pPr>
            <w:r w:rsidRPr="00B714DB">
              <w:rPr>
                <w:sz w:val="18"/>
                <w:szCs w:val="18"/>
              </w:rPr>
              <w:t xml:space="preserve">1.Протяженность автомобильных дорог </w:t>
            </w:r>
          </w:p>
          <w:p w:rsidR="00B714DB" w:rsidRPr="00B714DB" w:rsidRDefault="00B714DB" w:rsidP="00B714DB">
            <w:pPr>
              <w:autoSpaceDE w:val="0"/>
              <w:autoSpaceDN w:val="0"/>
              <w:adjustRightInd w:val="0"/>
              <w:ind w:left="-5" w:right="170" w:firstLine="5"/>
              <w:jc w:val="left"/>
              <w:rPr>
                <w:sz w:val="18"/>
                <w:szCs w:val="18"/>
              </w:rPr>
            </w:pPr>
            <w:r w:rsidRPr="00B714DB">
              <w:rPr>
                <w:sz w:val="18"/>
                <w:szCs w:val="18"/>
              </w:rPr>
              <w:t xml:space="preserve">общего пользования местного значения, </w:t>
            </w:r>
          </w:p>
          <w:p w:rsidR="00B714DB" w:rsidRPr="00B714DB" w:rsidRDefault="00B714DB" w:rsidP="00B714DB">
            <w:pPr>
              <w:autoSpaceDE w:val="0"/>
              <w:autoSpaceDN w:val="0"/>
              <w:adjustRightInd w:val="0"/>
              <w:ind w:left="-5" w:right="170" w:firstLine="5"/>
              <w:jc w:val="left"/>
              <w:rPr>
                <w:sz w:val="18"/>
                <w:szCs w:val="18"/>
              </w:rPr>
            </w:pPr>
            <w:r w:rsidRPr="00B714DB">
              <w:rPr>
                <w:sz w:val="18"/>
                <w:szCs w:val="18"/>
              </w:rPr>
              <w:t xml:space="preserve">находящихся в границах Хомутовского МО, </w:t>
            </w:r>
          </w:p>
          <w:p w:rsidR="00B714DB" w:rsidRPr="00B714DB" w:rsidRDefault="00B714DB" w:rsidP="00B714DB">
            <w:pPr>
              <w:autoSpaceDE w:val="0"/>
              <w:autoSpaceDN w:val="0"/>
              <w:adjustRightInd w:val="0"/>
              <w:ind w:left="-5" w:right="170" w:firstLine="5"/>
              <w:jc w:val="left"/>
              <w:rPr>
                <w:sz w:val="18"/>
                <w:szCs w:val="18"/>
              </w:rPr>
            </w:pPr>
            <w:r w:rsidRPr="00B714DB">
              <w:rPr>
                <w:sz w:val="18"/>
                <w:szCs w:val="18"/>
              </w:rPr>
              <w:t xml:space="preserve"> с усовершенствованным покрытием (асфальтобетон, цементобетон).</w:t>
            </w:r>
          </w:p>
          <w:p w:rsidR="00B714DB" w:rsidRPr="00B714DB" w:rsidRDefault="00B714DB" w:rsidP="00B714DB">
            <w:pPr>
              <w:autoSpaceDE w:val="0"/>
              <w:autoSpaceDN w:val="0"/>
              <w:adjustRightInd w:val="0"/>
              <w:ind w:left="-5" w:right="170" w:firstLine="5"/>
              <w:jc w:val="left"/>
              <w:rPr>
                <w:sz w:val="18"/>
                <w:szCs w:val="18"/>
              </w:rPr>
            </w:pPr>
            <w:r w:rsidRPr="00B714DB">
              <w:rPr>
                <w:sz w:val="18"/>
                <w:szCs w:val="18"/>
              </w:rPr>
              <w:t>2.Протяженность автомобильных дорог общего пользования местного значения, находящихся в границах Хомутовского МО, с переходным покрытием (пгс, щебень).</w:t>
            </w:r>
          </w:p>
          <w:p w:rsidR="00B714DB" w:rsidRPr="00B714DB" w:rsidRDefault="00B714DB" w:rsidP="00B714DB">
            <w:pPr>
              <w:autoSpaceDE w:val="0"/>
              <w:autoSpaceDN w:val="0"/>
              <w:adjustRightInd w:val="0"/>
              <w:ind w:left="-5" w:right="170" w:firstLine="5"/>
              <w:jc w:val="left"/>
              <w:rPr>
                <w:sz w:val="18"/>
                <w:szCs w:val="18"/>
              </w:rPr>
            </w:pPr>
            <w:r w:rsidRPr="00B714DB">
              <w:rPr>
                <w:sz w:val="18"/>
                <w:szCs w:val="18"/>
              </w:rPr>
              <w:t xml:space="preserve">3. Устранение социального риска (количество улиц, оборудованных  остановочными </w:t>
            </w:r>
          </w:p>
          <w:p w:rsidR="00B714DB" w:rsidRPr="00B714DB" w:rsidRDefault="00B714DB" w:rsidP="00B714DB">
            <w:pPr>
              <w:autoSpaceDE w:val="0"/>
              <w:autoSpaceDN w:val="0"/>
              <w:adjustRightInd w:val="0"/>
              <w:ind w:left="0" w:right="170" w:firstLine="0"/>
              <w:jc w:val="left"/>
              <w:rPr>
                <w:sz w:val="18"/>
                <w:szCs w:val="18"/>
              </w:rPr>
            </w:pPr>
            <w:r w:rsidRPr="00B714DB">
              <w:rPr>
                <w:sz w:val="18"/>
                <w:szCs w:val="18"/>
              </w:rPr>
              <w:t>павильонами, дорожной разметкой, дорожными знаками)</w:t>
            </w:r>
          </w:p>
          <w:p w:rsidR="00B714DB" w:rsidRPr="00B714DB" w:rsidRDefault="00B714DB" w:rsidP="00B714DB">
            <w:pPr>
              <w:autoSpaceDE w:val="0"/>
              <w:autoSpaceDN w:val="0"/>
              <w:adjustRightInd w:val="0"/>
              <w:ind w:left="-5" w:right="170" w:firstLine="5"/>
              <w:jc w:val="left"/>
              <w:rPr>
                <w:sz w:val="18"/>
                <w:szCs w:val="18"/>
              </w:rPr>
            </w:pPr>
            <w:r w:rsidRPr="00B714DB">
              <w:rPr>
                <w:sz w:val="18"/>
                <w:szCs w:val="18"/>
              </w:rPr>
              <w:t>4.Уменьшение транспортного риска (доля автомобильных дорог общего пользования местного значения, оборудованных наружным освещением).</w:t>
            </w:r>
          </w:p>
          <w:p w:rsidR="00B714DB" w:rsidRPr="00B714DB" w:rsidRDefault="00B714DB" w:rsidP="00B714DB">
            <w:pPr>
              <w:autoSpaceDE w:val="0"/>
              <w:autoSpaceDN w:val="0"/>
              <w:adjustRightInd w:val="0"/>
              <w:ind w:left="567" w:right="-852" w:firstLine="0"/>
              <w:jc w:val="left"/>
              <w:rPr>
                <w:sz w:val="18"/>
                <w:szCs w:val="18"/>
              </w:rPr>
            </w:pPr>
          </w:p>
        </w:tc>
      </w:tr>
      <w:tr w:rsidR="00B714DB" w:rsidRPr="00B714DB" w:rsidTr="00B714DB">
        <w:tc>
          <w:tcPr>
            <w:tcW w:w="4712" w:type="dxa"/>
            <w:tcBorders>
              <w:top w:val="single" w:sz="4" w:space="0" w:color="000000"/>
              <w:left w:val="single" w:sz="4" w:space="0" w:color="000000"/>
              <w:bottom w:val="single" w:sz="4" w:space="0" w:color="000000"/>
              <w:right w:val="single" w:sz="4" w:space="0" w:color="000000"/>
            </w:tcBorders>
            <w:hideMark/>
          </w:tcPr>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 xml:space="preserve">Ожидаемые конечные </w:t>
            </w:r>
          </w:p>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 xml:space="preserve">результаты реализации </w:t>
            </w:r>
          </w:p>
          <w:p w:rsidR="00B714DB" w:rsidRPr="00B714DB" w:rsidRDefault="00B714DB" w:rsidP="00B714DB">
            <w:pPr>
              <w:autoSpaceDE w:val="0"/>
              <w:autoSpaceDN w:val="0"/>
              <w:adjustRightInd w:val="0"/>
              <w:ind w:left="0" w:right="-852" w:firstLine="0"/>
              <w:jc w:val="left"/>
              <w:rPr>
                <w:sz w:val="18"/>
                <w:szCs w:val="18"/>
              </w:rPr>
            </w:pPr>
            <w:r w:rsidRPr="00B714DB">
              <w:rPr>
                <w:sz w:val="18"/>
                <w:szCs w:val="18"/>
              </w:rPr>
              <w:t>муниципальной  программы</w:t>
            </w:r>
          </w:p>
        </w:tc>
        <w:tc>
          <w:tcPr>
            <w:tcW w:w="5778" w:type="dxa"/>
            <w:tcBorders>
              <w:top w:val="single" w:sz="4" w:space="0" w:color="000000"/>
              <w:left w:val="single" w:sz="4" w:space="0" w:color="000000"/>
              <w:bottom w:val="single" w:sz="4" w:space="0" w:color="000000"/>
              <w:right w:val="single" w:sz="4" w:space="0" w:color="000000"/>
            </w:tcBorders>
            <w:hideMark/>
          </w:tcPr>
          <w:p w:rsidR="00B714DB" w:rsidRPr="00B714DB" w:rsidRDefault="00B714DB" w:rsidP="00B714DB">
            <w:pPr>
              <w:autoSpaceDE w:val="0"/>
              <w:autoSpaceDN w:val="0"/>
              <w:adjustRightInd w:val="0"/>
              <w:ind w:left="0" w:firstLine="0"/>
              <w:jc w:val="left"/>
              <w:rPr>
                <w:color w:val="000000"/>
                <w:sz w:val="18"/>
                <w:szCs w:val="18"/>
              </w:rPr>
            </w:pPr>
            <w:r w:rsidRPr="00B714DB">
              <w:rPr>
                <w:sz w:val="18"/>
                <w:szCs w:val="18"/>
              </w:rPr>
              <w:t>1.Увеличение протяженности автомобильных дорог общего пользования местного значения, находящихся в границах Хомутовского МО, в асфальто-бетонном п</w:t>
            </w:r>
            <w:r w:rsidRPr="00B714DB">
              <w:rPr>
                <w:color w:val="000000"/>
                <w:sz w:val="18"/>
                <w:szCs w:val="18"/>
              </w:rPr>
              <w:t xml:space="preserve">окрытии до 35%. </w:t>
            </w:r>
          </w:p>
          <w:p w:rsidR="00B714DB" w:rsidRPr="00B714DB" w:rsidRDefault="00B714DB" w:rsidP="00B714DB">
            <w:pPr>
              <w:autoSpaceDE w:val="0"/>
              <w:autoSpaceDN w:val="0"/>
              <w:adjustRightInd w:val="0"/>
              <w:ind w:left="0" w:firstLine="0"/>
              <w:jc w:val="left"/>
              <w:rPr>
                <w:color w:val="000000"/>
                <w:sz w:val="18"/>
                <w:szCs w:val="18"/>
              </w:rPr>
            </w:pPr>
            <w:r w:rsidRPr="00B714DB">
              <w:rPr>
                <w:color w:val="000000"/>
                <w:sz w:val="18"/>
                <w:szCs w:val="18"/>
              </w:rPr>
              <w:t>2.Увеличение протяженности автомобильных дорог общего пользования местного значения, находящихся в границах Хомутовского МО оборудованных освещением до 48 %.</w:t>
            </w:r>
          </w:p>
          <w:p w:rsidR="00B714DB" w:rsidRDefault="00B714DB" w:rsidP="00B714DB">
            <w:pPr>
              <w:autoSpaceDE w:val="0"/>
              <w:autoSpaceDN w:val="0"/>
              <w:adjustRightInd w:val="0"/>
              <w:ind w:left="0" w:firstLine="0"/>
              <w:jc w:val="left"/>
              <w:rPr>
                <w:color w:val="000000"/>
                <w:sz w:val="18"/>
                <w:szCs w:val="18"/>
              </w:rPr>
            </w:pPr>
            <w:r w:rsidRPr="00B714DB">
              <w:rPr>
                <w:color w:val="000000"/>
                <w:sz w:val="18"/>
                <w:szCs w:val="18"/>
              </w:rPr>
              <w:t>3.Увеличение количества автомобильных дорог общего пользования местного значения, находящихся в границах Хомутовского МО, оборудованных остановочными павильонами, дорожной разметкой и дорожными знаками до 49%.</w:t>
            </w:r>
          </w:p>
          <w:p w:rsidR="001C0B46" w:rsidRPr="00B714DB" w:rsidRDefault="001C0B46" w:rsidP="00B714DB">
            <w:pPr>
              <w:autoSpaceDE w:val="0"/>
              <w:autoSpaceDN w:val="0"/>
              <w:adjustRightInd w:val="0"/>
              <w:ind w:left="0" w:firstLine="0"/>
              <w:jc w:val="left"/>
              <w:rPr>
                <w:sz w:val="18"/>
                <w:szCs w:val="18"/>
              </w:rPr>
            </w:pPr>
          </w:p>
        </w:tc>
      </w:tr>
      <w:tr w:rsidR="00B714DB" w:rsidRPr="00B714DB" w:rsidTr="00B714DB">
        <w:tc>
          <w:tcPr>
            <w:tcW w:w="4712" w:type="dxa"/>
            <w:tcBorders>
              <w:top w:val="single" w:sz="4" w:space="0" w:color="000000"/>
              <w:left w:val="single" w:sz="4" w:space="0" w:color="000000"/>
              <w:bottom w:val="single" w:sz="4" w:space="0" w:color="000000"/>
              <w:right w:val="single" w:sz="4" w:space="0" w:color="000000"/>
            </w:tcBorders>
            <w:hideMark/>
          </w:tcPr>
          <w:p w:rsidR="00B714DB" w:rsidRPr="00B714DB" w:rsidRDefault="00B714DB" w:rsidP="00B714DB">
            <w:pPr>
              <w:autoSpaceDE w:val="0"/>
              <w:autoSpaceDN w:val="0"/>
              <w:adjustRightInd w:val="0"/>
              <w:ind w:left="0" w:right="64" w:firstLine="0"/>
              <w:jc w:val="left"/>
              <w:rPr>
                <w:sz w:val="18"/>
                <w:szCs w:val="18"/>
              </w:rPr>
            </w:pPr>
            <w:r w:rsidRPr="00B714DB">
              <w:rPr>
                <w:sz w:val="18"/>
                <w:szCs w:val="18"/>
              </w:rPr>
              <w:t>Система управления и контроля муниципальной Программы</w:t>
            </w:r>
          </w:p>
        </w:tc>
        <w:tc>
          <w:tcPr>
            <w:tcW w:w="5778" w:type="dxa"/>
            <w:tcBorders>
              <w:top w:val="single" w:sz="4" w:space="0" w:color="000000"/>
              <w:left w:val="single" w:sz="4" w:space="0" w:color="000000"/>
              <w:bottom w:val="single" w:sz="4" w:space="0" w:color="000000"/>
              <w:right w:val="single" w:sz="4" w:space="0" w:color="000000"/>
            </w:tcBorders>
            <w:hideMark/>
          </w:tcPr>
          <w:p w:rsidR="00B714DB" w:rsidRDefault="00B714DB" w:rsidP="00B714DB">
            <w:pPr>
              <w:autoSpaceDE w:val="0"/>
              <w:autoSpaceDN w:val="0"/>
              <w:adjustRightInd w:val="0"/>
              <w:ind w:left="0" w:firstLine="0"/>
              <w:jc w:val="left"/>
              <w:rPr>
                <w:sz w:val="18"/>
                <w:szCs w:val="18"/>
              </w:rPr>
            </w:pPr>
            <w:r w:rsidRPr="00B714DB">
              <w:rPr>
                <w:sz w:val="18"/>
                <w:szCs w:val="18"/>
              </w:rPr>
              <w:t>Реализация мероприятий Программы осуществляется на основе муниципальных контрактов (договоров), заключаемых в установленном порядке. Контроль выполнения Программы осуществляет заместитель Главы администрации.</w:t>
            </w:r>
          </w:p>
          <w:p w:rsidR="001C0B46" w:rsidRPr="00B714DB" w:rsidRDefault="001C0B46" w:rsidP="00B714DB">
            <w:pPr>
              <w:autoSpaceDE w:val="0"/>
              <w:autoSpaceDN w:val="0"/>
              <w:adjustRightInd w:val="0"/>
              <w:ind w:left="0" w:firstLine="0"/>
              <w:jc w:val="left"/>
              <w:rPr>
                <w:sz w:val="18"/>
                <w:szCs w:val="18"/>
              </w:rPr>
            </w:pPr>
          </w:p>
        </w:tc>
      </w:tr>
    </w:tbl>
    <w:p w:rsidR="00B714DB" w:rsidRDefault="00B714DB" w:rsidP="00B714DB">
      <w:pPr>
        <w:tabs>
          <w:tab w:val="left" w:pos="426"/>
          <w:tab w:val="left" w:pos="3976"/>
        </w:tabs>
        <w:ind w:left="-142" w:right="-136" w:firstLine="426"/>
        <w:rPr>
          <w:sz w:val="18"/>
          <w:szCs w:val="18"/>
        </w:rPr>
      </w:pPr>
    </w:p>
    <w:p w:rsidR="00BC70A5" w:rsidRDefault="00BC70A5" w:rsidP="00B714DB">
      <w:pPr>
        <w:tabs>
          <w:tab w:val="left" w:pos="426"/>
          <w:tab w:val="left" w:pos="3976"/>
        </w:tabs>
        <w:ind w:left="-142" w:right="-136" w:firstLine="426"/>
        <w:rPr>
          <w:sz w:val="18"/>
          <w:szCs w:val="18"/>
        </w:rPr>
      </w:pPr>
    </w:p>
    <w:p w:rsidR="00BC70A5" w:rsidRDefault="00BC70A5" w:rsidP="00B714DB">
      <w:pPr>
        <w:tabs>
          <w:tab w:val="left" w:pos="426"/>
          <w:tab w:val="left" w:pos="3976"/>
        </w:tabs>
        <w:ind w:left="-142" w:right="-136" w:firstLine="426"/>
        <w:rPr>
          <w:sz w:val="18"/>
          <w:szCs w:val="18"/>
        </w:rPr>
      </w:pPr>
    </w:p>
    <w:p w:rsidR="001C0B46" w:rsidRDefault="001C0B46" w:rsidP="00B714DB">
      <w:pPr>
        <w:tabs>
          <w:tab w:val="left" w:pos="426"/>
          <w:tab w:val="left" w:pos="3976"/>
        </w:tabs>
        <w:ind w:left="-142" w:right="-136" w:firstLine="426"/>
        <w:rPr>
          <w:sz w:val="18"/>
          <w:szCs w:val="18"/>
        </w:rPr>
      </w:pPr>
    </w:p>
    <w:p w:rsidR="00B714DB" w:rsidRPr="00B714DB" w:rsidRDefault="00B714DB" w:rsidP="00B714DB">
      <w:pPr>
        <w:tabs>
          <w:tab w:val="left" w:pos="426"/>
          <w:tab w:val="left" w:pos="3976"/>
        </w:tabs>
        <w:ind w:left="-142" w:right="-136" w:firstLine="426"/>
        <w:rPr>
          <w:sz w:val="18"/>
          <w:szCs w:val="18"/>
        </w:rPr>
      </w:pPr>
      <w:r w:rsidRPr="00B714DB">
        <w:rPr>
          <w:sz w:val="18"/>
          <w:szCs w:val="18"/>
        </w:rPr>
        <w:lastRenderedPageBreak/>
        <w:t>2.ХАРАКТЕРИСТИКА ТЕКУЩЕГО СОСТОЯНИЯ СФЕРЫ          РЕАЛИЗАЦИИ МУНИЦИПАЛЬНОЙ  ПРОГРАММЫ</w:t>
      </w:r>
    </w:p>
    <w:p w:rsidR="00B714DB" w:rsidRPr="00B714DB" w:rsidRDefault="00B714DB" w:rsidP="00B714DB">
      <w:pPr>
        <w:tabs>
          <w:tab w:val="left" w:pos="426"/>
          <w:tab w:val="left" w:pos="3976"/>
        </w:tabs>
        <w:ind w:left="-142" w:right="-136" w:firstLine="426"/>
        <w:rPr>
          <w:sz w:val="18"/>
          <w:szCs w:val="18"/>
        </w:rPr>
      </w:pPr>
    </w:p>
    <w:p w:rsidR="00B714DB" w:rsidRPr="00B714DB" w:rsidRDefault="00B714DB" w:rsidP="00B714DB">
      <w:pPr>
        <w:tabs>
          <w:tab w:val="left" w:pos="426"/>
          <w:tab w:val="left" w:pos="3976"/>
        </w:tabs>
        <w:ind w:left="-142" w:right="-136" w:firstLine="426"/>
        <w:rPr>
          <w:sz w:val="18"/>
          <w:szCs w:val="18"/>
        </w:rPr>
      </w:pPr>
      <w:r w:rsidRPr="00B714DB">
        <w:rPr>
          <w:sz w:val="18"/>
          <w:szCs w:val="18"/>
        </w:rPr>
        <w:t xml:space="preserve">       Дорожное хозяйство является одной из отраслей экономики, развитие которой напрямую зависит от общего состояния экономики страны, и в тоже время дорожное хозяйство как один из элементов инфраструктуры экономики оказывает влияние на ее развитие.</w:t>
      </w:r>
    </w:p>
    <w:p w:rsidR="00B714DB" w:rsidRPr="00B714DB" w:rsidRDefault="00B714DB" w:rsidP="00B714DB">
      <w:pPr>
        <w:tabs>
          <w:tab w:val="left" w:pos="426"/>
          <w:tab w:val="left" w:pos="3976"/>
        </w:tabs>
        <w:ind w:left="-142" w:right="-136" w:firstLine="426"/>
        <w:rPr>
          <w:sz w:val="18"/>
          <w:szCs w:val="18"/>
        </w:rPr>
      </w:pPr>
      <w:r w:rsidRPr="00B714DB">
        <w:rPr>
          <w:sz w:val="18"/>
          <w:szCs w:val="18"/>
        </w:rPr>
        <w:t xml:space="preserve">       Автомобильный транспорт как один из самых распространенных мобильных видов транспорта требует наличия развитой сети автомобильных дорог  с комплексом различных инженерных сооружений на них. За последнее десятилетие в поселении наблюдается ежегодное увеличение количества и протяженности дорог, что в свою очередь требует дополнительных расходов на их содержание. В составе Хомутовского муниципального образования 6 населенных пунктов. Все населенные пункты связаны между собой автомобильными дорогами общего пользования местного и регионального значения, общая протяженность которых  на 16.02.2023 года составляет 309,644 км., всего улиц и переулков – 549 шт.                                                                                                                                                            </w:t>
      </w:r>
    </w:p>
    <w:p w:rsidR="00B714DB" w:rsidRPr="00B714DB" w:rsidRDefault="00B714DB" w:rsidP="00B714DB">
      <w:pPr>
        <w:tabs>
          <w:tab w:val="left" w:pos="426"/>
          <w:tab w:val="left" w:pos="3976"/>
        </w:tabs>
        <w:ind w:left="-142" w:right="-136" w:firstLine="426"/>
        <w:rPr>
          <w:sz w:val="18"/>
          <w:szCs w:val="18"/>
        </w:rPr>
      </w:pPr>
      <w:r w:rsidRPr="00B714DB">
        <w:rPr>
          <w:sz w:val="18"/>
          <w:szCs w:val="18"/>
        </w:rPr>
        <w:t xml:space="preserve">                                                                                                                                                                       </w:t>
      </w:r>
    </w:p>
    <w:p w:rsidR="00B714DB" w:rsidRPr="00B714DB" w:rsidRDefault="00B714DB" w:rsidP="00B714DB">
      <w:pPr>
        <w:tabs>
          <w:tab w:val="left" w:pos="426"/>
          <w:tab w:val="left" w:pos="3976"/>
        </w:tabs>
        <w:ind w:left="-142" w:right="-136" w:firstLine="426"/>
        <w:rPr>
          <w:sz w:val="18"/>
          <w:szCs w:val="18"/>
        </w:rPr>
      </w:pPr>
      <w:r w:rsidRPr="00B714DB">
        <w:rPr>
          <w:sz w:val="18"/>
          <w:szCs w:val="18"/>
        </w:rPr>
        <w:t xml:space="preserve">                                                                                                                                                                 Таблица № 1.</w:t>
      </w:r>
    </w:p>
    <w:p w:rsidR="00B714DB" w:rsidRDefault="00B714DB" w:rsidP="00B714DB">
      <w:pPr>
        <w:tabs>
          <w:tab w:val="left" w:pos="426"/>
          <w:tab w:val="left" w:pos="3976"/>
        </w:tabs>
        <w:ind w:left="-142" w:right="-136" w:firstLine="426"/>
        <w:rPr>
          <w:sz w:val="18"/>
          <w:szCs w:val="18"/>
        </w:rPr>
      </w:pPr>
      <w:r w:rsidRPr="00B714DB">
        <w:rPr>
          <w:sz w:val="18"/>
          <w:szCs w:val="18"/>
        </w:rPr>
        <w:t>Протяженность автомобильных дорог и улично-дорожной сети местного значения в Хомутовском муниципальном образовании.</w:t>
      </w:r>
    </w:p>
    <w:p w:rsidR="001C0B46" w:rsidRDefault="001C0B46" w:rsidP="00B714DB">
      <w:pPr>
        <w:tabs>
          <w:tab w:val="left" w:pos="426"/>
          <w:tab w:val="left" w:pos="3976"/>
        </w:tabs>
        <w:ind w:left="-142" w:right="-136" w:firstLine="426"/>
        <w:rPr>
          <w:sz w:val="18"/>
          <w:szCs w:val="18"/>
        </w:rPr>
      </w:pPr>
    </w:p>
    <w:tbl>
      <w:tblPr>
        <w:tblW w:w="5030" w:type="pct"/>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37"/>
        <w:gridCol w:w="3967"/>
        <w:gridCol w:w="5244"/>
      </w:tblGrid>
      <w:tr w:rsidR="001C0B46" w:rsidRPr="001C0B46" w:rsidTr="001C0B46">
        <w:trPr>
          <w:trHeight w:val="264"/>
        </w:trPr>
        <w:tc>
          <w:tcPr>
            <w:tcW w:w="549" w:type="pct"/>
            <w:vMerge w:val="restart"/>
            <w:tcBorders>
              <w:top w:val="single" w:sz="4" w:space="0" w:color="000000"/>
              <w:left w:val="single" w:sz="4" w:space="0" w:color="000000"/>
              <w:bottom w:val="single" w:sz="4" w:space="0" w:color="000000"/>
              <w:right w:val="single" w:sz="4" w:space="0" w:color="000000"/>
            </w:tcBorders>
          </w:tcPr>
          <w:p w:rsidR="001C0B46" w:rsidRPr="001C0B46" w:rsidRDefault="001C0B46" w:rsidP="001C0B46">
            <w:pPr>
              <w:spacing w:after="200" w:line="276" w:lineRule="auto"/>
              <w:ind w:left="567" w:right="-852" w:firstLine="0"/>
              <w:contextualSpacing/>
              <w:jc w:val="left"/>
              <w:rPr>
                <w:sz w:val="18"/>
                <w:szCs w:val="18"/>
              </w:rPr>
            </w:pPr>
            <w:r w:rsidRPr="001C0B46">
              <w:rPr>
                <w:sz w:val="18"/>
                <w:szCs w:val="18"/>
              </w:rPr>
              <w:t>Н/П</w:t>
            </w:r>
          </w:p>
          <w:p w:rsidR="001C0B46" w:rsidRPr="001C0B46" w:rsidRDefault="001C0B46" w:rsidP="001C0B46">
            <w:pPr>
              <w:spacing w:after="200" w:line="276" w:lineRule="auto"/>
              <w:ind w:left="567" w:right="-852" w:firstLine="0"/>
              <w:contextualSpacing/>
              <w:jc w:val="left"/>
              <w:rPr>
                <w:sz w:val="18"/>
                <w:szCs w:val="18"/>
              </w:rPr>
            </w:pPr>
          </w:p>
        </w:tc>
        <w:tc>
          <w:tcPr>
            <w:tcW w:w="1917" w:type="pct"/>
            <w:vMerge w:val="restart"/>
            <w:tcBorders>
              <w:top w:val="single" w:sz="4" w:space="0" w:color="000000"/>
              <w:left w:val="single" w:sz="4" w:space="0" w:color="000000"/>
              <w:bottom w:val="single" w:sz="4" w:space="0" w:color="000000"/>
              <w:right w:val="single" w:sz="4" w:space="0" w:color="auto"/>
            </w:tcBorders>
            <w:hideMark/>
          </w:tcPr>
          <w:p w:rsidR="001C0B46" w:rsidRPr="001C0B46" w:rsidRDefault="001C0B46" w:rsidP="001C0B46">
            <w:pPr>
              <w:spacing w:after="200" w:line="276" w:lineRule="auto"/>
              <w:ind w:left="567" w:right="-852" w:firstLine="0"/>
              <w:contextualSpacing/>
              <w:jc w:val="left"/>
              <w:rPr>
                <w:sz w:val="18"/>
                <w:szCs w:val="18"/>
              </w:rPr>
            </w:pPr>
            <w:r w:rsidRPr="001C0B46">
              <w:rPr>
                <w:sz w:val="18"/>
                <w:szCs w:val="18"/>
              </w:rPr>
              <w:t>Наименование поселения</w:t>
            </w:r>
          </w:p>
        </w:tc>
        <w:tc>
          <w:tcPr>
            <w:tcW w:w="2534" w:type="pct"/>
            <w:vMerge w:val="restart"/>
            <w:tcBorders>
              <w:top w:val="single" w:sz="4" w:space="0" w:color="000000"/>
              <w:left w:val="single" w:sz="4" w:space="0" w:color="auto"/>
              <w:bottom w:val="single" w:sz="4" w:space="0" w:color="000000"/>
              <w:right w:val="single" w:sz="4" w:space="0" w:color="000000"/>
            </w:tcBorders>
            <w:hideMark/>
          </w:tcPr>
          <w:p w:rsidR="001C0B46" w:rsidRPr="001C0B46" w:rsidRDefault="001C0B46" w:rsidP="001C0B46">
            <w:pPr>
              <w:spacing w:after="200" w:line="276" w:lineRule="auto"/>
              <w:ind w:left="567" w:right="-852" w:firstLine="0"/>
              <w:contextualSpacing/>
              <w:jc w:val="left"/>
              <w:rPr>
                <w:sz w:val="18"/>
                <w:szCs w:val="18"/>
              </w:rPr>
            </w:pPr>
            <w:r w:rsidRPr="001C0B46">
              <w:rPr>
                <w:sz w:val="18"/>
                <w:szCs w:val="18"/>
              </w:rPr>
              <w:t>Общая протяженность</w:t>
            </w:r>
          </w:p>
          <w:p w:rsidR="001C0B46" w:rsidRPr="001C0B46" w:rsidRDefault="001C0B46" w:rsidP="001C0B46">
            <w:pPr>
              <w:spacing w:after="200" w:line="276" w:lineRule="auto"/>
              <w:ind w:left="567" w:right="-852" w:firstLine="0"/>
              <w:jc w:val="left"/>
              <w:rPr>
                <w:sz w:val="18"/>
                <w:szCs w:val="18"/>
              </w:rPr>
            </w:pPr>
            <w:r w:rsidRPr="001C0B46">
              <w:rPr>
                <w:sz w:val="18"/>
                <w:szCs w:val="18"/>
              </w:rPr>
              <w:t>дорог и улично-</w:t>
            </w:r>
          </w:p>
          <w:p w:rsidR="001C0B46" w:rsidRPr="001C0B46" w:rsidRDefault="001C0B46" w:rsidP="001C0B46">
            <w:pPr>
              <w:spacing w:after="200" w:line="276" w:lineRule="auto"/>
              <w:ind w:left="567" w:right="-852" w:firstLine="0"/>
              <w:jc w:val="left"/>
              <w:rPr>
                <w:sz w:val="18"/>
                <w:szCs w:val="18"/>
              </w:rPr>
            </w:pPr>
            <w:r w:rsidRPr="001C0B46">
              <w:rPr>
                <w:sz w:val="18"/>
                <w:szCs w:val="18"/>
              </w:rPr>
              <w:t>дорожной сети, км</w:t>
            </w:r>
          </w:p>
        </w:tc>
      </w:tr>
      <w:tr w:rsidR="001C0B46" w:rsidRPr="001C0B46" w:rsidTr="001C0B46">
        <w:trPr>
          <w:trHeight w:val="653"/>
        </w:trPr>
        <w:tc>
          <w:tcPr>
            <w:tcW w:w="549" w:type="pct"/>
            <w:vMerge/>
            <w:tcBorders>
              <w:top w:val="single" w:sz="4" w:space="0" w:color="000000"/>
              <w:left w:val="single" w:sz="4" w:space="0" w:color="000000"/>
              <w:bottom w:val="single" w:sz="4" w:space="0" w:color="000000"/>
              <w:right w:val="single" w:sz="4" w:space="0" w:color="000000"/>
            </w:tcBorders>
            <w:vAlign w:val="center"/>
            <w:hideMark/>
          </w:tcPr>
          <w:p w:rsidR="001C0B46" w:rsidRPr="001C0B46" w:rsidRDefault="001C0B46" w:rsidP="001C0B46">
            <w:pPr>
              <w:spacing w:after="200" w:line="276" w:lineRule="auto"/>
              <w:ind w:left="567" w:right="-852" w:firstLine="0"/>
              <w:jc w:val="left"/>
              <w:rPr>
                <w:sz w:val="18"/>
                <w:szCs w:val="18"/>
              </w:rPr>
            </w:pPr>
          </w:p>
        </w:tc>
        <w:tc>
          <w:tcPr>
            <w:tcW w:w="1917" w:type="pct"/>
            <w:vMerge/>
            <w:tcBorders>
              <w:top w:val="single" w:sz="4" w:space="0" w:color="000000"/>
              <w:left w:val="single" w:sz="4" w:space="0" w:color="000000"/>
              <w:bottom w:val="single" w:sz="4" w:space="0" w:color="000000"/>
              <w:right w:val="single" w:sz="4" w:space="0" w:color="auto"/>
            </w:tcBorders>
            <w:vAlign w:val="center"/>
            <w:hideMark/>
          </w:tcPr>
          <w:p w:rsidR="001C0B46" w:rsidRPr="001C0B46" w:rsidRDefault="001C0B46" w:rsidP="001C0B46">
            <w:pPr>
              <w:spacing w:after="200" w:line="276" w:lineRule="auto"/>
              <w:ind w:left="567" w:right="-852" w:firstLine="0"/>
              <w:jc w:val="left"/>
              <w:rPr>
                <w:sz w:val="18"/>
                <w:szCs w:val="18"/>
              </w:rPr>
            </w:pPr>
          </w:p>
        </w:tc>
        <w:tc>
          <w:tcPr>
            <w:tcW w:w="2534" w:type="pct"/>
            <w:vMerge/>
            <w:tcBorders>
              <w:top w:val="single" w:sz="4" w:space="0" w:color="000000"/>
              <w:left w:val="single" w:sz="4" w:space="0" w:color="auto"/>
              <w:bottom w:val="single" w:sz="4" w:space="0" w:color="000000"/>
              <w:right w:val="single" w:sz="4" w:space="0" w:color="000000"/>
            </w:tcBorders>
            <w:vAlign w:val="center"/>
            <w:hideMark/>
          </w:tcPr>
          <w:p w:rsidR="001C0B46" w:rsidRPr="001C0B46" w:rsidRDefault="001C0B46" w:rsidP="001C0B46">
            <w:pPr>
              <w:spacing w:after="200" w:line="276" w:lineRule="auto"/>
              <w:ind w:left="567" w:right="-852" w:firstLine="0"/>
              <w:jc w:val="left"/>
              <w:rPr>
                <w:sz w:val="18"/>
                <w:szCs w:val="18"/>
              </w:rPr>
            </w:pPr>
          </w:p>
        </w:tc>
      </w:tr>
      <w:tr w:rsidR="001C0B46" w:rsidRPr="001C0B46" w:rsidTr="001C0B46">
        <w:trPr>
          <w:trHeight w:val="357"/>
        </w:trPr>
        <w:tc>
          <w:tcPr>
            <w:tcW w:w="549" w:type="pct"/>
            <w:tcBorders>
              <w:top w:val="single" w:sz="4" w:space="0" w:color="000000"/>
              <w:left w:val="single" w:sz="4" w:space="0" w:color="000000"/>
              <w:bottom w:val="single" w:sz="4" w:space="0" w:color="000000"/>
              <w:right w:val="single" w:sz="4" w:space="0" w:color="000000"/>
            </w:tcBorders>
            <w:hideMark/>
          </w:tcPr>
          <w:p w:rsidR="001C0B46" w:rsidRPr="001C0B46" w:rsidRDefault="001C0B46" w:rsidP="001C0B46">
            <w:pPr>
              <w:spacing w:after="200" w:line="276" w:lineRule="auto"/>
              <w:ind w:left="567" w:right="-852" w:firstLine="0"/>
              <w:contextualSpacing/>
              <w:jc w:val="left"/>
              <w:rPr>
                <w:sz w:val="18"/>
                <w:szCs w:val="18"/>
              </w:rPr>
            </w:pPr>
            <w:r w:rsidRPr="001C0B46">
              <w:rPr>
                <w:sz w:val="18"/>
                <w:szCs w:val="18"/>
              </w:rPr>
              <w:t>1.</w:t>
            </w:r>
          </w:p>
        </w:tc>
        <w:tc>
          <w:tcPr>
            <w:tcW w:w="1917" w:type="pct"/>
            <w:tcBorders>
              <w:top w:val="single" w:sz="4" w:space="0" w:color="000000"/>
              <w:left w:val="single" w:sz="4" w:space="0" w:color="000000"/>
              <w:bottom w:val="single" w:sz="4" w:space="0" w:color="000000"/>
              <w:right w:val="single" w:sz="4" w:space="0" w:color="auto"/>
            </w:tcBorders>
            <w:hideMark/>
          </w:tcPr>
          <w:p w:rsidR="001C0B46" w:rsidRPr="001C0B46" w:rsidRDefault="001C0B46" w:rsidP="001C0B46">
            <w:pPr>
              <w:spacing w:after="200" w:line="276" w:lineRule="auto"/>
              <w:ind w:left="567" w:right="-852" w:firstLine="0"/>
              <w:contextualSpacing/>
              <w:jc w:val="left"/>
              <w:rPr>
                <w:sz w:val="18"/>
                <w:szCs w:val="18"/>
              </w:rPr>
            </w:pPr>
            <w:r w:rsidRPr="001C0B46">
              <w:rPr>
                <w:sz w:val="18"/>
                <w:szCs w:val="18"/>
              </w:rPr>
              <w:t>с. Хомутово</w:t>
            </w:r>
          </w:p>
        </w:tc>
        <w:tc>
          <w:tcPr>
            <w:tcW w:w="2534" w:type="pct"/>
            <w:tcBorders>
              <w:top w:val="single" w:sz="4" w:space="0" w:color="000000"/>
              <w:left w:val="single" w:sz="4" w:space="0" w:color="auto"/>
              <w:bottom w:val="single" w:sz="4" w:space="0" w:color="000000"/>
              <w:right w:val="single" w:sz="4" w:space="0" w:color="000000"/>
            </w:tcBorders>
            <w:hideMark/>
          </w:tcPr>
          <w:p w:rsidR="001C0B46" w:rsidRPr="001C0B46" w:rsidRDefault="001C0B46" w:rsidP="001C0B46">
            <w:pPr>
              <w:spacing w:after="200" w:line="276" w:lineRule="auto"/>
              <w:ind w:left="0" w:right="-852" w:firstLine="0"/>
              <w:jc w:val="left"/>
              <w:rPr>
                <w:color w:val="000000"/>
                <w:sz w:val="18"/>
                <w:szCs w:val="18"/>
              </w:rPr>
            </w:pPr>
            <w:r w:rsidRPr="001C0B46">
              <w:rPr>
                <w:color w:val="000000"/>
                <w:sz w:val="18"/>
                <w:szCs w:val="18"/>
              </w:rPr>
              <w:t xml:space="preserve">        178,965</w:t>
            </w:r>
          </w:p>
        </w:tc>
      </w:tr>
      <w:tr w:rsidR="001C0B46" w:rsidRPr="001C0B46" w:rsidTr="001C0B46">
        <w:trPr>
          <w:trHeight w:val="335"/>
        </w:trPr>
        <w:tc>
          <w:tcPr>
            <w:tcW w:w="549" w:type="pct"/>
            <w:tcBorders>
              <w:top w:val="single" w:sz="4" w:space="0" w:color="000000"/>
              <w:left w:val="single" w:sz="4" w:space="0" w:color="000000"/>
              <w:bottom w:val="single" w:sz="4" w:space="0" w:color="000000"/>
              <w:right w:val="single" w:sz="4" w:space="0" w:color="000000"/>
            </w:tcBorders>
            <w:hideMark/>
          </w:tcPr>
          <w:p w:rsidR="001C0B46" w:rsidRPr="001C0B46" w:rsidRDefault="001C0B46" w:rsidP="001C0B46">
            <w:pPr>
              <w:spacing w:after="200" w:line="276" w:lineRule="auto"/>
              <w:ind w:left="567" w:right="-852" w:firstLine="0"/>
              <w:contextualSpacing/>
              <w:jc w:val="left"/>
              <w:rPr>
                <w:sz w:val="18"/>
                <w:szCs w:val="18"/>
              </w:rPr>
            </w:pPr>
            <w:r w:rsidRPr="001C0B46">
              <w:rPr>
                <w:sz w:val="18"/>
                <w:szCs w:val="18"/>
              </w:rPr>
              <w:t>2.</w:t>
            </w:r>
          </w:p>
        </w:tc>
        <w:tc>
          <w:tcPr>
            <w:tcW w:w="1917" w:type="pct"/>
            <w:tcBorders>
              <w:top w:val="single" w:sz="4" w:space="0" w:color="000000"/>
              <w:left w:val="single" w:sz="4" w:space="0" w:color="000000"/>
              <w:bottom w:val="single" w:sz="4" w:space="0" w:color="000000"/>
              <w:right w:val="single" w:sz="4" w:space="0" w:color="auto"/>
            </w:tcBorders>
            <w:hideMark/>
          </w:tcPr>
          <w:p w:rsidR="001C0B46" w:rsidRPr="001C0B46" w:rsidRDefault="001C0B46" w:rsidP="001C0B46">
            <w:pPr>
              <w:spacing w:after="200" w:line="276" w:lineRule="auto"/>
              <w:ind w:left="567" w:right="-852" w:firstLine="0"/>
              <w:contextualSpacing/>
              <w:jc w:val="left"/>
              <w:rPr>
                <w:sz w:val="18"/>
                <w:szCs w:val="18"/>
              </w:rPr>
            </w:pPr>
            <w:r w:rsidRPr="001C0B46">
              <w:rPr>
                <w:sz w:val="18"/>
                <w:szCs w:val="18"/>
              </w:rPr>
              <w:t>д. Куда</w:t>
            </w:r>
          </w:p>
        </w:tc>
        <w:tc>
          <w:tcPr>
            <w:tcW w:w="2534" w:type="pct"/>
            <w:tcBorders>
              <w:top w:val="single" w:sz="4" w:space="0" w:color="000000"/>
              <w:left w:val="single" w:sz="4" w:space="0" w:color="auto"/>
              <w:bottom w:val="single" w:sz="4" w:space="0" w:color="000000"/>
              <w:right w:val="single" w:sz="4" w:space="0" w:color="000000"/>
            </w:tcBorders>
            <w:hideMark/>
          </w:tcPr>
          <w:p w:rsidR="001C0B46" w:rsidRPr="001C0B46" w:rsidRDefault="001C0B46" w:rsidP="001C0B46">
            <w:pPr>
              <w:spacing w:after="200" w:line="276" w:lineRule="auto"/>
              <w:ind w:left="567" w:right="-852" w:firstLine="0"/>
              <w:contextualSpacing/>
              <w:jc w:val="left"/>
              <w:rPr>
                <w:color w:val="000000"/>
                <w:sz w:val="18"/>
                <w:szCs w:val="18"/>
              </w:rPr>
            </w:pPr>
            <w:r w:rsidRPr="001C0B46">
              <w:rPr>
                <w:color w:val="000000"/>
                <w:sz w:val="18"/>
                <w:szCs w:val="18"/>
              </w:rPr>
              <w:t>82,391</w:t>
            </w:r>
          </w:p>
        </w:tc>
      </w:tr>
      <w:tr w:rsidR="001C0B46" w:rsidRPr="001C0B46" w:rsidTr="001C0B46">
        <w:trPr>
          <w:trHeight w:val="287"/>
        </w:trPr>
        <w:tc>
          <w:tcPr>
            <w:tcW w:w="549" w:type="pct"/>
            <w:tcBorders>
              <w:top w:val="single" w:sz="4" w:space="0" w:color="000000"/>
              <w:left w:val="single" w:sz="4" w:space="0" w:color="000000"/>
              <w:bottom w:val="single" w:sz="4" w:space="0" w:color="000000"/>
              <w:right w:val="single" w:sz="4" w:space="0" w:color="000000"/>
            </w:tcBorders>
            <w:hideMark/>
          </w:tcPr>
          <w:p w:rsidR="001C0B46" w:rsidRPr="001C0B46" w:rsidRDefault="001C0B46" w:rsidP="001C0B46">
            <w:pPr>
              <w:spacing w:after="200" w:line="276" w:lineRule="auto"/>
              <w:ind w:left="567" w:right="-852" w:firstLine="0"/>
              <w:contextualSpacing/>
              <w:jc w:val="left"/>
              <w:rPr>
                <w:sz w:val="18"/>
                <w:szCs w:val="18"/>
              </w:rPr>
            </w:pPr>
            <w:r w:rsidRPr="001C0B46">
              <w:rPr>
                <w:sz w:val="18"/>
                <w:szCs w:val="18"/>
              </w:rPr>
              <w:t>3.</w:t>
            </w:r>
          </w:p>
        </w:tc>
        <w:tc>
          <w:tcPr>
            <w:tcW w:w="1917" w:type="pct"/>
            <w:tcBorders>
              <w:top w:val="single" w:sz="4" w:space="0" w:color="000000"/>
              <w:left w:val="single" w:sz="4" w:space="0" w:color="000000"/>
              <w:bottom w:val="single" w:sz="4" w:space="0" w:color="000000"/>
              <w:right w:val="single" w:sz="4" w:space="0" w:color="auto"/>
            </w:tcBorders>
            <w:hideMark/>
          </w:tcPr>
          <w:p w:rsidR="001C0B46" w:rsidRPr="001C0B46" w:rsidRDefault="001C0B46" w:rsidP="001C0B46">
            <w:pPr>
              <w:spacing w:after="200" w:line="276" w:lineRule="auto"/>
              <w:ind w:left="567" w:right="-852" w:firstLine="0"/>
              <w:contextualSpacing/>
              <w:jc w:val="left"/>
              <w:rPr>
                <w:sz w:val="18"/>
                <w:szCs w:val="18"/>
              </w:rPr>
            </w:pPr>
            <w:r w:rsidRPr="001C0B46">
              <w:rPr>
                <w:sz w:val="18"/>
                <w:szCs w:val="18"/>
              </w:rPr>
              <w:t>д. Позднякова</w:t>
            </w:r>
          </w:p>
        </w:tc>
        <w:tc>
          <w:tcPr>
            <w:tcW w:w="2534" w:type="pct"/>
            <w:tcBorders>
              <w:top w:val="single" w:sz="4" w:space="0" w:color="000000"/>
              <w:left w:val="single" w:sz="4" w:space="0" w:color="auto"/>
              <w:bottom w:val="single" w:sz="4" w:space="0" w:color="000000"/>
              <w:right w:val="single" w:sz="4" w:space="0" w:color="000000"/>
            </w:tcBorders>
            <w:hideMark/>
          </w:tcPr>
          <w:p w:rsidR="001C0B46" w:rsidRPr="001C0B46" w:rsidRDefault="001C0B46" w:rsidP="001C0B46">
            <w:pPr>
              <w:spacing w:after="200" w:line="276" w:lineRule="auto"/>
              <w:ind w:left="567" w:right="-852" w:firstLine="0"/>
              <w:contextualSpacing/>
              <w:jc w:val="left"/>
              <w:rPr>
                <w:color w:val="000000"/>
                <w:sz w:val="18"/>
                <w:szCs w:val="18"/>
              </w:rPr>
            </w:pPr>
            <w:r w:rsidRPr="001C0B46">
              <w:rPr>
                <w:color w:val="000000"/>
                <w:sz w:val="18"/>
                <w:szCs w:val="18"/>
              </w:rPr>
              <w:t xml:space="preserve"> 6,453</w:t>
            </w:r>
          </w:p>
        </w:tc>
      </w:tr>
      <w:tr w:rsidR="001C0B46" w:rsidRPr="001C0B46" w:rsidTr="001C0B46">
        <w:trPr>
          <w:trHeight w:val="287"/>
        </w:trPr>
        <w:tc>
          <w:tcPr>
            <w:tcW w:w="549" w:type="pct"/>
            <w:tcBorders>
              <w:top w:val="single" w:sz="4" w:space="0" w:color="000000"/>
              <w:left w:val="single" w:sz="4" w:space="0" w:color="000000"/>
              <w:bottom w:val="single" w:sz="4" w:space="0" w:color="000000"/>
              <w:right w:val="single" w:sz="4" w:space="0" w:color="000000"/>
            </w:tcBorders>
            <w:hideMark/>
          </w:tcPr>
          <w:p w:rsidR="001C0B46" w:rsidRPr="001C0B46" w:rsidRDefault="001C0B46" w:rsidP="001C0B46">
            <w:pPr>
              <w:spacing w:after="200" w:line="276" w:lineRule="auto"/>
              <w:ind w:left="567" w:right="-852" w:firstLine="0"/>
              <w:contextualSpacing/>
              <w:jc w:val="left"/>
              <w:rPr>
                <w:sz w:val="18"/>
                <w:szCs w:val="18"/>
              </w:rPr>
            </w:pPr>
            <w:r w:rsidRPr="001C0B46">
              <w:rPr>
                <w:sz w:val="18"/>
                <w:szCs w:val="18"/>
              </w:rPr>
              <w:t>4</w:t>
            </w:r>
          </w:p>
        </w:tc>
        <w:tc>
          <w:tcPr>
            <w:tcW w:w="1917" w:type="pct"/>
            <w:tcBorders>
              <w:top w:val="single" w:sz="4" w:space="0" w:color="000000"/>
              <w:left w:val="single" w:sz="4" w:space="0" w:color="000000"/>
              <w:bottom w:val="single" w:sz="4" w:space="0" w:color="000000"/>
              <w:right w:val="single" w:sz="4" w:space="0" w:color="auto"/>
            </w:tcBorders>
            <w:hideMark/>
          </w:tcPr>
          <w:p w:rsidR="001C0B46" w:rsidRPr="001C0B46" w:rsidRDefault="001C0B46" w:rsidP="001C0B46">
            <w:pPr>
              <w:spacing w:after="200" w:line="276" w:lineRule="auto"/>
              <w:ind w:left="567" w:right="-852" w:firstLine="0"/>
              <w:contextualSpacing/>
              <w:jc w:val="left"/>
              <w:rPr>
                <w:sz w:val="18"/>
                <w:szCs w:val="18"/>
              </w:rPr>
            </w:pPr>
            <w:r w:rsidRPr="001C0B46">
              <w:rPr>
                <w:sz w:val="18"/>
                <w:szCs w:val="18"/>
              </w:rPr>
              <w:t>д.Талька</w:t>
            </w:r>
          </w:p>
        </w:tc>
        <w:tc>
          <w:tcPr>
            <w:tcW w:w="2534" w:type="pct"/>
            <w:tcBorders>
              <w:top w:val="single" w:sz="4" w:space="0" w:color="000000"/>
              <w:left w:val="single" w:sz="4" w:space="0" w:color="auto"/>
              <w:bottom w:val="single" w:sz="4" w:space="0" w:color="000000"/>
              <w:right w:val="single" w:sz="4" w:space="0" w:color="000000"/>
            </w:tcBorders>
            <w:hideMark/>
          </w:tcPr>
          <w:p w:rsidR="001C0B46" w:rsidRPr="001C0B46" w:rsidRDefault="001C0B46" w:rsidP="001C0B46">
            <w:pPr>
              <w:spacing w:after="200" w:line="276" w:lineRule="auto"/>
              <w:ind w:left="567" w:right="-852" w:firstLine="0"/>
              <w:contextualSpacing/>
              <w:jc w:val="left"/>
              <w:rPr>
                <w:color w:val="000000"/>
                <w:sz w:val="18"/>
                <w:szCs w:val="18"/>
              </w:rPr>
            </w:pPr>
            <w:r w:rsidRPr="001C0B46">
              <w:rPr>
                <w:color w:val="000000"/>
                <w:sz w:val="18"/>
                <w:szCs w:val="18"/>
              </w:rPr>
              <w:t xml:space="preserve"> 11,58</w:t>
            </w:r>
          </w:p>
        </w:tc>
      </w:tr>
      <w:tr w:rsidR="001C0B46" w:rsidRPr="001C0B46" w:rsidTr="001C0B46">
        <w:trPr>
          <w:trHeight w:val="287"/>
        </w:trPr>
        <w:tc>
          <w:tcPr>
            <w:tcW w:w="549" w:type="pct"/>
            <w:tcBorders>
              <w:top w:val="single" w:sz="4" w:space="0" w:color="000000"/>
              <w:left w:val="single" w:sz="4" w:space="0" w:color="000000"/>
              <w:bottom w:val="single" w:sz="4" w:space="0" w:color="000000"/>
              <w:right w:val="single" w:sz="4" w:space="0" w:color="000000"/>
            </w:tcBorders>
            <w:hideMark/>
          </w:tcPr>
          <w:p w:rsidR="001C0B46" w:rsidRPr="001C0B46" w:rsidRDefault="001C0B46" w:rsidP="001C0B46">
            <w:pPr>
              <w:spacing w:after="200" w:line="276" w:lineRule="auto"/>
              <w:ind w:left="567" w:right="-852" w:firstLine="0"/>
              <w:contextualSpacing/>
              <w:jc w:val="left"/>
              <w:rPr>
                <w:sz w:val="18"/>
                <w:szCs w:val="18"/>
              </w:rPr>
            </w:pPr>
            <w:r w:rsidRPr="001C0B46">
              <w:rPr>
                <w:sz w:val="18"/>
                <w:szCs w:val="18"/>
              </w:rPr>
              <w:t>5.</w:t>
            </w:r>
          </w:p>
        </w:tc>
        <w:tc>
          <w:tcPr>
            <w:tcW w:w="1917" w:type="pct"/>
            <w:tcBorders>
              <w:top w:val="single" w:sz="4" w:space="0" w:color="000000"/>
              <w:left w:val="single" w:sz="4" w:space="0" w:color="000000"/>
              <w:bottom w:val="single" w:sz="4" w:space="0" w:color="000000"/>
              <w:right w:val="single" w:sz="4" w:space="0" w:color="auto"/>
            </w:tcBorders>
            <w:hideMark/>
          </w:tcPr>
          <w:p w:rsidR="001C0B46" w:rsidRPr="001C0B46" w:rsidRDefault="001C0B46" w:rsidP="001C0B46">
            <w:pPr>
              <w:spacing w:after="200" w:line="276" w:lineRule="auto"/>
              <w:ind w:left="567" w:right="-852" w:firstLine="0"/>
              <w:contextualSpacing/>
              <w:jc w:val="left"/>
              <w:rPr>
                <w:sz w:val="18"/>
                <w:szCs w:val="18"/>
              </w:rPr>
            </w:pPr>
            <w:r w:rsidRPr="001C0B46">
              <w:rPr>
                <w:sz w:val="18"/>
                <w:szCs w:val="18"/>
              </w:rPr>
              <w:t>п.Горный</w:t>
            </w:r>
          </w:p>
        </w:tc>
        <w:tc>
          <w:tcPr>
            <w:tcW w:w="2534" w:type="pct"/>
            <w:tcBorders>
              <w:top w:val="single" w:sz="4" w:space="0" w:color="000000"/>
              <w:left w:val="single" w:sz="4" w:space="0" w:color="auto"/>
              <w:bottom w:val="single" w:sz="4" w:space="0" w:color="000000"/>
              <w:right w:val="single" w:sz="4" w:space="0" w:color="000000"/>
            </w:tcBorders>
            <w:hideMark/>
          </w:tcPr>
          <w:p w:rsidR="001C0B46" w:rsidRPr="001C0B46" w:rsidRDefault="001C0B46" w:rsidP="001C0B46">
            <w:pPr>
              <w:spacing w:after="200" w:line="276" w:lineRule="auto"/>
              <w:ind w:left="567" w:right="-852" w:firstLine="0"/>
              <w:contextualSpacing/>
              <w:jc w:val="left"/>
              <w:rPr>
                <w:color w:val="000000"/>
                <w:sz w:val="18"/>
                <w:szCs w:val="18"/>
              </w:rPr>
            </w:pPr>
            <w:r w:rsidRPr="001C0B46">
              <w:rPr>
                <w:color w:val="000000"/>
                <w:sz w:val="18"/>
                <w:szCs w:val="18"/>
              </w:rPr>
              <w:t xml:space="preserve"> 8,644</w:t>
            </w:r>
          </w:p>
        </w:tc>
      </w:tr>
      <w:tr w:rsidR="001C0B46" w:rsidRPr="001C0B46" w:rsidTr="001C0B46">
        <w:trPr>
          <w:trHeight w:val="287"/>
        </w:trPr>
        <w:tc>
          <w:tcPr>
            <w:tcW w:w="549" w:type="pct"/>
            <w:tcBorders>
              <w:top w:val="single" w:sz="4" w:space="0" w:color="000000"/>
              <w:left w:val="single" w:sz="4" w:space="0" w:color="000000"/>
              <w:bottom w:val="single" w:sz="4" w:space="0" w:color="000000"/>
              <w:right w:val="single" w:sz="4" w:space="0" w:color="000000"/>
            </w:tcBorders>
            <w:hideMark/>
          </w:tcPr>
          <w:p w:rsidR="001C0B46" w:rsidRPr="001C0B46" w:rsidRDefault="001C0B46" w:rsidP="001C0B46">
            <w:pPr>
              <w:spacing w:after="200" w:line="276" w:lineRule="auto"/>
              <w:ind w:left="567" w:right="-852" w:firstLine="0"/>
              <w:contextualSpacing/>
              <w:jc w:val="left"/>
              <w:rPr>
                <w:sz w:val="18"/>
                <w:szCs w:val="18"/>
              </w:rPr>
            </w:pPr>
            <w:r w:rsidRPr="001C0B46">
              <w:rPr>
                <w:sz w:val="18"/>
                <w:szCs w:val="18"/>
              </w:rPr>
              <w:t>6.</w:t>
            </w:r>
          </w:p>
        </w:tc>
        <w:tc>
          <w:tcPr>
            <w:tcW w:w="1917" w:type="pct"/>
            <w:tcBorders>
              <w:top w:val="single" w:sz="4" w:space="0" w:color="000000"/>
              <w:left w:val="single" w:sz="4" w:space="0" w:color="000000"/>
              <w:bottom w:val="single" w:sz="4" w:space="0" w:color="000000"/>
              <w:right w:val="single" w:sz="4" w:space="0" w:color="auto"/>
            </w:tcBorders>
            <w:hideMark/>
          </w:tcPr>
          <w:p w:rsidR="001C0B46" w:rsidRPr="001C0B46" w:rsidRDefault="001C0B46" w:rsidP="001C0B46">
            <w:pPr>
              <w:spacing w:after="200" w:line="276" w:lineRule="auto"/>
              <w:ind w:left="567" w:right="-852" w:firstLine="0"/>
              <w:contextualSpacing/>
              <w:jc w:val="left"/>
              <w:rPr>
                <w:sz w:val="18"/>
                <w:szCs w:val="18"/>
              </w:rPr>
            </w:pPr>
            <w:r w:rsidRPr="001C0B46">
              <w:rPr>
                <w:sz w:val="18"/>
                <w:szCs w:val="18"/>
              </w:rPr>
              <w:t>п.Плишкино</w:t>
            </w:r>
          </w:p>
        </w:tc>
        <w:tc>
          <w:tcPr>
            <w:tcW w:w="2534" w:type="pct"/>
            <w:tcBorders>
              <w:top w:val="single" w:sz="4" w:space="0" w:color="000000"/>
              <w:left w:val="single" w:sz="4" w:space="0" w:color="auto"/>
              <w:bottom w:val="single" w:sz="4" w:space="0" w:color="000000"/>
              <w:right w:val="single" w:sz="4" w:space="0" w:color="000000"/>
            </w:tcBorders>
            <w:hideMark/>
          </w:tcPr>
          <w:p w:rsidR="001C0B46" w:rsidRPr="001C0B46" w:rsidRDefault="001C0B46" w:rsidP="001C0B46">
            <w:pPr>
              <w:spacing w:after="200" w:line="276" w:lineRule="auto"/>
              <w:ind w:left="567" w:right="-852" w:firstLine="0"/>
              <w:contextualSpacing/>
              <w:jc w:val="left"/>
              <w:rPr>
                <w:color w:val="000000"/>
                <w:sz w:val="18"/>
                <w:szCs w:val="18"/>
              </w:rPr>
            </w:pPr>
            <w:r w:rsidRPr="001C0B46">
              <w:rPr>
                <w:color w:val="000000"/>
                <w:sz w:val="18"/>
                <w:szCs w:val="18"/>
              </w:rPr>
              <w:t>21,611</w:t>
            </w:r>
          </w:p>
        </w:tc>
      </w:tr>
      <w:tr w:rsidR="001C0B46" w:rsidRPr="001C0B46" w:rsidTr="001C0B46">
        <w:trPr>
          <w:trHeight w:val="300"/>
        </w:trPr>
        <w:tc>
          <w:tcPr>
            <w:tcW w:w="549" w:type="pct"/>
            <w:tcBorders>
              <w:top w:val="single" w:sz="4" w:space="0" w:color="000000"/>
              <w:left w:val="single" w:sz="4" w:space="0" w:color="000000"/>
              <w:bottom w:val="single" w:sz="4" w:space="0" w:color="000000"/>
              <w:right w:val="single" w:sz="4" w:space="0" w:color="000000"/>
            </w:tcBorders>
            <w:hideMark/>
          </w:tcPr>
          <w:p w:rsidR="001C0B46" w:rsidRPr="001C0B46" w:rsidRDefault="001C0B46" w:rsidP="001C0B46">
            <w:pPr>
              <w:spacing w:after="200" w:line="276" w:lineRule="auto"/>
              <w:ind w:left="567" w:right="-852" w:firstLine="0"/>
              <w:contextualSpacing/>
              <w:jc w:val="left"/>
              <w:rPr>
                <w:sz w:val="18"/>
                <w:szCs w:val="18"/>
              </w:rPr>
            </w:pPr>
            <w:r w:rsidRPr="001C0B46">
              <w:rPr>
                <w:sz w:val="18"/>
                <w:szCs w:val="18"/>
              </w:rPr>
              <w:t>7.</w:t>
            </w:r>
          </w:p>
        </w:tc>
        <w:tc>
          <w:tcPr>
            <w:tcW w:w="1917" w:type="pct"/>
            <w:tcBorders>
              <w:top w:val="single" w:sz="4" w:space="0" w:color="000000"/>
              <w:left w:val="single" w:sz="4" w:space="0" w:color="000000"/>
              <w:bottom w:val="single" w:sz="4" w:space="0" w:color="000000"/>
              <w:right w:val="single" w:sz="4" w:space="0" w:color="auto"/>
            </w:tcBorders>
            <w:hideMark/>
          </w:tcPr>
          <w:p w:rsidR="001C0B46" w:rsidRPr="001C0B46" w:rsidRDefault="001C0B46" w:rsidP="001C0B46">
            <w:pPr>
              <w:spacing w:after="200" w:line="276" w:lineRule="auto"/>
              <w:ind w:left="567" w:right="-852" w:firstLine="0"/>
              <w:contextualSpacing/>
              <w:jc w:val="left"/>
              <w:rPr>
                <w:sz w:val="18"/>
                <w:szCs w:val="18"/>
              </w:rPr>
            </w:pPr>
            <w:r w:rsidRPr="001C0B46">
              <w:rPr>
                <w:sz w:val="18"/>
                <w:szCs w:val="18"/>
              </w:rPr>
              <w:t>Итого:</w:t>
            </w:r>
          </w:p>
        </w:tc>
        <w:tc>
          <w:tcPr>
            <w:tcW w:w="2534" w:type="pct"/>
            <w:tcBorders>
              <w:top w:val="single" w:sz="4" w:space="0" w:color="000000"/>
              <w:left w:val="single" w:sz="4" w:space="0" w:color="auto"/>
              <w:bottom w:val="single" w:sz="4" w:space="0" w:color="000000"/>
              <w:right w:val="single" w:sz="4" w:space="0" w:color="000000"/>
            </w:tcBorders>
            <w:hideMark/>
          </w:tcPr>
          <w:p w:rsidR="001C0B46" w:rsidRPr="001C0B46" w:rsidRDefault="001C0B46" w:rsidP="001C0B46">
            <w:pPr>
              <w:spacing w:after="200" w:line="276" w:lineRule="auto"/>
              <w:ind w:left="567" w:right="-852" w:firstLine="0"/>
              <w:contextualSpacing/>
              <w:jc w:val="left"/>
              <w:rPr>
                <w:color w:val="000000"/>
                <w:sz w:val="18"/>
                <w:szCs w:val="18"/>
              </w:rPr>
            </w:pPr>
            <w:r w:rsidRPr="001C0B46">
              <w:rPr>
                <w:color w:val="000000"/>
                <w:sz w:val="18"/>
                <w:szCs w:val="18"/>
              </w:rPr>
              <w:t>309,644</w:t>
            </w:r>
          </w:p>
        </w:tc>
      </w:tr>
    </w:tbl>
    <w:p w:rsidR="00144DEB" w:rsidRDefault="00144DEB" w:rsidP="001C0B46">
      <w:pPr>
        <w:tabs>
          <w:tab w:val="left" w:pos="426"/>
          <w:tab w:val="left" w:pos="3976"/>
        </w:tabs>
        <w:ind w:left="-142" w:right="-136" w:firstLine="426"/>
        <w:rPr>
          <w:sz w:val="18"/>
          <w:szCs w:val="18"/>
        </w:rPr>
      </w:pPr>
    </w:p>
    <w:p w:rsidR="001C0B46" w:rsidRPr="001C0B46" w:rsidRDefault="001C0B46" w:rsidP="001C0B46">
      <w:pPr>
        <w:tabs>
          <w:tab w:val="left" w:pos="426"/>
          <w:tab w:val="left" w:pos="3976"/>
        </w:tabs>
        <w:ind w:left="-142" w:right="-136" w:firstLine="426"/>
        <w:rPr>
          <w:sz w:val="18"/>
          <w:szCs w:val="18"/>
        </w:rPr>
      </w:pPr>
      <w:r w:rsidRPr="001C0B46">
        <w:rPr>
          <w:sz w:val="18"/>
          <w:szCs w:val="18"/>
        </w:rPr>
        <w:t>Дорожная инфраструктура в поселении представлена следующими объектами:</w:t>
      </w:r>
    </w:p>
    <w:p w:rsidR="001C0B46" w:rsidRPr="001C0B46" w:rsidRDefault="001C0B46" w:rsidP="001C0B46">
      <w:pPr>
        <w:tabs>
          <w:tab w:val="left" w:pos="426"/>
          <w:tab w:val="left" w:pos="3976"/>
        </w:tabs>
        <w:ind w:left="-142" w:right="-136" w:firstLine="426"/>
        <w:rPr>
          <w:sz w:val="18"/>
          <w:szCs w:val="18"/>
        </w:rPr>
      </w:pPr>
      <w:r w:rsidRPr="001C0B46">
        <w:rPr>
          <w:sz w:val="18"/>
          <w:szCs w:val="18"/>
        </w:rPr>
        <w:t>-        остановочные павильоны;</w:t>
      </w:r>
    </w:p>
    <w:p w:rsidR="001C0B46" w:rsidRPr="001C0B46" w:rsidRDefault="001C0B46" w:rsidP="001C0B46">
      <w:pPr>
        <w:tabs>
          <w:tab w:val="left" w:pos="426"/>
          <w:tab w:val="left" w:pos="3976"/>
        </w:tabs>
        <w:ind w:left="-142" w:right="-136" w:firstLine="426"/>
        <w:rPr>
          <w:sz w:val="18"/>
          <w:szCs w:val="18"/>
        </w:rPr>
      </w:pPr>
      <w:r w:rsidRPr="001C0B46">
        <w:rPr>
          <w:sz w:val="18"/>
          <w:szCs w:val="18"/>
        </w:rPr>
        <w:t>-        дорожные знаки;</w:t>
      </w:r>
    </w:p>
    <w:p w:rsidR="001C0B46" w:rsidRPr="001C0B46" w:rsidRDefault="001C0B46" w:rsidP="001C0B46">
      <w:pPr>
        <w:tabs>
          <w:tab w:val="left" w:pos="426"/>
          <w:tab w:val="left" w:pos="3976"/>
        </w:tabs>
        <w:ind w:left="-142" w:right="-136" w:firstLine="426"/>
        <w:rPr>
          <w:sz w:val="18"/>
          <w:szCs w:val="18"/>
        </w:rPr>
      </w:pPr>
      <w:r w:rsidRPr="001C0B46">
        <w:rPr>
          <w:sz w:val="18"/>
          <w:szCs w:val="18"/>
        </w:rPr>
        <w:t>-  уличное освещение на дорогах местного значения, остановочными павильонами.</w:t>
      </w:r>
    </w:p>
    <w:p w:rsidR="001C0B46" w:rsidRPr="001C0B46" w:rsidRDefault="001C0B46" w:rsidP="001C0B46">
      <w:pPr>
        <w:tabs>
          <w:tab w:val="left" w:pos="426"/>
          <w:tab w:val="left" w:pos="3976"/>
        </w:tabs>
        <w:ind w:left="-142" w:right="-136" w:firstLine="426"/>
        <w:rPr>
          <w:sz w:val="18"/>
          <w:szCs w:val="18"/>
        </w:rPr>
      </w:pPr>
      <w:r w:rsidRPr="001C0B46">
        <w:rPr>
          <w:sz w:val="18"/>
          <w:szCs w:val="18"/>
        </w:rPr>
        <w:t xml:space="preserve">        Основной проблемой дорожного хозяйства Хомутовского муниципального образования является высокая доля автомобильных дорог общего пользования местного значения не соответствующих нормативным требованиям по транспортно-эксплуатационным показателям. Из-за ограниченных финансовых возможностей местного бюджета деятельность в сфере дорожного хозяйства направлена главным образом на обеспечение элементарных условий безопасности дорожного движения и бесперебойного проезда транспортных средств. Однако этих работ недостаточно для того чтобы в полной мере   привести в соответствие с нормативными требованиями всю улично-дорожную сеть поселения.</w:t>
      </w:r>
    </w:p>
    <w:p w:rsidR="001C0B46" w:rsidRPr="001C0B46" w:rsidRDefault="001C0B46" w:rsidP="001C0B46">
      <w:pPr>
        <w:tabs>
          <w:tab w:val="left" w:pos="426"/>
          <w:tab w:val="left" w:pos="3976"/>
        </w:tabs>
        <w:ind w:left="-142" w:right="-136" w:firstLine="426"/>
        <w:rPr>
          <w:sz w:val="18"/>
          <w:szCs w:val="18"/>
        </w:rPr>
      </w:pPr>
      <w:r w:rsidRPr="001C0B46">
        <w:rPr>
          <w:sz w:val="18"/>
          <w:szCs w:val="18"/>
        </w:rPr>
        <w:t xml:space="preserve">       Основными проблемами в сфере дорожного хозяйства Хомутовского муниципального образования являются:</w:t>
      </w:r>
    </w:p>
    <w:p w:rsidR="001C0B46" w:rsidRPr="001C0B46" w:rsidRDefault="001C0B46" w:rsidP="001C0B46">
      <w:pPr>
        <w:tabs>
          <w:tab w:val="left" w:pos="426"/>
          <w:tab w:val="left" w:pos="3976"/>
        </w:tabs>
        <w:ind w:left="-142" w:right="-136" w:firstLine="426"/>
        <w:rPr>
          <w:sz w:val="18"/>
          <w:szCs w:val="18"/>
        </w:rPr>
      </w:pPr>
      <w:r w:rsidRPr="001C0B46">
        <w:rPr>
          <w:sz w:val="18"/>
          <w:szCs w:val="18"/>
        </w:rPr>
        <w:t>-   значительный износ дорожной сети и дорожной инфраструктуры, отсутствие твердого покрытия на значительной части дорог, несоответствие дорог современным нагрузкам по прочности и по ровности дорожного покрытия;</w:t>
      </w:r>
    </w:p>
    <w:p w:rsidR="001C0B46" w:rsidRPr="001C0B46" w:rsidRDefault="001C0B46" w:rsidP="001C0B46">
      <w:pPr>
        <w:tabs>
          <w:tab w:val="left" w:pos="426"/>
          <w:tab w:val="left" w:pos="3976"/>
        </w:tabs>
        <w:ind w:left="-142" w:right="-136" w:firstLine="426"/>
        <w:rPr>
          <w:sz w:val="18"/>
          <w:szCs w:val="18"/>
        </w:rPr>
      </w:pPr>
      <w:r w:rsidRPr="001C0B46">
        <w:rPr>
          <w:sz w:val="18"/>
          <w:szCs w:val="18"/>
        </w:rPr>
        <w:t>-   значительный разброс населенных пунктов по территории поселения;</w:t>
      </w:r>
    </w:p>
    <w:p w:rsidR="001C0B46" w:rsidRPr="001C0B46" w:rsidRDefault="001C0B46" w:rsidP="001C0B46">
      <w:pPr>
        <w:tabs>
          <w:tab w:val="left" w:pos="426"/>
          <w:tab w:val="left" w:pos="3976"/>
        </w:tabs>
        <w:ind w:left="-142" w:right="-136" w:firstLine="426"/>
        <w:rPr>
          <w:sz w:val="18"/>
          <w:szCs w:val="18"/>
        </w:rPr>
      </w:pPr>
      <w:r w:rsidRPr="001C0B46">
        <w:rPr>
          <w:sz w:val="18"/>
          <w:szCs w:val="18"/>
        </w:rPr>
        <w:t>- недостаток финансовых средств в местном бюджете на выполнение полномочий по осуществлению дорожной деятельности;</w:t>
      </w:r>
    </w:p>
    <w:p w:rsidR="001C0B46" w:rsidRPr="001C0B46" w:rsidRDefault="001C0B46" w:rsidP="001C0B46">
      <w:pPr>
        <w:tabs>
          <w:tab w:val="left" w:pos="426"/>
          <w:tab w:val="left" w:pos="3976"/>
        </w:tabs>
        <w:ind w:left="-142" w:right="-136" w:firstLine="426"/>
        <w:rPr>
          <w:sz w:val="18"/>
          <w:szCs w:val="18"/>
        </w:rPr>
      </w:pPr>
      <w:r w:rsidRPr="001C0B46">
        <w:rPr>
          <w:sz w:val="18"/>
          <w:szCs w:val="18"/>
        </w:rPr>
        <w:t xml:space="preserve"> - недостаточное количество в муниципальном образовании специализированной техники;</w:t>
      </w:r>
    </w:p>
    <w:p w:rsidR="001C0B46" w:rsidRPr="001C0B46" w:rsidRDefault="001C0B46" w:rsidP="001C0B46">
      <w:pPr>
        <w:tabs>
          <w:tab w:val="left" w:pos="426"/>
          <w:tab w:val="left" w:pos="3976"/>
        </w:tabs>
        <w:ind w:left="-142" w:right="-136" w:firstLine="426"/>
        <w:rPr>
          <w:sz w:val="18"/>
          <w:szCs w:val="18"/>
        </w:rPr>
      </w:pPr>
      <w:r w:rsidRPr="001C0B46">
        <w:rPr>
          <w:sz w:val="18"/>
          <w:szCs w:val="18"/>
        </w:rPr>
        <w:t xml:space="preserve">  -    недостаточное освещение улично-дорожной сети.</w:t>
      </w:r>
    </w:p>
    <w:p w:rsidR="001C0B46" w:rsidRPr="001C0B46" w:rsidRDefault="001C0B46" w:rsidP="001C0B46">
      <w:pPr>
        <w:tabs>
          <w:tab w:val="left" w:pos="426"/>
          <w:tab w:val="left" w:pos="3976"/>
        </w:tabs>
        <w:ind w:left="-142" w:right="-136" w:firstLine="426"/>
        <w:rPr>
          <w:sz w:val="18"/>
          <w:szCs w:val="18"/>
        </w:rPr>
      </w:pPr>
      <w:r w:rsidRPr="001C0B46">
        <w:rPr>
          <w:sz w:val="18"/>
          <w:szCs w:val="18"/>
        </w:rPr>
        <w:t xml:space="preserve">      Возникновению и усугублению указанных проблем способствовало недостаточное финансовое обеспечение дорожной деятельности в отношении автомобильных дорог общего местного значения Хомутовского муниципального образования на протяжении ряда лет.</w:t>
      </w:r>
    </w:p>
    <w:p w:rsidR="001C0B46" w:rsidRPr="001C0B46" w:rsidRDefault="001C0B46" w:rsidP="001C0B46">
      <w:pPr>
        <w:tabs>
          <w:tab w:val="left" w:pos="426"/>
          <w:tab w:val="left" w:pos="3976"/>
        </w:tabs>
        <w:ind w:left="-142" w:right="-136" w:firstLine="426"/>
        <w:rPr>
          <w:sz w:val="18"/>
          <w:szCs w:val="18"/>
        </w:rPr>
      </w:pPr>
      <w:r w:rsidRPr="001C0B46">
        <w:rPr>
          <w:sz w:val="18"/>
          <w:szCs w:val="18"/>
        </w:rPr>
        <w:t xml:space="preserve">      Для решения указанных проблем необходимо следующее:</w:t>
      </w:r>
    </w:p>
    <w:p w:rsidR="001C0B46" w:rsidRPr="001C0B46" w:rsidRDefault="001C0B46" w:rsidP="001C0B46">
      <w:pPr>
        <w:tabs>
          <w:tab w:val="left" w:pos="426"/>
          <w:tab w:val="left" w:pos="3976"/>
        </w:tabs>
        <w:ind w:left="-142" w:right="-136" w:firstLine="426"/>
        <w:rPr>
          <w:sz w:val="18"/>
          <w:szCs w:val="18"/>
        </w:rPr>
      </w:pPr>
      <w:r w:rsidRPr="001C0B46">
        <w:rPr>
          <w:sz w:val="18"/>
          <w:szCs w:val="18"/>
        </w:rPr>
        <w:t>- проведение ремонта и реконструкция автомобильных дорог общего местного значения Хомутовского муниципального образования;</w:t>
      </w:r>
    </w:p>
    <w:p w:rsidR="001C0B46" w:rsidRPr="001C0B46" w:rsidRDefault="001C0B46" w:rsidP="001C0B46">
      <w:pPr>
        <w:tabs>
          <w:tab w:val="left" w:pos="426"/>
          <w:tab w:val="left" w:pos="3976"/>
        </w:tabs>
        <w:ind w:left="-142" w:right="-136" w:firstLine="426"/>
        <w:rPr>
          <w:sz w:val="18"/>
          <w:szCs w:val="18"/>
        </w:rPr>
      </w:pPr>
      <w:r w:rsidRPr="001C0B46">
        <w:rPr>
          <w:sz w:val="18"/>
          <w:szCs w:val="18"/>
        </w:rPr>
        <w:t>- организация круглогодичного содержания автомобильных дорог общего пользования местного значения Хомутовского муниципального образования в соответствии с нормативными требованиями;</w:t>
      </w:r>
    </w:p>
    <w:p w:rsidR="001C0B46" w:rsidRPr="001C0B46" w:rsidRDefault="001C0B46" w:rsidP="001C0B46">
      <w:pPr>
        <w:tabs>
          <w:tab w:val="left" w:pos="426"/>
          <w:tab w:val="left" w:pos="3976"/>
        </w:tabs>
        <w:ind w:left="-142" w:right="-136" w:firstLine="426"/>
        <w:rPr>
          <w:sz w:val="18"/>
          <w:szCs w:val="18"/>
        </w:rPr>
      </w:pPr>
      <w:r w:rsidRPr="001C0B46">
        <w:rPr>
          <w:sz w:val="18"/>
          <w:szCs w:val="18"/>
        </w:rPr>
        <w:t>-   разработка проектно-сметной документации с целью проведения капитального ремонта и вхождения в областную программу «Развитие дорожного хозяйства Иркутской области» на 2019-2024 годы, подпрограмму «</w:t>
      </w:r>
      <w:r w:rsidRPr="001C0B46">
        <w:rPr>
          <w:sz w:val="18"/>
          <w:szCs w:val="18"/>
        </w:rPr>
        <w:tab/>
        <w:t>Развитие транспортной инфраструктуры» в рамках государственной программы «Комплексное развитие сельских территорий» на 2020-2025 годы.</w:t>
      </w:r>
    </w:p>
    <w:p w:rsidR="001C0B46" w:rsidRPr="001C0B46" w:rsidRDefault="001C0B46" w:rsidP="001C0B46">
      <w:pPr>
        <w:tabs>
          <w:tab w:val="left" w:pos="426"/>
          <w:tab w:val="left" w:pos="3976"/>
        </w:tabs>
        <w:ind w:left="-142" w:right="-136" w:firstLine="426"/>
        <w:rPr>
          <w:sz w:val="18"/>
          <w:szCs w:val="18"/>
        </w:rPr>
      </w:pPr>
      <w:r w:rsidRPr="001C0B46">
        <w:rPr>
          <w:sz w:val="18"/>
          <w:szCs w:val="18"/>
        </w:rPr>
        <w:t xml:space="preserve">       Долгосрочное планирование дорожно-хозяйственной деятельности,       основанное на формировании муниципальной программы ремонта и содержание автомобильных дорог общего пользования местного значения Хомутовского муниципального образования, позволит применить принципы бюджетного планирования, ориентированного на результат, с наибольшей эффективностью использования финансовых ресурсов при четко определенных приоритетах развития отрасли.</w:t>
      </w:r>
    </w:p>
    <w:p w:rsidR="001C0B46" w:rsidRPr="001C0B46" w:rsidRDefault="001C0B46" w:rsidP="001C0B46">
      <w:pPr>
        <w:tabs>
          <w:tab w:val="left" w:pos="426"/>
          <w:tab w:val="left" w:pos="3976"/>
        </w:tabs>
        <w:ind w:left="-142" w:right="-136" w:firstLine="426"/>
        <w:rPr>
          <w:sz w:val="18"/>
          <w:szCs w:val="18"/>
        </w:rPr>
      </w:pPr>
      <w:r w:rsidRPr="001C0B46">
        <w:rPr>
          <w:sz w:val="18"/>
          <w:szCs w:val="18"/>
        </w:rPr>
        <w:t xml:space="preserve">         Реализация мероприятий по ремонту и содержанию сети автомобильных дорог общего пользования местного значения Хомутовского муниципального образования позволит достигнуть более сбалансированного социально-экономического развития поселения, а также будет способствовать экономическому росту Хомутовского муниципального образования.</w:t>
      </w:r>
    </w:p>
    <w:p w:rsidR="001C0B46" w:rsidRPr="001C0B46" w:rsidRDefault="001C0B46" w:rsidP="001C0B46">
      <w:pPr>
        <w:tabs>
          <w:tab w:val="left" w:pos="426"/>
          <w:tab w:val="left" w:pos="3976"/>
        </w:tabs>
        <w:ind w:left="-142" w:right="-136" w:firstLine="426"/>
        <w:rPr>
          <w:sz w:val="18"/>
          <w:szCs w:val="18"/>
        </w:rPr>
      </w:pPr>
      <w:r w:rsidRPr="001C0B46">
        <w:rPr>
          <w:sz w:val="18"/>
          <w:szCs w:val="18"/>
        </w:rPr>
        <w:lastRenderedPageBreak/>
        <w:t xml:space="preserve">         Реализация мероприятий по безопасности дорожного движения позволит сконцентрировать ресурсы из областного и местных бюджетов на реализацию мероприятий, в сфере обеспечения безопасности дорожного движения, в целом снизить аварийность на дорогах Хомутовского муниципального образования сохранить жизнь и здоровье граждан.</w:t>
      </w:r>
    </w:p>
    <w:p w:rsidR="001C0B46" w:rsidRPr="001C0B46" w:rsidRDefault="001C0B46" w:rsidP="001C0B46">
      <w:pPr>
        <w:tabs>
          <w:tab w:val="left" w:pos="426"/>
          <w:tab w:val="left" w:pos="3976"/>
        </w:tabs>
        <w:ind w:left="-142" w:right="-136" w:firstLine="426"/>
        <w:rPr>
          <w:sz w:val="18"/>
          <w:szCs w:val="18"/>
        </w:rPr>
      </w:pPr>
      <w:r w:rsidRPr="001C0B46">
        <w:rPr>
          <w:sz w:val="18"/>
          <w:szCs w:val="18"/>
        </w:rPr>
        <w:t xml:space="preserve">        Ежегодный прирост населения более чем на 7%  соответственно приводит к увеличению парка транспортных средств и интенсивности движения автотранспорта, что  при ограниченных финансовых возможностях  местного бюджета приводит к накоплению объемов отложенного ремонта и содержанию автомобильных дорог. При этом имеется тенденция к увеличению объемов перевозки грузов автомобильным транспортом за счет изменения структуры спроса на перевозки, в которой возрастает роль большегрузных перевозок потребительских товаров, лесопродукции, инертных материалов (пгс, глина, песок, грунт).</w:t>
      </w:r>
    </w:p>
    <w:p w:rsidR="001C0B46" w:rsidRDefault="001C0B46" w:rsidP="001C0B46">
      <w:pPr>
        <w:tabs>
          <w:tab w:val="left" w:pos="426"/>
          <w:tab w:val="left" w:pos="3976"/>
        </w:tabs>
        <w:ind w:left="-142" w:right="-136" w:firstLine="426"/>
        <w:rPr>
          <w:sz w:val="18"/>
          <w:szCs w:val="18"/>
        </w:rPr>
      </w:pPr>
      <w:r w:rsidRPr="001C0B46">
        <w:rPr>
          <w:sz w:val="18"/>
          <w:szCs w:val="18"/>
        </w:rPr>
        <w:t xml:space="preserve">       Из-за ограниченных финансовых возможностей местного бюджета деятельность в сфере дорожного хозяйства направлена главным образом на обеспечение элементарных условий безопасности дорожного движения и бесперебойного проезда транспортных средств. Однако этих работ недостаточно для приведения в соответствие с нормативными требованиями всей улично-дорожной сети поселения.</w:t>
      </w:r>
    </w:p>
    <w:p w:rsidR="001C0B46" w:rsidRPr="001C0B46" w:rsidRDefault="001C0B46" w:rsidP="001C0B46">
      <w:pPr>
        <w:tabs>
          <w:tab w:val="left" w:pos="426"/>
          <w:tab w:val="left" w:pos="3976"/>
        </w:tabs>
        <w:ind w:left="-142" w:right="-136" w:firstLine="426"/>
        <w:rPr>
          <w:sz w:val="18"/>
          <w:szCs w:val="18"/>
        </w:rPr>
      </w:pPr>
    </w:p>
    <w:p w:rsidR="001C0B46" w:rsidRDefault="001C0B46" w:rsidP="001C0B46">
      <w:pPr>
        <w:tabs>
          <w:tab w:val="left" w:pos="426"/>
          <w:tab w:val="left" w:pos="3976"/>
        </w:tabs>
        <w:ind w:left="-142" w:right="-136" w:firstLine="426"/>
        <w:jc w:val="center"/>
        <w:rPr>
          <w:sz w:val="18"/>
          <w:szCs w:val="18"/>
        </w:rPr>
      </w:pPr>
      <w:r w:rsidRPr="001C0B46">
        <w:rPr>
          <w:sz w:val="18"/>
          <w:szCs w:val="18"/>
        </w:rPr>
        <w:t>3.СОДЕРЖАНИЕ ПРОБЛЕМЫ И ОБОСНОВАНИЕ НЕОБХОДИМОСТИ ЕЕ РЕШЕНИЯ.</w:t>
      </w:r>
    </w:p>
    <w:p w:rsidR="001C0B46" w:rsidRPr="001C0B46" w:rsidRDefault="001C0B46" w:rsidP="001C0B46">
      <w:pPr>
        <w:tabs>
          <w:tab w:val="left" w:pos="426"/>
          <w:tab w:val="left" w:pos="3976"/>
        </w:tabs>
        <w:ind w:left="-142" w:right="-136" w:firstLine="426"/>
        <w:jc w:val="center"/>
        <w:rPr>
          <w:sz w:val="18"/>
          <w:szCs w:val="18"/>
        </w:rPr>
      </w:pPr>
    </w:p>
    <w:p w:rsidR="001C0B46" w:rsidRPr="001C0B46" w:rsidRDefault="001C0B46" w:rsidP="001C0B46">
      <w:pPr>
        <w:tabs>
          <w:tab w:val="left" w:pos="426"/>
          <w:tab w:val="left" w:pos="3976"/>
        </w:tabs>
        <w:ind w:left="-142" w:right="-136" w:firstLine="426"/>
        <w:rPr>
          <w:sz w:val="18"/>
          <w:szCs w:val="18"/>
        </w:rPr>
      </w:pPr>
      <w:r w:rsidRPr="001C0B46">
        <w:rPr>
          <w:sz w:val="18"/>
          <w:szCs w:val="18"/>
        </w:rPr>
        <w:t xml:space="preserve">       Вопрос ремонта муниципальных автомобильных дорог общего пользования местного значения в связи со стремительным увеличением застройки и соответственно с увеличением протяженности дорог является одной из основных проблем Хомутовского МО на протяжении последних лет. Основная причина стремительный рост числа машин и нехватка денежных средств на проведение ремонтных работ.</w:t>
      </w:r>
    </w:p>
    <w:p w:rsidR="001C0B46" w:rsidRPr="001C0B46" w:rsidRDefault="001C0B46" w:rsidP="001C0B46">
      <w:pPr>
        <w:tabs>
          <w:tab w:val="left" w:pos="426"/>
          <w:tab w:val="left" w:pos="3976"/>
        </w:tabs>
        <w:ind w:left="-142" w:right="-136" w:firstLine="426"/>
        <w:rPr>
          <w:sz w:val="18"/>
          <w:szCs w:val="18"/>
        </w:rPr>
      </w:pPr>
      <w:r w:rsidRPr="001C0B46">
        <w:rPr>
          <w:sz w:val="18"/>
          <w:szCs w:val="18"/>
        </w:rPr>
        <w:t xml:space="preserve">       На сегодняшний день, значительная часть автомобильных дорог отстает от требований, предъявляемых возросшей интенсивностью движения и составом транспортного потока. По-прежнему остаются актуальными следующие проблемы:</w:t>
      </w:r>
    </w:p>
    <w:p w:rsidR="001C0B46" w:rsidRPr="001C0B46" w:rsidRDefault="001C0B46" w:rsidP="001C0B46">
      <w:pPr>
        <w:tabs>
          <w:tab w:val="left" w:pos="426"/>
          <w:tab w:val="left" w:pos="3976"/>
        </w:tabs>
        <w:ind w:left="-142" w:right="-136" w:firstLine="426"/>
        <w:rPr>
          <w:sz w:val="18"/>
          <w:szCs w:val="18"/>
        </w:rPr>
      </w:pPr>
      <w:r w:rsidRPr="001C0B46">
        <w:rPr>
          <w:sz w:val="18"/>
          <w:szCs w:val="18"/>
        </w:rPr>
        <w:t>- ухудшение транспортно-эксплуатационного состояния автомобильных дорог вследствие несоблюдения межремонтных сроков;</w:t>
      </w:r>
    </w:p>
    <w:p w:rsidR="001C0B46" w:rsidRPr="001C0B46" w:rsidRDefault="001C0B46" w:rsidP="001C0B46">
      <w:pPr>
        <w:tabs>
          <w:tab w:val="left" w:pos="426"/>
          <w:tab w:val="left" w:pos="3976"/>
        </w:tabs>
        <w:ind w:left="-142" w:right="-136" w:firstLine="426"/>
        <w:rPr>
          <w:sz w:val="18"/>
          <w:szCs w:val="18"/>
        </w:rPr>
      </w:pPr>
      <w:r w:rsidRPr="001C0B46">
        <w:rPr>
          <w:sz w:val="18"/>
          <w:szCs w:val="18"/>
        </w:rPr>
        <w:t xml:space="preserve"> - недостаточное финансовое  обеспечение расходов на содержание, ремонт и капитальный ремонт автомобильных дорог;</w:t>
      </w:r>
    </w:p>
    <w:p w:rsidR="001C0B46" w:rsidRPr="001C0B46" w:rsidRDefault="001C0B46" w:rsidP="001C0B46">
      <w:pPr>
        <w:tabs>
          <w:tab w:val="left" w:pos="426"/>
          <w:tab w:val="left" w:pos="3976"/>
        </w:tabs>
        <w:ind w:left="-142" w:right="-136" w:firstLine="426"/>
        <w:rPr>
          <w:sz w:val="18"/>
          <w:szCs w:val="18"/>
        </w:rPr>
      </w:pPr>
      <w:r w:rsidRPr="001C0B46">
        <w:rPr>
          <w:sz w:val="18"/>
          <w:szCs w:val="18"/>
        </w:rPr>
        <w:t>-  отсутствие капитальных ремонтов.</w:t>
      </w:r>
    </w:p>
    <w:p w:rsidR="001C0B46" w:rsidRDefault="001C0B46" w:rsidP="001C0B46">
      <w:pPr>
        <w:tabs>
          <w:tab w:val="left" w:pos="426"/>
          <w:tab w:val="left" w:pos="3976"/>
        </w:tabs>
        <w:ind w:left="-142" w:right="-136" w:firstLine="426"/>
        <w:rPr>
          <w:sz w:val="18"/>
          <w:szCs w:val="18"/>
        </w:rPr>
      </w:pPr>
      <w:r w:rsidRPr="001C0B46">
        <w:rPr>
          <w:sz w:val="18"/>
          <w:szCs w:val="18"/>
        </w:rPr>
        <w:t xml:space="preserve">       Безопасность дорожного движения является одной из важных социально-экономических и демографических задач Российской Федерации. В ряде стратегических и программных документах вопросы обеспечения безопасности дорожного движения определены в качестве приоритетов социально-экономического развития Российской Федерации.</w:t>
      </w:r>
    </w:p>
    <w:p w:rsidR="00342FC5" w:rsidRPr="001C0B46" w:rsidRDefault="00342FC5" w:rsidP="001C0B46">
      <w:pPr>
        <w:tabs>
          <w:tab w:val="left" w:pos="426"/>
          <w:tab w:val="left" w:pos="3976"/>
        </w:tabs>
        <w:ind w:left="-142" w:right="-136" w:firstLine="426"/>
        <w:rPr>
          <w:sz w:val="18"/>
          <w:szCs w:val="18"/>
        </w:rPr>
      </w:pPr>
    </w:p>
    <w:p w:rsidR="001C0B46" w:rsidRDefault="001C0B46" w:rsidP="00342FC5">
      <w:pPr>
        <w:tabs>
          <w:tab w:val="left" w:pos="426"/>
          <w:tab w:val="left" w:pos="3976"/>
        </w:tabs>
        <w:ind w:left="-142" w:right="-136" w:firstLine="426"/>
        <w:jc w:val="center"/>
        <w:rPr>
          <w:sz w:val="18"/>
          <w:szCs w:val="18"/>
        </w:rPr>
      </w:pPr>
      <w:r w:rsidRPr="001C0B46">
        <w:rPr>
          <w:sz w:val="18"/>
          <w:szCs w:val="18"/>
        </w:rPr>
        <w:t>4. ЦЕЛИ  И ЗАДАЧИ МУНИЦИПАЛЬНОЙ ПРОГРАММЫ.</w:t>
      </w:r>
    </w:p>
    <w:p w:rsidR="00342FC5" w:rsidRPr="001C0B46" w:rsidRDefault="00342FC5" w:rsidP="001C0B46">
      <w:pPr>
        <w:tabs>
          <w:tab w:val="left" w:pos="426"/>
          <w:tab w:val="left" w:pos="3976"/>
        </w:tabs>
        <w:ind w:left="-142" w:right="-136" w:firstLine="426"/>
        <w:rPr>
          <w:sz w:val="18"/>
          <w:szCs w:val="18"/>
        </w:rPr>
      </w:pPr>
    </w:p>
    <w:p w:rsidR="001C0B46" w:rsidRPr="001C0B46" w:rsidRDefault="001C0B46" w:rsidP="001C0B46">
      <w:pPr>
        <w:tabs>
          <w:tab w:val="left" w:pos="426"/>
          <w:tab w:val="left" w:pos="3976"/>
        </w:tabs>
        <w:ind w:left="-142" w:right="-136" w:firstLine="426"/>
        <w:rPr>
          <w:sz w:val="18"/>
          <w:szCs w:val="18"/>
        </w:rPr>
      </w:pPr>
      <w:r w:rsidRPr="001C0B46">
        <w:rPr>
          <w:sz w:val="18"/>
          <w:szCs w:val="18"/>
        </w:rPr>
        <w:t xml:space="preserve">   Основной целью Программы является обеспечение бесперебойного и безопасного    функционирования дорожного хозяйства.</w:t>
      </w:r>
    </w:p>
    <w:p w:rsidR="001C0B46" w:rsidRPr="001C0B46" w:rsidRDefault="001C0B46" w:rsidP="001C0B46">
      <w:pPr>
        <w:tabs>
          <w:tab w:val="left" w:pos="426"/>
          <w:tab w:val="left" w:pos="3976"/>
        </w:tabs>
        <w:ind w:left="-142" w:right="-136" w:firstLine="426"/>
        <w:rPr>
          <w:sz w:val="18"/>
          <w:szCs w:val="18"/>
        </w:rPr>
      </w:pPr>
      <w:r w:rsidRPr="001C0B46">
        <w:rPr>
          <w:sz w:val="18"/>
          <w:szCs w:val="18"/>
        </w:rPr>
        <w:t xml:space="preserve">           Для достижения указанной цели необходимо решение следующих задач:</w:t>
      </w:r>
    </w:p>
    <w:p w:rsidR="001C0B46" w:rsidRPr="001C0B46" w:rsidRDefault="001C0B46" w:rsidP="001C0B46">
      <w:pPr>
        <w:tabs>
          <w:tab w:val="left" w:pos="426"/>
          <w:tab w:val="left" w:pos="3976"/>
        </w:tabs>
        <w:ind w:left="-142" w:right="-136" w:firstLine="426"/>
        <w:rPr>
          <w:sz w:val="18"/>
          <w:szCs w:val="18"/>
        </w:rPr>
      </w:pPr>
      <w:r w:rsidRPr="001C0B46">
        <w:rPr>
          <w:sz w:val="18"/>
          <w:szCs w:val="18"/>
        </w:rPr>
        <w:t>1.</w:t>
      </w:r>
      <w:r w:rsidRPr="001C0B46">
        <w:rPr>
          <w:sz w:val="18"/>
          <w:szCs w:val="18"/>
        </w:rPr>
        <w:tab/>
        <w:t>Сохранение и развитие автомобильных дорог общего пользования местного значения, развитие дорожной инфраструктуры.</w:t>
      </w:r>
    </w:p>
    <w:p w:rsidR="001C0B46" w:rsidRPr="001C0B46" w:rsidRDefault="001C0B46" w:rsidP="001C0B46">
      <w:pPr>
        <w:tabs>
          <w:tab w:val="left" w:pos="426"/>
          <w:tab w:val="left" w:pos="3976"/>
        </w:tabs>
        <w:ind w:left="-142" w:right="-136" w:firstLine="426"/>
        <w:rPr>
          <w:sz w:val="18"/>
          <w:szCs w:val="18"/>
        </w:rPr>
      </w:pPr>
      <w:r w:rsidRPr="001C0B46">
        <w:rPr>
          <w:sz w:val="18"/>
          <w:szCs w:val="18"/>
        </w:rPr>
        <w:t>2.</w:t>
      </w:r>
      <w:r w:rsidRPr="001C0B46">
        <w:rPr>
          <w:sz w:val="18"/>
          <w:szCs w:val="18"/>
        </w:rPr>
        <w:tab/>
        <w:t>Сокращение ДТП на автомобильных дорогах общего пользования местного значения, находящихся в границах Хомутовского МО.</w:t>
      </w:r>
    </w:p>
    <w:p w:rsidR="001C0B46" w:rsidRPr="001C0B46" w:rsidRDefault="001C0B46" w:rsidP="001C0B46">
      <w:pPr>
        <w:tabs>
          <w:tab w:val="left" w:pos="426"/>
          <w:tab w:val="left" w:pos="3976"/>
        </w:tabs>
        <w:ind w:left="-142" w:right="-136" w:firstLine="426"/>
        <w:rPr>
          <w:sz w:val="18"/>
          <w:szCs w:val="18"/>
        </w:rPr>
      </w:pPr>
      <w:r w:rsidRPr="001C0B46">
        <w:rPr>
          <w:sz w:val="18"/>
          <w:szCs w:val="18"/>
        </w:rPr>
        <w:t xml:space="preserve">         Выполнение задач обеспечит социально-экономические потребности населения и позволит существенно повысить уровень безопасности дорожного движения, снизить показатели аварийности и следовательно, уменьшить социальную остроту проблемы.</w:t>
      </w:r>
    </w:p>
    <w:p w:rsidR="001C0B46" w:rsidRPr="001C0B46" w:rsidRDefault="001C0B46" w:rsidP="001C0B46">
      <w:pPr>
        <w:tabs>
          <w:tab w:val="left" w:pos="426"/>
          <w:tab w:val="left" w:pos="3976"/>
        </w:tabs>
        <w:ind w:left="-142" w:right="-136" w:firstLine="426"/>
        <w:rPr>
          <w:sz w:val="18"/>
          <w:szCs w:val="18"/>
        </w:rPr>
      </w:pPr>
      <w:r w:rsidRPr="001C0B46">
        <w:rPr>
          <w:sz w:val="18"/>
          <w:szCs w:val="18"/>
        </w:rPr>
        <w:t xml:space="preserve">         Реализацию Программы предполагается осуществлять в течение 3–х лет с 2023 по 2025 годы.</w:t>
      </w:r>
    </w:p>
    <w:p w:rsidR="001C0B46" w:rsidRPr="001C0B46" w:rsidRDefault="001C0B46" w:rsidP="001C0B46">
      <w:pPr>
        <w:tabs>
          <w:tab w:val="left" w:pos="426"/>
          <w:tab w:val="left" w:pos="3976"/>
        </w:tabs>
        <w:ind w:left="-142" w:right="-136" w:firstLine="426"/>
        <w:rPr>
          <w:sz w:val="18"/>
          <w:szCs w:val="18"/>
        </w:rPr>
      </w:pPr>
    </w:p>
    <w:p w:rsidR="001C0B46" w:rsidRPr="001C0B46" w:rsidRDefault="001C0B46" w:rsidP="00342FC5">
      <w:pPr>
        <w:tabs>
          <w:tab w:val="left" w:pos="426"/>
          <w:tab w:val="left" w:pos="3976"/>
        </w:tabs>
        <w:ind w:left="-142" w:right="-136" w:firstLine="426"/>
        <w:jc w:val="center"/>
        <w:rPr>
          <w:sz w:val="18"/>
          <w:szCs w:val="18"/>
        </w:rPr>
      </w:pPr>
      <w:r w:rsidRPr="001C0B46">
        <w:rPr>
          <w:sz w:val="18"/>
          <w:szCs w:val="18"/>
        </w:rPr>
        <w:t>5.СРОКИ РЕАЛИЗАЦИИ И РЕСУРСНОЕ ОБЕСПЕЧЕНИЕ МУНИЦИПАЛЬНОЙ ПРОГРАММЫ.</w:t>
      </w:r>
    </w:p>
    <w:p w:rsidR="001C0B46" w:rsidRPr="001C0B46" w:rsidRDefault="001C0B46" w:rsidP="001C0B46">
      <w:pPr>
        <w:tabs>
          <w:tab w:val="left" w:pos="426"/>
          <w:tab w:val="left" w:pos="3976"/>
        </w:tabs>
        <w:ind w:left="-142" w:right="-136" w:firstLine="426"/>
        <w:rPr>
          <w:sz w:val="18"/>
          <w:szCs w:val="18"/>
        </w:rPr>
      </w:pPr>
    </w:p>
    <w:p w:rsidR="001C0B46" w:rsidRPr="001C0B46" w:rsidRDefault="001C0B46" w:rsidP="001C0B46">
      <w:pPr>
        <w:tabs>
          <w:tab w:val="left" w:pos="426"/>
          <w:tab w:val="left" w:pos="3976"/>
        </w:tabs>
        <w:ind w:left="-142" w:right="-136" w:firstLine="426"/>
        <w:rPr>
          <w:sz w:val="18"/>
          <w:szCs w:val="18"/>
        </w:rPr>
      </w:pPr>
      <w:r w:rsidRPr="001C0B46">
        <w:rPr>
          <w:sz w:val="18"/>
          <w:szCs w:val="18"/>
        </w:rPr>
        <w:t xml:space="preserve">       Финансирование муниципальной программы осуществляется за счет средств местного бюджета и иных источников и программ.</w:t>
      </w:r>
    </w:p>
    <w:p w:rsidR="001C0B46" w:rsidRPr="001C0B46" w:rsidRDefault="001C0B46" w:rsidP="001C0B46">
      <w:pPr>
        <w:tabs>
          <w:tab w:val="left" w:pos="426"/>
          <w:tab w:val="left" w:pos="3976"/>
        </w:tabs>
        <w:ind w:left="-142" w:right="-136" w:firstLine="426"/>
        <w:rPr>
          <w:sz w:val="18"/>
          <w:szCs w:val="18"/>
        </w:rPr>
      </w:pPr>
      <w:r w:rsidRPr="001C0B46">
        <w:rPr>
          <w:sz w:val="18"/>
          <w:szCs w:val="18"/>
        </w:rPr>
        <w:t xml:space="preserve">Сроки реализации и ресурсное обеспечение муниципальной программы изложены в таблице 2.                                                                                                              </w:t>
      </w:r>
    </w:p>
    <w:p w:rsidR="001C0B46" w:rsidRDefault="001C0B46" w:rsidP="00342FC5">
      <w:pPr>
        <w:tabs>
          <w:tab w:val="left" w:pos="426"/>
          <w:tab w:val="left" w:pos="3976"/>
        </w:tabs>
        <w:ind w:left="-142" w:right="-136" w:firstLine="426"/>
        <w:jc w:val="right"/>
        <w:rPr>
          <w:sz w:val="18"/>
          <w:szCs w:val="18"/>
        </w:rPr>
      </w:pPr>
      <w:r w:rsidRPr="001C0B46">
        <w:rPr>
          <w:sz w:val="18"/>
          <w:szCs w:val="18"/>
        </w:rPr>
        <w:t>Таблица №2</w:t>
      </w:r>
    </w:p>
    <w:tbl>
      <w:tblPr>
        <w:tblStyle w:val="950"/>
        <w:tblW w:w="10348" w:type="dxa"/>
        <w:tblInd w:w="-34" w:type="dxa"/>
        <w:tblLook w:val="04A0" w:firstRow="1" w:lastRow="0" w:firstColumn="1" w:lastColumn="0" w:noHBand="0" w:noVBand="1"/>
      </w:tblPr>
      <w:tblGrid>
        <w:gridCol w:w="4395"/>
        <w:gridCol w:w="1559"/>
        <w:gridCol w:w="1418"/>
        <w:gridCol w:w="1559"/>
        <w:gridCol w:w="1417"/>
      </w:tblGrid>
      <w:tr w:rsidR="00342FC5" w:rsidRPr="00342FC5" w:rsidTr="00342FC5">
        <w:trPr>
          <w:trHeight w:val="587"/>
        </w:trPr>
        <w:tc>
          <w:tcPr>
            <w:tcW w:w="4395" w:type="dxa"/>
            <w:tcBorders>
              <w:top w:val="single" w:sz="4" w:space="0" w:color="000000"/>
              <w:left w:val="single" w:sz="4" w:space="0" w:color="000000"/>
              <w:bottom w:val="single" w:sz="4" w:space="0" w:color="000000"/>
              <w:right w:val="single" w:sz="4" w:space="0" w:color="000000"/>
            </w:tcBorders>
            <w:hideMark/>
          </w:tcPr>
          <w:p w:rsidR="00342FC5" w:rsidRPr="00342FC5" w:rsidRDefault="00342FC5" w:rsidP="00342FC5">
            <w:pPr>
              <w:ind w:right="-852"/>
              <w:rPr>
                <w:rFonts w:ascii="Times New Roman" w:hAnsi="Times New Roman"/>
                <w:sz w:val="18"/>
                <w:szCs w:val="18"/>
              </w:rPr>
            </w:pPr>
            <w:r w:rsidRPr="00342FC5">
              <w:rPr>
                <w:rFonts w:ascii="Times New Roman" w:hAnsi="Times New Roman"/>
                <w:sz w:val="18"/>
                <w:szCs w:val="18"/>
              </w:rPr>
              <w:t>Сроки реализации</w:t>
            </w:r>
          </w:p>
        </w:tc>
        <w:tc>
          <w:tcPr>
            <w:tcW w:w="1559" w:type="dxa"/>
            <w:tcBorders>
              <w:top w:val="single" w:sz="4" w:space="0" w:color="000000"/>
              <w:left w:val="single" w:sz="4" w:space="0" w:color="000000"/>
              <w:bottom w:val="single" w:sz="4" w:space="0" w:color="000000"/>
              <w:right w:val="single" w:sz="4" w:space="0" w:color="000000"/>
            </w:tcBorders>
            <w:hideMark/>
          </w:tcPr>
          <w:p w:rsidR="00342FC5" w:rsidRPr="00342FC5" w:rsidRDefault="00342FC5" w:rsidP="00342FC5">
            <w:pPr>
              <w:ind w:right="-852"/>
              <w:rPr>
                <w:rFonts w:ascii="Times New Roman" w:hAnsi="Times New Roman"/>
                <w:sz w:val="18"/>
                <w:szCs w:val="18"/>
              </w:rPr>
            </w:pPr>
            <w:r w:rsidRPr="00342FC5">
              <w:rPr>
                <w:rFonts w:ascii="Times New Roman" w:hAnsi="Times New Roman"/>
                <w:sz w:val="18"/>
                <w:szCs w:val="18"/>
              </w:rPr>
              <w:t xml:space="preserve">Всего </w:t>
            </w:r>
          </w:p>
        </w:tc>
        <w:tc>
          <w:tcPr>
            <w:tcW w:w="1418" w:type="dxa"/>
            <w:tcBorders>
              <w:top w:val="single" w:sz="4" w:space="0" w:color="000000"/>
              <w:left w:val="single" w:sz="4" w:space="0" w:color="000000"/>
              <w:bottom w:val="single" w:sz="4" w:space="0" w:color="000000"/>
              <w:right w:val="single" w:sz="4" w:space="0" w:color="auto"/>
            </w:tcBorders>
            <w:hideMark/>
          </w:tcPr>
          <w:p w:rsidR="00342FC5" w:rsidRPr="00342FC5" w:rsidRDefault="00342FC5" w:rsidP="00342FC5">
            <w:pPr>
              <w:ind w:right="-852"/>
              <w:rPr>
                <w:rFonts w:ascii="Times New Roman" w:hAnsi="Times New Roman"/>
                <w:sz w:val="18"/>
                <w:szCs w:val="18"/>
              </w:rPr>
            </w:pPr>
            <w:r w:rsidRPr="00342FC5">
              <w:rPr>
                <w:rFonts w:ascii="Times New Roman" w:hAnsi="Times New Roman"/>
                <w:sz w:val="18"/>
                <w:szCs w:val="18"/>
              </w:rPr>
              <w:t>2023 год</w:t>
            </w:r>
          </w:p>
        </w:tc>
        <w:tc>
          <w:tcPr>
            <w:tcW w:w="1559" w:type="dxa"/>
            <w:tcBorders>
              <w:top w:val="single" w:sz="4" w:space="0" w:color="000000"/>
              <w:left w:val="single" w:sz="4" w:space="0" w:color="auto"/>
              <w:bottom w:val="single" w:sz="4" w:space="0" w:color="000000"/>
              <w:right w:val="single" w:sz="4" w:space="0" w:color="auto"/>
            </w:tcBorders>
          </w:tcPr>
          <w:p w:rsidR="00342FC5" w:rsidRPr="00342FC5" w:rsidRDefault="00342FC5" w:rsidP="00342FC5">
            <w:pPr>
              <w:ind w:right="-852"/>
              <w:rPr>
                <w:rFonts w:ascii="Times New Roman" w:hAnsi="Times New Roman"/>
                <w:sz w:val="18"/>
                <w:szCs w:val="18"/>
              </w:rPr>
            </w:pPr>
            <w:r w:rsidRPr="00342FC5">
              <w:rPr>
                <w:rFonts w:ascii="Times New Roman" w:hAnsi="Times New Roman"/>
                <w:sz w:val="18"/>
                <w:szCs w:val="18"/>
              </w:rPr>
              <w:t>2024 год</w:t>
            </w:r>
          </w:p>
        </w:tc>
        <w:tc>
          <w:tcPr>
            <w:tcW w:w="1417" w:type="dxa"/>
            <w:tcBorders>
              <w:top w:val="single" w:sz="4" w:space="0" w:color="000000"/>
              <w:left w:val="single" w:sz="4" w:space="0" w:color="auto"/>
              <w:bottom w:val="single" w:sz="4" w:space="0" w:color="000000"/>
              <w:right w:val="single" w:sz="4" w:space="0" w:color="000000"/>
            </w:tcBorders>
          </w:tcPr>
          <w:p w:rsidR="00342FC5" w:rsidRPr="00342FC5" w:rsidRDefault="00342FC5" w:rsidP="00342FC5">
            <w:pPr>
              <w:ind w:right="-852"/>
              <w:rPr>
                <w:rFonts w:ascii="Times New Roman" w:hAnsi="Times New Roman"/>
                <w:sz w:val="18"/>
                <w:szCs w:val="18"/>
              </w:rPr>
            </w:pPr>
            <w:r w:rsidRPr="00342FC5">
              <w:rPr>
                <w:rFonts w:ascii="Times New Roman" w:hAnsi="Times New Roman"/>
                <w:sz w:val="18"/>
                <w:szCs w:val="18"/>
              </w:rPr>
              <w:t>2025 год</w:t>
            </w:r>
          </w:p>
        </w:tc>
      </w:tr>
      <w:tr w:rsidR="00342FC5" w:rsidRPr="00342FC5" w:rsidTr="00342FC5">
        <w:trPr>
          <w:trHeight w:val="520"/>
        </w:trPr>
        <w:tc>
          <w:tcPr>
            <w:tcW w:w="4395" w:type="dxa"/>
            <w:tcBorders>
              <w:top w:val="single" w:sz="4" w:space="0" w:color="000000"/>
              <w:left w:val="single" w:sz="4" w:space="0" w:color="000000"/>
              <w:bottom w:val="single" w:sz="4" w:space="0" w:color="000000"/>
              <w:right w:val="single" w:sz="4" w:space="0" w:color="000000"/>
            </w:tcBorders>
            <w:hideMark/>
          </w:tcPr>
          <w:p w:rsidR="00342FC5" w:rsidRPr="00342FC5" w:rsidRDefault="00342FC5" w:rsidP="00342FC5">
            <w:pPr>
              <w:ind w:right="-852"/>
              <w:jc w:val="both"/>
              <w:rPr>
                <w:rFonts w:ascii="Times New Roman" w:hAnsi="Times New Roman"/>
                <w:sz w:val="18"/>
                <w:szCs w:val="18"/>
              </w:rPr>
            </w:pPr>
            <w:r w:rsidRPr="00342FC5">
              <w:rPr>
                <w:rFonts w:ascii="Times New Roman" w:hAnsi="Times New Roman"/>
                <w:sz w:val="18"/>
                <w:szCs w:val="18"/>
              </w:rPr>
              <w:t xml:space="preserve">Общий объем финансирования </w:t>
            </w:r>
          </w:p>
          <w:p w:rsidR="00342FC5" w:rsidRPr="00342FC5" w:rsidRDefault="00342FC5" w:rsidP="00342FC5">
            <w:pPr>
              <w:ind w:right="-852"/>
              <w:jc w:val="both"/>
              <w:rPr>
                <w:rFonts w:ascii="Times New Roman" w:hAnsi="Times New Roman"/>
                <w:sz w:val="18"/>
                <w:szCs w:val="18"/>
              </w:rPr>
            </w:pPr>
            <w:r w:rsidRPr="00342FC5">
              <w:rPr>
                <w:rFonts w:ascii="Times New Roman" w:hAnsi="Times New Roman"/>
                <w:sz w:val="18"/>
                <w:szCs w:val="18"/>
              </w:rPr>
              <w:t>тыс.руб., в т.ч.</w:t>
            </w:r>
          </w:p>
        </w:tc>
        <w:tc>
          <w:tcPr>
            <w:tcW w:w="1559" w:type="dxa"/>
            <w:tcBorders>
              <w:top w:val="single" w:sz="4" w:space="0" w:color="000000"/>
              <w:left w:val="single" w:sz="4" w:space="0" w:color="000000"/>
              <w:bottom w:val="single" w:sz="4" w:space="0" w:color="000000"/>
              <w:right w:val="single" w:sz="4" w:space="0" w:color="000000"/>
            </w:tcBorders>
            <w:hideMark/>
          </w:tcPr>
          <w:p w:rsidR="00342FC5" w:rsidRPr="00342FC5" w:rsidRDefault="00342FC5" w:rsidP="00342FC5">
            <w:pPr>
              <w:ind w:right="-852"/>
              <w:rPr>
                <w:rFonts w:ascii="Times New Roman" w:hAnsi="Times New Roman"/>
                <w:sz w:val="18"/>
                <w:szCs w:val="18"/>
              </w:rPr>
            </w:pPr>
            <w:r w:rsidRPr="00342FC5">
              <w:rPr>
                <w:rFonts w:ascii="Times New Roman" w:hAnsi="Times New Roman"/>
                <w:sz w:val="18"/>
                <w:szCs w:val="18"/>
              </w:rPr>
              <w:t>199 649,37</w:t>
            </w:r>
          </w:p>
        </w:tc>
        <w:tc>
          <w:tcPr>
            <w:tcW w:w="1418" w:type="dxa"/>
            <w:tcBorders>
              <w:top w:val="single" w:sz="4" w:space="0" w:color="000000"/>
              <w:left w:val="single" w:sz="4" w:space="0" w:color="000000"/>
              <w:bottom w:val="single" w:sz="4" w:space="0" w:color="000000"/>
              <w:right w:val="single" w:sz="4" w:space="0" w:color="auto"/>
            </w:tcBorders>
            <w:hideMark/>
          </w:tcPr>
          <w:p w:rsidR="00342FC5" w:rsidRPr="00342FC5" w:rsidRDefault="00342FC5" w:rsidP="00342FC5">
            <w:pPr>
              <w:ind w:right="-852"/>
              <w:rPr>
                <w:rFonts w:ascii="Times New Roman" w:hAnsi="Times New Roman"/>
                <w:sz w:val="18"/>
                <w:szCs w:val="18"/>
              </w:rPr>
            </w:pPr>
            <w:r w:rsidRPr="00342FC5">
              <w:rPr>
                <w:rFonts w:ascii="Times New Roman" w:hAnsi="Times New Roman"/>
                <w:sz w:val="18"/>
                <w:szCs w:val="18"/>
              </w:rPr>
              <w:t>59 314,98</w:t>
            </w:r>
          </w:p>
        </w:tc>
        <w:tc>
          <w:tcPr>
            <w:tcW w:w="1559" w:type="dxa"/>
            <w:tcBorders>
              <w:top w:val="single" w:sz="4" w:space="0" w:color="000000"/>
              <w:left w:val="single" w:sz="4" w:space="0" w:color="auto"/>
              <w:bottom w:val="single" w:sz="4" w:space="0" w:color="000000"/>
              <w:right w:val="single" w:sz="4" w:space="0" w:color="auto"/>
            </w:tcBorders>
          </w:tcPr>
          <w:p w:rsidR="00342FC5" w:rsidRPr="00342FC5" w:rsidRDefault="00342FC5" w:rsidP="00342FC5">
            <w:pPr>
              <w:ind w:right="-852"/>
              <w:rPr>
                <w:rFonts w:ascii="Times New Roman" w:hAnsi="Times New Roman"/>
                <w:sz w:val="18"/>
                <w:szCs w:val="18"/>
              </w:rPr>
            </w:pPr>
            <w:r w:rsidRPr="00342FC5">
              <w:rPr>
                <w:rFonts w:ascii="Times New Roman" w:hAnsi="Times New Roman"/>
                <w:sz w:val="18"/>
                <w:szCs w:val="18"/>
              </w:rPr>
              <w:t>69  549,93</w:t>
            </w:r>
          </w:p>
        </w:tc>
        <w:tc>
          <w:tcPr>
            <w:tcW w:w="1417" w:type="dxa"/>
            <w:tcBorders>
              <w:top w:val="single" w:sz="4" w:space="0" w:color="000000"/>
              <w:left w:val="single" w:sz="4" w:space="0" w:color="auto"/>
              <w:bottom w:val="single" w:sz="4" w:space="0" w:color="000000"/>
              <w:right w:val="single" w:sz="4" w:space="0" w:color="000000"/>
            </w:tcBorders>
          </w:tcPr>
          <w:p w:rsidR="00342FC5" w:rsidRPr="00342FC5" w:rsidRDefault="00342FC5" w:rsidP="00342FC5">
            <w:pPr>
              <w:ind w:right="-852"/>
              <w:rPr>
                <w:rFonts w:ascii="Times New Roman" w:hAnsi="Times New Roman"/>
                <w:sz w:val="18"/>
                <w:szCs w:val="18"/>
              </w:rPr>
            </w:pPr>
            <w:r w:rsidRPr="00342FC5">
              <w:rPr>
                <w:rFonts w:ascii="Times New Roman" w:hAnsi="Times New Roman"/>
                <w:sz w:val="18"/>
                <w:szCs w:val="18"/>
              </w:rPr>
              <w:t>70 784,46</w:t>
            </w:r>
          </w:p>
        </w:tc>
      </w:tr>
      <w:tr w:rsidR="00342FC5" w:rsidRPr="00342FC5" w:rsidTr="00342FC5">
        <w:trPr>
          <w:trHeight w:val="305"/>
        </w:trPr>
        <w:tc>
          <w:tcPr>
            <w:tcW w:w="4395" w:type="dxa"/>
            <w:tcBorders>
              <w:top w:val="single" w:sz="4" w:space="0" w:color="000000"/>
              <w:left w:val="single" w:sz="4" w:space="0" w:color="000000"/>
              <w:bottom w:val="single" w:sz="4" w:space="0" w:color="000000"/>
              <w:right w:val="single" w:sz="4" w:space="0" w:color="000000"/>
            </w:tcBorders>
            <w:hideMark/>
          </w:tcPr>
          <w:p w:rsidR="00342FC5" w:rsidRPr="00342FC5" w:rsidRDefault="00342FC5" w:rsidP="00342FC5">
            <w:pPr>
              <w:ind w:right="-852"/>
              <w:jc w:val="both"/>
              <w:rPr>
                <w:rFonts w:ascii="Times New Roman" w:hAnsi="Times New Roman"/>
                <w:sz w:val="18"/>
                <w:szCs w:val="18"/>
              </w:rPr>
            </w:pPr>
            <w:r w:rsidRPr="00342FC5">
              <w:rPr>
                <w:rFonts w:ascii="Times New Roman" w:hAnsi="Times New Roman"/>
                <w:sz w:val="18"/>
                <w:szCs w:val="18"/>
              </w:rPr>
              <w:t>Федеральный бюджет</w:t>
            </w:r>
          </w:p>
        </w:tc>
        <w:tc>
          <w:tcPr>
            <w:tcW w:w="1559" w:type="dxa"/>
            <w:tcBorders>
              <w:top w:val="single" w:sz="4" w:space="0" w:color="000000"/>
              <w:left w:val="single" w:sz="4" w:space="0" w:color="000000"/>
              <w:bottom w:val="single" w:sz="4" w:space="0" w:color="000000"/>
              <w:right w:val="single" w:sz="4" w:space="0" w:color="000000"/>
            </w:tcBorders>
            <w:hideMark/>
          </w:tcPr>
          <w:p w:rsidR="00342FC5" w:rsidRPr="00342FC5" w:rsidRDefault="00342FC5" w:rsidP="00342FC5">
            <w:pPr>
              <w:ind w:right="-852"/>
              <w:rPr>
                <w:rFonts w:ascii="Times New Roman" w:hAnsi="Times New Roman"/>
                <w:sz w:val="18"/>
                <w:szCs w:val="18"/>
              </w:rPr>
            </w:pPr>
            <w:r w:rsidRPr="00342FC5">
              <w:rPr>
                <w:rFonts w:ascii="Times New Roman" w:hAnsi="Times New Roman"/>
                <w:sz w:val="18"/>
                <w:szCs w:val="18"/>
              </w:rPr>
              <w:t>0,0</w:t>
            </w:r>
          </w:p>
        </w:tc>
        <w:tc>
          <w:tcPr>
            <w:tcW w:w="1418" w:type="dxa"/>
            <w:tcBorders>
              <w:top w:val="single" w:sz="4" w:space="0" w:color="000000"/>
              <w:left w:val="single" w:sz="4" w:space="0" w:color="000000"/>
              <w:bottom w:val="single" w:sz="4" w:space="0" w:color="000000"/>
              <w:right w:val="single" w:sz="4" w:space="0" w:color="auto"/>
            </w:tcBorders>
            <w:hideMark/>
          </w:tcPr>
          <w:p w:rsidR="00342FC5" w:rsidRPr="00342FC5" w:rsidRDefault="00342FC5" w:rsidP="00342FC5">
            <w:pPr>
              <w:ind w:right="-852"/>
              <w:rPr>
                <w:rFonts w:ascii="Times New Roman" w:hAnsi="Times New Roman"/>
                <w:sz w:val="18"/>
                <w:szCs w:val="18"/>
              </w:rPr>
            </w:pPr>
            <w:r w:rsidRPr="00342FC5">
              <w:rPr>
                <w:rFonts w:ascii="Times New Roman" w:hAnsi="Times New Roman"/>
                <w:sz w:val="18"/>
                <w:szCs w:val="18"/>
              </w:rPr>
              <w:t>0,00</w:t>
            </w:r>
          </w:p>
        </w:tc>
        <w:tc>
          <w:tcPr>
            <w:tcW w:w="1559" w:type="dxa"/>
            <w:tcBorders>
              <w:top w:val="single" w:sz="4" w:space="0" w:color="000000"/>
              <w:left w:val="single" w:sz="4" w:space="0" w:color="auto"/>
              <w:bottom w:val="single" w:sz="4" w:space="0" w:color="000000"/>
              <w:right w:val="single" w:sz="4" w:space="0" w:color="auto"/>
            </w:tcBorders>
          </w:tcPr>
          <w:p w:rsidR="00342FC5" w:rsidRPr="00342FC5" w:rsidRDefault="00342FC5" w:rsidP="00342FC5">
            <w:pPr>
              <w:ind w:right="-852"/>
              <w:rPr>
                <w:rFonts w:ascii="Times New Roman" w:hAnsi="Times New Roman"/>
                <w:sz w:val="18"/>
                <w:szCs w:val="18"/>
              </w:rPr>
            </w:pPr>
            <w:r w:rsidRPr="00342FC5">
              <w:rPr>
                <w:rFonts w:ascii="Times New Roman" w:hAnsi="Times New Roman"/>
                <w:sz w:val="18"/>
                <w:szCs w:val="18"/>
              </w:rPr>
              <w:t>0,00</w:t>
            </w:r>
          </w:p>
        </w:tc>
        <w:tc>
          <w:tcPr>
            <w:tcW w:w="1417" w:type="dxa"/>
            <w:tcBorders>
              <w:top w:val="single" w:sz="4" w:space="0" w:color="000000"/>
              <w:left w:val="single" w:sz="4" w:space="0" w:color="auto"/>
              <w:bottom w:val="single" w:sz="4" w:space="0" w:color="000000"/>
              <w:right w:val="single" w:sz="4" w:space="0" w:color="000000"/>
            </w:tcBorders>
          </w:tcPr>
          <w:p w:rsidR="00342FC5" w:rsidRPr="00342FC5" w:rsidRDefault="00342FC5" w:rsidP="00342FC5">
            <w:pPr>
              <w:ind w:right="-852"/>
              <w:rPr>
                <w:rFonts w:ascii="Times New Roman" w:hAnsi="Times New Roman"/>
                <w:sz w:val="18"/>
                <w:szCs w:val="18"/>
              </w:rPr>
            </w:pPr>
            <w:r w:rsidRPr="00342FC5">
              <w:rPr>
                <w:rFonts w:ascii="Times New Roman" w:hAnsi="Times New Roman"/>
                <w:sz w:val="18"/>
                <w:szCs w:val="18"/>
              </w:rPr>
              <w:t>0,00</w:t>
            </w:r>
          </w:p>
        </w:tc>
      </w:tr>
      <w:tr w:rsidR="00342FC5" w:rsidRPr="00342FC5" w:rsidTr="00342FC5">
        <w:trPr>
          <w:trHeight w:val="424"/>
        </w:trPr>
        <w:tc>
          <w:tcPr>
            <w:tcW w:w="4395" w:type="dxa"/>
            <w:tcBorders>
              <w:top w:val="single" w:sz="4" w:space="0" w:color="000000"/>
              <w:left w:val="single" w:sz="4" w:space="0" w:color="000000"/>
              <w:bottom w:val="single" w:sz="4" w:space="0" w:color="000000"/>
              <w:right w:val="single" w:sz="4" w:space="0" w:color="000000"/>
            </w:tcBorders>
            <w:hideMark/>
          </w:tcPr>
          <w:p w:rsidR="00342FC5" w:rsidRPr="00342FC5" w:rsidRDefault="00342FC5" w:rsidP="00342FC5">
            <w:pPr>
              <w:ind w:right="-852"/>
              <w:jc w:val="both"/>
              <w:rPr>
                <w:rFonts w:ascii="Times New Roman" w:hAnsi="Times New Roman"/>
                <w:sz w:val="18"/>
                <w:szCs w:val="18"/>
              </w:rPr>
            </w:pPr>
            <w:r w:rsidRPr="00342FC5">
              <w:rPr>
                <w:rFonts w:ascii="Times New Roman" w:hAnsi="Times New Roman"/>
                <w:sz w:val="18"/>
                <w:szCs w:val="18"/>
              </w:rPr>
              <w:t>Областной бюджет</w:t>
            </w:r>
          </w:p>
        </w:tc>
        <w:tc>
          <w:tcPr>
            <w:tcW w:w="1559" w:type="dxa"/>
            <w:tcBorders>
              <w:top w:val="single" w:sz="4" w:space="0" w:color="000000"/>
              <w:left w:val="single" w:sz="4" w:space="0" w:color="000000"/>
              <w:bottom w:val="single" w:sz="4" w:space="0" w:color="000000"/>
              <w:right w:val="single" w:sz="4" w:space="0" w:color="000000"/>
            </w:tcBorders>
            <w:hideMark/>
          </w:tcPr>
          <w:p w:rsidR="00342FC5" w:rsidRPr="00342FC5" w:rsidRDefault="00342FC5" w:rsidP="00342FC5">
            <w:pPr>
              <w:ind w:right="-852"/>
              <w:rPr>
                <w:rFonts w:ascii="Times New Roman" w:hAnsi="Times New Roman"/>
                <w:sz w:val="18"/>
                <w:szCs w:val="18"/>
              </w:rPr>
            </w:pPr>
            <w:r w:rsidRPr="00342FC5">
              <w:rPr>
                <w:rFonts w:ascii="Times New Roman" w:hAnsi="Times New Roman"/>
                <w:sz w:val="18"/>
                <w:szCs w:val="18"/>
              </w:rPr>
              <w:t>127 134,90</w:t>
            </w:r>
          </w:p>
        </w:tc>
        <w:tc>
          <w:tcPr>
            <w:tcW w:w="1418" w:type="dxa"/>
            <w:tcBorders>
              <w:top w:val="single" w:sz="4" w:space="0" w:color="000000"/>
              <w:left w:val="single" w:sz="4" w:space="0" w:color="000000"/>
              <w:bottom w:val="single" w:sz="4" w:space="0" w:color="000000"/>
              <w:right w:val="single" w:sz="4" w:space="0" w:color="auto"/>
            </w:tcBorders>
            <w:hideMark/>
          </w:tcPr>
          <w:p w:rsidR="00342FC5" w:rsidRPr="00342FC5" w:rsidRDefault="00342FC5" w:rsidP="00342FC5">
            <w:pPr>
              <w:ind w:right="-852"/>
              <w:rPr>
                <w:rFonts w:ascii="Times New Roman" w:hAnsi="Times New Roman"/>
                <w:sz w:val="18"/>
                <w:szCs w:val="18"/>
              </w:rPr>
            </w:pPr>
            <w:r w:rsidRPr="00342FC5">
              <w:rPr>
                <w:rFonts w:ascii="Times New Roman" w:hAnsi="Times New Roman"/>
                <w:sz w:val="18"/>
                <w:szCs w:val="18"/>
              </w:rPr>
              <w:t>35 971,90</w:t>
            </w:r>
          </w:p>
        </w:tc>
        <w:tc>
          <w:tcPr>
            <w:tcW w:w="1559" w:type="dxa"/>
            <w:tcBorders>
              <w:top w:val="single" w:sz="4" w:space="0" w:color="000000"/>
              <w:left w:val="single" w:sz="4" w:space="0" w:color="auto"/>
              <w:bottom w:val="single" w:sz="4" w:space="0" w:color="000000"/>
              <w:right w:val="single" w:sz="4" w:space="0" w:color="auto"/>
            </w:tcBorders>
          </w:tcPr>
          <w:p w:rsidR="00342FC5" w:rsidRPr="00342FC5" w:rsidRDefault="00342FC5" w:rsidP="00342FC5">
            <w:pPr>
              <w:ind w:right="-852"/>
              <w:rPr>
                <w:rFonts w:ascii="Times New Roman" w:hAnsi="Times New Roman"/>
                <w:sz w:val="18"/>
                <w:szCs w:val="18"/>
              </w:rPr>
            </w:pPr>
            <w:r w:rsidRPr="00342FC5">
              <w:rPr>
                <w:rFonts w:ascii="Times New Roman" w:hAnsi="Times New Roman"/>
                <w:sz w:val="18"/>
                <w:szCs w:val="18"/>
              </w:rPr>
              <w:t>45 581,50</w:t>
            </w:r>
          </w:p>
        </w:tc>
        <w:tc>
          <w:tcPr>
            <w:tcW w:w="1417" w:type="dxa"/>
            <w:tcBorders>
              <w:top w:val="single" w:sz="4" w:space="0" w:color="000000"/>
              <w:left w:val="single" w:sz="4" w:space="0" w:color="auto"/>
              <w:bottom w:val="single" w:sz="4" w:space="0" w:color="000000"/>
              <w:right w:val="single" w:sz="4" w:space="0" w:color="000000"/>
            </w:tcBorders>
          </w:tcPr>
          <w:p w:rsidR="00342FC5" w:rsidRPr="00342FC5" w:rsidRDefault="00342FC5" w:rsidP="00342FC5">
            <w:pPr>
              <w:ind w:right="-852"/>
              <w:rPr>
                <w:rFonts w:ascii="Times New Roman" w:hAnsi="Times New Roman"/>
                <w:sz w:val="18"/>
                <w:szCs w:val="18"/>
              </w:rPr>
            </w:pPr>
            <w:r w:rsidRPr="00342FC5">
              <w:rPr>
                <w:rFonts w:ascii="Times New Roman" w:hAnsi="Times New Roman"/>
                <w:sz w:val="18"/>
                <w:szCs w:val="18"/>
              </w:rPr>
              <w:t>45 581,50</w:t>
            </w:r>
          </w:p>
        </w:tc>
      </w:tr>
      <w:tr w:rsidR="00342FC5" w:rsidRPr="00342FC5" w:rsidTr="00342FC5">
        <w:trPr>
          <w:trHeight w:val="416"/>
        </w:trPr>
        <w:tc>
          <w:tcPr>
            <w:tcW w:w="4395" w:type="dxa"/>
            <w:tcBorders>
              <w:top w:val="single" w:sz="4" w:space="0" w:color="000000"/>
              <w:left w:val="single" w:sz="4" w:space="0" w:color="000000"/>
              <w:bottom w:val="single" w:sz="4" w:space="0" w:color="000000"/>
              <w:right w:val="single" w:sz="4" w:space="0" w:color="000000"/>
            </w:tcBorders>
            <w:hideMark/>
          </w:tcPr>
          <w:p w:rsidR="00342FC5" w:rsidRPr="00342FC5" w:rsidRDefault="00342FC5" w:rsidP="00342FC5">
            <w:pPr>
              <w:ind w:right="-852"/>
              <w:jc w:val="both"/>
              <w:rPr>
                <w:rFonts w:ascii="Times New Roman" w:hAnsi="Times New Roman"/>
                <w:sz w:val="18"/>
                <w:szCs w:val="18"/>
              </w:rPr>
            </w:pPr>
            <w:r w:rsidRPr="00342FC5">
              <w:rPr>
                <w:rFonts w:ascii="Times New Roman" w:hAnsi="Times New Roman"/>
                <w:sz w:val="18"/>
                <w:szCs w:val="18"/>
              </w:rPr>
              <w:t>Местный бюджет</w:t>
            </w:r>
          </w:p>
        </w:tc>
        <w:tc>
          <w:tcPr>
            <w:tcW w:w="1559" w:type="dxa"/>
            <w:tcBorders>
              <w:top w:val="single" w:sz="4" w:space="0" w:color="000000"/>
              <w:left w:val="single" w:sz="4" w:space="0" w:color="000000"/>
              <w:bottom w:val="single" w:sz="4" w:space="0" w:color="000000"/>
              <w:right w:val="single" w:sz="4" w:space="0" w:color="000000"/>
            </w:tcBorders>
          </w:tcPr>
          <w:p w:rsidR="00342FC5" w:rsidRPr="00342FC5" w:rsidRDefault="00342FC5" w:rsidP="00342FC5">
            <w:pPr>
              <w:ind w:right="-852"/>
              <w:rPr>
                <w:rFonts w:ascii="Times New Roman" w:hAnsi="Times New Roman"/>
                <w:sz w:val="18"/>
                <w:szCs w:val="18"/>
              </w:rPr>
            </w:pPr>
            <w:r w:rsidRPr="00342FC5">
              <w:rPr>
                <w:rFonts w:ascii="Times New Roman" w:hAnsi="Times New Roman"/>
                <w:sz w:val="18"/>
                <w:szCs w:val="18"/>
              </w:rPr>
              <w:t>70 514,47</w:t>
            </w:r>
          </w:p>
        </w:tc>
        <w:tc>
          <w:tcPr>
            <w:tcW w:w="1418" w:type="dxa"/>
            <w:tcBorders>
              <w:top w:val="single" w:sz="4" w:space="0" w:color="000000"/>
              <w:left w:val="single" w:sz="4" w:space="0" w:color="000000"/>
              <w:bottom w:val="single" w:sz="4" w:space="0" w:color="000000"/>
              <w:right w:val="single" w:sz="4" w:space="0" w:color="auto"/>
            </w:tcBorders>
            <w:hideMark/>
          </w:tcPr>
          <w:p w:rsidR="00342FC5" w:rsidRPr="00342FC5" w:rsidRDefault="00342FC5" w:rsidP="00342FC5">
            <w:pPr>
              <w:ind w:right="-852"/>
              <w:rPr>
                <w:rFonts w:ascii="Times New Roman" w:hAnsi="Times New Roman"/>
                <w:sz w:val="18"/>
                <w:szCs w:val="18"/>
              </w:rPr>
            </w:pPr>
            <w:r w:rsidRPr="00342FC5">
              <w:rPr>
                <w:rFonts w:ascii="Times New Roman" w:hAnsi="Times New Roman"/>
                <w:sz w:val="18"/>
                <w:szCs w:val="18"/>
              </w:rPr>
              <w:t>21 343,08</w:t>
            </w:r>
          </w:p>
        </w:tc>
        <w:tc>
          <w:tcPr>
            <w:tcW w:w="1559" w:type="dxa"/>
            <w:tcBorders>
              <w:top w:val="single" w:sz="4" w:space="0" w:color="000000"/>
              <w:left w:val="single" w:sz="4" w:space="0" w:color="auto"/>
              <w:bottom w:val="single" w:sz="4" w:space="0" w:color="000000"/>
              <w:right w:val="single" w:sz="4" w:space="0" w:color="auto"/>
            </w:tcBorders>
          </w:tcPr>
          <w:p w:rsidR="00342FC5" w:rsidRPr="00342FC5" w:rsidRDefault="00342FC5" w:rsidP="00342FC5">
            <w:pPr>
              <w:ind w:right="-852"/>
              <w:rPr>
                <w:rFonts w:ascii="Times New Roman" w:hAnsi="Times New Roman"/>
                <w:sz w:val="18"/>
                <w:szCs w:val="18"/>
              </w:rPr>
            </w:pPr>
            <w:r w:rsidRPr="00342FC5">
              <w:rPr>
                <w:rFonts w:ascii="Times New Roman" w:hAnsi="Times New Roman"/>
                <w:sz w:val="18"/>
                <w:szCs w:val="18"/>
              </w:rPr>
              <w:t>23 968,43</w:t>
            </w:r>
          </w:p>
        </w:tc>
        <w:tc>
          <w:tcPr>
            <w:tcW w:w="1417" w:type="dxa"/>
            <w:tcBorders>
              <w:top w:val="single" w:sz="4" w:space="0" w:color="000000"/>
              <w:left w:val="single" w:sz="4" w:space="0" w:color="auto"/>
              <w:bottom w:val="single" w:sz="4" w:space="0" w:color="000000"/>
              <w:right w:val="single" w:sz="4" w:space="0" w:color="000000"/>
            </w:tcBorders>
          </w:tcPr>
          <w:p w:rsidR="00342FC5" w:rsidRPr="00342FC5" w:rsidRDefault="00342FC5" w:rsidP="00342FC5">
            <w:pPr>
              <w:ind w:right="-852"/>
              <w:rPr>
                <w:rFonts w:ascii="Times New Roman" w:hAnsi="Times New Roman"/>
                <w:sz w:val="18"/>
                <w:szCs w:val="18"/>
              </w:rPr>
            </w:pPr>
            <w:r w:rsidRPr="00342FC5">
              <w:rPr>
                <w:rFonts w:ascii="Times New Roman" w:hAnsi="Times New Roman"/>
                <w:sz w:val="18"/>
                <w:szCs w:val="18"/>
              </w:rPr>
              <w:t>25 202,96</w:t>
            </w:r>
          </w:p>
        </w:tc>
      </w:tr>
      <w:tr w:rsidR="00342FC5" w:rsidRPr="00342FC5" w:rsidTr="00342FC5">
        <w:trPr>
          <w:trHeight w:val="421"/>
        </w:trPr>
        <w:tc>
          <w:tcPr>
            <w:tcW w:w="4395" w:type="dxa"/>
            <w:tcBorders>
              <w:top w:val="single" w:sz="4" w:space="0" w:color="000000"/>
              <w:left w:val="single" w:sz="4" w:space="0" w:color="000000"/>
              <w:bottom w:val="single" w:sz="4" w:space="0" w:color="000000"/>
              <w:right w:val="single" w:sz="4" w:space="0" w:color="000000"/>
            </w:tcBorders>
            <w:hideMark/>
          </w:tcPr>
          <w:p w:rsidR="00342FC5" w:rsidRPr="00342FC5" w:rsidRDefault="00342FC5" w:rsidP="00342FC5">
            <w:pPr>
              <w:ind w:right="-852"/>
              <w:jc w:val="both"/>
              <w:rPr>
                <w:rFonts w:ascii="Times New Roman" w:hAnsi="Times New Roman"/>
                <w:sz w:val="18"/>
                <w:szCs w:val="18"/>
              </w:rPr>
            </w:pPr>
            <w:r w:rsidRPr="00342FC5">
              <w:rPr>
                <w:rFonts w:ascii="Times New Roman" w:hAnsi="Times New Roman"/>
                <w:sz w:val="18"/>
                <w:szCs w:val="18"/>
              </w:rPr>
              <w:t>Внебюджетные источники</w:t>
            </w:r>
          </w:p>
        </w:tc>
        <w:tc>
          <w:tcPr>
            <w:tcW w:w="1559" w:type="dxa"/>
            <w:tcBorders>
              <w:top w:val="single" w:sz="4" w:space="0" w:color="000000"/>
              <w:left w:val="single" w:sz="4" w:space="0" w:color="000000"/>
              <w:bottom w:val="single" w:sz="4" w:space="0" w:color="000000"/>
              <w:right w:val="single" w:sz="4" w:space="0" w:color="000000"/>
            </w:tcBorders>
            <w:hideMark/>
          </w:tcPr>
          <w:p w:rsidR="00342FC5" w:rsidRPr="00342FC5" w:rsidRDefault="00342FC5" w:rsidP="00342FC5">
            <w:pPr>
              <w:ind w:right="-852"/>
              <w:rPr>
                <w:rFonts w:ascii="Times New Roman" w:hAnsi="Times New Roman"/>
                <w:sz w:val="18"/>
                <w:szCs w:val="18"/>
              </w:rPr>
            </w:pPr>
            <w:r w:rsidRPr="00342FC5">
              <w:rPr>
                <w:rFonts w:ascii="Times New Roman" w:hAnsi="Times New Roman"/>
                <w:sz w:val="18"/>
                <w:szCs w:val="18"/>
              </w:rPr>
              <w:t>0,00</w:t>
            </w:r>
          </w:p>
        </w:tc>
        <w:tc>
          <w:tcPr>
            <w:tcW w:w="1418" w:type="dxa"/>
            <w:tcBorders>
              <w:top w:val="single" w:sz="4" w:space="0" w:color="000000"/>
              <w:left w:val="single" w:sz="4" w:space="0" w:color="000000"/>
              <w:bottom w:val="single" w:sz="4" w:space="0" w:color="000000"/>
              <w:right w:val="single" w:sz="4" w:space="0" w:color="auto"/>
            </w:tcBorders>
            <w:hideMark/>
          </w:tcPr>
          <w:p w:rsidR="00342FC5" w:rsidRPr="00342FC5" w:rsidRDefault="00342FC5" w:rsidP="00342FC5">
            <w:pPr>
              <w:ind w:right="-852"/>
              <w:rPr>
                <w:rFonts w:ascii="Times New Roman" w:hAnsi="Times New Roman"/>
                <w:sz w:val="18"/>
                <w:szCs w:val="18"/>
              </w:rPr>
            </w:pPr>
            <w:r w:rsidRPr="00342FC5">
              <w:rPr>
                <w:rFonts w:ascii="Times New Roman" w:hAnsi="Times New Roman"/>
                <w:sz w:val="18"/>
                <w:szCs w:val="18"/>
              </w:rPr>
              <w:t>0,00</w:t>
            </w:r>
          </w:p>
        </w:tc>
        <w:tc>
          <w:tcPr>
            <w:tcW w:w="1559" w:type="dxa"/>
            <w:tcBorders>
              <w:top w:val="single" w:sz="4" w:space="0" w:color="000000"/>
              <w:left w:val="single" w:sz="4" w:space="0" w:color="auto"/>
              <w:bottom w:val="single" w:sz="4" w:space="0" w:color="000000"/>
              <w:right w:val="single" w:sz="4" w:space="0" w:color="auto"/>
            </w:tcBorders>
          </w:tcPr>
          <w:p w:rsidR="00342FC5" w:rsidRPr="00342FC5" w:rsidRDefault="00342FC5" w:rsidP="00342FC5">
            <w:pPr>
              <w:ind w:right="-852"/>
              <w:rPr>
                <w:rFonts w:ascii="Times New Roman" w:hAnsi="Times New Roman"/>
                <w:sz w:val="18"/>
                <w:szCs w:val="18"/>
              </w:rPr>
            </w:pPr>
            <w:r w:rsidRPr="00342FC5">
              <w:rPr>
                <w:rFonts w:ascii="Times New Roman" w:hAnsi="Times New Roman"/>
                <w:sz w:val="18"/>
                <w:szCs w:val="18"/>
              </w:rPr>
              <w:t>0,00</w:t>
            </w:r>
          </w:p>
        </w:tc>
        <w:tc>
          <w:tcPr>
            <w:tcW w:w="1417" w:type="dxa"/>
            <w:tcBorders>
              <w:top w:val="single" w:sz="4" w:space="0" w:color="000000"/>
              <w:left w:val="single" w:sz="4" w:space="0" w:color="auto"/>
              <w:bottom w:val="single" w:sz="4" w:space="0" w:color="000000"/>
              <w:right w:val="single" w:sz="4" w:space="0" w:color="000000"/>
            </w:tcBorders>
          </w:tcPr>
          <w:p w:rsidR="00342FC5" w:rsidRPr="00342FC5" w:rsidRDefault="00342FC5" w:rsidP="00342FC5">
            <w:pPr>
              <w:ind w:right="-852"/>
              <w:rPr>
                <w:rFonts w:ascii="Times New Roman" w:hAnsi="Times New Roman"/>
                <w:sz w:val="18"/>
                <w:szCs w:val="18"/>
              </w:rPr>
            </w:pPr>
            <w:r w:rsidRPr="00342FC5">
              <w:rPr>
                <w:rFonts w:ascii="Times New Roman" w:hAnsi="Times New Roman"/>
                <w:sz w:val="18"/>
                <w:szCs w:val="18"/>
              </w:rPr>
              <w:t>0,00</w:t>
            </w:r>
          </w:p>
        </w:tc>
      </w:tr>
    </w:tbl>
    <w:p w:rsidR="00342FC5" w:rsidRDefault="00342FC5" w:rsidP="00342FC5">
      <w:pPr>
        <w:tabs>
          <w:tab w:val="left" w:pos="426"/>
          <w:tab w:val="left" w:pos="3976"/>
        </w:tabs>
        <w:ind w:left="-142" w:right="-136" w:firstLine="426"/>
        <w:rPr>
          <w:sz w:val="18"/>
          <w:szCs w:val="18"/>
        </w:rPr>
      </w:pPr>
    </w:p>
    <w:p w:rsidR="001928BC" w:rsidRPr="001928BC" w:rsidRDefault="001928BC" w:rsidP="001928BC">
      <w:pPr>
        <w:tabs>
          <w:tab w:val="left" w:pos="426"/>
          <w:tab w:val="left" w:pos="3976"/>
        </w:tabs>
        <w:ind w:left="-142" w:right="-136" w:firstLine="426"/>
        <w:jc w:val="center"/>
        <w:rPr>
          <w:sz w:val="18"/>
          <w:szCs w:val="18"/>
        </w:rPr>
      </w:pPr>
      <w:r w:rsidRPr="001928BC">
        <w:rPr>
          <w:sz w:val="18"/>
          <w:szCs w:val="18"/>
        </w:rPr>
        <w:t>6.МЕРОПРИЯТИЯ МУНИЦИПАЛЬНОЙ ПРОГРАММЫ И РЕСУРСНОЕ ОБЕСПЕЧЕНИЕ МУНИЦИПАЛЬНОЙ ПРОГРАММЫ.</w:t>
      </w:r>
    </w:p>
    <w:p w:rsidR="001928BC" w:rsidRPr="001928BC" w:rsidRDefault="001928BC" w:rsidP="001928BC">
      <w:pPr>
        <w:tabs>
          <w:tab w:val="left" w:pos="426"/>
          <w:tab w:val="left" w:pos="3976"/>
        </w:tabs>
        <w:ind w:left="-142" w:right="-136" w:firstLine="426"/>
        <w:rPr>
          <w:sz w:val="18"/>
          <w:szCs w:val="18"/>
        </w:rPr>
      </w:pPr>
    </w:p>
    <w:p w:rsidR="001928BC" w:rsidRDefault="001928BC" w:rsidP="001928BC">
      <w:pPr>
        <w:tabs>
          <w:tab w:val="left" w:pos="426"/>
          <w:tab w:val="left" w:pos="3976"/>
        </w:tabs>
        <w:ind w:left="-142" w:right="-136" w:firstLine="426"/>
        <w:rPr>
          <w:sz w:val="18"/>
          <w:szCs w:val="18"/>
        </w:rPr>
      </w:pPr>
      <w:r w:rsidRPr="001928BC">
        <w:rPr>
          <w:sz w:val="18"/>
          <w:szCs w:val="18"/>
        </w:rPr>
        <w:t xml:space="preserve">       Мероприятия и ресурсное муниципальной программы обеспечение указаны в Приложениях №3, №4, №5.</w:t>
      </w:r>
    </w:p>
    <w:p w:rsidR="001928BC" w:rsidRPr="001928BC" w:rsidRDefault="001928BC" w:rsidP="001928BC">
      <w:pPr>
        <w:tabs>
          <w:tab w:val="left" w:pos="426"/>
          <w:tab w:val="left" w:pos="3976"/>
        </w:tabs>
        <w:ind w:left="-142" w:right="-136" w:firstLine="426"/>
        <w:rPr>
          <w:sz w:val="18"/>
          <w:szCs w:val="18"/>
        </w:rPr>
      </w:pPr>
    </w:p>
    <w:p w:rsidR="001928BC" w:rsidRDefault="001928BC" w:rsidP="001928BC">
      <w:pPr>
        <w:tabs>
          <w:tab w:val="left" w:pos="426"/>
          <w:tab w:val="left" w:pos="3976"/>
        </w:tabs>
        <w:ind w:left="-142" w:right="-136" w:firstLine="426"/>
        <w:jc w:val="center"/>
        <w:rPr>
          <w:sz w:val="18"/>
          <w:szCs w:val="18"/>
        </w:rPr>
      </w:pPr>
      <w:r w:rsidRPr="001928BC">
        <w:rPr>
          <w:sz w:val="18"/>
          <w:szCs w:val="18"/>
        </w:rPr>
        <w:t>7. ЦЕЛЕВЫЕ ПОКАЗАТЕЛИ МУНИЦИПАЛЬНОЙ ПРОГРАММЫ.</w:t>
      </w:r>
    </w:p>
    <w:p w:rsidR="001928BC" w:rsidRPr="001928BC" w:rsidRDefault="001928BC" w:rsidP="001928BC">
      <w:pPr>
        <w:tabs>
          <w:tab w:val="left" w:pos="426"/>
          <w:tab w:val="left" w:pos="3976"/>
        </w:tabs>
        <w:ind w:left="-142" w:right="-136" w:firstLine="426"/>
        <w:jc w:val="center"/>
        <w:rPr>
          <w:sz w:val="18"/>
          <w:szCs w:val="18"/>
        </w:rPr>
      </w:pPr>
    </w:p>
    <w:p w:rsidR="001928BC" w:rsidRDefault="001928BC" w:rsidP="001928BC">
      <w:pPr>
        <w:tabs>
          <w:tab w:val="left" w:pos="426"/>
          <w:tab w:val="left" w:pos="3976"/>
        </w:tabs>
        <w:ind w:left="-142" w:right="-136" w:firstLine="426"/>
        <w:rPr>
          <w:sz w:val="18"/>
          <w:szCs w:val="18"/>
        </w:rPr>
      </w:pPr>
      <w:r w:rsidRPr="001928BC">
        <w:rPr>
          <w:sz w:val="18"/>
          <w:szCs w:val="18"/>
        </w:rPr>
        <w:t xml:space="preserve"> Планируемые целевые показатели результативности муниципальной                </w:t>
      </w:r>
    </w:p>
    <w:p w:rsidR="001928BC" w:rsidRPr="001928BC" w:rsidRDefault="001928BC" w:rsidP="001928BC">
      <w:pPr>
        <w:tabs>
          <w:tab w:val="left" w:pos="426"/>
          <w:tab w:val="left" w:pos="3976"/>
        </w:tabs>
        <w:ind w:left="-142" w:right="-136" w:firstLine="426"/>
        <w:rPr>
          <w:sz w:val="18"/>
          <w:szCs w:val="18"/>
        </w:rPr>
      </w:pPr>
      <w:r w:rsidRPr="001928BC">
        <w:rPr>
          <w:sz w:val="18"/>
          <w:szCs w:val="18"/>
        </w:rPr>
        <w:lastRenderedPageBreak/>
        <w:t xml:space="preserve">Программы изложены в таблице 4.                                 </w:t>
      </w:r>
    </w:p>
    <w:p w:rsidR="001928BC" w:rsidRPr="001928BC" w:rsidRDefault="001928BC" w:rsidP="001928BC">
      <w:pPr>
        <w:tabs>
          <w:tab w:val="left" w:pos="426"/>
          <w:tab w:val="left" w:pos="3976"/>
        </w:tabs>
        <w:ind w:left="-142" w:right="-136" w:firstLine="426"/>
        <w:jc w:val="center"/>
        <w:rPr>
          <w:sz w:val="18"/>
          <w:szCs w:val="18"/>
        </w:rPr>
      </w:pPr>
      <w:r w:rsidRPr="001928BC">
        <w:rPr>
          <w:sz w:val="18"/>
          <w:szCs w:val="18"/>
        </w:rPr>
        <w:t>Планируемые целевые показатели муниципальной Программы</w:t>
      </w:r>
    </w:p>
    <w:p w:rsidR="00144DEB" w:rsidRDefault="001928BC" w:rsidP="001928BC">
      <w:pPr>
        <w:tabs>
          <w:tab w:val="left" w:pos="426"/>
          <w:tab w:val="left" w:pos="3976"/>
        </w:tabs>
        <w:ind w:left="-142" w:right="-136" w:firstLine="426"/>
        <w:jc w:val="right"/>
        <w:rPr>
          <w:sz w:val="18"/>
          <w:szCs w:val="18"/>
        </w:rPr>
      </w:pPr>
      <w:r w:rsidRPr="001928BC">
        <w:rPr>
          <w:sz w:val="18"/>
          <w:szCs w:val="18"/>
        </w:rPr>
        <w:t>Таблица №4.</w:t>
      </w:r>
    </w:p>
    <w:tbl>
      <w:tblPr>
        <w:tblStyle w:val="960"/>
        <w:tblpPr w:leftFromText="180" w:rightFromText="180" w:vertAnchor="text" w:horzAnchor="margin" w:tblpX="-61" w:tblpY="184"/>
        <w:tblW w:w="10415" w:type="dxa"/>
        <w:tblLayout w:type="fixed"/>
        <w:tblLook w:val="04A0" w:firstRow="1" w:lastRow="0" w:firstColumn="1" w:lastColumn="0" w:noHBand="0" w:noVBand="1"/>
      </w:tblPr>
      <w:tblGrid>
        <w:gridCol w:w="6338"/>
        <w:gridCol w:w="460"/>
        <w:gridCol w:w="1491"/>
        <w:gridCol w:w="992"/>
        <w:gridCol w:w="1134"/>
      </w:tblGrid>
      <w:tr w:rsidR="001928BC" w:rsidRPr="001928BC" w:rsidTr="008F7BBF">
        <w:trPr>
          <w:trHeight w:val="327"/>
        </w:trPr>
        <w:tc>
          <w:tcPr>
            <w:tcW w:w="6338" w:type="dxa"/>
            <w:vMerge w:val="restart"/>
            <w:tcBorders>
              <w:top w:val="single" w:sz="4" w:space="0" w:color="000000"/>
              <w:left w:val="single" w:sz="4" w:space="0" w:color="000000"/>
              <w:bottom w:val="single" w:sz="4" w:space="0" w:color="000000"/>
              <w:right w:val="single" w:sz="4" w:space="0" w:color="000000"/>
            </w:tcBorders>
            <w:hideMark/>
          </w:tcPr>
          <w:p w:rsidR="001928BC" w:rsidRPr="001928BC" w:rsidRDefault="001928BC" w:rsidP="008F7BBF">
            <w:pPr>
              <w:ind w:left="567" w:right="-853"/>
              <w:contextualSpacing/>
              <w:rPr>
                <w:rFonts w:ascii="Times New Roman" w:hAnsi="Times New Roman"/>
                <w:sz w:val="18"/>
                <w:szCs w:val="18"/>
              </w:rPr>
            </w:pPr>
            <w:r w:rsidRPr="001928BC">
              <w:rPr>
                <w:rFonts w:ascii="Times New Roman" w:hAnsi="Times New Roman"/>
                <w:sz w:val="18"/>
                <w:szCs w:val="18"/>
              </w:rPr>
              <w:t>Наименование целевого показателя</w:t>
            </w:r>
          </w:p>
        </w:tc>
        <w:tc>
          <w:tcPr>
            <w:tcW w:w="460" w:type="dxa"/>
            <w:vMerge w:val="restart"/>
            <w:tcBorders>
              <w:top w:val="single" w:sz="4" w:space="0" w:color="000000"/>
              <w:left w:val="single" w:sz="4" w:space="0" w:color="000000"/>
              <w:bottom w:val="single" w:sz="4" w:space="0" w:color="000000"/>
              <w:right w:val="single" w:sz="4" w:space="0" w:color="000000"/>
            </w:tcBorders>
            <w:hideMark/>
          </w:tcPr>
          <w:p w:rsidR="001928BC" w:rsidRPr="001928BC" w:rsidRDefault="001928BC" w:rsidP="008F7BBF">
            <w:pPr>
              <w:ind w:right="-853"/>
              <w:rPr>
                <w:rFonts w:ascii="Times New Roman" w:hAnsi="Times New Roman"/>
                <w:sz w:val="18"/>
                <w:szCs w:val="18"/>
              </w:rPr>
            </w:pPr>
            <w:r w:rsidRPr="001928BC">
              <w:rPr>
                <w:rFonts w:ascii="Times New Roman" w:hAnsi="Times New Roman"/>
                <w:sz w:val="18"/>
                <w:szCs w:val="18"/>
              </w:rPr>
              <w:t>Ед.</w:t>
            </w:r>
          </w:p>
          <w:p w:rsidR="001928BC" w:rsidRPr="001928BC" w:rsidRDefault="001928BC" w:rsidP="008F7BBF">
            <w:pPr>
              <w:ind w:right="-853"/>
              <w:rPr>
                <w:rFonts w:ascii="Times New Roman" w:hAnsi="Times New Roman"/>
                <w:sz w:val="18"/>
                <w:szCs w:val="18"/>
              </w:rPr>
            </w:pPr>
            <w:r w:rsidRPr="001928BC">
              <w:rPr>
                <w:rFonts w:ascii="Times New Roman" w:hAnsi="Times New Roman"/>
                <w:sz w:val="18"/>
                <w:szCs w:val="18"/>
              </w:rPr>
              <w:t>изм.</w:t>
            </w:r>
          </w:p>
        </w:tc>
        <w:tc>
          <w:tcPr>
            <w:tcW w:w="3617" w:type="dxa"/>
            <w:gridSpan w:val="3"/>
            <w:tcBorders>
              <w:top w:val="single" w:sz="4" w:space="0" w:color="auto"/>
              <w:bottom w:val="single" w:sz="4" w:space="0" w:color="auto"/>
              <w:right w:val="single" w:sz="4" w:space="0" w:color="auto"/>
            </w:tcBorders>
            <w:shd w:val="clear" w:color="auto" w:fill="auto"/>
          </w:tcPr>
          <w:p w:rsidR="001928BC" w:rsidRPr="001928BC" w:rsidRDefault="001928BC" w:rsidP="008F7BBF">
            <w:pPr>
              <w:spacing w:after="200" w:line="276" w:lineRule="auto"/>
              <w:ind w:right="-853"/>
              <w:rPr>
                <w:rFonts w:ascii="Times New Roman" w:hAnsi="Times New Roman"/>
                <w:sz w:val="18"/>
                <w:szCs w:val="18"/>
              </w:rPr>
            </w:pPr>
            <w:r w:rsidRPr="001928BC">
              <w:rPr>
                <w:rFonts w:ascii="Times New Roman" w:hAnsi="Times New Roman"/>
                <w:sz w:val="18"/>
                <w:szCs w:val="18"/>
              </w:rPr>
              <w:t>Значение целевого показателя</w:t>
            </w:r>
          </w:p>
        </w:tc>
      </w:tr>
      <w:tr w:rsidR="001928BC" w:rsidRPr="001928BC" w:rsidTr="008F7BBF">
        <w:trPr>
          <w:trHeight w:val="318"/>
        </w:trPr>
        <w:tc>
          <w:tcPr>
            <w:tcW w:w="6338" w:type="dxa"/>
            <w:vMerge/>
            <w:tcBorders>
              <w:top w:val="single" w:sz="4" w:space="0" w:color="000000"/>
              <w:left w:val="single" w:sz="4" w:space="0" w:color="000000"/>
              <w:bottom w:val="single" w:sz="4" w:space="0" w:color="000000"/>
              <w:right w:val="single" w:sz="4" w:space="0" w:color="000000"/>
            </w:tcBorders>
            <w:vAlign w:val="center"/>
            <w:hideMark/>
          </w:tcPr>
          <w:p w:rsidR="001928BC" w:rsidRPr="001928BC" w:rsidRDefault="001928BC" w:rsidP="008F7BBF">
            <w:pPr>
              <w:ind w:left="567" w:right="-853"/>
              <w:rPr>
                <w:rFonts w:ascii="Times New Roman" w:hAnsi="Times New Roman"/>
                <w:sz w:val="18"/>
                <w:szCs w:val="18"/>
              </w:rPr>
            </w:pPr>
          </w:p>
        </w:tc>
        <w:tc>
          <w:tcPr>
            <w:tcW w:w="460" w:type="dxa"/>
            <w:vMerge/>
            <w:tcBorders>
              <w:top w:val="single" w:sz="4" w:space="0" w:color="000000"/>
              <w:left w:val="single" w:sz="4" w:space="0" w:color="000000"/>
              <w:bottom w:val="single" w:sz="4" w:space="0" w:color="000000"/>
              <w:right w:val="single" w:sz="4" w:space="0" w:color="000000"/>
            </w:tcBorders>
            <w:vAlign w:val="center"/>
            <w:hideMark/>
          </w:tcPr>
          <w:p w:rsidR="001928BC" w:rsidRPr="001928BC" w:rsidRDefault="001928BC" w:rsidP="008F7BBF">
            <w:pPr>
              <w:ind w:left="567" w:right="-853"/>
              <w:rPr>
                <w:rFonts w:ascii="Times New Roman" w:hAnsi="Times New Roman"/>
                <w:sz w:val="18"/>
                <w:szCs w:val="18"/>
              </w:rPr>
            </w:pPr>
          </w:p>
        </w:tc>
        <w:tc>
          <w:tcPr>
            <w:tcW w:w="1491" w:type="dxa"/>
            <w:vMerge w:val="restart"/>
            <w:tcBorders>
              <w:top w:val="single" w:sz="4" w:space="0" w:color="auto"/>
              <w:left w:val="single" w:sz="4" w:space="0" w:color="000000"/>
              <w:bottom w:val="single" w:sz="4" w:space="0" w:color="000000"/>
              <w:right w:val="single" w:sz="4" w:space="0" w:color="auto"/>
            </w:tcBorders>
            <w:hideMark/>
          </w:tcPr>
          <w:p w:rsidR="001928BC" w:rsidRPr="001928BC" w:rsidRDefault="001928BC" w:rsidP="008F7BBF">
            <w:pPr>
              <w:ind w:left="567" w:right="-853"/>
              <w:rPr>
                <w:rFonts w:ascii="Times New Roman" w:hAnsi="Times New Roman"/>
                <w:sz w:val="18"/>
                <w:szCs w:val="18"/>
              </w:rPr>
            </w:pPr>
          </w:p>
          <w:p w:rsidR="001928BC" w:rsidRPr="001928BC" w:rsidRDefault="001928BC" w:rsidP="008F7BBF">
            <w:pPr>
              <w:ind w:right="-853"/>
              <w:rPr>
                <w:rFonts w:ascii="Times New Roman" w:hAnsi="Times New Roman"/>
                <w:sz w:val="18"/>
                <w:szCs w:val="18"/>
              </w:rPr>
            </w:pPr>
            <w:r w:rsidRPr="001928BC">
              <w:rPr>
                <w:rFonts w:ascii="Times New Roman" w:hAnsi="Times New Roman"/>
                <w:sz w:val="18"/>
                <w:szCs w:val="18"/>
              </w:rPr>
              <w:t xml:space="preserve">      2023</w:t>
            </w:r>
          </w:p>
        </w:tc>
        <w:tc>
          <w:tcPr>
            <w:tcW w:w="2126" w:type="dxa"/>
            <w:gridSpan w:val="2"/>
            <w:tcBorders>
              <w:top w:val="single" w:sz="4" w:space="0" w:color="auto"/>
              <w:bottom w:val="single" w:sz="4" w:space="0" w:color="auto"/>
              <w:right w:val="single" w:sz="4" w:space="0" w:color="auto"/>
            </w:tcBorders>
            <w:shd w:val="clear" w:color="auto" w:fill="auto"/>
          </w:tcPr>
          <w:p w:rsidR="001928BC" w:rsidRPr="001928BC" w:rsidRDefault="001928BC" w:rsidP="008F7BBF">
            <w:pPr>
              <w:spacing w:after="200" w:line="276" w:lineRule="auto"/>
              <w:ind w:left="567" w:right="-853"/>
              <w:rPr>
                <w:rFonts w:ascii="Times New Roman" w:hAnsi="Times New Roman"/>
                <w:sz w:val="18"/>
                <w:szCs w:val="18"/>
              </w:rPr>
            </w:pPr>
            <w:r w:rsidRPr="001928BC">
              <w:rPr>
                <w:rFonts w:ascii="Times New Roman" w:hAnsi="Times New Roman"/>
                <w:sz w:val="18"/>
                <w:szCs w:val="18"/>
              </w:rPr>
              <w:t>Плановый период</w:t>
            </w:r>
          </w:p>
        </w:tc>
      </w:tr>
      <w:tr w:rsidR="001928BC" w:rsidRPr="001928BC" w:rsidTr="008F7BBF">
        <w:trPr>
          <w:trHeight w:val="466"/>
        </w:trPr>
        <w:tc>
          <w:tcPr>
            <w:tcW w:w="6338" w:type="dxa"/>
            <w:vMerge/>
            <w:tcBorders>
              <w:top w:val="single" w:sz="4" w:space="0" w:color="000000"/>
              <w:left w:val="single" w:sz="4" w:space="0" w:color="000000"/>
              <w:bottom w:val="single" w:sz="4" w:space="0" w:color="000000"/>
              <w:right w:val="single" w:sz="4" w:space="0" w:color="000000"/>
            </w:tcBorders>
            <w:vAlign w:val="center"/>
            <w:hideMark/>
          </w:tcPr>
          <w:p w:rsidR="001928BC" w:rsidRPr="001928BC" w:rsidRDefault="001928BC" w:rsidP="008F7BBF">
            <w:pPr>
              <w:ind w:left="567" w:right="-853"/>
              <w:rPr>
                <w:rFonts w:ascii="Times New Roman" w:hAnsi="Times New Roman"/>
                <w:sz w:val="18"/>
                <w:szCs w:val="18"/>
              </w:rPr>
            </w:pPr>
          </w:p>
        </w:tc>
        <w:tc>
          <w:tcPr>
            <w:tcW w:w="460" w:type="dxa"/>
            <w:vMerge/>
            <w:tcBorders>
              <w:top w:val="single" w:sz="4" w:space="0" w:color="000000"/>
              <w:left w:val="single" w:sz="4" w:space="0" w:color="000000"/>
              <w:bottom w:val="single" w:sz="4" w:space="0" w:color="000000"/>
              <w:right w:val="single" w:sz="4" w:space="0" w:color="000000"/>
            </w:tcBorders>
            <w:vAlign w:val="center"/>
            <w:hideMark/>
          </w:tcPr>
          <w:p w:rsidR="001928BC" w:rsidRPr="001928BC" w:rsidRDefault="001928BC" w:rsidP="008F7BBF">
            <w:pPr>
              <w:ind w:left="567" w:right="-853"/>
              <w:rPr>
                <w:rFonts w:ascii="Times New Roman" w:hAnsi="Times New Roman"/>
                <w:sz w:val="18"/>
                <w:szCs w:val="18"/>
              </w:rPr>
            </w:pPr>
          </w:p>
        </w:tc>
        <w:tc>
          <w:tcPr>
            <w:tcW w:w="1491" w:type="dxa"/>
            <w:vMerge/>
            <w:tcBorders>
              <w:top w:val="single" w:sz="4" w:space="0" w:color="auto"/>
              <w:left w:val="single" w:sz="4" w:space="0" w:color="000000"/>
              <w:bottom w:val="single" w:sz="4" w:space="0" w:color="000000"/>
              <w:right w:val="single" w:sz="4" w:space="0" w:color="auto"/>
            </w:tcBorders>
            <w:vAlign w:val="center"/>
            <w:hideMark/>
          </w:tcPr>
          <w:p w:rsidR="001928BC" w:rsidRPr="001928BC" w:rsidRDefault="001928BC" w:rsidP="008F7BBF">
            <w:pPr>
              <w:ind w:left="567" w:right="-853"/>
              <w:rPr>
                <w:rFonts w:ascii="Times New Roman" w:hAnsi="Times New Roman"/>
                <w:sz w:val="18"/>
                <w:szCs w:val="18"/>
              </w:rPr>
            </w:pPr>
          </w:p>
        </w:tc>
        <w:tc>
          <w:tcPr>
            <w:tcW w:w="992" w:type="dxa"/>
            <w:tcBorders>
              <w:top w:val="single" w:sz="4" w:space="0" w:color="auto"/>
              <w:left w:val="single" w:sz="4" w:space="0" w:color="auto"/>
              <w:bottom w:val="single" w:sz="4" w:space="0" w:color="000000"/>
              <w:right w:val="single" w:sz="4" w:space="0" w:color="000000"/>
            </w:tcBorders>
            <w:hideMark/>
          </w:tcPr>
          <w:p w:rsidR="001928BC" w:rsidRPr="001928BC" w:rsidRDefault="001928BC" w:rsidP="008F7BBF">
            <w:pPr>
              <w:ind w:right="-853"/>
              <w:rPr>
                <w:rFonts w:ascii="Times New Roman" w:hAnsi="Times New Roman"/>
                <w:sz w:val="18"/>
                <w:szCs w:val="18"/>
              </w:rPr>
            </w:pPr>
            <w:r w:rsidRPr="001928BC">
              <w:rPr>
                <w:rFonts w:ascii="Times New Roman" w:hAnsi="Times New Roman"/>
                <w:sz w:val="18"/>
                <w:szCs w:val="18"/>
              </w:rPr>
              <w:t xml:space="preserve">   2024</w:t>
            </w:r>
          </w:p>
          <w:p w:rsidR="001928BC" w:rsidRPr="001928BC" w:rsidRDefault="001928BC" w:rsidP="008F7BBF">
            <w:pPr>
              <w:ind w:right="-853"/>
              <w:rPr>
                <w:rFonts w:ascii="Times New Roman" w:hAnsi="Times New Roman"/>
                <w:sz w:val="18"/>
                <w:szCs w:val="18"/>
              </w:rPr>
            </w:pPr>
            <w:r w:rsidRPr="001928BC">
              <w:rPr>
                <w:rFonts w:ascii="Times New Roman" w:hAnsi="Times New Roman"/>
                <w:sz w:val="18"/>
                <w:szCs w:val="18"/>
              </w:rPr>
              <w:t xml:space="preserve">  прогноз</w:t>
            </w:r>
          </w:p>
        </w:tc>
        <w:tc>
          <w:tcPr>
            <w:tcW w:w="1134" w:type="dxa"/>
            <w:tcBorders>
              <w:top w:val="single" w:sz="4" w:space="0" w:color="auto"/>
              <w:left w:val="single" w:sz="4" w:space="0" w:color="000000"/>
              <w:bottom w:val="single" w:sz="4" w:space="0" w:color="000000"/>
              <w:right w:val="single" w:sz="4" w:space="0" w:color="000000"/>
            </w:tcBorders>
            <w:hideMark/>
          </w:tcPr>
          <w:p w:rsidR="001928BC" w:rsidRPr="001928BC" w:rsidRDefault="001928BC" w:rsidP="008F7BBF">
            <w:pPr>
              <w:ind w:right="-853"/>
              <w:rPr>
                <w:rFonts w:ascii="Times New Roman" w:hAnsi="Times New Roman"/>
                <w:sz w:val="18"/>
                <w:szCs w:val="18"/>
              </w:rPr>
            </w:pPr>
            <w:r w:rsidRPr="001928BC">
              <w:rPr>
                <w:rFonts w:ascii="Times New Roman" w:hAnsi="Times New Roman"/>
                <w:sz w:val="18"/>
                <w:szCs w:val="18"/>
              </w:rPr>
              <w:t xml:space="preserve">   2025</w:t>
            </w:r>
          </w:p>
          <w:p w:rsidR="001928BC" w:rsidRPr="001928BC" w:rsidRDefault="001928BC" w:rsidP="008F7BBF">
            <w:pPr>
              <w:ind w:right="-853"/>
              <w:rPr>
                <w:rFonts w:ascii="Times New Roman" w:hAnsi="Times New Roman"/>
                <w:sz w:val="18"/>
                <w:szCs w:val="18"/>
              </w:rPr>
            </w:pPr>
            <w:r w:rsidRPr="001928BC">
              <w:rPr>
                <w:rFonts w:ascii="Times New Roman" w:hAnsi="Times New Roman"/>
                <w:sz w:val="18"/>
                <w:szCs w:val="18"/>
              </w:rPr>
              <w:t xml:space="preserve">   прогноз</w:t>
            </w:r>
          </w:p>
        </w:tc>
      </w:tr>
      <w:tr w:rsidR="001928BC" w:rsidRPr="001928BC" w:rsidTr="008F7BBF">
        <w:tc>
          <w:tcPr>
            <w:tcW w:w="6338" w:type="dxa"/>
            <w:tcBorders>
              <w:top w:val="single" w:sz="4" w:space="0" w:color="000000"/>
              <w:left w:val="single" w:sz="4" w:space="0" w:color="000000"/>
              <w:bottom w:val="single" w:sz="4" w:space="0" w:color="000000"/>
              <w:right w:val="single" w:sz="4" w:space="0" w:color="000000"/>
            </w:tcBorders>
            <w:hideMark/>
          </w:tcPr>
          <w:p w:rsidR="001928BC" w:rsidRPr="001928BC" w:rsidRDefault="001928BC" w:rsidP="008F7BBF">
            <w:pPr>
              <w:ind w:right="-853"/>
              <w:rPr>
                <w:rFonts w:ascii="Times New Roman" w:hAnsi="Times New Roman"/>
                <w:sz w:val="18"/>
                <w:szCs w:val="18"/>
              </w:rPr>
            </w:pPr>
            <w:r w:rsidRPr="001928BC">
              <w:rPr>
                <w:rFonts w:ascii="Times New Roman" w:hAnsi="Times New Roman"/>
                <w:sz w:val="18"/>
                <w:szCs w:val="18"/>
              </w:rPr>
              <w:t xml:space="preserve">Протяженность автомобильных дорог общего пользования </w:t>
            </w:r>
          </w:p>
          <w:p w:rsidR="001928BC" w:rsidRPr="001928BC" w:rsidRDefault="001928BC" w:rsidP="008F7BBF">
            <w:pPr>
              <w:ind w:right="-853"/>
              <w:rPr>
                <w:rFonts w:ascii="Times New Roman" w:hAnsi="Times New Roman"/>
                <w:sz w:val="18"/>
                <w:szCs w:val="18"/>
              </w:rPr>
            </w:pPr>
            <w:r w:rsidRPr="001928BC">
              <w:rPr>
                <w:rFonts w:ascii="Times New Roman" w:hAnsi="Times New Roman"/>
                <w:sz w:val="18"/>
                <w:szCs w:val="18"/>
              </w:rPr>
              <w:t xml:space="preserve">местного значения, находящихся в границах Хомутовского МО,  с </w:t>
            </w:r>
          </w:p>
          <w:p w:rsidR="001928BC" w:rsidRPr="001928BC" w:rsidRDefault="001928BC" w:rsidP="008F7BBF">
            <w:pPr>
              <w:ind w:right="-853"/>
              <w:rPr>
                <w:rFonts w:ascii="Times New Roman" w:hAnsi="Times New Roman"/>
                <w:sz w:val="18"/>
                <w:szCs w:val="18"/>
              </w:rPr>
            </w:pPr>
            <w:r w:rsidRPr="001928BC">
              <w:rPr>
                <w:rFonts w:ascii="Times New Roman" w:hAnsi="Times New Roman"/>
                <w:sz w:val="18"/>
                <w:szCs w:val="18"/>
              </w:rPr>
              <w:t>усовершенствованным  покрытием (асфальтобетон, цементобетон).</w:t>
            </w:r>
          </w:p>
        </w:tc>
        <w:tc>
          <w:tcPr>
            <w:tcW w:w="460" w:type="dxa"/>
            <w:tcBorders>
              <w:top w:val="single" w:sz="4" w:space="0" w:color="000000"/>
              <w:left w:val="single" w:sz="4" w:space="0" w:color="000000"/>
              <w:bottom w:val="single" w:sz="4" w:space="0" w:color="000000"/>
              <w:right w:val="single" w:sz="4" w:space="0" w:color="000000"/>
            </w:tcBorders>
          </w:tcPr>
          <w:p w:rsidR="001928BC" w:rsidRPr="001928BC" w:rsidRDefault="001928BC" w:rsidP="008F7BBF">
            <w:pPr>
              <w:ind w:left="567" w:right="-853"/>
              <w:contextualSpacing/>
              <w:rPr>
                <w:rFonts w:ascii="Times New Roman" w:hAnsi="Times New Roman"/>
                <w:sz w:val="18"/>
                <w:szCs w:val="18"/>
              </w:rPr>
            </w:pPr>
          </w:p>
          <w:p w:rsidR="001928BC" w:rsidRPr="001928BC" w:rsidRDefault="001928BC" w:rsidP="008F7BBF">
            <w:pPr>
              <w:ind w:left="567" w:right="-853"/>
              <w:contextualSpacing/>
              <w:rPr>
                <w:rFonts w:ascii="Times New Roman" w:hAnsi="Times New Roman"/>
                <w:sz w:val="18"/>
                <w:szCs w:val="18"/>
              </w:rPr>
            </w:pPr>
          </w:p>
          <w:p w:rsidR="001928BC" w:rsidRPr="001928BC" w:rsidRDefault="001928BC" w:rsidP="008F7BBF">
            <w:pPr>
              <w:ind w:right="-853"/>
              <w:rPr>
                <w:rFonts w:ascii="Times New Roman" w:hAnsi="Times New Roman"/>
                <w:sz w:val="18"/>
                <w:szCs w:val="18"/>
              </w:rPr>
            </w:pPr>
            <w:r w:rsidRPr="001928BC">
              <w:rPr>
                <w:rFonts w:ascii="Times New Roman" w:hAnsi="Times New Roman"/>
                <w:sz w:val="18"/>
                <w:szCs w:val="18"/>
              </w:rPr>
              <w:t>км</w:t>
            </w:r>
          </w:p>
          <w:p w:rsidR="001928BC" w:rsidRPr="001928BC" w:rsidRDefault="001928BC" w:rsidP="008F7BBF">
            <w:pPr>
              <w:ind w:left="567" w:right="-853"/>
              <w:contextualSpacing/>
              <w:rPr>
                <w:rFonts w:ascii="Times New Roman" w:hAnsi="Times New Roman"/>
                <w:sz w:val="18"/>
                <w:szCs w:val="18"/>
              </w:rPr>
            </w:pPr>
          </w:p>
        </w:tc>
        <w:tc>
          <w:tcPr>
            <w:tcW w:w="1491" w:type="dxa"/>
            <w:tcBorders>
              <w:top w:val="single" w:sz="4" w:space="0" w:color="000000"/>
              <w:left w:val="single" w:sz="4" w:space="0" w:color="000000"/>
              <w:bottom w:val="single" w:sz="4" w:space="0" w:color="000000"/>
              <w:right w:val="single" w:sz="4" w:space="0" w:color="000000"/>
            </w:tcBorders>
          </w:tcPr>
          <w:p w:rsidR="001928BC" w:rsidRPr="001928BC" w:rsidRDefault="001928BC" w:rsidP="008F7BBF">
            <w:pPr>
              <w:ind w:left="567" w:right="-853"/>
              <w:contextualSpacing/>
              <w:jc w:val="both"/>
              <w:rPr>
                <w:rFonts w:ascii="Times New Roman" w:hAnsi="Times New Roman"/>
                <w:sz w:val="18"/>
                <w:szCs w:val="18"/>
              </w:rPr>
            </w:pPr>
          </w:p>
          <w:p w:rsidR="001928BC" w:rsidRPr="001928BC" w:rsidRDefault="001928BC" w:rsidP="008F7BBF">
            <w:pPr>
              <w:ind w:left="567" w:right="-853"/>
              <w:contextualSpacing/>
              <w:jc w:val="both"/>
              <w:rPr>
                <w:rFonts w:ascii="Times New Roman" w:hAnsi="Times New Roman"/>
                <w:sz w:val="18"/>
                <w:szCs w:val="18"/>
              </w:rPr>
            </w:pPr>
          </w:p>
          <w:p w:rsidR="001928BC" w:rsidRPr="001928BC" w:rsidRDefault="001928BC" w:rsidP="008F7BBF">
            <w:pPr>
              <w:ind w:right="-853"/>
              <w:jc w:val="both"/>
              <w:rPr>
                <w:rFonts w:ascii="Times New Roman" w:hAnsi="Times New Roman"/>
                <w:sz w:val="18"/>
                <w:szCs w:val="18"/>
              </w:rPr>
            </w:pPr>
            <w:r w:rsidRPr="001928BC">
              <w:rPr>
                <w:rFonts w:ascii="Times New Roman" w:hAnsi="Times New Roman"/>
                <w:sz w:val="18"/>
                <w:szCs w:val="18"/>
              </w:rPr>
              <w:t xml:space="preserve">   34,531</w:t>
            </w:r>
          </w:p>
        </w:tc>
        <w:tc>
          <w:tcPr>
            <w:tcW w:w="992" w:type="dxa"/>
            <w:tcBorders>
              <w:top w:val="single" w:sz="4" w:space="0" w:color="000000"/>
              <w:left w:val="single" w:sz="4" w:space="0" w:color="000000"/>
              <w:bottom w:val="single" w:sz="4" w:space="0" w:color="000000"/>
              <w:right w:val="single" w:sz="4" w:space="0" w:color="000000"/>
            </w:tcBorders>
          </w:tcPr>
          <w:p w:rsidR="001928BC" w:rsidRPr="001928BC" w:rsidRDefault="001928BC" w:rsidP="008F7BBF">
            <w:pPr>
              <w:ind w:left="567" w:right="-853"/>
              <w:contextualSpacing/>
              <w:jc w:val="both"/>
              <w:rPr>
                <w:rFonts w:ascii="Times New Roman" w:hAnsi="Times New Roman"/>
                <w:sz w:val="18"/>
                <w:szCs w:val="18"/>
              </w:rPr>
            </w:pPr>
          </w:p>
          <w:p w:rsidR="001928BC" w:rsidRPr="001928BC" w:rsidRDefault="001928BC" w:rsidP="008F7BBF">
            <w:pPr>
              <w:ind w:left="567" w:right="-853"/>
              <w:contextualSpacing/>
              <w:jc w:val="both"/>
              <w:rPr>
                <w:rFonts w:ascii="Times New Roman" w:hAnsi="Times New Roman"/>
                <w:sz w:val="18"/>
                <w:szCs w:val="18"/>
              </w:rPr>
            </w:pPr>
          </w:p>
          <w:p w:rsidR="001928BC" w:rsidRPr="001928BC" w:rsidRDefault="001928BC" w:rsidP="008F7BBF">
            <w:pPr>
              <w:ind w:right="-853"/>
              <w:jc w:val="both"/>
              <w:rPr>
                <w:rFonts w:ascii="Times New Roman" w:hAnsi="Times New Roman"/>
                <w:sz w:val="18"/>
                <w:szCs w:val="18"/>
              </w:rPr>
            </w:pPr>
            <w:r w:rsidRPr="001928BC">
              <w:rPr>
                <w:rFonts w:ascii="Times New Roman" w:hAnsi="Times New Roman"/>
                <w:sz w:val="18"/>
                <w:szCs w:val="18"/>
              </w:rPr>
              <w:t>37,931</w:t>
            </w:r>
          </w:p>
        </w:tc>
        <w:tc>
          <w:tcPr>
            <w:tcW w:w="1134" w:type="dxa"/>
            <w:tcBorders>
              <w:top w:val="single" w:sz="4" w:space="0" w:color="000000"/>
              <w:left w:val="single" w:sz="4" w:space="0" w:color="000000"/>
              <w:bottom w:val="single" w:sz="4" w:space="0" w:color="000000"/>
              <w:right w:val="single" w:sz="4" w:space="0" w:color="000000"/>
            </w:tcBorders>
          </w:tcPr>
          <w:p w:rsidR="001928BC" w:rsidRPr="001928BC" w:rsidRDefault="001928BC" w:rsidP="008F7BBF">
            <w:pPr>
              <w:ind w:left="567" w:right="-853"/>
              <w:contextualSpacing/>
              <w:jc w:val="both"/>
              <w:rPr>
                <w:rFonts w:ascii="Times New Roman" w:hAnsi="Times New Roman"/>
                <w:sz w:val="18"/>
                <w:szCs w:val="18"/>
              </w:rPr>
            </w:pPr>
          </w:p>
          <w:p w:rsidR="001928BC" w:rsidRPr="001928BC" w:rsidRDefault="001928BC" w:rsidP="008F7BBF">
            <w:pPr>
              <w:ind w:left="567" w:right="-853"/>
              <w:contextualSpacing/>
              <w:jc w:val="both"/>
              <w:rPr>
                <w:rFonts w:ascii="Times New Roman" w:hAnsi="Times New Roman"/>
                <w:sz w:val="18"/>
                <w:szCs w:val="18"/>
              </w:rPr>
            </w:pPr>
          </w:p>
          <w:p w:rsidR="001928BC" w:rsidRPr="001928BC" w:rsidRDefault="001928BC" w:rsidP="008F7BBF">
            <w:pPr>
              <w:ind w:right="-853"/>
              <w:jc w:val="both"/>
              <w:rPr>
                <w:rFonts w:ascii="Times New Roman" w:hAnsi="Times New Roman"/>
                <w:sz w:val="18"/>
                <w:szCs w:val="18"/>
              </w:rPr>
            </w:pPr>
            <w:r w:rsidRPr="001928BC">
              <w:rPr>
                <w:rFonts w:ascii="Times New Roman" w:hAnsi="Times New Roman"/>
                <w:sz w:val="18"/>
                <w:szCs w:val="18"/>
              </w:rPr>
              <w:t>41,86</w:t>
            </w:r>
          </w:p>
        </w:tc>
      </w:tr>
      <w:tr w:rsidR="001928BC" w:rsidRPr="001928BC" w:rsidTr="008F7BBF">
        <w:trPr>
          <w:trHeight w:val="840"/>
        </w:trPr>
        <w:tc>
          <w:tcPr>
            <w:tcW w:w="6338" w:type="dxa"/>
            <w:tcBorders>
              <w:top w:val="single" w:sz="4" w:space="0" w:color="000000"/>
              <w:left w:val="single" w:sz="4" w:space="0" w:color="000000"/>
              <w:bottom w:val="single" w:sz="4" w:space="0" w:color="000000"/>
              <w:right w:val="single" w:sz="4" w:space="0" w:color="000000"/>
            </w:tcBorders>
            <w:hideMark/>
          </w:tcPr>
          <w:p w:rsidR="001928BC" w:rsidRPr="001928BC" w:rsidRDefault="001928BC" w:rsidP="008F7BBF">
            <w:pPr>
              <w:ind w:right="-853"/>
              <w:rPr>
                <w:rFonts w:ascii="Times New Roman" w:hAnsi="Times New Roman"/>
                <w:sz w:val="18"/>
                <w:szCs w:val="18"/>
              </w:rPr>
            </w:pPr>
            <w:r w:rsidRPr="001928BC">
              <w:rPr>
                <w:rFonts w:ascii="Times New Roman" w:hAnsi="Times New Roman"/>
                <w:sz w:val="18"/>
                <w:szCs w:val="18"/>
              </w:rPr>
              <w:t>Протяженность автомобильных дорог общего пользования</w:t>
            </w:r>
          </w:p>
          <w:p w:rsidR="001928BC" w:rsidRPr="001928BC" w:rsidRDefault="001928BC" w:rsidP="008F7BBF">
            <w:pPr>
              <w:ind w:right="-853"/>
              <w:rPr>
                <w:rFonts w:ascii="Times New Roman" w:hAnsi="Times New Roman"/>
                <w:sz w:val="18"/>
                <w:szCs w:val="18"/>
              </w:rPr>
            </w:pPr>
            <w:r w:rsidRPr="001928BC">
              <w:rPr>
                <w:rFonts w:ascii="Times New Roman" w:hAnsi="Times New Roman"/>
                <w:sz w:val="18"/>
                <w:szCs w:val="18"/>
              </w:rPr>
              <w:t>местного значения, находящихся в границах Хомутовского МО, с переходным покрытием (пгс, щебень).</w:t>
            </w:r>
          </w:p>
        </w:tc>
        <w:tc>
          <w:tcPr>
            <w:tcW w:w="460" w:type="dxa"/>
            <w:tcBorders>
              <w:top w:val="single" w:sz="4" w:space="0" w:color="000000"/>
              <w:left w:val="single" w:sz="4" w:space="0" w:color="000000"/>
              <w:bottom w:val="single" w:sz="4" w:space="0" w:color="000000"/>
              <w:right w:val="single" w:sz="4" w:space="0" w:color="000000"/>
            </w:tcBorders>
          </w:tcPr>
          <w:p w:rsidR="001928BC" w:rsidRPr="001928BC" w:rsidRDefault="001928BC" w:rsidP="008F7BBF">
            <w:pPr>
              <w:ind w:left="567" w:right="-853"/>
              <w:contextualSpacing/>
              <w:rPr>
                <w:rFonts w:ascii="Times New Roman" w:hAnsi="Times New Roman"/>
                <w:sz w:val="18"/>
                <w:szCs w:val="18"/>
              </w:rPr>
            </w:pPr>
          </w:p>
          <w:p w:rsidR="001928BC" w:rsidRPr="001928BC" w:rsidRDefault="001928BC" w:rsidP="008F7BBF">
            <w:pPr>
              <w:ind w:right="-853"/>
              <w:rPr>
                <w:rFonts w:ascii="Times New Roman" w:hAnsi="Times New Roman"/>
                <w:sz w:val="18"/>
                <w:szCs w:val="18"/>
              </w:rPr>
            </w:pPr>
            <w:r w:rsidRPr="001928BC">
              <w:rPr>
                <w:rFonts w:ascii="Times New Roman" w:hAnsi="Times New Roman"/>
                <w:sz w:val="18"/>
                <w:szCs w:val="18"/>
              </w:rPr>
              <w:t>км</w:t>
            </w:r>
          </w:p>
          <w:p w:rsidR="001928BC" w:rsidRPr="001928BC" w:rsidRDefault="001928BC" w:rsidP="008F7BBF">
            <w:pPr>
              <w:ind w:left="567" w:right="-853"/>
              <w:contextualSpacing/>
              <w:rPr>
                <w:rFonts w:ascii="Times New Roman" w:hAnsi="Times New Roman"/>
                <w:sz w:val="18"/>
                <w:szCs w:val="18"/>
              </w:rPr>
            </w:pPr>
          </w:p>
        </w:tc>
        <w:tc>
          <w:tcPr>
            <w:tcW w:w="1491" w:type="dxa"/>
            <w:tcBorders>
              <w:top w:val="single" w:sz="4" w:space="0" w:color="000000"/>
              <w:left w:val="single" w:sz="4" w:space="0" w:color="000000"/>
              <w:bottom w:val="single" w:sz="4" w:space="0" w:color="000000"/>
              <w:right w:val="single" w:sz="4" w:space="0" w:color="000000"/>
            </w:tcBorders>
          </w:tcPr>
          <w:p w:rsidR="001928BC" w:rsidRPr="001928BC" w:rsidRDefault="001928BC" w:rsidP="008F7BBF">
            <w:pPr>
              <w:ind w:left="567" w:right="-853"/>
              <w:contextualSpacing/>
              <w:jc w:val="both"/>
              <w:rPr>
                <w:rFonts w:ascii="Times New Roman" w:hAnsi="Times New Roman"/>
                <w:sz w:val="18"/>
                <w:szCs w:val="18"/>
              </w:rPr>
            </w:pPr>
          </w:p>
          <w:p w:rsidR="001928BC" w:rsidRPr="001928BC" w:rsidRDefault="001928BC" w:rsidP="008F7BBF">
            <w:pPr>
              <w:ind w:right="-853"/>
              <w:jc w:val="both"/>
              <w:rPr>
                <w:rFonts w:ascii="Times New Roman" w:hAnsi="Times New Roman"/>
                <w:sz w:val="18"/>
                <w:szCs w:val="18"/>
              </w:rPr>
            </w:pPr>
            <w:r w:rsidRPr="001928BC">
              <w:rPr>
                <w:rFonts w:ascii="Times New Roman" w:hAnsi="Times New Roman"/>
                <w:sz w:val="18"/>
                <w:szCs w:val="18"/>
              </w:rPr>
              <w:t xml:space="preserve">   132,77</w:t>
            </w:r>
          </w:p>
        </w:tc>
        <w:tc>
          <w:tcPr>
            <w:tcW w:w="992" w:type="dxa"/>
            <w:tcBorders>
              <w:top w:val="single" w:sz="4" w:space="0" w:color="000000"/>
              <w:left w:val="single" w:sz="4" w:space="0" w:color="000000"/>
              <w:bottom w:val="single" w:sz="4" w:space="0" w:color="000000"/>
              <w:right w:val="single" w:sz="4" w:space="0" w:color="000000"/>
            </w:tcBorders>
          </w:tcPr>
          <w:p w:rsidR="001928BC" w:rsidRPr="001928BC" w:rsidRDefault="001928BC" w:rsidP="008F7BBF">
            <w:pPr>
              <w:ind w:left="567" w:right="-853"/>
              <w:contextualSpacing/>
              <w:jc w:val="both"/>
              <w:rPr>
                <w:rFonts w:ascii="Times New Roman" w:hAnsi="Times New Roman"/>
                <w:sz w:val="18"/>
                <w:szCs w:val="18"/>
              </w:rPr>
            </w:pPr>
          </w:p>
          <w:p w:rsidR="001928BC" w:rsidRPr="001928BC" w:rsidRDefault="001928BC" w:rsidP="008F7BBF">
            <w:pPr>
              <w:ind w:right="-853"/>
              <w:jc w:val="both"/>
              <w:rPr>
                <w:rFonts w:ascii="Times New Roman" w:hAnsi="Times New Roman"/>
                <w:sz w:val="18"/>
                <w:szCs w:val="18"/>
              </w:rPr>
            </w:pPr>
            <w:r w:rsidRPr="001928BC">
              <w:rPr>
                <w:rFonts w:ascii="Times New Roman" w:hAnsi="Times New Roman"/>
                <w:sz w:val="18"/>
                <w:szCs w:val="18"/>
              </w:rPr>
              <w:t>134,87</w:t>
            </w:r>
          </w:p>
        </w:tc>
        <w:tc>
          <w:tcPr>
            <w:tcW w:w="1134" w:type="dxa"/>
            <w:tcBorders>
              <w:top w:val="single" w:sz="4" w:space="0" w:color="000000"/>
              <w:left w:val="single" w:sz="4" w:space="0" w:color="000000"/>
              <w:bottom w:val="single" w:sz="4" w:space="0" w:color="000000"/>
              <w:right w:val="single" w:sz="4" w:space="0" w:color="000000"/>
            </w:tcBorders>
          </w:tcPr>
          <w:p w:rsidR="001928BC" w:rsidRPr="001928BC" w:rsidRDefault="001928BC" w:rsidP="008F7BBF">
            <w:pPr>
              <w:ind w:left="567" w:right="-853"/>
              <w:contextualSpacing/>
              <w:jc w:val="both"/>
              <w:rPr>
                <w:rFonts w:ascii="Times New Roman" w:hAnsi="Times New Roman"/>
                <w:sz w:val="18"/>
                <w:szCs w:val="18"/>
              </w:rPr>
            </w:pPr>
          </w:p>
          <w:p w:rsidR="001928BC" w:rsidRPr="001928BC" w:rsidRDefault="001928BC" w:rsidP="008F7BBF">
            <w:pPr>
              <w:ind w:right="-853"/>
              <w:jc w:val="both"/>
              <w:rPr>
                <w:rFonts w:ascii="Times New Roman" w:hAnsi="Times New Roman"/>
                <w:sz w:val="18"/>
                <w:szCs w:val="18"/>
              </w:rPr>
            </w:pPr>
            <w:r w:rsidRPr="001928BC">
              <w:rPr>
                <w:rFonts w:ascii="Times New Roman" w:hAnsi="Times New Roman"/>
                <w:sz w:val="18"/>
                <w:szCs w:val="18"/>
              </w:rPr>
              <w:t>136,21</w:t>
            </w:r>
          </w:p>
        </w:tc>
      </w:tr>
      <w:tr w:rsidR="001928BC" w:rsidRPr="001928BC" w:rsidTr="008F7BBF">
        <w:tc>
          <w:tcPr>
            <w:tcW w:w="6338" w:type="dxa"/>
            <w:tcBorders>
              <w:top w:val="single" w:sz="4" w:space="0" w:color="000000"/>
              <w:left w:val="single" w:sz="4" w:space="0" w:color="000000"/>
              <w:bottom w:val="single" w:sz="4" w:space="0" w:color="000000"/>
              <w:right w:val="single" w:sz="4" w:space="0" w:color="000000"/>
            </w:tcBorders>
            <w:hideMark/>
          </w:tcPr>
          <w:p w:rsidR="001928BC" w:rsidRPr="001928BC" w:rsidRDefault="001928BC" w:rsidP="008F7BBF">
            <w:pPr>
              <w:ind w:right="-853"/>
              <w:rPr>
                <w:rFonts w:ascii="Times New Roman" w:hAnsi="Times New Roman"/>
                <w:sz w:val="18"/>
                <w:szCs w:val="18"/>
              </w:rPr>
            </w:pPr>
            <w:r w:rsidRPr="001928BC">
              <w:rPr>
                <w:rFonts w:ascii="Times New Roman" w:hAnsi="Times New Roman"/>
                <w:sz w:val="18"/>
                <w:szCs w:val="18"/>
              </w:rPr>
              <w:t xml:space="preserve">Устранение социального риска (количество улиц,  оборудованных </w:t>
            </w:r>
          </w:p>
          <w:p w:rsidR="001928BC" w:rsidRPr="001928BC" w:rsidRDefault="001928BC" w:rsidP="008F7BBF">
            <w:pPr>
              <w:ind w:right="-853"/>
              <w:rPr>
                <w:rFonts w:ascii="Times New Roman" w:hAnsi="Times New Roman"/>
                <w:sz w:val="18"/>
                <w:szCs w:val="18"/>
              </w:rPr>
            </w:pPr>
            <w:r w:rsidRPr="001928BC">
              <w:rPr>
                <w:rFonts w:ascii="Times New Roman" w:hAnsi="Times New Roman"/>
                <w:sz w:val="18"/>
                <w:szCs w:val="18"/>
              </w:rPr>
              <w:t>остановочными павильонами, дорожной разметкой, дорожными</w:t>
            </w:r>
          </w:p>
          <w:p w:rsidR="001928BC" w:rsidRPr="001928BC" w:rsidRDefault="001928BC" w:rsidP="008F7BBF">
            <w:pPr>
              <w:ind w:right="-853"/>
              <w:rPr>
                <w:rFonts w:ascii="Times New Roman" w:hAnsi="Times New Roman"/>
                <w:sz w:val="18"/>
                <w:szCs w:val="18"/>
              </w:rPr>
            </w:pPr>
            <w:r w:rsidRPr="001928BC">
              <w:rPr>
                <w:rFonts w:ascii="Times New Roman" w:hAnsi="Times New Roman"/>
                <w:sz w:val="18"/>
                <w:szCs w:val="18"/>
              </w:rPr>
              <w:t>знаками)</w:t>
            </w:r>
          </w:p>
        </w:tc>
        <w:tc>
          <w:tcPr>
            <w:tcW w:w="460" w:type="dxa"/>
            <w:tcBorders>
              <w:top w:val="single" w:sz="4" w:space="0" w:color="000000"/>
              <w:left w:val="single" w:sz="4" w:space="0" w:color="000000"/>
              <w:bottom w:val="single" w:sz="4" w:space="0" w:color="000000"/>
              <w:right w:val="single" w:sz="4" w:space="0" w:color="000000"/>
            </w:tcBorders>
            <w:hideMark/>
          </w:tcPr>
          <w:p w:rsidR="001928BC" w:rsidRPr="001928BC" w:rsidRDefault="001928BC" w:rsidP="008F7BBF">
            <w:pPr>
              <w:ind w:left="567" w:right="-853"/>
              <w:contextualSpacing/>
              <w:rPr>
                <w:rFonts w:ascii="Times New Roman" w:hAnsi="Times New Roman"/>
                <w:sz w:val="18"/>
                <w:szCs w:val="18"/>
              </w:rPr>
            </w:pPr>
          </w:p>
          <w:p w:rsidR="001928BC" w:rsidRPr="001928BC" w:rsidRDefault="001928BC" w:rsidP="008F7BBF">
            <w:pPr>
              <w:ind w:right="-853"/>
              <w:rPr>
                <w:rFonts w:ascii="Times New Roman" w:hAnsi="Times New Roman"/>
                <w:sz w:val="18"/>
                <w:szCs w:val="18"/>
              </w:rPr>
            </w:pPr>
            <w:r w:rsidRPr="001928BC">
              <w:rPr>
                <w:rFonts w:ascii="Times New Roman" w:hAnsi="Times New Roman"/>
                <w:sz w:val="18"/>
                <w:szCs w:val="18"/>
              </w:rPr>
              <w:t>шт</w:t>
            </w:r>
          </w:p>
          <w:p w:rsidR="001928BC" w:rsidRPr="001928BC" w:rsidRDefault="001928BC" w:rsidP="008F7BBF">
            <w:pPr>
              <w:ind w:left="567" w:right="-853"/>
              <w:contextualSpacing/>
              <w:rPr>
                <w:rFonts w:ascii="Times New Roman" w:hAnsi="Times New Roman"/>
                <w:sz w:val="18"/>
                <w:szCs w:val="18"/>
              </w:rPr>
            </w:pPr>
          </w:p>
        </w:tc>
        <w:tc>
          <w:tcPr>
            <w:tcW w:w="1491" w:type="dxa"/>
            <w:tcBorders>
              <w:top w:val="single" w:sz="4" w:space="0" w:color="000000"/>
              <w:left w:val="single" w:sz="4" w:space="0" w:color="000000"/>
              <w:bottom w:val="single" w:sz="4" w:space="0" w:color="000000"/>
              <w:right w:val="single" w:sz="4" w:space="0" w:color="000000"/>
            </w:tcBorders>
          </w:tcPr>
          <w:p w:rsidR="001928BC" w:rsidRPr="001928BC" w:rsidRDefault="001928BC" w:rsidP="008F7BBF">
            <w:pPr>
              <w:ind w:left="567" w:right="-853"/>
              <w:contextualSpacing/>
              <w:jc w:val="both"/>
              <w:rPr>
                <w:rFonts w:ascii="Times New Roman" w:hAnsi="Times New Roman"/>
                <w:sz w:val="18"/>
                <w:szCs w:val="18"/>
              </w:rPr>
            </w:pPr>
          </w:p>
          <w:p w:rsidR="001928BC" w:rsidRPr="001928BC" w:rsidRDefault="001928BC" w:rsidP="008F7BBF">
            <w:pPr>
              <w:ind w:right="-853"/>
              <w:jc w:val="both"/>
              <w:rPr>
                <w:rFonts w:ascii="Times New Roman" w:hAnsi="Times New Roman"/>
                <w:sz w:val="18"/>
                <w:szCs w:val="18"/>
              </w:rPr>
            </w:pPr>
            <w:r w:rsidRPr="001928BC">
              <w:rPr>
                <w:rFonts w:ascii="Times New Roman" w:hAnsi="Times New Roman"/>
                <w:sz w:val="18"/>
                <w:szCs w:val="18"/>
              </w:rPr>
              <w:t xml:space="preserve">     10</w:t>
            </w:r>
          </w:p>
        </w:tc>
        <w:tc>
          <w:tcPr>
            <w:tcW w:w="992" w:type="dxa"/>
            <w:tcBorders>
              <w:top w:val="single" w:sz="4" w:space="0" w:color="000000"/>
              <w:left w:val="single" w:sz="4" w:space="0" w:color="000000"/>
              <w:bottom w:val="single" w:sz="4" w:space="0" w:color="000000"/>
              <w:right w:val="single" w:sz="4" w:space="0" w:color="000000"/>
            </w:tcBorders>
          </w:tcPr>
          <w:p w:rsidR="001928BC" w:rsidRPr="001928BC" w:rsidRDefault="001928BC" w:rsidP="008F7BBF">
            <w:pPr>
              <w:ind w:left="567" w:right="-853"/>
              <w:contextualSpacing/>
              <w:jc w:val="both"/>
              <w:rPr>
                <w:rFonts w:ascii="Times New Roman" w:hAnsi="Times New Roman"/>
                <w:sz w:val="18"/>
                <w:szCs w:val="18"/>
              </w:rPr>
            </w:pPr>
          </w:p>
          <w:p w:rsidR="001928BC" w:rsidRPr="001928BC" w:rsidRDefault="001928BC" w:rsidP="008F7BBF">
            <w:pPr>
              <w:ind w:right="-853"/>
              <w:jc w:val="both"/>
              <w:rPr>
                <w:rFonts w:ascii="Times New Roman" w:hAnsi="Times New Roman"/>
                <w:sz w:val="18"/>
                <w:szCs w:val="18"/>
              </w:rPr>
            </w:pPr>
            <w:r w:rsidRPr="001928BC">
              <w:rPr>
                <w:rFonts w:ascii="Times New Roman" w:hAnsi="Times New Roman"/>
                <w:sz w:val="18"/>
                <w:szCs w:val="18"/>
              </w:rPr>
              <w:t xml:space="preserve">    13</w:t>
            </w:r>
          </w:p>
        </w:tc>
        <w:tc>
          <w:tcPr>
            <w:tcW w:w="1134" w:type="dxa"/>
            <w:tcBorders>
              <w:top w:val="single" w:sz="4" w:space="0" w:color="000000"/>
              <w:left w:val="single" w:sz="4" w:space="0" w:color="000000"/>
              <w:bottom w:val="single" w:sz="4" w:space="0" w:color="000000"/>
              <w:right w:val="single" w:sz="4" w:space="0" w:color="000000"/>
            </w:tcBorders>
          </w:tcPr>
          <w:p w:rsidR="001928BC" w:rsidRPr="001928BC" w:rsidRDefault="001928BC" w:rsidP="008F7BBF">
            <w:pPr>
              <w:ind w:right="-853"/>
              <w:jc w:val="both"/>
              <w:rPr>
                <w:rFonts w:ascii="Times New Roman" w:hAnsi="Times New Roman"/>
                <w:sz w:val="18"/>
                <w:szCs w:val="18"/>
              </w:rPr>
            </w:pPr>
            <w:r w:rsidRPr="001928BC">
              <w:rPr>
                <w:rFonts w:ascii="Times New Roman" w:hAnsi="Times New Roman"/>
                <w:sz w:val="18"/>
                <w:szCs w:val="18"/>
              </w:rPr>
              <w:t xml:space="preserve"> </w:t>
            </w:r>
          </w:p>
          <w:p w:rsidR="001928BC" w:rsidRPr="001928BC" w:rsidRDefault="001928BC" w:rsidP="008F7BBF">
            <w:pPr>
              <w:ind w:right="-853"/>
              <w:jc w:val="both"/>
              <w:rPr>
                <w:rFonts w:ascii="Times New Roman" w:hAnsi="Times New Roman"/>
                <w:sz w:val="18"/>
                <w:szCs w:val="18"/>
              </w:rPr>
            </w:pPr>
            <w:r w:rsidRPr="001928BC">
              <w:rPr>
                <w:rFonts w:ascii="Times New Roman" w:hAnsi="Times New Roman"/>
                <w:sz w:val="18"/>
                <w:szCs w:val="18"/>
              </w:rPr>
              <w:t xml:space="preserve">   16</w:t>
            </w:r>
          </w:p>
        </w:tc>
      </w:tr>
      <w:tr w:rsidR="001928BC" w:rsidRPr="001928BC" w:rsidTr="008F7BBF">
        <w:trPr>
          <w:trHeight w:val="704"/>
        </w:trPr>
        <w:tc>
          <w:tcPr>
            <w:tcW w:w="6338" w:type="dxa"/>
            <w:tcBorders>
              <w:top w:val="single" w:sz="4" w:space="0" w:color="000000"/>
              <w:left w:val="single" w:sz="4" w:space="0" w:color="000000"/>
              <w:bottom w:val="single" w:sz="4" w:space="0" w:color="000000"/>
              <w:right w:val="single" w:sz="4" w:space="0" w:color="000000"/>
            </w:tcBorders>
            <w:hideMark/>
          </w:tcPr>
          <w:p w:rsidR="001928BC" w:rsidRPr="001928BC" w:rsidRDefault="001928BC" w:rsidP="008F7BBF">
            <w:pPr>
              <w:ind w:right="-853"/>
              <w:rPr>
                <w:rFonts w:ascii="Times New Roman" w:hAnsi="Times New Roman"/>
                <w:sz w:val="18"/>
                <w:szCs w:val="18"/>
              </w:rPr>
            </w:pPr>
            <w:r w:rsidRPr="001928BC">
              <w:rPr>
                <w:rFonts w:ascii="Times New Roman" w:hAnsi="Times New Roman"/>
                <w:sz w:val="18"/>
                <w:szCs w:val="18"/>
              </w:rPr>
              <w:t xml:space="preserve">Уменьшение транспортного риска (количество автомобильных дорог общего </w:t>
            </w:r>
          </w:p>
          <w:p w:rsidR="001928BC" w:rsidRPr="001928BC" w:rsidRDefault="001928BC" w:rsidP="008F7BBF">
            <w:pPr>
              <w:ind w:right="-853"/>
              <w:rPr>
                <w:rFonts w:ascii="Times New Roman" w:hAnsi="Times New Roman"/>
                <w:sz w:val="18"/>
                <w:szCs w:val="18"/>
              </w:rPr>
            </w:pPr>
            <w:r w:rsidRPr="001928BC">
              <w:rPr>
                <w:rFonts w:ascii="Times New Roman" w:hAnsi="Times New Roman"/>
                <w:sz w:val="18"/>
                <w:szCs w:val="18"/>
              </w:rPr>
              <w:t>пользования местного значения, оборудованных наружным</w:t>
            </w:r>
          </w:p>
          <w:p w:rsidR="001928BC" w:rsidRPr="001928BC" w:rsidRDefault="001928BC" w:rsidP="008F7BBF">
            <w:pPr>
              <w:ind w:right="-853"/>
              <w:rPr>
                <w:rFonts w:ascii="Times New Roman" w:hAnsi="Times New Roman"/>
                <w:sz w:val="18"/>
                <w:szCs w:val="18"/>
              </w:rPr>
            </w:pPr>
            <w:r w:rsidRPr="001928BC">
              <w:rPr>
                <w:rFonts w:ascii="Times New Roman" w:hAnsi="Times New Roman"/>
                <w:sz w:val="18"/>
                <w:szCs w:val="18"/>
              </w:rPr>
              <w:t>освещением)</w:t>
            </w:r>
          </w:p>
        </w:tc>
        <w:tc>
          <w:tcPr>
            <w:tcW w:w="460" w:type="dxa"/>
            <w:tcBorders>
              <w:top w:val="single" w:sz="4" w:space="0" w:color="000000"/>
              <w:left w:val="single" w:sz="4" w:space="0" w:color="000000"/>
              <w:bottom w:val="single" w:sz="4" w:space="0" w:color="000000"/>
              <w:right w:val="single" w:sz="4" w:space="0" w:color="000000"/>
            </w:tcBorders>
          </w:tcPr>
          <w:p w:rsidR="001928BC" w:rsidRPr="001928BC" w:rsidRDefault="001928BC" w:rsidP="008F7BBF">
            <w:pPr>
              <w:ind w:left="567" w:right="-853"/>
              <w:contextualSpacing/>
              <w:rPr>
                <w:rFonts w:ascii="Times New Roman" w:hAnsi="Times New Roman"/>
                <w:sz w:val="18"/>
                <w:szCs w:val="18"/>
              </w:rPr>
            </w:pPr>
          </w:p>
          <w:p w:rsidR="001928BC" w:rsidRPr="001928BC" w:rsidRDefault="001928BC" w:rsidP="008F7BBF">
            <w:pPr>
              <w:ind w:right="-853"/>
              <w:rPr>
                <w:rFonts w:ascii="Times New Roman" w:hAnsi="Times New Roman"/>
                <w:sz w:val="18"/>
                <w:szCs w:val="18"/>
              </w:rPr>
            </w:pPr>
            <w:r w:rsidRPr="001928BC">
              <w:rPr>
                <w:rFonts w:ascii="Times New Roman" w:hAnsi="Times New Roman"/>
                <w:sz w:val="18"/>
                <w:szCs w:val="18"/>
              </w:rPr>
              <w:t>шт</w:t>
            </w:r>
          </w:p>
        </w:tc>
        <w:tc>
          <w:tcPr>
            <w:tcW w:w="1491" w:type="dxa"/>
            <w:tcBorders>
              <w:top w:val="single" w:sz="4" w:space="0" w:color="000000"/>
              <w:left w:val="single" w:sz="4" w:space="0" w:color="000000"/>
              <w:bottom w:val="single" w:sz="4" w:space="0" w:color="000000"/>
              <w:right w:val="single" w:sz="4" w:space="0" w:color="000000"/>
            </w:tcBorders>
          </w:tcPr>
          <w:p w:rsidR="001928BC" w:rsidRPr="001928BC" w:rsidRDefault="001928BC" w:rsidP="008F7BBF">
            <w:pPr>
              <w:ind w:left="567" w:right="-853"/>
              <w:contextualSpacing/>
              <w:jc w:val="both"/>
              <w:rPr>
                <w:rFonts w:ascii="Times New Roman" w:hAnsi="Times New Roman"/>
                <w:sz w:val="18"/>
                <w:szCs w:val="18"/>
              </w:rPr>
            </w:pPr>
          </w:p>
          <w:p w:rsidR="001928BC" w:rsidRPr="001928BC" w:rsidRDefault="001928BC" w:rsidP="008F7BBF">
            <w:pPr>
              <w:ind w:right="-853"/>
              <w:jc w:val="both"/>
              <w:rPr>
                <w:rFonts w:ascii="Times New Roman" w:hAnsi="Times New Roman"/>
                <w:sz w:val="18"/>
                <w:szCs w:val="18"/>
              </w:rPr>
            </w:pPr>
            <w:r w:rsidRPr="001928BC">
              <w:rPr>
                <w:rFonts w:ascii="Times New Roman" w:hAnsi="Times New Roman"/>
                <w:sz w:val="18"/>
                <w:szCs w:val="18"/>
              </w:rPr>
              <w:t xml:space="preserve">      25</w:t>
            </w:r>
          </w:p>
        </w:tc>
        <w:tc>
          <w:tcPr>
            <w:tcW w:w="992" w:type="dxa"/>
            <w:tcBorders>
              <w:top w:val="single" w:sz="4" w:space="0" w:color="000000"/>
              <w:left w:val="single" w:sz="4" w:space="0" w:color="000000"/>
              <w:bottom w:val="single" w:sz="4" w:space="0" w:color="000000"/>
              <w:right w:val="single" w:sz="4" w:space="0" w:color="000000"/>
            </w:tcBorders>
          </w:tcPr>
          <w:p w:rsidR="001928BC" w:rsidRPr="001928BC" w:rsidRDefault="001928BC" w:rsidP="008F7BBF">
            <w:pPr>
              <w:ind w:left="567" w:right="-853"/>
              <w:contextualSpacing/>
              <w:jc w:val="both"/>
              <w:rPr>
                <w:rFonts w:ascii="Times New Roman" w:hAnsi="Times New Roman"/>
                <w:sz w:val="18"/>
                <w:szCs w:val="18"/>
              </w:rPr>
            </w:pPr>
          </w:p>
          <w:p w:rsidR="001928BC" w:rsidRPr="001928BC" w:rsidRDefault="001928BC" w:rsidP="008F7BBF">
            <w:pPr>
              <w:ind w:right="-853"/>
              <w:jc w:val="both"/>
              <w:rPr>
                <w:rFonts w:ascii="Times New Roman" w:hAnsi="Times New Roman"/>
                <w:sz w:val="18"/>
                <w:szCs w:val="18"/>
              </w:rPr>
            </w:pPr>
            <w:r w:rsidRPr="001928BC">
              <w:rPr>
                <w:rFonts w:ascii="Times New Roman" w:hAnsi="Times New Roman"/>
                <w:sz w:val="18"/>
                <w:szCs w:val="18"/>
              </w:rPr>
              <w:t xml:space="preserve">   29</w:t>
            </w:r>
          </w:p>
        </w:tc>
        <w:tc>
          <w:tcPr>
            <w:tcW w:w="1134" w:type="dxa"/>
            <w:tcBorders>
              <w:top w:val="single" w:sz="4" w:space="0" w:color="000000"/>
              <w:left w:val="single" w:sz="4" w:space="0" w:color="000000"/>
              <w:bottom w:val="single" w:sz="4" w:space="0" w:color="000000"/>
              <w:right w:val="single" w:sz="4" w:space="0" w:color="000000"/>
            </w:tcBorders>
          </w:tcPr>
          <w:p w:rsidR="001928BC" w:rsidRPr="001928BC" w:rsidRDefault="001928BC" w:rsidP="008F7BBF">
            <w:pPr>
              <w:ind w:left="567" w:right="-853"/>
              <w:contextualSpacing/>
              <w:jc w:val="both"/>
              <w:rPr>
                <w:rFonts w:ascii="Times New Roman" w:hAnsi="Times New Roman"/>
                <w:sz w:val="18"/>
                <w:szCs w:val="18"/>
              </w:rPr>
            </w:pPr>
          </w:p>
          <w:p w:rsidR="001928BC" w:rsidRPr="001928BC" w:rsidRDefault="001928BC" w:rsidP="008F7BBF">
            <w:pPr>
              <w:ind w:right="-853"/>
              <w:jc w:val="both"/>
              <w:rPr>
                <w:rFonts w:ascii="Times New Roman" w:hAnsi="Times New Roman"/>
                <w:sz w:val="18"/>
                <w:szCs w:val="18"/>
              </w:rPr>
            </w:pPr>
            <w:r w:rsidRPr="001928BC">
              <w:rPr>
                <w:rFonts w:ascii="Times New Roman" w:hAnsi="Times New Roman"/>
                <w:sz w:val="18"/>
                <w:szCs w:val="18"/>
              </w:rPr>
              <w:t xml:space="preserve">  32</w:t>
            </w:r>
          </w:p>
        </w:tc>
      </w:tr>
    </w:tbl>
    <w:p w:rsidR="001928BC" w:rsidRDefault="001928BC" w:rsidP="001928BC">
      <w:pPr>
        <w:tabs>
          <w:tab w:val="left" w:pos="426"/>
          <w:tab w:val="left" w:pos="3976"/>
        </w:tabs>
        <w:ind w:left="-142" w:right="-136" w:firstLine="426"/>
        <w:rPr>
          <w:sz w:val="18"/>
          <w:szCs w:val="18"/>
        </w:rPr>
      </w:pPr>
    </w:p>
    <w:p w:rsidR="008F7BBF" w:rsidRDefault="008F7BBF" w:rsidP="008F7BBF">
      <w:pPr>
        <w:tabs>
          <w:tab w:val="left" w:pos="426"/>
          <w:tab w:val="left" w:pos="3976"/>
        </w:tabs>
        <w:ind w:left="-142" w:right="-136" w:firstLine="426"/>
        <w:jc w:val="center"/>
        <w:rPr>
          <w:sz w:val="18"/>
          <w:szCs w:val="18"/>
        </w:rPr>
      </w:pPr>
      <w:r w:rsidRPr="008F7BBF">
        <w:rPr>
          <w:sz w:val="18"/>
          <w:szCs w:val="18"/>
        </w:rPr>
        <w:t>8. МЕХАНИЗМ РЕАЛИЗАЦИИ МУНИЦИПАЛЬНОЙ ПРОГРАММЫ.</w:t>
      </w:r>
    </w:p>
    <w:p w:rsidR="008F7BBF" w:rsidRPr="008F7BBF" w:rsidRDefault="008F7BBF" w:rsidP="008F7BBF">
      <w:pPr>
        <w:tabs>
          <w:tab w:val="left" w:pos="426"/>
          <w:tab w:val="left" w:pos="3976"/>
        </w:tabs>
        <w:ind w:left="-142" w:right="-136" w:firstLine="426"/>
        <w:jc w:val="center"/>
        <w:rPr>
          <w:sz w:val="18"/>
          <w:szCs w:val="18"/>
        </w:rPr>
      </w:pPr>
    </w:p>
    <w:p w:rsidR="008F7BBF" w:rsidRPr="008F7BBF" w:rsidRDefault="008F7BBF" w:rsidP="008F7BBF">
      <w:pPr>
        <w:tabs>
          <w:tab w:val="left" w:pos="426"/>
          <w:tab w:val="left" w:pos="3976"/>
        </w:tabs>
        <w:ind w:left="-142" w:right="-136" w:firstLine="426"/>
        <w:rPr>
          <w:sz w:val="18"/>
          <w:szCs w:val="18"/>
        </w:rPr>
      </w:pPr>
      <w:r>
        <w:rPr>
          <w:sz w:val="18"/>
          <w:szCs w:val="18"/>
        </w:rPr>
        <w:t xml:space="preserve">    </w:t>
      </w:r>
      <w:r w:rsidRPr="008F7BBF">
        <w:rPr>
          <w:sz w:val="18"/>
          <w:szCs w:val="18"/>
        </w:rPr>
        <w:t>Текущее управление реализацией Программы осуществляет МКУ    «Хозяйственно-эксплуатационная служба» Хомутовского муниципального образования, и отдел градостроительства земельных и имущественных отношений Администрации Хомутовского муниципального образования -ответственные исполнители Программы.</w:t>
      </w:r>
    </w:p>
    <w:p w:rsidR="008F7BBF" w:rsidRPr="008F7BBF" w:rsidRDefault="008F7BBF" w:rsidP="008F7BBF">
      <w:pPr>
        <w:tabs>
          <w:tab w:val="left" w:pos="426"/>
          <w:tab w:val="left" w:pos="3976"/>
        </w:tabs>
        <w:ind w:left="-142" w:right="-136" w:firstLine="426"/>
        <w:rPr>
          <w:sz w:val="18"/>
          <w:szCs w:val="18"/>
        </w:rPr>
      </w:pPr>
      <w:r w:rsidRPr="008F7BBF">
        <w:rPr>
          <w:sz w:val="18"/>
          <w:szCs w:val="18"/>
        </w:rPr>
        <w:t xml:space="preserve">      Контроль выполнения Программы осуществляет  заместитель Главы</w:t>
      </w:r>
    </w:p>
    <w:p w:rsidR="008F7BBF" w:rsidRPr="008F7BBF" w:rsidRDefault="008F7BBF" w:rsidP="008F7BBF">
      <w:pPr>
        <w:tabs>
          <w:tab w:val="left" w:pos="426"/>
          <w:tab w:val="left" w:pos="3976"/>
        </w:tabs>
        <w:ind w:left="-142" w:right="-136" w:firstLine="426"/>
        <w:rPr>
          <w:sz w:val="18"/>
          <w:szCs w:val="18"/>
        </w:rPr>
      </w:pPr>
      <w:r w:rsidRPr="008F7BBF">
        <w:rPr>
          <w:sz w:val="18"/>
          <w:szCs w:val="18"/>
        </w:rPr>
        <w:t>администрации Хомутовского муниципального образования.</w:t>
      </w:r>
    </w:p>
    <w:p w:rsidR="008F7BBF" w:rsidRPr="008F7BBF" w:rsidRDefault="008F7BBF" w:rsidP="008F7BBF">
      <w:pPr>
        <w:tabs>
          <w:tab w:val="left" w:pos="426"/>
          <w:tab w:val="left" w:pos="3976"/>
        </w:tabs>
        <w:ind w:left="-142" w:right="-136" w:firstLine="426"/>
        <w:rPr>
          <w:sz w:val="18"/>
          <w:szCs w:val="18"/>
        </w:rPr>
      </w:pPr>
      <w:r w:rsidRPr="008F7BBF">
        <w:rPr>
          <w:sz w:val="18"/>
          <w:szCs w:val="18"/>
        </w:rPr>
        <w:t xml:space="preserve">     Ответственный исполнитель Программы:</w:t>
      </w:r>
    </w:p>
    <w:p w:rsidR="008F7BBF" w:rsidRPr="008F7BBF" w:rsidRDefault="008F7BBF" w:rsidP="008F7BBF">
      <w:pPr>
        <w:tabs>
          <w:tab w:val="left" w:pos="426"/>
          <w:tab w:val="left" w:pos="3976"/>
        </w:tabs>
        <w:ind w:left="-142" w:right="-136" w:firstLine="426"/>
        <w:rPr>
          <w:sz w:val="18"/>
          <w:szCs w:val="18"/>
        </w:rPr>
      </w:pPr>
      <w:r w:rsidRPr="008F7BBF">
        <w:rPr>
          <w:sz w:val="18"/>
          <w:szCs w:val="18"/>
        </w:rPr>
        <w:t>- организует реализацию мероприятий Программы, координирует и    контролирует действия участников Программы;</w:t>
      </w:r>
    </w:p>
    <w:p w:rsidR="008F7BBF" w:rsidRPr="008F7BBF" w:rsidRDefault="008F7BBF" w:rsidP="008F7BBF">
      <w:pPr>
        <w:tabs>
          <w:tab w:val="left" w:pos="426"/>
          <w:tab w:val="left" w:pos="3976"/>
        </w:tabs>
        <w:ind w:left="-142" w:right="-136" w:firstLine="426"/>
        <w:rPr>
          <w:sz w:val="18"/>
          <w:szCs w:val="18"/>
        </w:rPr>
      </w:pPr>
      <w:r w:rsidRPr="008F7BBF">
        <w:rPr>
          <w:sz w:val="18"/>
          <w:szCs w:val="18"/>
        </w:rPr>
        <w:t>- запрашивает у участников Программы информацию о ходе реализации Программы;</w:t>
      </w:r>
    </w:p>
    <w:p w:rsidR="008F7BBF" w:rsidRPr="008F7BBF" w:rsidRDefault="008F7BBF" w:rsidP="008F7BBF">
      <w:pPr>
        <w:tabs>
          <w:tab w:val="left" w:pos="426"/>
          <w:tab w:val="left" w:pos="3976"/>
        </w:tabs>
        <w:ind w:left="-142" w:right="-136" w:firstLine="426"/>
        <w:rPr>
          <w:sz w:val="18"/>
          <w:szCs w:val="18"/>
        </w:rPr>
      </w:pPr>
      <w:r w:rsidRPr="008F7BBF">
        <w:rPr>
          <w:sz w:val="18"/>
          <w:szCs w:val="18"/>
        </w:rPr>
        <w:t xml:space="preserve"> - принимает (в случае необходимости) решение о внесении изменений в Программу;</w:t>
      </w:r>
    </w:p>
    <w:p w:rsidR="008F7BBF" w:rsidRPr="008F7BBF" w:rsidRDefault="008F7BBF" w:rsidP="008F7BBF">
      <w:pPr>
        <w:tabs>
          <w:tab w:val="left" w:pos="426"/>
          <w:tab w:val="left" w:pos="3976"/>
        </w:tabs>
        <w:ind w:left="-142" w:right="-136" w:firstLine="426"/>
        <w:rPr>
          <w:sz w:val="18"/>
          <w:szCs w:val="18"/>
        </w:rPr>
      </w:pPr>
      <w:r w:rsidRPr="008F7BBF">
        <w:rPr>
          <w:sz w:val="18"/>
          <w:szCs w:val="18"/>
        </w:rPr>
        <w:t>- осуществляет текущий контроль, мониторинг и оценку эффективности реализации Программы;</w:t>
      </w:r>
    </w:p>
    <w:p w:rsidR="008F7BBF" w:rsidRPr="008F7BBF" w:rsidRDefault="008F7BBF" w:rsidP="008F7BBF">
      <w:pPr>
        <w:tabs>
          <w:tab w:val="left" w:pos="426"/>
          <w:tab w:val="left" w:pos="3976"/>
        </w:tabs>
        <w:ind w:left="-142" w:right="-136" w:firstLine="426"/>
        <w:rPr>
          <w:sz w:val="18"/>
          <w:szCs w:val="18"/>
        </w:rPr>
      </w:pPr>
      <w:r w:rsidRPr="008F7BBF">
        <w:rPr>
          <w:sz w:val="18"/>
          <w:szCs w:val="18"/>
        </w:rPr>
        <w:t>-  несет ответственность за достижение целевых показателей Программы, а также за достижение ожидаемых конечных результатов ее реализации.</w:t>
      </w:r>
    </w:p>
    <w:p w:rsidR="008F7BBF" w:rsidRPr="008F7BBF" w:rsidRDefault="008F7BBF" w:rsidP="008F7BBF">
      <w:pPr>
        <w:tabs>
          <w:tab w:val="left" w:pos="426"/>
          <w:tab w:val="left" w:pos="3976"/>
        </w:tabs>
        <w:ind w:left="-142" w:right="-136" w:firstLine="426"/>
        <w:rPr>
          <w:sz w:val="18"/>
          <w:szCs w:val="18"/>
        </w:rPr>
      </w:pPr>
      <w:r w:rsidRPr="008F7BBF">
        <w:rPr>
          <w:sz w:val="18"/>
          <w:szCs w:val="18"/>
        </w:rPr>
        <w:t>Реализация мероприятий Программы осуществляется на основе муниципальных контрактов и муниципального задания, заключаемых в установленном порядке.</w:t>
      </w:r>
    </w:p>
    <w:p w:rsidR="008F7BBF" w:rsidRPr="008F7BBF" w:rsidRDefault="008F7BBF" w:rsidP="008F7BBF">
      <w:pPr>
        <w:tabs>
          <w:tab w:val="left" w:pos="426"/>
          <w:tab w:val="left" w:pos="3976"/>
        </w:tabs>
        <w:ind w:left="-142" w:right="-136" w:firstLine="426"/>
        <w:rPr>
          <w:sz w:val="18"/>
          <w:szCs w:val="18"/>
        </w:rPr>
      </w:pPr>
    </w:p>
    <w:p w:rsidR="008F7BBF" w:rsidRDefault="008F7BBF" w:rsidP="008F7BBF">
      <w:pPr>
        <w:tabs>
          <w:tab w:val="left" w:pos="426"/>
          <w:tab w:val="left" w:pos="3976"/>
        </w:tabs>
        <w:ind w:left="-142" w:right="-136" w:firstLine="426"/>
        <w:jc w:val="center"/>
        <w:rPr>
          <w:sz w:val="18"/>
          <w:szCs w:val="18"/>
        </w:rPr>
      </w:pPr>
      <w:r w:rsidRPr="008F7BBF">
        <w:rPr>
          <w:sz w:val="18"/>
          <w:szCs w:val="18"/>
        </w:rPr>
        <w:t>9. ОЦЕНКА ЭФФЕКТИВНОСТИ РЕАЛИЗАЦИИ МУНИЦИПАЛЬНОЙ ПРОГРАММЫ.</w:t>
      </w:r>
    </w:p>
    <w:p w:rsidR="008F7BBF" w:rsidRPr="008F7BBF" w:rsidRDefault="008F7BBF" w:rsidP="008F7BBF">
      <w:pPr>
        <w:tabs>
          <w:tab w:val="left" w:pos="426"/>
          <w:tab w:val="left" w:pos="3976"/>
        </w:tabs>
        <w:ind w:left="-142" w:right="-136" w:firstLine="426"/>
        <w:jc w:val="center"/>
        <w:rPr>
          <w:sz w:val="18"/>
          <w:szCs w:val="18"/>
        </w:rPr>
      </w:pPr>
    </w:p>
    <w:p w:rsidR="008F7BBF" w:rsidRPr="008F7BBF" w:rsidRDefault="008F7BBF" w:rsidP="008F7BBF">
      <w:pPr>
        <w:tabs>
          <w:tab w:val="left" w:pos="426"/>
          <w:tab w:val="left" w:pos="3976"/>
        </w:tabs>
        <w:ind w:left="-142" w:right="-136" w:firstLine="426"/>
        <w:rPr>
          <w:sz w:val="18"/>
          <w:szCs w:val="18"/>
        </w:rPr>
      </w:pPr>
      <w:r w:rsidRPr="008F7BBF">
        <w:rPr>
          <w:sz w:val="18"/>
          <w:szCs w:val="18"/>
        </w:rPr>
        <w:t xml:space="preserve">         Оценка эффективности реализации Программы осуществляется по формам, представленным в приложениях №1, №2 к Программе «Развитие дорожного хозяйства и повышение безопасности дорожного движения» на 2023-2025 годы. </w:t>
      </w:r>
    </w:p>
    <w:p w:rsidR="008F7BBF" w:rsidRDefault="008F7BBF" w:rsidP="008F7BBF">
      <w:pPr>
        <w:tabs>
          <w:tab w:val="left" w:pos="426"/>
          <w:tab w:val="left" w:pos="3976"/>
        </w:tabs>
        <w:ind w:left="-142" w:right="-136" w:firstLine="426"/>
        <w:rPr>
          <w:sz w:val="18"/>
          <w:szCs w:val="18"/>
        </w:rPr>
      </w:pPr>
    </w:p>
    <w:p w:rsidR="008F7BBF" w:rsidRPr="008F7BBF" w:rsidRDefault="008F7BBF" w:rsidP="008F7BBF">
      <w:pPr>
        <w:tabs>
          <w:tab w:val="left" w:pos="426"/>
          <w:tab w:val="left" w:pos="3976"/>
        </w:tabs>
        <w:ind w:left="-142" w:right="-136" w:firstLine="426"/>
        <w:rPr>
          <w:sz w:val="18"/>
          <w:szCs w:val="18"/>
        </w:rPr>
      </w:pPr>
    </w:p>
    <w:p w:rsidR="001928BC" w:rsidRDefault="008F7BBF" w:rsidP="008F7BBF">
      <w:pPr>
        <w:tabs>
          <w:tab w:val="left" w:pos="426"/>
          <w:tab w:val="left" w:pos="3976"/>
        </w:tabs>
        <w:ind w:left="-142" w:right="-136" w:firstLine="426"/>
        <w:jc w:val="right"/>
        <w:rPr>
          <w:i/>
          <w:sz w:val="18"/>
          <w:szCs w:val="18"/>
        </w:rPr>
      </w:pPr>
      <w:r w:rsidRPr="008F7BBF">
        <w:rPr>
          <w:i/>
          <w:sz w:val="18"/>
          <w:szCs w:val="18"/>
        </w:rPr>
        <w:t>Начальник  отдела  МЗиРМП                                                       Е.Н. Дубровина</w:t>
      </w:r>
    </w:p>
    <w:p w:rsidR="008F7BBF" w:rsidRDefault="008F7BBF" w:rsidP="008F7BBF">
      <w:pPr>
        <w:tabs>
          <w:tab w:val="left" w:pos="426"/>
          <w:tab w:val="left" w:pos="3976"/>
        </w:tabs>
        <w:ind w:left="-142" w:right="-136" w:firstLine="426"/>
        <w:jc w:val="right"/>
        <w:rPr>
          <w:i/>
          <w:sz w:val="18"/>
          <w:szCs w:val="18"/>
        </w:rPr>
      </w:pPr>
    </w:p>
    <w:p w:rsidR="008F7BBF" w:rsidRDefault="008F7BBF" w:rsidP="008F7BBF">
      <w:pPr>
        <w:tabs>
          <w:tab w:val="left" w:pos="426"/>
          <w:tab w:val="left" w:pos="3976"/>
        </w:tabs>
        <w:ind w:left="-142" w:right="-136" w:firstLine="426"/>
        <w:jc w:val="right"/>
        <w:rPr>
          <w:i/>
          <w:sz w:val="18"/>
          <w:szCs w:val="18"/>
        </w:rPr>
      </w:pPr>
    </w:p>
    <w:p w:rsidR="00C12C1D" w:rsidRPr="00C12C1D" w:rsidRDefault="00C12C1D" w:rsidP="00C12C1D">
      <w:pPr>
        <w:tabs>
          <w:tab w:val="left" w:pos="426"/>
          <w:tab w:val="left" w:pos="3976"/>
        </w:tabs>
        <w:ind w:left="-142" w:right="-136" w:firstLine="426"/>
        <w:jc w:val="right"/>
        <w:rPr>
          <w:i/>
          <w:sz w:val="18"/>
          <w:szCs w:val="18"/>
        </w:rPr>
      </w:pPr>
      <w:r w:rsidRPr="00C12C1D">
        <w:rPr>
          <w:i/>
          <w:sz w:val="18"/>
          <w:szCs w:val="18"/>
        </w:rPr>
        <w:t>Приложение № 1</w:t>
      </w:r>
    </w:p>
    <w:p w:rsidR="00C12C1D" w:rsidRPr="00C12C1D" w:rsidRDefault="00C12C1D" w:rsidP="00C12C1D">
      <w:pPr>
        <w:tabs>
          <w:tab w:val="left" w:pos="426"/>
          <w:tab w:val="left" w:pos="3976"/>
        </w:tabs>
        <w:ind w:left="-142" w:right="-136" w:firstLine="426"/>
        <w:jc w:val="right"/>
        <w:rPr>
          <w:i/>
          <w:sz w:val="18"/>
          <w:szCs w:val="18"/>
        </w:rPr>
      </w:pPr>
      <w:r w:rsidRPr="00C12C1D">
        <w:rPr>
          <w:i/>
          <w:sz w:val="18"/>
          <w:szCs w:val="18"/>
        </w:rPr>
        <w:t xml:space="preserve"> к Программе «Развитие дорожного хозяйства и </w:t>
      </w:r>
    </w:p>
    <w:p w:rsidR="00C12C1D" w:rsidRPr="00C12C1D" w:rsidRDefault="00C12C1D" w:rsidP="00C12C1D">
      <w:pPr>
        <w:tabs>
          <w:tab w:val="left" w:pos="426"/>
          <w:tab w:val="left" w:pos="3976"/>
        </w:tabs>
        <w:ind w:left="-142" w:right="-136" w:firstLine="426"/>
        <w:jc w:val="right"/>
        <w:rPr>
          <w:i/>
          <w:sz w:val="18"/>
          <w:szCs w:val="18"/>
        </w:rPr>
      </w:pPr>
      <w:r w:rsidRPr="00C12C1D">
        <w:rPr>
          <w:i/>
          <w:sz w:val="18"/>
          <w:szCs w:val="18"/>
        </w:rPr>
        <w:t xml:space="preserve">  повышение безопасности дорожного движения»</w:t>
      </w:r>
    </w:p>
    <w:p w:rsidR="00C12C1D" w:rsidRPr="00C12C1D" w:rsidRDefault="00C12C1D" w:rsidP="00C12C1D">
      <w:pPr>
        <w:tabs>
          <w:tab w:val="left" w:pos="426"/>
          <w:tab w:val="left" w:pos="3976"/>
        </w:tabs>
        <w:ind w:left="-142" w:right="-136" w:firstLine="426"/>
        <w:jc w:val="right"/>
        <w:rPr>
          <w:i/>
          <w:sz w:val="18"/>
          <w:szCs w:val="18"/>
        </w:rPr>
      </w:pPr>
      <w:r w:rsidRPr="00C12C1D">
        <w:rPr>
          <w:i/>
          <w:sz w:val="18"/>
          <w:szCs w:val="18"/>
        </w:rPr>
        <w:t>на 2023-2025 гг.</w:t>
      </w:r>
    </w:p>
    <w:p w:rsidR="00C12C1D" w:rsidRPr="00C12C1D" w:rsidRDefault="00C12C1D" w:rsidP="00C12C1D">
      <w:pPr>
        <w:tabs>
          <w:tab w:val="left" w:pos="426"/>
          <w:tab w:val="left" w:pos="3976"/>
        </w:tabs>
        <w:ind w:left="-142" w:right="-136" w:firstLine="426"/>
        <w:jc w:val="right"/>
        <w:rPr>
          <w:i/>
          <w:sz w:val="18"/>
          <w:szCs w:val="18"/>
        </w:rPr>
      </w:pPr>
    </w:p>
    <w:p w:rsidR="00C12C1D" w:rsidRPr="00C12C1D" w:rsidRDefault="00C12C1D" w:rsidP="00C12C1D">
      <w:pPr>
        <w:tabs>
          <w:tab w:val="left" w:pos="426"/>
          <w:tab w:val="left" w:pos="3976"/>
        </w:tabs>
        <w:ind w:left="-142" w:right="-136" w:firstLine="426"/>
        <w:jc w:val="center"/>
        <w:rPr>
          <w:sz w:val="18"/>
          <w:szCs w:val="18"/>
        </w:rPr>
      </w:pPr>
      <w:r w:rsidRPr="00C12C1D">
        <w:rPr>
          <w:sz w:val="18"/>
          <w:szCs w:val="18"/>
        </w:rPr>
        <w:t>Отчет об исполнении целевых показателей муниципальной программы</w:t>
      </w:r>
    </w:p>
    <w:p w:rsidR="00C12C1D" w:rsidRPr="00C12C1D" w:rsidRDefault="00C12C1D" w:rsidP="00C12C1D">
      <w:pPr>
        <w:tabs>
          <w:tab w:val="left" w:pos="426"/>
          <w:tab w:val="left" w:pos="3976"/>
        </w:tabs>
        <w:ind w:left="-142" w:right="-136" w:firstLine="426"/>
        <w:jc w:val="center"/>
        <w:rPr>
          <w:sz w:val="18"/>
          <w:szCs w:val="18"/>
        </w:rPr>
      </w:pPr>
      <w:r w:rsidRPr="00C12C1D">
        <w:rPr>
          <w:sz w:val="18"/>
          <w:szCs w:val="18"/>
        </w:rPr>
        <w:t>«Развитие дорожного хозяйства и повышение безопасности дорожного</w:t>
      </w:r>
    </w:p>
    <w:p w:rsidR="00C12C1D" w:rsidRPr="00C12C1D" w:rsidRDefault="00C12C1D" w:rsidP="00C12C1D">
      <w:pPr>
        <w:tabs>
          <w:tab w:val="left" w:pos="426"/>
          <w:tab w:val="left" w:pos="3976"/>
        </w:tabs>
        <w:ind w:left="-142" w:right="-136" w:firstLine="426"/>
        <w:jc w:val="center"/>
        <w:rPr>
          <w:sz w:val="18"/>
          <w:szCs w:val="18"/>
        </w:rPr>
      </w:pPr>
      <w:r w:rsidRPr="00C12C1D">
        <w:rPr>
          <w:sz w:val="18"/>
          <w:szCs w:val="18"/>
        </w:rPr>
        <w:t>движения» на 2023-2025 годы</w:t>
      </w:r>
    </w:p>
    <w:p w:rsidR="00C12C1D" w:rsidRPr="00C12C1D" w:rsidRDefault="00C12C1D" w:rsidP="00C12C1D">
      <w:pPr>
        <w:tabs>
          <w:tab w:val="left" w:pos="426"/>
          <w:tab w:val="left" w:pos="3976"/>
        </w:tabs>
        <w:ind w:left="-142" w:right="-136" w:firstLine="426"/>
        <w:jc w:val="center"/>
        <w:rPr>
          <w:sz w:val="18"/>
          <w:szCs w:val="18"/>
        </w:rPr>
      </w:pPr>
      <w:r w:rsidRPr="00C12C1D">
        <w:rPr>
          <w:sz w:val="18"/>
          <w:szCs w:val="18"/>
        </w:rPr>
        <w:t>по состоянию на ___________________________</w:t>
      </w:r>
    </w:p>
    <w:p w:rsidR="00144DEB" w:rsidRPr="008F7BBF" w:rsidRDefault="00C12C1D" w:rsidP="00C12C1D">
      <w:pPr>
        <w:tabs>
          <w:tab w:val="left" w:pos="426"/>
          <w:tab w:val="left" w:pos="3976"/>
        </w:tabs>
        <w:ind w:left="-142" w:right="-136" w:firstLine="426"/>
        <w:jc w:val="center"/>
        <w:rPr>
          <w:i/>
          <w:sz w:val="18"/>
          <w:szCs w:val="18"/>
        </w:rPr>
      </w:pPr>
      <w:r w:rsidRPr="00C12C1D">
        <w:rPr>
          <w:sz w:val="18"/>
          <w:szCs w:val="18"/>
        </w:rPr>
        <w:t>(отчетный период)</w:t>
      </w:r>
    </w:p>
    <w:p w:rsidR="00144DEB" w:rsidRDefault="00144DEB" w:rsidP="008E4330">
      <w:pPr>
        <w:tabs>
          <w:tab w:val="left" w:pos="426"/>
          <w:tab w:val="left" w:pos="3976"/>
        </w:tabs>
        <w:ind w:left="-142" w:right="-136" w:firstLine="426"/>
        <w:jc w:val="center"/>
        <w:rPr>
          <w:sz w:val="18"/>
          <w:szCs w:val="18"/>
        </w:rPr>
      </w:pPr>
    </w:p>
    <w:tbl>
      <w:tblPr>
        <w:tblStyle w:val="970"/>
        <w:tblW w:w="10314" w:type="dxa"/>
        <w:tblLayout w:type="fixed"/>
        <w:tblLook w:val="04A0" w:firstRow="1" w:lastRow="0" w:firstColumn="1" w:lastColumn="0" w:noHBand="0" w:noVBand="1"/>
      </w:tblPr>
      <w:tblGrid>
        <w:gridCol w:w="574"/>
        <w:gridCol w:w="3645"/>
        <w:gridCol w:w="709"/>
        <w:gridCol w:w="992"/>
        <w:gridCol w:w="851"/>
        <w:gridCol w:w="708"/>
        <w:gridCol w:w="851"/>
        <w:gridCol w:w="1984"/>
      </w:tblGrid>
      <w:tr w:rsidR="00C12C1D" w:rsidRPr="00C12C1D" w:rsidTr="00BB1820">
        <w:trPr>
          <w:trHeight w:val="374"/>
        </w:trPr>
        <w:tc>
          <w:tcPr>
            <w:tcW w:w="574" w:type="dxa"/>
            <w:vMerge w:val="restart"/>
            <w:tcBorders>
              <w:top w:val="single" w:sz="4" w:space="0" w:color="000000"/>
              <w:left w:val="single" w:sz="4" w:space="0" w:color="000000"/>
              <w:bottom w:val="single" w:sz="4" w:space="0" w:color="000000"/>
              <w:right w:val="single" w:sz="4" w:space="0" w:color="000000"/>
            </w:tcBorders>
            <w:hideMark/>
          </w:tcPr>
          <w:p w:rsidR="00C12C1D" w:rsidRPr="00C12C1D" w:rsidRDefault="00C12C1D" w:rsidP="00C12C1D">
            <w:pPr>
              <w:ind w:right="-569"/>
              <w:contextualSpacing/>
              <w:rPr>
                <w:rFonts w:ascii="Times New Roman" w:hAnsi="Times New Roman"/>
                <w:sz w:val="18"/>
                <w:szCs w:val="18"/>
              </w:rPr>
            </w:pPr>
            <w:r w:rsidRPr="00C12C1D">
              <w:rPr>
                <w:rFonts w:ascii="Times New Roman" w:hAnsi="Times New Roman"/>
                <w:sz w:val="18"/>
                <w:szCs w:val="18"/>
              </w:rPr>
              <w:t>№</w:t>
            </w:r>
          </w:p>
          <w:p w:rsidR="00C12C1D" w:rsidRPr="00C12C1D" w:rsidRDefault="00C12C1D" w:rsidP="00C12C1D">
            <w:pPr>
              <w:ind w:right="-569"/>
              <w:contextualSpacing/>
              <w:rPr>
                <w:rFonts w:ascii="Times New Roman" w:hAnsi="Times New Roman"/>
                <w:sz w:val="18"/>
                <w:szCs w:val="18"/>
              </w:rPr>
            </w:pPr>
            <w:r w:rsidRPr="00C12C1D">
              <w:rPr>
                <w:rFonts w:ascii="Times New Roman" w:hAnsi="Times New Roman"/>
                <w:sz w:val="18"/>
                <w:szCs w:val="18"/>
              </w:rPr>
              <w:t>п/п</w:t>
            </w:r>
          </w:p>
        </w:tc>
        <w:tc>
          <w:tcPr>
            <w:tcW w:w="3645" w:type="dxa"/>
            <w:vMerge w:val="restart"/>
            <w:tcBorders>
              <w:top w:val="single" w:sz="4" w:space="0" w:color="000000"/>
              <w:left w:val="single" w:sz="4" w:space="0" w:color="000000"/>
              <w:bottom w:val="single" w:sz="4" w:space="0" w:color="000000"/>
              <w:right w:val="single" w:sz="4" w:space="0" w:color="000000"/>
            </w:tcBorders>
            <w:hideMark/>
          </w:tcPr>
          <w:p w:rsidR="00C12C1D" w:rsidRPr="00C12C1D" w:rsidRDefault="00C12C1D" w:rsidP="00C12C1D">
            <w:pPr>
              <w:ind w:right="-569"/>
              <w:contextualSpacing/>
              <w:rPr>
                <w:rFonts w:ascii="Times New Roman" w:hAnsi="Times New Roman"/>
                <w:sz w:val="18"/>
                <w:szCs w:val="18"/>
              </w:rPr>
            </w:pPr>
            <w:r w:rsidRPr="00C12C1D">
              <w:rPr>
                <w:rFonts w:ascii="Times New Roman" w:hAnsi="Times New Roman"/>
                <w:sz w:val="18"/>
                <w:szCs w:val="18"/>
              </w:rPr>
              <w:t>Наименование целевого показателя</w:t>
            </w:r>
          </w:p>
        </w:tc>
        <w:tc>
          <w:tcPr>
            <w:tcW w:w="709" w:type="dxa"/>
            <w:vMerge w:val="restart"/>
            <w:tcBorders>
              <w:top w:val="single" w:sz="4" w:space="0" w:color="000000"/>
              <w:left w:val="single" w:sz="4" w:space="0" w:color="000000"/>
              <w:bottom w:val="single" w:sz="4" w:space="0" w:color="000000"/>
              <w:right w:val="single" w:sz="4" w:space="0" w:color="000000"/>
            </w:tcBorders>
            <w:hideMark/>
          </w:tcPr>
          <w:p w:rsidR="00C12C1D" w:rsidRPr="00C12C1D" w:rsidRDefault="00C12C1D" w:rsidP="00C12C1D">
            <w:pPr>
              <w:ind w:left="-108" w:right="-569"/>
              <w:contextualSpacing/>
              <w:rPr>
                <w:rFonts w:ascii="Times New Roman" w:hAnsi="Times New Roman"/>
                <w:sz w:val="18"/>
                <w:szCs w:val="18"/>
              </w:rPr>
            </w:pPr>
            <w:r w:rsidRPr="00C12C1D">
              <w:rPr>
                <w:rFonts w:ascii="Times New Roman" w:hAnsi="Times New Roman"/>
                <w:sz w:val="18"/>
                <w:szCs w:val="18"/>
              </w:rPr>
              <w:t>Ед.изм.</w:t>
            </w:r>
          </w:p>
        </w:tc>
        <w:tc>
          <w:tcPr>
            <w:tcW w:w="1843" w:type="dxa"/>
            <w:gridSpan w:val="2"/>
            <w:tcBorders>
              <w:top w:val="single" w:sz="4" w:space="0" w:color="000000"/>
              <w:left w:val="single" w:sz="4" w:space="0" w:color="000000"/>
              <w:bottom w:val="single" w:sz="4" w:space="0" w:color="auto"/>
              <w:right w:val="single" w:sz="4" w:space="0" w:color="000000"/>
            </w:tcBorders>
            <w:hideMark/>
          </w:tcPr>
          <w:p w:rsidR="00C12C1D" w:rsidRPr="00C12C1D" w:rsidRDefault="00C12C1D" w:rsidP="00C12C1D">
            <w:pPr>
              <w:ind w:right="-569"/>
              <w:contextualSpacing/>
              <w:rPr>
                <w:rFonts w:ascii="Times New Roman" w:hAnsi="Times New Roman"/>
                <w:sz w:val="18"/>
                <w:szCs w:val="18"/>
              </w:rPr>
            </w:pPr>
            <w:r w:rsidRPr="00C12C1D">
              <w:rPr>
                <w:rFonts w:ascii="Times New Roman" w:hAnsi="Times New Roman"/>
                <w:sz w:val="18"/>
                <w:szCs w:val="18"/>
              </w:rPr>
              <w:t>Значение целевого показателя</w:t>
            </w:r>
          </w:p>
        </w:tc>
        <w:tc>
          <w:tcPr>
            <w:tcW w:w="1559" w:type="dxa"/>
            <w:gridSpan w:val="2"/>
            <w:tcBorders>
              <w:top w:val="single" w:sz="4" w:space="0" w:color="000000"/>
              <w:left w:val="single" w:sz="4" w:space="0" w:color="000000"/>
              <w:bottom w:val="single" w:sz="4" w:space="0" w:color="auto"/>
              <w:right w:val="single" w:sz="4" w:space="0" w:color="000000"/>
            </w:tcBorders>
            <w:hideMark/>
          </w:tcPr>
          <w:p w:rsidR="00C12C1D" w:rsidRPr="00C12C1D" w:rsidRDefault="00C12C1D" w:rsidP="00C12C1D">
            <w:pPr>
              <w:ind w:right="-569"/>
              <w:contextualSpacing/>
              <w:rPr>
                <w:rFonts w:ascii="Times New Roman" w:hAnsi="Times New Roman"/>
                <w:sz w:val="18"/>
                <w:szCs w:val="18"/>
              </w:rPr>
            </w:pPr>
            <w:r w:rsidRPr="00C12C1D">
              <w:rPr>
                <w:rFonts w:ascii="Times New Roman" w:hAnsi="Times New Roman"/>
                <w:sz w:val="18"/>
                <w:szCs w:val="18"/>
              </w:rPr>
              <w:t>Отклонение</w:t>
            </w:r>
          </w:p>
        </w:tc>
        <w:tc>
          <w:tcPr>
            <w:tcW w:w="1984" w:type="dxa"/>
            <w:vMerge w:val="restart"/>
            <w:tcBorders>
              <w:top w:val="single" w:sz="4" w:space="0" w:color="000000"/>
              <w:left w:val="single" w:sz="4" w:space="0" w:color="000000"/>
              <w:bottom w:val="single" w:sz="4" w:space="0" w:color="000000"/>
              <w:right w:val="single" w:sz="4" w:space="0" w:color="000000"/>
            </w:tcBorders>
            <w:hideMark/>
          </w:tcPr>
          <w:p w:rsidR="00C12C1D" w:rsidRPr="00C12C1D" w:rsidRDefault="00C12C1D" w:rsidP="00C12C1D">
            <w:pPr>
              <w:ind w:right="-569"/>
              <w:contextualSpacing/>
              <w:rPr>
                <w:rFonts w:ascii="Times New Roman" w:hAnsi="Times New Roman"/>
                <w:sz w:val="18"/>
                <w:szCs w:val="18"/>
              </w:rPr>
            </w:pPr>
            <w:r w:rsidRPr="00C12C1D">
              <w:rPr>
                <w:rFonts w:ascii="Times New Roman" w:hAnsi="Times New Roman"/>
                <w:sz w:val="18"/>
                <w:szCs w:val="18"/>
              </w:rPr>
              <w:t>Пояснения по достигнутым</w:t>
            </w:r>
          </w:p>
          <w:p w:rsidR="00C12C1D" w:rsidRPr="00C12C1D" w:rsidRDefault="00C12C1D" w:rsidP="00C12C1D">
            <w:pPr>
              <w:ind w:right="-569"/>
              <w:contextualSpacing/>
              <w:rPr>
                <w:rFonts w:ascii="Times New Roman" w:hAnsi="Times New Roman"/>
                <w:sz w:val="18"/>
                <w:szCs w:val="18"/>
              </w:rPr>
            </w:pPr>
            <w:r w:rsidRPr="00C12C1D">
              <w:rPr>
                <w:rFonts w:ascii="Times New Roman" w:hAnsi="Times New Roman"/>
                <w:sz w:val="18"/>
                <w:szCs w:val="18"/>
              </w:rPr>
              <w:t>значениям</w:t>
            </w:r>
          </w:p>
        </w:tc>
      </w:tr>
      <w:tr w:rsidR="00C12C1D" w:rsidRPr="00C12C1D" w:rsidTr="00BB1820">
        <w:trPr>
          <w:trHeight w:val="580"/>
        </w:trPr>
        <w:tc>
          <w:tcPr>
            <w:tcW w:w="574" w:type="dxa"/>
            <w:vMerge/>
            <w:tcBorders>
              <w:top w:val="single" w:sz="4" w:space="0" w:color="000000"/>
              <w:left w:val="single" w:sz="4" w:space="0" w:color="000000"/>
              <w:bottom w:val="single" w:sz="4" w:space="0" w:color="000000"/>
              <w:right w:val="single" w:sz="4" w:space="0" w:color="000000"/>
            </w:tcBorders>
            <w:vAlign w:val="center"/>
            <w:hideMark/>
          </w:tcPr>
          <w:p w:rsidR="00C12C1D" w:rsidRPr="00C12C1D" w:rsidRDefault="00C12C1D" w:rsidP="00C12C1D">
            <w:pPr>
              <w:ind w:right="-569"/>
              <w:rPr>
                <w:rFonts w:ascii="Times New Roman" w:hAnsi="Times New Roman"/>
                <w:sz w:val="18"/>
                <w:szCs w:val="18"/>
              </w:rPr>
            </w:pPr>
          </w:p>
        </w:tc>
        <w:tc>
          <w:tcPr>
            <w:tcW w:w="3645" w:type="dxa"/>
            <w:vMerge/>
            <w:tcBorders>
              <w:top w:val="single" w:sz="4" w:space="0" w:color="000000"/>
              <w:left w:val="single" w:sz="4" w:space="0" w:color="000000"/>
              <w:bottom w:val="single" w:sz="4" w:space="0" w:color="000000"/>
              <w:right w:val="single" w:sz="4" w:space="0" w:color="000000"/>
            </w:tcBorders>
            <w:vAlign w:val="center"/>
            <w:hideMark/>
          </w:tcPr>
          <w:p w:rsidR="00C12C1D" w:rsidRPr="00C12C1D" w:rsidRDefault="00C12C1D" w:rsidP="00C12C1D">
            <w:pPr>
              <w:ind w:right="-569"/>
              <w:rPr>
                <w:rFonts w:ascii="Times New Roman" w:hAnsi="Times New Roman"/>
                <w:sz w:val="18"/>
                <w:szCs w:val="18"/>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C12C1D" w:rsidRPr="00C12C1D" w:rsidRDefault="00C12C1D" w:rsidP="00C12C1D">
            <w:pPr>
              <w:ind w:right="-569"/>
              <w:rPr>
                <w:rFonts w:ascii="Times New Roman" w:hAnsi="Times New Roman"/>
                <w:sz w:val="18"/>
                <w:szCs w:val="18"/>
              </w:rPr>
            </w:pPr>
          </w:p>
        </w:tc>
        <w:tc>
          <w:tcPr>
            <w:tcW w:w="992" w:type="dxa"/>
            <w:tcBorders>
              <w:top w:val="single" w:sz="4" w:space="0" w:color="auto"/>
              <w:left w:val="single" w:sz="4" w:space="0" w:color="000000"/>
              <w:bottom w:val="single" w:sz="4" w:space="0" w:color="000000"/>
              <w:right w:val="single" w:sz="4" w:space="0" w:color="000000"/>
            </w:tcBorders>
            <w:hideMark/>
          </w:tcPr>
          <w:p w:rsidR="00C12C1D" w:rsidRPr="00C12C1D" w:rsidRDefault="00C12C1D" w:rsidP="00C12C1D">
            <w:pPr>
              <w:ind w:right="-569"/>
              <w:contextualSpacing/>
              <w:rPr>
                <w:rFonts w:ascii="Times New Roman" w:hAnsi="Times New Roman"/>
                <w:sz w:val="18"/>
                <w:szCs w:val="18"/>
              </w:rPr>
            </w:pPr>
            <w:r w:rsidRPr="00C12C1D">
              <w:rPr>
                <w:rFonts w:ascii="Times New Roman" w:hAnsi="Times New Roman"/>
                <w:sz w:val="18"/>
                <w:szCs w:val="18"/>
              </w:rPr>
              <w:t xml:space="preserve">план на </w:t>
            </w:r>
          </w:p>
          <w:p w:rsidR="00C12C1D" w:rsidRPr="00C12C1D" w:rsidRDefault="00C12C1D" w:rsidP="00C12C1D">
            <w:pPr>
              <w:ind w:right="-569"/>
              <w:contextualSpacing/>
              <w:rPr>
                <w:rFonts w:ascii="Times New Roman" w:hAnsi="Times New Roman"/>
                <w:sz w:val="18"/>
                <w:szCs w:val="18"/>
              </w:rPr>
            </w:pPr>
            <w:r w:rsidRPr="00C12C1D">
              <w:rPr>
                <w:rFonts w:ascii="Times New Roman" w:hAnsi="Times New Roman"/>
                <w:sz w:val="18"/>
                <w:szCs w:val="18"/>
              </w:rPr>
              <w:t>2023 г.</w:t>
            </w:r>
          </w:p>
        </w:tc>
        <w:tc>
          <w:tcPr>
            <w:tcW w:w="851" w:type="dxa"/>
            <w:tcBorders>
              <w:top w:val="single" w:sz="4" w:space="0" w:color="auto"/>
              <w:left w:val="single" w:sz="4" w:space="0" w:color="000000"/>
              <w:bottom w:val="single" w:sz="4" w:space="0" w:color="000000"/>
              <w:right w:val="single" w:sz="4" w:space="0" w:color="000000"/>
            </w:tcBorders>
            <w:hideMark/>
          </w:tcPr>
          <w:p w:rsidR="00C12C1D" w:rsidRPr="00C12C1D" w:rsidRDefault="00C12C1D" w:rsidP="00C12C1D">
            <w:pPr>
              <w:ind w:right="-569"/>
              <w:contextualSpacing/>
              <w:rPr>
                <w:rFonts w:ascii="Times New Roman" w:hAnsi="Times New Roman"/>
                <w:sz w:val="18"/>
                <w:szCs w:val="18"/>
              </w:rPr>
            </w:pPr>
            <w:r w:rsidRPr="00C12C1D">
              <w:rPr>
                <w:rFonts w:ascii="Times New Roman" w:hAnsi="Times New Roman"/>
                <w:sz w:val="18"/>
                <w:szCs w:val="18"/>
              </w:rPr>
              <w:t>факт</w:t>
            </w:r>
          </w:p>
        </w:tc>
        <w:tc>
          <w:tcPr>
            <w:tcW w:w="708" w:type="dxa"/>
            <w:tcBorders>
              <w:top w:val="single" w:sz="4" w:space="0" w:color="auto"/>
              <w:left w:val="single" w:sz="4" w:space="0" w:color="000000"/>
              <w:bottom w:val="single" w:sz="4" w:space="0" w:color="000000"/>
              <w:right w:val="single" w:sz="4" w:space="0" w:color="000000"/>
            </w:tcBorders>
            <w:hideMark/>
          </w:tcPr>
          <w:p w:rsidR="00C12C1D" w:rsidRPr="00C12C1D" w:rsidRDefault="00C12C1D" w:rsidP="00C12C1D">
            <w:pPr>
              <w:ind w:right="-569"/>
              <w:contextualSpacing/>
              <w:rPr>
                <w:rFonts w:ascii="Times New Roman" w:hAnsi="Times New Roman"/>
                <w:sz w:val="18"/>
                <w:szCs w:val="18"/>
              </w:rPr>
            </w:pPr>
            <w:r w:rsidRPr="00C12C1D">
              <w:rPr>
                <w:rFonts w:ascii="Times New Roman" w:hAnsi="Times New Roman"/>
                <w:sz w:val="18"/>
                <w:szCs w:val="18"/>
              </w:rPr>
              <w:t>-/+</w:t>
            </w:r>
          </w:p>
        </w:tc>
        <w:tc>
          <w:tcPr>
            <w:tcW w:w="851" w:type="dxa"/>
            <w:tcBorders>
              <w:top w:val="single" w:sz="4" w:space="0" w:color="auto"/>
              <w:left w:val="single" w:sz="4" w:space="0" w:color="000000"/>
              <w:bottom w:val="single" w:sz="4" w:space="0" w:color="000000"/>
              <w:right w:val="single" w:sz="4" w:space="0" w:color="000000"/>
            </w:tcBorders>
            <w:hideMark/>
          </w:tcPr>
          <w:p w:rsidR="00C12C1D" w:rsidRPr="00C12C1D" w:rsidRDefault="00C12C1D" w:rsidP="00C12C1D">
            <w:pPr>
              <w:ind w:right="-569"/>
              <w:contextualSpacing/>
              <w:rPr>
                <w:rFonts w:ascii="Times New Roman" w:hAnsi="Times New Roman"/>
                <w:sz w:val="18"/>
                <w:szCs w:val="18"/>
              </w:rPr>
            </w:pPr>
            <w:r w:rsidRPr="00C12C1D">
              <w:rPr>
                <w:rFonts w:ascii="Times New Roman" w:hAnsi="Times New Roman"/>
                <w:sz w:val="18"/>
                <w:szCs w:val="18"/>
              </w:rPr>
              <w:t>%</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rsidR="00C12C1D" w:rsidRPr="00C12C1D" w:rsidRDefault="00C12C1D" w:rsidP="00C12C1D">
            <w:pPr>
              <w:ind w:right="-569"/>
              <w:rPr>
                <w:rFonts w:ascii="Times New Roman" w:hAnsi="Times New Roman"/>
                <w:sz w:val="18"/>
                <w:szCs w:val="18"/>
              </w:rPr>
            </w:pPr>
          </w:p>
        </w:tc>
      </w:tr>
      <w:tr w:rsidR="00C12C1D" w:rsidRPr="00C12C1D" w:rsidTr="00BB1820">
        <w:tc>
          <w:tcPr>
            <w:tcW w:w="574" w:type="dxa"/>
            <w:tcBorders>
              <w:top w:val="single" w:sz="4" w:space="0" w:color="000000"/>
              <w:left w:val="single" w:sz="4" w:space="0" w:color="000000"/>
              <w:bottom w:val="single" w:sz="4" w:space="0" w:color="000000"/>
              <w:right w:val="single" w:sz="4" w:space="0" w:color="000000"/>
            </w:tcBorders>
            <w:hideMark/>
          </w:tcPr>
          <w:p w:rsidR="00C12C1D" w:rsidRPr="00C12C1D" w:rsidRDefault="00C12C1D" w:rsidP="00C12C1D">
            <w:pPr>
              <w:ind w:right="-569"/>
              <w:contextualSpacing/>
              <w:rPr>
                <w:rFonts w:ascii="Times New Roman" w:hAnsi="Times New Roman"/>
                <w:sz w:val="18"/>
                <w:szCs w:val="18"/>
              </w:rPr>
            </w:pPr>
            <w:r w:rsidRPr="00C12C1D">
              <w:rPr>
                <w:rFonts w:ascii="Times New Roman" w:hAnsi="Times New Roman"/>
                <w:sz w:val="18"/>
                <w:szCs w:val="18"/>
              </w:rPr>
              <w:t>1.</w:t>
            </w:r>
          </w:p>
        </w:tc>
        <w:tc>
          <w:tcPr>
            <w:tcW w:w="3645" w:type="dxa"/>
            <w:tcBorders>
              <w:top w:val="single" w:sz="4" w:space="0" w:color="000000"/>
              <w:left w:val="single" w:sz="4" w:space="0" w:color="000000"/>
              <w:bottom w:val="single" w:sz="4" w:space="0" w:color="000000"/>
              <w:right w:val="single" w:sz="4" w:space="0" w:color="000000"/>
            </w:tcBorders>
            <w:hideMark/>
          </w:tcPr>
          <w:p w:rsidR="00C12C1D" w:rsidRPr="00C12C1D" w:rsidRDefault="00C12C1D" w:rsidP="00C12C1D">
            <w:pPr>
              <w:ind w:right="-569"/>
              <w:contextualSpacing/>
              <w:rPr>
                <w:rFonts w:ascii="Times New Roman" w:hAnsi="Times New Roman"/>
                <w:sz w:val="18"/>
                <w:szCs w:val="18"/>
              </w:rPr>
            </w:pPr>
            <w:r w:rsidRPr="00C12C1D">
              <w:rPr>
                <w:rFonts w:ascii="Times New Roman" w:hAnsi="Times New Roman"/>
                <w:sz w:val="18"/>
                <w:szCs w:val="18"/>
              </w:rPr>
              <w:t xml:space="preserve">Протяженность автомобильных </w:t>
            </w:r>
          </w:p>
          <w:p w:rsidR="00C12C1D" w:rsidRPr="00C12C1D" w:rsidRDefault="00C12C1D" w:rsidP="00C12C1D">
            <w:pPr>
              <w:ind w:right="-569"/>
              <w:contextualSpacing/>
              <w:rPr>
                <w:rFonts w:ascii="Times New Roman" w:hAnsi="Times New Roman"/>
                <w:sz w:val="18"/>
                <w:szCs w:val="18"/>
              </w:rPr>
            </w:pPr>
            <w:r w:rsidRPr="00C12C1D">
              <w:rPr>
                <w:rFonts w:ascii="Times New Roman" w:hAnsi="Times New Roman"/>
                <w:sz w:val="18"/>
                <w:szCs w:val="18"/>
              </w:rPr>
              <w:lastRenderedPageBreak/>
              <w:t xml:space="preserve">дорог общего пользования местного </w:t>
            </w:r>
          </w:p>
          <w:p w:rsidR="00C12C1D" w:rsidRPr="00C12C1D" w:rsidRDefault="00C12C1D" w:rsidP="00C12C1D">
            <w:pPr>
              <w:ind w:right="-569"/>
              <w:contextualSpacing/>
              <w:rPr>
                <w:rFonts w:ascii="Times New Roman" w:hAnsi="Times New Roman"/>
                <w:sz w:val="18"/>
                <w:szCs w:val="18"/>
              </w:rPr>
            </w:pPr>
            <w:r w:rsidRPr="00C12C1D">
              <w:rPr>
                <w:rFonts w:ascii="Times New Roman" w:hAnsi="Times New Roman"/>
                <w:sz w:val="18"/>
                <w:szCs w:val="18"/>
              </w:rPr>
              <w:t xml:space="preserve">значения, находящихся в границах Хомутовского МО, с твердым </w:t>
            </w:r>
          </w:p>
          <w:p w:rsidR="00C12C1D" w:rsidRPr="00C12C1D" w:rsidRDefault="00C12C1D" w:rsidP="00C12C1D">
            <w:pPr>
              <w:ind w:right="-569"/>
              <w:contextualSpacing/>
              <w:rPr>
                <w:rFonts w:ascii="Times New Roman" w:hAnsi="Times New Roman"/>
                <w:sz w:val="18"/>
                <w:szCs w:val="18"/>
              </w:rPr>
            </w:pPr>
            <w:r w:rsidRPr="00C12C1D">
              <w:rPr>
                <w:rFonts w:ascii="Times New Roman" w:hAnsi="Times New Roman"/>
                <w:sz w:val="18"/>
                <w:szCs w:val="18"/>
              </w:rPr>
              <w:t xml:space="preserve">покрытием ( асфальто-бетон) </w:t>
            </w:r>
          </w:p>
        </w:tc>
        <w:tc>
          <w:tcPr>
            <w:tcW w:w="709" w:type="dxa"/>
            <w:tcBorders>
              <w:top w:val="single" w:sz="4" w:space="0" w:color="000000"/>
              <w:left w:val="single" w:sz="4" w:space="0" w:color="000000"/>
              <w:bottom w:val="single" w:sz="4" w:space="0" w:color="000000"/>
              <w:right w:val="single" w:sz="4" w:space="0" w:color="000000"/>
            </w:tcBorders>
          </w:tcPr>
          <w:p w:rsidR="00C12C1D" w:rsidRPr="00C12C1D" w:rsidRDefault="00C12C1D" w:rsidP="00C12C1D">
            <w:pPr>
              <w:ind w:right="-569"/>
              <w:contextualSpacing/>
              <w:rPr>
                <w:rFonts w:ascii="Times New Roman" w:hAnsi="Times New Roman"/>
                <w:sz w:val="18"/>
                <w:szCs w:val="18"/>
              </w:rPr>
            </w:pPr>
          </w:p>
          <w:p w:rsidR="00C12C1D" w:rsidRPr="00C12C1D" w:rsidRDefault="00C12C1D" w:rsidP="00C12C1D">
            <w:pPr>
              <w:ind w:right="-569"/>
              <w:contextualSpacing/>
              <w:rPr>
                <w:rFonts w:ascii="Times New Roman" w:hAnsi="Times New Roman"/>
                <w:sz w:val="18"/>
                <w:szCs w:val="18"/>
              </w:rPr>
            </w:pPr>
          </w:p>
          <w:p w:rsidR="00C12C1D" w:rsidRPr="00C12C1D" w:rsidRDefault="00C12C1D" w:rsidP="00C12C1D">
            <w:pPr>
              <w:ind w:right="-569"/>
              <w:contextualSpacing/>
              <w:rPr>
                <w:rFonts w:ascii="Times New Roman" w:hAnsi="Times New Roman"/>
                <w:sz w:val="18"/>
                <w:szCs w:val="18"/>
              </w:rPr>
            </w:pPr>
            <w:r w:rsidRPr="00C12C1D">
              <w:rPr>
                <w:rFonts w:ascii="Times New Roman" w:hAnsi="Times New Roman"/>
                <w:sz w:val="18"/>
                <w:szCs w:val="18"/>
              </w:rPr>
              <w:t>км</w:t>
            </w:r>
          </w:p>
          <w:p w:rsidR="00C12C1D" w:rsidRPr="00C12C1D" w:rsidRDefault="00C12C1D" w:rsidP="00C12C1D">
            <w:pPr>
              <w:ind w:right="-569"/>
              <w:contextualSpacing/>
              <w:rPr>
                <w:rFonts w:ascii="Times New Roman" w:hAnsi="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12C1D" w:rsidRPr="00C12C1D" w:rsidRDefault="00C12C1D" w:rsidP="00C12C1D">
            <w:pPr>
              <w:ind w:right="-569"/>
              <w:contextualSpacing/>
              <w:rPr>
                <w:rFonts w:ascii="Times New Roman" w:hAnsi="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12C1D" w:rsidRPr="00C12C1D" w:rsidRDefault="00C12C1D" w:rsidP="00C12C1D">
            <w:pPr>
              <w:ind w:right="-569"/>
              <w:contextualSpacing/>
              <w:rPr>
                <w:rFonts w:ascii="Times New Roman" w:hAnsi="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12C1D" w:rsidRPr="00C12C1D" w:rsidRDefault="00C12C1D" w:rsidP="00C12C1D">
            <w:pPr>
              <w:ind w:right="-569"/>
              <w:contextualSpacing/>
              <w:rPr>
                <w:rFonts w:ascii="Times New Roman" w:hAnsi="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12C1D" w:rsidRPr="00C12C1D" w:rsidRDefault="00C12C1D" w:rsidP="00C12C1D">
            <w:pPr>
              <w:ind w:right="-569"/>
              <w:contextualSpacing/>
              <w:rPr>
                <w:rFonts w:ascii="Times New Roman" w:hAnsi="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C12C1D" w:rsidRPr="00C12C1D" w:rsidRDefault="00C12C1D" w:rsidP="00C12C1D">
            <w:pPr>
              <w:ind w:right="-569"/>
              <w:contextualSpacing/>
              <w:rPr>
                <w:rFonts w:ascii="Times New Roman" w:hAnsi="Times New Roman"/>
                <w:sz w:val="18"/>
                <w:szCs w:val="18"/>
              </w:rPr>
            </w:pPr>
          </w:p>
        </w:tc>
      </w:tr>
      <w:tr w:rsidR="00C12C1D" w:rsidRPr="00C12C1D" w:rsidTr="00BB1820">
        <w:tc>
          <w:tcPr>
            <w:tcW w:w="574" w:type="dxa"/>
            <w:tcBorders>
              <w:top w:val="single" w:sz="4" w:space="0" w:color="000000"/>
              <w:left w:val="single" w:sz="4" w:space="0" w:color="000000"/>
              <w:bottom w:val="single" w:sz="4" w:space="0" w:color="000000"/>
              <w:right w:val="single" w:sz="4" w:space="0" w:color="000000"/>
            </w:tcBorders>
            <w:hideMark/>
          </w:tcPr>
          <w:p w:rsidR="00C12C1D" w:rsidRPr="00C12C1D" w:rsidRDefault="00C12C1D" w:rsidP="00C12C1D">
            <w:pPr>
              <w:ind w:right="-569"/>
              <w:contextualSpacing/>
              <w:rPr>
                <w:rFonts w:ascii="Times New Roman" w:hAnsi="Times New Roman"/>
                <w:sz w:val="18"/>
                <w:szCs w:val="18"/>
              </w:rPr>
            </w:pPr>
            <w:r w:rsidRPr="00C12C1D">
              <w:rPr>
                <w:rFonts w:ascii="Times New Roman" w:hAnsi="Times New Roman"/>
                <w:sz w:val="18"/>
                <w:szCs w:val="18"/>
              </w:rPr>
              <w:lastRenderedPageBreak/>
              <w:t>2.</w:t>
            </w:r>
          </w:p>
        </w:tc>
        <w:tc>
          <w:tcPr>
            <w:tcW w:w="3645" w:type="dxa"/>
            <w:tcBorders>
              <w:top w:val="single" w:sz="4" w:space="0" w:color="000000"/>
              <w:left w:val="single" w:sz="4" w:space="0" w:color="000000"/>
              <w:bottom w:val="single" w:sz="4" w:space="0" w:color="000000"/>
              <w:right w:val="single" w:sz="4" w:space="0" w:color="000000"/>
            </w:tcBorders>
            <w:hideMark/>
          </w:tcPr>
          <w:p w:rsidR="00C12C1D" w:rsidRPr="00C12C1D" w:rsidRDefault="00C12C1D" w:rsidP="00C12C1D">
            <w:pPr>
              <w:ind w:left="-7" w:right="-569" w:firstLine="7"/>
              <w:contextualSpacing/>
              <w:rPr>
                <w:rFonts w:ascii="Times New Roman" w:hAnsi="Times New Roman"/>
                <w:sz w:val="18"/>
                <w:szCs w:val="18"/>
              </w:rPr>
            </w:pPr>
            <w:r w:rsidRPr="00C12C1D">
              <w:rPr>
                <w:rFonts w:ascii="Times New Roman" w:hAnsi="Times New Roman"/>
                <w:sz w:val="18"/>
                <w:szCs w:val="18"/>
              </w:rPr>
              <w:t>Протяженность автомобильных</w:t>
            </w:r>
          </w:p>
          <w:p w:rsidR="00C12C1D" w:rsidRPr="00C12C1D" w:rsidRDefault="00C12C1D" w:rsidP="00C12C1D">
            <w:pPr>
              <w:ind w:right="-569"/>
              <w:contextualSpacing/>
              <w:rPr>
                <w:rFonts w:ascii="Times New Roman" w:hAnsi="Times New Roman"/>
                <w:sz w:val="18"/>
                <w:szCs w:val="18"/>
              </w:rPr>
            </w:pPr>
            <w:r w:rsidRPr="00C12C1D">
              <w:rPr>
                <w:rFonts w:ascii="Times New Roman" w:hAnsi="Times New Roman"/>
                <w:sz w:val="18"/>
                <w:szCs w:val="18"/>
              </w:rPr>
              <w:t xml:space="preserve">дорог общего пользования </w:t>
            </w:r>
          </w:p>
          <w:p w:rsidR="00C12C1D" w:rsidRPr="00C12C1D" w:rsidRDefault="00C12C1D" w:rsidP="00C12C1D">
            <w:pPr>
              <w:ind w:right="-569"/>
              <w:contextualSpacing/>
              <w:rPr>
                <w:rFonts w:ascii="Times New Roman" w:hAnsi="Times New Roman"/>
                <w:sz w:val="18"/>
                <w:szCs w:val="18"/>
              </w:rPr>
            </w:pPr>
            <w:r w:rsidRPr="00C12C1D">
              <w:rPr>
                <w:rFonts w:ascii="Times New Roman" w:hAnsi="Times New Roman"/>
                <w:sz w:val="18"/>
                <w:szCs w:val="18"/>
              </w:rPr>
              <w:t xml:space="preserve">местного значения, находящихся в </w:t>
            </w:r>
          </w:p>
          <w:p w:rsidR="00C12C1D" w:rsidRPr="00C12C1D" w:rsidRDefault="00C12C1D" w:rsidP="00C12C1D">
            <w:pPr>
              <w:ind w:right="-569"/>
              <w:contextualSpacing/>
              <w:rPr>
                <w:rFonts w:ascii="Times New Roman" w:hAnsi="Times New Roman"/>
                <w:sz w:val="18"/>
                <w:szCs w:val="18"/>
              </w:rPr>
            </w:pPr>
            <w:r w:rsidRPr="00C12C1D">
              <w:rPr>
                <w:rFonts w:ascii="Times New Roman" w:hAnsi="Times New Roman"/>
                <w:sz w:val="18"/>
                <w:szCs w:val="18"/>
              </w:rPr>
              <w:t>границах  Хомутовского МО, с твердым покрытием (пгс, щебень)</w:t>
            </w:r>
          </w:p>
        </w:tc>
        <w:tc>
          <w:tcPr>
            <w:tcW w:w="709" w:type="dxa"/>
            <w:tcBorders>
              <w:top w:val="single" w:sz="4" w:space="0" w:color="000000"/>
              <w:left w:val="single" w:sz="4" w:space="0" w:color="000000"/>
              <w:bottom w:val="single" w:sz="4" w:space="0" w:color="000000"/>
              <w:right w:val="single" w:sz="4" w:space="0" w:color="000000"/>
            </w:tcBorders>
          </w:tcPr>
          <w:p w:rsidR="00C12C1D" w:rsidRPr="00C12C1D" w:rsidRDefault="00C12C1D" w:rsidP="00C12C1D">
            <w:pPr>
              <w:ind w:right="-569"/>
              <w:contextualSpacing/>
              <w:rPr>
                <w:rFonts w:ascii="Times New Roman" w:hAnsi="Times New Roman"/>
                <w:sz w:val="18"/>
                <w:szCs w:val="18"/>
              </w:rPr>
            </w:pPr>
          </w:p>
          <w:p w:rsidR="00C12C1D" w:rsidRPr="00C12C1D" w:rsidRDefault="00C12C1D" w:rsidP="00C12C1D">
            <w:pPr>
              <w:ind w:right="-569"/>
              <w:contextualSpacing/>
              <w:rPr>
                <w:rFonts w:ascii="Times New Roman" w:hAnsi="Times New Roman"/>
                <w:sz w:val="18"/>
                <w:szCs w:val="18"/>
              </w:rPr>
            </w:pPr>
            <w:r w:rsidRPr="00C12C1D">
              <w:rPr>
                <w:rFonts w:ascii="Times New Roman" w:hAnsi="Times New Roman"/>
                <w:sz w:val="18"/>
                <w:szCs w:val="18"/>
              </w:rPr>
              <w:t>км</w:t>
            </w:r>
          </w:p>
        </w:tc>
        <w:tc>
          <w:tcPr>
            <w:tcW w:w="992" w:type="dxa"/>
            <w:tcBorders>
              <w:top w:val="single" w:sz="4" w:space="0" w:color="000000"/>
              <w:left w:val="single" w:sz="4" w:space="0" w:color="000000"/>
              <w:bottom w:val="single" w:sz="4" w:space="0" w:color="000000"/>
              <w:right w:val="single" w:sz="4" w:space="0" w:color="000000"/>
            </w:tcBorders>
          </w:tcPr>
          <w:p w:rsidR="00C12C1D" w:rsidRPr="00C12C1D" w:rsidRDefault="00C12C1D" w:rsidP="00C12C1D">
            <w:pPr>
              <w:ind w:right="-569"/>
              <w:contextualSpacing/>
              <w:rPr>
                <w:rFonts w:ascii="Times New Roman" w:hAnsi="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12C1D" w:rsidRPr="00C12C1D" w:rsidRDefault="00C12C1D" w:rsidP="00C12C1D">
            <w:pPr>
              <w:ind w:right="-569"/>
              <w:contextualSpacing/>
              <w:rPr>
                <w:rFonts w:ascii="Times New Roman" w:hAnsi="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12C1D" w:rsidRPr="00C12C1D" w:rsidRDefault="00C12C1D" w:rsidP="00C12C1D">
            <w:pPr>
              <w:ind w:right="-569"/>
              <w:contextualSpacing/>
              <w:rPr>
                <w:rFonts w:ascii="Times New Roman" w:hAnsi="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12C1D" w:rsidRPr="00C12C1D" w:rsidRDefault="00C12C1D" w:rsidP="00C12C1D">
            <w:pPr>
              <w:ind w:right="-569"/>
              <w:contextualSpacing/>
              <w:rPr>
                <w:rFonts w:ascii="Times New Roman" w:hAnsi="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C12C1D" w:rsidRPr="00C12C1D" w:rsidRDefault="00C12C1D" w:rsidP="00C12C1D">
            <w:pPr>
              <w:ind w:right="-569"/>
              <w:contextualSpacing/>
              <w:rPr>
                <w:rFonts w:ascii="Times New Roman" w:hAnsi="Times New Roman"/>
                <w:sz w:val="18"/>
                <w:szCs w:val="18"/>
              </w:rPr>
            </w:pPr>
          </w:p>
        </w:tc>
      </w:tr>
      <w:tr w:rsidR="00C12C1D" w:rsidRPr="00C12C1D" w:rsidTr="00BB1820">
        <w:tc>
          <w:tcPr>
            <w:tcW w:w="574" w:type="dxa"/>
            <w:tcBorders>
              <w:top w:val="single" w:sz="4" w:space="0" w:color="000000"/>
              <w:left w:val="single" w:sz="4" w:space="0" w:color="000000"/>
              <w:bottom w:val="single" w:sz="4" w:space="0" w:color="000000"/>
              <w:right w:val="single" w:sz="4" w:space="0" w:color="000000"/>
            </w:tcBorders>
            <w:hideMark/>
          </w:tcPr>
          <w:p w:rsidR="00C12C1D" w:rsidRPr="00C12C1D" w:rsidRDefault="00C12C1D" w:rsidP="00C12C1D">
            <w:pPr>
              <w:ind w:right="-569"/>
              <w:contextualSpacing/>
              <w:rPr>
                <w:rFonts w:ascii="Times New Roman" w:hAnsi="Times New Roman"/>
                <w:sz w:val="18"/>
                <w:szCs w:val="18"/>
              </w:rPr>
            </w:pPr>
            <w:r w:rsidRPr="00C12C1D">
              <w:rPr>
                <w:rFonts w:ascii="Times New Roman" w:hAnsi="Times New Roman"/>
                <w:sz w:val="18"/>
                <w:szCs w:val="18"/>
              </w:rPr>
              <w:t>3.</w:t>
            </w:r>
          </w:p>
        </w:tc>
        <w:tc>
          <w:tcPr>
            <w:tcW w:w="3645" w:type="dxa"/>
            <w:tcBorders>
              <w:top w:val="single" w:sz="4" w:space="0" w:color="000000"/>
              <w:left w:val="single" w:sz="4" w:space="0" w:color="000000"/>
              <w:bottom w:val="single" w:sz="4" w:space="0" w:color="000000"/>
              <w:right w:val="single" w:sz="4" w:space="0" w:color="000000"/>
            </w:tcBorders>
            <w:hideMark/>
          </w:tcPr>
          <w:p w:rsidR="00C12C1D" w:rsidRPr="00C12C1D" w:rsidRDefault="00C12C1D" w:rsidP="00C12C1D">
            <w:pPr>
              <w:ind w:right="-569"/>
              <w:contextualSpacing/>
              <w:rPr>
                <w:rFonts w:ascii="Times New Roman" w:hAnsi="Times New Roman"/>
                <w:sz w:val="18"/>
                <w:szCs w:val="18"/>
              </w:rPr>
            </w:pPr>
            <w:r w:rsidRPr="00C12C1D">
              <w:rPr>
                <w:rFonts w:ascii="Times New Roman" w:hAnsi="Times New Roman"/>
                <w:sz w:val="18"/>
                <w:szCs w:val="18"/>
              </w:rPr>
              <w:t xml:space="preserve">Социальный риск  (количество улиц,  оборудованных остановочными </w:t>
            </w:r>
          </w:p>
          <w:p w:rsidR="00C12C1D" w:rsidRPr="00C12C1D" w:rsidRDefault="00C12C1D" w:rsidP="00C12C1D">
            <w:pPr>
              <w:ind w:right="-569"/>
              <w:contextualSpacing/>
              <w:rPr>
                <w:rFonts w:ascii="Times New Roman" w:hAnsi="Times New Roman"/>
                <w:sz w:val="18"/>
                <w:szCs w:val="18"/>
              </w:rPr>
            </w:pPr>
            <w:r w:rsidRPr="00C12C1D">
              <w:rPr>
                <w:rFonts w:ascii="Times New Roman" w:hAnsi="Times New Roman"/>
                <w:sz w:val="18"/>
                <w:szCs w:val="18"/>
              </w:rPr>
              <w:t>павильонами, дорожной разметкой, дорожными знаками)</w:t>
            </w:r>
          </w:p>
        </w:tc>
        <w:tc>
          <w:tcPr>
            <w:tcW w:w="709" w:type="dxa"/>
            <w:tcBorders>
              <w:top w:val="single" w:sz="4" w:space="0" w:color="000000"/>
              <w:left w:val="single" w:sz="4" w:space="0" w:color="000000"/>
              <w:bottom w:val="single" w:sz="4" w:space="0" w:color="000000"/>
              <w:right w:val="single" w:sz="4" w:space="0" w:color="000000"/>
            </w:tcBorders>
            <w:hideMark/>
          </w:tcPr>
          <w:p w:rsidR="00C12C1D" w:rsidRPr="00C12C1D" w:rsidRDefault="00C12C1D" w:rsidP="00C12C1D">
            <w:pPr>
              <w:ind w:right="-569"/>
              <w:contextualSpacing/>
              <w:rPr>
                <w:rFonts w:ascii="Times New Roman" w:hAnsi="Times New Roman"/>
                <w:sz w:val="18"/>
                <w:szCs w:val="18"/>
              </w:rPr>
            </w:pPr>
          </w:p>
          <w:p w:rsidR="00C12C1D" w:rsidRPr="00C12C1D" w:rsidRDefault="00C12C1D" w:rsidP="00C12C1D">
            <w:pPr>
              <w:ind w:right="-569"/>
              <w:contextualSpacing/>
              <w:rPr>
                <w:rFonts w:ascii="Times New Roman" w:hAnsi="Times New Roman"/>
                <w:sz w:val="18"/>
                <w:szCs w:val="18"/>
              </w:rPr>
            </w:pPr>
            <w:r w:rsidRPr="00C12C1D">
              <w:rPr>
                <w:rFonts w:ascii="Times New Roman" w:hAnsi="Times New Roman"/>
                <w:sz w:val="18"/>
                <w:szCs w:val="18"/>
              </w:rPr>
              <w:t>шт</w:t>
            </w:r>
          </w:p>
        </w:tc>
        <w:tc>
          <w:tcPr>
            <w:tcW w:w="992" w:type="dxa"/>
            <w:tcBorders>
              <w:top w:val="single" w:sz="4" w:space="0" w:color="000000"/>
              <w:left w:val="single" w:sz="4" w:space="0" w:color="000000"/>
              <w:bottom w:val="single" w:sz="4" w:space="0" w:color="000000"/>
              <w:right w:val="single" w:sz="4" w:space="0" w:color="000000"/>
            </w:tcBorders>
          </w:tcPr>
          <w:p w:rsidR="00C12C1D" w:rsidRPr="00C12C1D" w:rsidRDefault="00C12C1D" w:rsidP="00C12C1D">
            <w:pPr>
              <w:ind w:right="-569"/>
              <w:contextualSpacing/>
              <w:rPr>
                <w:rFonts w:ascii="Times New Roman" w:hAnsi="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12C1D" w:rsidRPr="00C12C1D" w:rsidRDefault="00C12C1D" w:rsidP="00C12C1D">
            <w:pPr>
              <w:ind w:right="-569"/>
              <w:contextualSpacing/>
              <w:rPr>
                <w:rFonts w:ascii="Times New Roman" w:hAnsi="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12C1D" w:rsidRPr="00C12C1D" w:rsidRDefault="00C12C1D" w:rsidP="00C12C1D">
            <w:pPr>
              <w:ind w:right="-569"/>
              <w:contextualSpacing/>
              <w:rPr>
                <w:rFonts w:ascii="Times New Roman" w:hAnsi="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12C1D" w:rsidRPr="00C12C1D" w:rsidRDefault="00C12C1D" w:rsidP="00C12C1D">
            <w:pPr>
              <w:ind w:right="-569"/>
              <w:contextualSpacing/>
              <w:rPr>
                <w:rFonts w:ascii="Times New Roman" w:hAnsi="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C12C1D" w:rsidRPr="00C12C1D" w:rsidRDefault="00C12C1D" w:rsidP="00C12C1D">
            <w:pPr>
              <w:ind w:right="-569"/>
              <w:contextualSpacing/>
              <w:rPr>
                <w:rFonts w:ascii="Times New Roman" w:hAnsi="Times New Roman"/>
                <w:sz w:val="18"/>
                <w:szCs w:val="18"/>
              </w:rPr>
            </w:pPr>
          </w:p>
        </w:tc>
      </w:tr>
      <w:tr w:rsidR="00C12C1D" w:rsidRPr="00C12C1D" w:rsidTr="00BB1820">
        <w:tc>
          <w:tcPr>
            <w:tcW w:w="574" w:type="dxa"/>
            <w:tcBorders>
              <w:top w:val="single" w:sz="4" w:space="0" w:color="000000"/>
              <w:left w:val="single" w:sz="4" w:space="0" w:color="000000"/>
              <w:bottom w:val="single" w:sz="4" w:space="0" w:color="000000"/>
              <w:right w:val="single" w:sz="4" w:space="0" w:color="000000"/>
            </w:tcBorders>
            <w:hideMark/>
          </w:tcPr>
          <w:p w:rsidR="00C12C1D" w:rsidRPr="00C12C1D" w:rsidRDefault="00C12C1D" w:rsidP="00C12C1D">
            <w:pPr>
              <w:ind w:right="-569"/>
              <w:contextualSpacing/>
              <w:rPr>
                <w:rFonts w:ascii="Times New Roman" w:hAnsi="Times New Roman"/>
                <w:sz w:val="18"/>
                <w:szCs w:val="18"/>
              </w:rPr>
            </w:pPr>
            <w:r w:rsidRPr="00C12C1D">
              <w:rPr>
                <w:rFonts w:ascii="Times New Roman" w:hAnsi="Times New Roman"/>
                <w:sz w:val="18"/>
                <w:szCs w:val="18"/>
              </w:rPr>
              <w:t>4.</w:t>
            </w:r>
          </w:p>
        </w:tc>
        <w:tc>
          <w:tcPr>
            <w:tcW w:w="3645" w:type="dxa"/>
            <w:tcBorders>
              <w:top w:val="single" w:sz="4" w:space="0" w:color="000000"/>
              <w:left w:val="single" w:sz="4" w:space="0" w:color="000000"/>
              <w:bottom w:val="single" w:sz="4" w:space="0" w:color="000000"/>
              <w:right w:val="single" w:sz="4" w:space="0" w:color="000000"/>
            </w:tcBorders>
            <w:hideMark/>
          </w:tcPr>
          <w:p w:rsidR="00C12C1D" w:rsidRPr="00C12C1D" w:rsidRDefault="00C12C1D" w:rsidP="00C12C1D">
            <w:pPr>
              <w:ind w:right="-569"/>
              <w:contextualSpacing/>
              <w:rPr>
                <w:rFonts w:ascii="Times New Roman" w:hAnsi="Times New Roman"/>
                <w:sz w:val="18"/>
                <w:szCs w:val="18"/>
              </w:rPr>
            </w:pPr>
            <w:r w:rsidRPr="00C12C1D">
              <w:rPr>
                <w:rFonts w:ascii="Times New Roman" w:hAnsi="Times New Roman"/>
                <w:sz w:val="18"/>
                <w:szCs w:val="18"/>
              </w:rPr>
              <w:t>Транспортный риск (количество улиц, оборудованных наружным освещением)</w:t>
            </w:r>
          </w:p>
          <w:p w:rsidR="00C12C1D" w:rsidRPr="00C12C1D" w:rsidRDefault="00C12C1D" w:rsidP="00C12C1D">
            <w:pPr>
              <w:ind w:right="-569"/>
              <w:contextualSpacing/>
              <w:rPr>
                <w:rFonts w:ascii="Times New Roman" w:hAnsi="Times New Roman"/>
                <w:sz w:val="18"/>
                <w:szCs w:val="18"/>
              </w:rPr>
            </w:pPr>
          </w:p>
        </w:tc>
        <w:tc>
          <w:tcPr>
            <w:tcW w:w="709" w:type="dxa"/>
            <w:tcBorders>
              <w:top w:val="single" w:sz="4" w:space="0" w:color="000000"/>
              <w:left w:val="single" w:sz="4" w:space="0" w:color="000000"/>
              <w:bottom w:val="single" w:sz="4" w:space="0" w:color="000000"/>
              <w:right w:val="single" w:sz="4" w:space="0" w:color="000000"/>
            </w:tcBorders>
            <w:hideMark/>
          </w:tcPr>
          <w:p w:rsidR="00C12C1D" w:rsidRPr="00C12C1D" w:rsidRDefault="00C12C1D" w:rsidP="00C12C1D">
            <w:pPr>
              <w:ind w:right="-569"/>
              <w:contextualSpacing/>
              <w:rPr>
                <w:rFonts w:ascii="Times New Roman" w:hAnsi="Times New Roman"/>
                <w:sz w:val="18"/>
                <w:szCs w:val="18"/>
              </w:rPr>
            </w:pPr>
          </w:p>
          <w:p w:rsidR="00C12C1D" w:rsidRPr="00C12C1D" w:rsidRDefault="00C12C1D" w:rsidP="00C12C1D">
            <w:pPr>
              <w:ind w:right="-569"/>
              <w:contextualSpacing/>
              <w:rPr>
                <w:rFonts w:ascii="Times New Roman" w:hAnsi="Times New Roman"/>
                <w:sz w:val="18"/>
                <w:szCs w:val="18"/>
              </w:rPr>
            </w:pPr>
            <w:r w:rsidRPr="00C12C1D">
              <w:rPr>
                <w:rFonts w:ascii="Times New Roman" w:hAnsi="Times New Roman"/>
                <w:sz w:val="18"/>
                <w:szCs w:val="18"/>
              </w:rPr>
              <w:t>шт</w:t>
            </w:r>
          </w:p>
        </w:tc>
        <w:tc>
          <w:tcPr>
            <w:tcW w:w="992" w:type="dxa"/>
            <w:tcBorders>
              <w:top w:val="single" w:sz="4" w:space="0" w:color="000000"/>
              <w:left w:val="single" w:sz="4" w:space="0" w:color="000000"/>
              <w:bottom w:val="single" w:sz="4" w:space="0" w:color="000000"/>
              <w:right w:val="single" w:sz="4" w:space="0" w:color="000000"/>
            </w:tcBorders>
          </w:tcPr>
          <w:p w:rsidR="00C12C1D" w:rsidRPr="00C12C1D" w:rsidRDefault="00C12C1D" w:rsidP="00C12C1D">
            <w:pPr>
              <w:ind w:right="-569"/>
              <w:contextualSpacing/>
              <w:rPr>
                <w:rFonts w:ascii="Times New Roman" w:hAnsi="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12C1D" w:rsidRPr="00C12C1D" w:rsidRDefault="00C12C1D" w:rsidP="00C12C1D">
            <w:pPr>
              <w:ind w:right="-569"/>
              <w:contextualSpacing/>
              <w:rPr>
                <w:rFonts w:ascii="Times New Roman" w:hAnsi="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12C1D" w:rsidRPr="00C12C1D" w:rsidRDefault="00C12C1D" w:rsidP="00C12C1D">
            <w:pPr>
              <w:ind w:right="-569"/>
              <w:contextualSpacing/>
              <w:rPr>
                <w:rFonts w:ascii="Times New Roman" w:hAnsi="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12C1D" w:rsidRPr="00C12C1D" w:rsidRDefault="00C12C1D" w:rsidP="00C12C1D">
            <w:pPr>
              <w:ind w:right="-569"/>
              <w:contextualSpacing/>
              <w:rPr>
                <w:rFonts w:ascii="Times New Roman" w:hAnsi="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C12C1D" w:rsidRPr="00C12C1D" w:rsidRDefault="00C12C1D" w:rsidP="00C12C1D">
            <w:pPr>
              <w:ind w:right="-569"/>
              <w:contextualSpacing/>
              <w:rPr>
                <w:rFonts w:ascii="Times New Roman" w:hAnsi="Times New Roman"/>
                <w:sz w:val="18"/>
                <w:szCs w:val="18"/>
              </w:rPr>
            </w:pPr>
          </w:p>
        </w:tc>
      </w:tr>
    </w:tbl>
    <w:p w:rsidR="00C12C1D" w:rsidRDefault="00C12C1D" w:rsidP="008E4330">
      <w:pPr>
        <w:tabs>
          <w:tab w:val="left" w:pos="426"/>
          <w:tab w:val="left" w:pos="3976"/>
        </w:tabs>
        <w:ind w:left="-142" w:right="-136" w:firstLine="426"/>
        <w:jc w:val="center"/>
        <w:rPr>
          <w:sz w:val="18"/>
          <w:szCs w:val="18"/>
        </w:rPr>
      </w:pPr>
    </w:p>
    <w:p w:rsidR="00BB1820" w:rsidRDefault="00BB1820" w:rsidP="008E4330">
      <w:pPr>
        <w:tabs>
          <w:tab w:val="left" w:pos="426"/>
          <w:tab w:val="left" w:pos="3976"/>
        </w:tabs>
        <w:ind w:left="-142" w:right="-136" w:firstLine="426"/>
        <w:jc w:val="center"/>
        <w:rPr>
          <w:sz w:val="18"/>
          <w:szCs w:val="18"/>
        </w:rPr>
      </w:pPr>
    </w:p>
    <w:p w:rsidR="00BB1820" w:rsidRDefault="00BB1820" w:rsidP="00BB1820">
      <w:pPr>
        <w:tabs>
          <w:tab w:val="left" w:pos="426"/>
          <w:tab w:val="left" w:pos="3976"/>
        </w:tabs>
        <w:ind w:left="-142" w:right="-136" w:firstLine="426"/>
        <w:jc w:val="right"/>
        <w:rPr>
          <w:i/>
          <w:sz w:val="18"/>
          <w:szCs w:val="18"/>
        </w:rPr>
      </w:pPr>
      <w:r w:rsidRPr="00BB1820">
        <w:rPr>
          <w:i/>
          <w:sz w:val="18"/>
          <w:szCs w:val="18"/>
        </w:rPr>
        <w:t xml:space="preserve">Начальник отдела МЗиРМП                                         Е.Н.Дубровина  </w:t>
      </w:r>
    </w:p>
    <w:p w:rsidR="00BB1820" w:rsidRDefault="00BB1820" w:rsidP="00BB1820">
      <w:pPr>
        <w:tabs>
          <w:tab w:val="left" w:pos="426"/>
          <w:tab w:val="left" w:pos="3976"/>
        </w:tabs>
        <w:ind w:left="-142" w:right="-136" w:firstLine="426"/>
        <w:jc w:val="right"/>
        <w:rPr>
          <w:i/>
          <w:sz w:val="18"/>
          <w:szCs w:val="18"/>
        </w:rPr>
      </w:pPr>
    </w:p>
    <w:p w:rsidR="00BB1820" w:rsidRDefault="00BB1820" w:rsidP="00BB1820">
      <w:pPr>
        <w:tabs>
          <w:tab w:val="left" w:pos="426"/>
          <w:tab w:val="left" w:pos="3976"/>
        </w:tabs>
        <w:ind w:left="-142" w:right="-136" w:firstLine="426"/>
        <w:jc w:val="right"/>
        <w:rPr>
          <w:i/>
          <w:sz w:val="18"/>
          <w:szCs w:val="18"/>
        </w:rPr>
      </w:pPr>
    </w:p>
    <w:p w:rsidR="00BB1820" w:rsidRDefault="00BB1820" w:rsidP="00BB1820">
      <w:pPr>
        <w:tabs>
          <w:tab w:val="left" w:pos="426"/>
          <w:tab w:val="left" w:pos="3976"/>
        </w:tabs>
        <w:ind w:left="-142" w:right="-136" w:firstLine="426"/>
        <w:rPr>
          <w:i/>
          <w:sz w:val="18"/>
          <w:szCs w:val="18"/>
        </w:rPr>
        <w:sectPr w:rsidR="00BB1820" w:rsidSect="00DB6819">
          <w:pgSz w:w="11906" w:h="16838"/>
          <w:pgMar w:top="993" w:right="707" w:bottom="709" w:left="1129" w:header="284" w:footer="709" w:gutter="0"/>
          <w:cols w:space="708"/>
          <w:docGrid w:linePitch="360"/>
        </w:sectPr>
      </w:pPr>
    </w:p>
    <w:p w:rsidR="00BB1820" w:rsidRPr="00BB1820" w:rsidRDefault="00BB1820" w:rsidP="00BB1820">
      <w:pPr>
        <w:tabs>
          <w:tab w:val="left" w:pos="426"/>
          <w:tab w:val="left" w:pos="3976"/>
        </w:tabs>
        <w:ind w:left="-142" w:right="-136" w:firstLine="426"/>
        <w:jc w:val="right"/>
        <w:rPr>
          <w:i/>
          <w:sz w:val="18"/>
          <w:szCs w:val="18"/>
        </w:rPr>
      </w:pPr>
      <w:r w:rsidRPr="00BB1820">
        <w:rPr>
          <w:i/>
          <w:sz w:val="18"/>
          <w:szCs w:val="18"/>
        </w:rPr>
        <w:lastRenderedPageBreak/>
        <w:t xml:space="preserve">                                                                           к Программе «Развитие дорожного хозяйства и» </w:t>
      </w:r>
    </w:p>
    <w:p w:rsidR="00BB1820" w:rsidRPr="00BB1820" w:rsidRDefault="00BB1820" w:rsidP="00BB1820">
      <w:pPr>
        <w:tabs>
          <w:tab w:val="left" w:pos="426"/>
          <w:tab w:val="left" w:pos="3976"/>
        </w:tabs>
        <w:ind w:left="-142" w:right="-136" w:firstLine="426"/>
        <w:jc w:val="right"/>
        <w:rPr>
          <w:i/>
          <w:sz w:val="18"/>
          <w:szCs w:val="18"/>
        </w:rPr>
      </w:pPr>
      <w:r w:rsidRPr="00BB1820">
        <w:rPr>
          <w:i/>
          <w:sz w:val="18"/>
          <w:szCs w:val="18"/>
        </w:rPr>
        <w:t>повышение безопасности дорожного движения»</w:t>
      </w:r>
    </w:p>
    <w:p w:rsidR="00BB1820" w:rsidRPr="00BB1820" w:rsidRDefault="00BB1820" w:rsidP="00BB1820">
      <w:pPr>
        <w:tabs>
          <w:tab w:val="left" w:pos="426"/>
          <w:tab w:val="left" w:pos="3976"/>
        </w:tabs>
        <w:ind w:left="-142" w:right="-136" w:firstLine="426"/>
        <w:jc w:val="right"/>
        <w:rPr>
          <w:i/>
          <w:sz w:val="18"/>
          <w:szCs w:val="18"/>
        </w:rPr>
      </w:pPr>
      <w:r w:rsidRPr="00BB1820">
        <w:rPr>
          <w:i/>
          <w:sz w:val="18"/>
          <w:szCs w:val="18"/>
        </w:rPr>
        <w:t xml:space="preserve"> на 2023-2025 годы</w:t>
      </w:r>
    </w:p>
    <w:p w:rsidR="00BB1820" w:rsidRPr="00BB1820" w:rsidRDefault="00BB1820" w:rsidP="00BB1820">
      <w:pPr>
        <w:tabs>
          <w:tab w:val="left" w:pos="426"/>
          <w:tab w:val="left" w:pos="3976"/>
        </w:tabs>
        <w:ind w:left="-142" w:right="-136" w:firstLine="426"/>
        <w:rPr>
          <w:i/>
          <w:sz w:val="18"/>
          <w:szCs w:val="18"/>
        </w:rPr>
      </w:pPr>
    </w:p>
    <w:p w:rsidR="00BB1820" w:rsidRPr="00BB1820" w:rsidRDefault="00BB1820" w:rsidP="00BB1820">
      <w:pPr>
        <w:tabs>
          <w:tab w:val="left" w:pos="426"/>
          <w:tab w:val="left" w:pos="3976"/>
        </w:tabs>
        <w:ind w:left="-142" w:right="-136" w:firstLine="426"/>
        <w:jc w:val="center"/>
        <w:rPr>
          <w:sz w:val="18"/>
          <w:szCs w:val="18"/>
        </w:rPr>
      </w:pPr>
      <w:r w:rsidRPr="00BB1820">
        <w:rPr>
          <w:sz w:val="18"/>
          <w:szCs w:val="18"/>
        </w:rPr>
        <w:t>Отчет об исполнении мероприятий муниципальной программы</w:t>
      </w:r>
    </w:p>
    <w:p w:rsidR="00BB1820" w:rsidRPr="00BB1820" w:rsidRDefault="00BB1820" w:rsidP="00BB1820">
      <w:pPr>
        <w:tabs>
          <w:tab w:val="left" w:pos="426"/>
          <w:tab w:val="left" w:pos="3976"/>
        </w:tabs>
        <w:ind w:left="-142" w:right="-136" w:firstLine="426"/>
        <w:jc w:val="center"/>
        <w:rPr>
          <w:sz w:val="18"/>
          <w:szCs w:val="18"/>
        </w:rPr>
      </w:pPr>
      <w:r w:rsidRPr="00BB1820">
        <w:rPr>
          <w:sz w:val="18"/>
          <w:szCs w:val="18"/>
        </w:rPr>
        <w:t>«Развитие дорожного хозяйства и повышение безопасности дорожного движения» на 2023 - 2025 годы</w:t>
      </w:r>
    </w:p>
    <w:p w:rsidR="00BB1820" w:rsidRDefault="00BB1820" w:rsidP="00BB1820">
      <w:pPr>
        <w:tabs>
          <w:tab w:val="left" w:pos="426"/>
          <w:tab w:val="left" w:pos="3976"/>
        </w:tabs>
        <w:ind w:left="-142" w:right="-136" w:firstLine="426"/>
        <w:jc w:val="center"/>
        <w:rPr>
          <w:sz w:val="18"/>
          <w:szCs w:val="18"/>
        </w:rPr>
      </w:pPr>
      <w:r w:rsidRPr="00BB1820">
        <w:rPr>
          <w:sz w:val="18"/>
          <w:szCs w:val="18"/>
        </w:rPr>
        <w:t>по состоянию на __________________________</w:t>
      </w:r>
    </w:p>
    <w:p w:rsidR="00BB1820" w:rsidRDefault="00BB1820" w:rsidP="00BB1820">
      <w:pPr>
        <w:tabs>
          <w:tab w:val="left" w:pos="426"/>
          <w:tab w:val="left" w:pos="3976"/>
        </w:tabs>
        <w:ind w:left="-142" w:right="-136" w:firstLine="426"/>
        <w:jc w:val="center"/>
        <w:rPr>
          <w:sz w:val="18"/>
          <w:szCs w:val="18"/>
        </w:rPr>
      </w:pPr>
    </w:p>
    <w:p w:rsidR="00BB1820" w:rsidRDefault="00BB1820" w:rsidP="00BB1820">
      <w:pPr>
        <w:tabs>
          <w:tab w:val="left" w:pos="426"/>
          <w:tab w:val="left" w:pos="3976"/>
        </w:tabs>
        <w:ind w:left="-142" w:right="-136" w:firstLine="426"/>
        <w:jc w:val="center"/>
        <w:rPr>
          <w:sz w:val="18"/>
          <w:szCs w:val="18"/>
        </w:rPr>
      </w:pPr>
    </w:p>
    <w:tbl>
      <w:tblPr>
        <w:tblStyle w:val="980"/>
        <w:tblW w:w="15290" w:type="dxa"/>
        <w:tblLook w:val="04A0" w:firstRow="1" w:lastRow="0" w:firstColumn="1" w:lastColumn="0" w:noHBand="0" w:noVBand="1"/>
      </w:tblPr>
      <w:tblGrid>
        <w:gridCol w:w="601"/>
        <w:gridCol w:w="3025"/>
        <w:gridCol w:w="1139"/>
        <w:gridCol w:w="775"/>
        <w:gridCol w:w="984"/>
        <w:gridCol w:w="1720"/>
        <w:gridCol w:w="1330"/>
        <w:gridCol w:w="1774"/>
        <w:gridCol w:w="1627"/>
        <w:gridCol w:w="886"/>
        <w:gridCol w:w="1429"/>
      </w:tblGrid>
      <w:tr w:rsidR="00BB1820" w:rsidRPr="00BB1820" w:rsidTr="00BB1820">
        <w:trPr>
          <w:cantSplit/>
          <w:trHeight w:val="1668"/>
        </w:trPr>
        <w:tc>
          <w:tcPr>
            <w:tcW w:w="601" w:type="dxa"/>
            <w:tcBorders>
              <w:top w:val="single" w:sz="4" w:space="0" w:color="000000"/>
              <w:left w:val="single" w:sz="4" w:space="0" w:color="000000"/>
              <w:bottom w:val="single" w:sz="4" w:space="0" w:color="000000"/>
              <w:right w:val="single" w:sz="4" w:space="0" w:color="000000"/>
            </w:tcBorders>
            <w:textDirection w:val="btLr"/>
            <w:hideMark/>
          </w:tcPr>
          <w:p w:rsidR="00BB1820" w:rsidRPr="00BB1820" w:rsidRDefault="00BB1820" w:rsidP="00BB1820">
            <w:pPr>
              <w:ind w:left="113" w:right="113"/>
              <w:contextualSpacing/>
              <w:rPr>
                <w:rFonts w:ascii="Times New Roman" w:hAnsi="Times New Roman"/>
                <w:sz w:val="20"/>
                <w:szCs w:val="20"/>
              </w:rPr>
            </w:pPr>
            <w:r w:rsidRPr="00BB1820">
              <w:rPr>
                <w:rFonts w:ascii="Times New Roman" w:hAnsi="Times New Roman"/>
                <w:sz w:val="20"/>
                <w:szCs w:val="20"/>
              </w:rPr>
              <w:t>№ п/п</w:t>
            </w:r>
          </w:p>
        </w:tc>
        <w:tc>
          <w:tcPr>
            <w:tcW w:w="3025" w:type="dxa"/>
            <w:tcBorders>
              <w:top w:val="single" w:sz="4" w:space="0" w:color="000000"/>
              <w:left w:val="single" w:sz="4" w:space="0" w:color="000000"/>
              <w:bottom w:val="single" w:sz="4" w:space="0" w:color="000000"/>
              <w:right w:val="single" w:sz="4" w:space="0" w:color="000000"/>
            </w:tcBorders>
            <w:hideMark/>
          </w:tcPr>
          <w:p w:rsidR="00BB1820" w:rsidRPr="00BB1820" w:rsidRDefault="00BB1820" w:rsidP="00BB1820">
            <w:pPr>
              <w:contextualSpacing/>
              <w:rPr>
                <w:rFonts w:ascii="Times New Roman" w:hAnsi="Times New Roman"/>
                <w:sz w:val="20"/>
                <w:szCs w:val="20"/>
              </w:rPr>
            </w:pPr>
            <w:r w:rsidRPr="00BB1820">
              <w:rPr>
                <w:rFonts w:ascii="Times New Roman" w:hAnsi="Times New Roman"/>
                <w:sz w:val="20"/>
                <w:szCs w:val="20"/>
              </w:rPr>
              <w:t>Наименование подпрограммы муниципальной программы, основного мероприятия</w:t>
            </w:r>
          </w:p>
        </w:tc>
        <w:tc>
          <w:tcPr>
            <w:tcW w:w="1139" w:type="dxa"/>
            <w:tcBorders>
              <w:top w:val="single" w:sz="4" w:space="0" w:color="000000"/>
              <w:left w:val="single" w:sz="4" w:space="0" w:color="000000"/>
              <w:bottom w:val="single" w:sz="4" w:space="0" w:color="000000"/>
              <w:right w:val="single" w:sz="4" w:space="0" w:color="000000"/>
            </w:tcBorders>
            <w:textDirection w:val="btLr"/>
            <w:hideMark/>
          </w:tcPr>
          <w:p w:rsidR="00BB1820" w:rsidRPr="00BB1820" w:rsidRDefault="00BB1820" w:rsidP="00BB1820">
            <w:pPr>
              <w:ind w:left="113" w:right="113"/>
              <w:contextualSpacing/>
              <w:rPr>
                <w:rFonts w:ascii="Times New Roman" w:hAnsi="Times New Roman"/>
                <w:sz w:val="18"/>
                <w:szCs w:val="18"/>
              </w:rPr>
            </w:pPr>
            <w:r w:rsidRPr="00BB1820">
              <w:rPr>
                <w:rFonts w:ascii="Times New Roman" w:hAnsi="Times New Roman"/>
                <w:sz w:val="18"/>
                <w:szCs w:val="18"/>
              </w:rPr>
              <w:t>Плановый срок исполнения мероприятия</w:t>
            </w:r>
          </w:p>
        </w:tc>
        <w:tc>
          <w:tcPr>
            <w:tcW w:w="775" w:type="dxa"/>
            <w:tcBorders>
              <w:top w:val="single" w:sz="4" w:space="0" w:color="000000"/>
              <w:left w:val="single" w:sz="4" w:space="0" w:color="000000"/>
              <w:bottom w:val="single" w:sz="4" w:space="0" w:color="000000"/>
              <w:right w:val="single" w:sz="4" w:space="0" w:color="000000"/>
            </w:tcBorders>
            <w:textDirection w:val="btLr"/>
            <w:hideMark/>
          </w:tcPr>
          <w:p w:rsidR="00BB1820" w:rsidRPr="00BB1820" w:rsidRDefault="00BB1820" w:rsidP="00BB1820">
            <w:pPr>
              <w:ind w:left="113" w:right="113"/>
              <w:contextualSpacing/>
              <w:rPr>
                <w:rFonts w:ascii="Times New Roman" w:hAnsi="Times New Roman"/>
                <w:sz w:val="18"/>
                <w:szCs w:val="18"/>
              </w:rPr>
            </w:pPr>
            <w:r w:rsidRPr="00BB1820">
              <w:rPr>
                <w:rFonts w:ascii="Times New Roman" w:hAnsi="Times New Roman"/>
                <w:sz w:val="18"/>
                <w:szCs w:val="18"/>
              </w:rPr>
              <w:t>Источник финасирования</w:t>
            </w:r>
          </w:p>
        </w:tc>
        <w:tc>
          <w:tcPr>
            <w:tcW w:w="984" w:type="dxa"/>
            <w:tcBorders>
              <w:top w:val="single" w:sz="4" w:space="0" w:color="000000"/>
              <w:left w:val="single" w:sz="4" w:space="0" w:color="000000"/>
              <w:bottom w:val="single" w:sz="4" w:space="0" w:color="000000"/>
              <w:right w:val="single" w:sz="4" w:space="0" w:color="000000"/>
            </w:tcBorders>
            <w:textDirection w:val="btLr"/>
            <w:hideMark/>
          </w:tcPr>
          <w:p w:rsidR="00BB1820" w:rsidRPr="00BB1820" w:rsidRDefault="00BB1820" w:rsidP="00BB1820">
            <w:pPr>
              <w:ind w:left="113" w:right="113"/>
              <w:contextualSpacing/>
              <w:rPr>
                <w:rFonts w:ascii="Times New Roman" w:hAnsi="Times New Roman"/>
                <w:sz w:val="20"/>
                <w:szCs w:val="20"/>
              </w:rPr>
            </w:pPr>
            <w:r w:rsidRPr="00BB1820">
              <w:rPr>
                <w:rFonts w:ascii="Times New Roman" w:hAnsi="Times New Roman"/>
                <w:sz w:val="20"/>
                <w:szCs w:val="20"/>
              </w:rPr>
              <w:t>Источник финансирования</w:t>
            </w:r>
          </w:p>
        </w:tc>
        <w:tc>
          <w:tcPr>
            <w:tcW w:w="1720" w:type="dxa"/>
            <w:tcBorders>
              <w:top w:val="single" w:sz="4" w:space="0" w:color="000000"/>
              <w:left w:val="single" w:sz="4" w:space="0" w:color="000000"/>
              <w:bottom w:val="single" w:sz="4" w:space="0" w:color="000000"/>
              <w:right w:val="single" w:sz="4" w:space="0" w:color="000000"/>
            </w:tcBorders>
            <w:textDirection w:val="btLr"/>
            <w:hideMark/>
          </w:tcPr>
          <w:p w:rsidR="00BB1820" w:rsidRPr="00BB1820" w:rsidRDefault="00BB1820" w:rsidP="00BB1820">
            <w:pPr>
              <w:ind w:left="113" w:right="113"/>
              <w:contextualSpacing/>
              <w:rPr>
                <w:rFonts w:ascii="Times New Roman" w:hAnsi="Times New Roman"/>
                <w:sz w:val="18"/>
                <w:szCs w:val="18"/>
              </w:rPr>
            </w:pPr>
            <w:r w:rsidRPr="00BB1820">
              <w:rPr>
                <w:rFonts w:ascii="Times New Roman" w:hAnsi="Times New Roman"/>
                <w:sz w:val="18"/>
                <w:szCs w:val="18"/>
              </w:rPr>
              <w:t xml:space="preserve">Объем финансирования, предусмотренный на 20___год, тыс.руб. </w:t>
            </w:r>
          </w:p>
        </w:tc>
        <w:tc>
          <w:tcPr>
            <w:tcW w:w="1330" w:type="dxa"/>
            <w:tcBorders>
              <w:top w:val="single" w:sz="4" w:space="0" w:color="000000"/>
              <w:left w:val="single" w:sz="4" w:space="0" w:color="000000"/>
              <w:bottom w:val="single" w:sz="4" w:space="0" w:color="000000"/>
              <w:right w:val="single" w:sz="4" w:space="0" w:color="000000"/>
            </w:tcBorders>
            <w:textDirection w:val="btLr"/>
            <w:hideMark/>
          </w:tcPr>
          <w:p w:rsidR="00BB1820" w:rsidRPr="00BB1820" w:rsidRDefault="00BB1820" w:rsidP="00BB1820">
            <w:pPr>
              <w:ind w:left="113" w:right="113"/>
              <w:contextualSpacing/>
              <w:rPr>
                <w:rFonts w:ascii="Times New Roman" w:hAnsi="Times New Roman"/>
                <w:sz w:val="20"/>
                <w:szCs w:val="20"/>
              </w:rPr>
            </w:pPr>
            <w:r w:rsidRPr="00BB1820">
              <w:rPr>
                <w:rFonts w:ascii="Times New Roman" w:hAnsi="Times New Roman"/>
                <w:sz w:val="20"/>
                <w:szCs w:val="20"/>
              </w:rPr>
              <w:t>Профинансировано, за отчетный период, тыс.руб.</w:t>
            </w:r>
          </w:p>
        </w:tc>
        <w:tc>
          <w:tcPr>
            <w:tcW w:w="1774" w:type="dxa"/>
            <w:tcBorders>
              <w:top w:val="single" w:sz="4" w:space="0" w:color="000000"/>
              <w:left w:val="single" w:sz="4" w:space="0" w:color="000000"/>
              <w:bottom w:val="single" w:sz="4" w:space="0" w:color="000000"/>
              <w:right w:val="single" w:sz="4" w:space="0" w:color="000000"/>
            </w:tcBorders>
            <w:hideMark/>
          </w:tcPr>
          <w:p w:rsidR="00BB1820" w:rsidRPr="00BB1820" w:rsidRDefault="00BB1820" w:rsidP="00BB1820">
            <w:pPr>
              <w:contextualSpacing/>
              <w:rPr>
                <w:rFonts w:ascii="Times New Roman" w:hAnsi="Times New Roman"/>
                <w:sz w:val="20"/>
                <w:szCs w:val="20"/>
              </w:rPr>
            </w:pPr>
            <w:r w:rsidRPr="00BB1820">
              <w:rPr>
                <w:rFonts w:ascii="Times New Roman" w:hAnsi="Times New Roman"/>
                <w:sz w:val="20"/>
                <w:szCs w:val="20"/>
              </w:rPr>
              <w:t>Наименование показателя объема мероприятия, ед. измерения</w:t>
            </w:r>
          </w:p>
        </w:tc>
        <w:tc>
          <w:tcPr>
            <w:tcW w:w="1627" w:type="dxa"/>
            <w:tcBorders>
              <w:top w:val="single" w:sz="4" w:space="0" w:color="000000"/>
              <w:left w:val="single" w:sz="4" w:space="0" w:color="000000"/>
              <w:bottom w:val="single" w:sz="4" w:space="0" w:color="000000"/>
              <w:right w:val="single" w:sz="4" w:space="0" w:color="000000"/>
            </w:tcBorders>
            <w:hideMark/>
          </w:tcPr>
          <w:p w:rsidR="00BB1820" w:rsidRPr="00BB1820" w:rsidRDefault="00BB1820" w:rsidP="00BB1820">
            <w:pPr>
              <w:contextualSpacing/>
              <w:rPr>
                <w:rFonts w:ascii="Times New Roman" w:hAnsi="Times New Roman"/>
                <w:sz w:val="20"/>
                <w:szCs w:val="20"/>
              </w:rPr>
            </w:pPr>
            <w:r w:rsidRPr="00BB1820">
              <w:rPr>
                <w:rFonts w:ascii="Times New Roman" w:hAnsi="Times New Roman"/>
                <w:sz w:val="20"/>
                <w:szCs w:val="20"/>
              </w:rPr>
              <w:t>Плановое значение показателя мероприятия на 20___ год</w:t>
            </w:r>
          </w:p>
        </w:tc>
        <w:tc>
          <w:tcPr>
            <w:tcW w:w="886" w:type="dxa"/>
            <w:tcBorders>
              <w:top w:val="single" w:sz="4" w:space="0" w:color="000000"/>
              <w:left w:val="single" w:sz="4" w:space="0" w:color="000000"/>
              <w:bottom w:val="single" w:sz="4" w:space="0" w:color="000000"/>
              <w:right w:val="single" w:sz="4" w:space="0" w:color="000000"/>
            </w:tcBorders>
            <w:textDirection w:val="btLr"/>
            <w:hideMark/>
          </w:tcPr>
          <w:p w:rsidR="00BB1820" w:rsidRPr="00BB1820" w:rsidRDefault="00BB1820" w:rsidP="00BB1820">
            <w:pPr>
              <w:ind w:left="113" w:right="113"/>
              <w:contextualSpacing/>
              <w:rPr>
                <w:rFonts w:ascii="Times New Roman" w:hAnsi="Times New Roman"/>
                <w:sz w:val="20"/>
                <w:szCs w:val="20"/>
              </w:rPr>
            </w:pPr>
            <w:r w:rsidRPr="00BB1820">
              <w:rPr>
                <w:rFonts w:ascii="Times New Roman" w:hAnsi="Times New Roman"/>
                <w:sz w:val="20"/>
                <w:szCs w:val="20"/>
              </w:rPr>
              <w:t>Фактическое значение показателя</w:t>
            </w:r>
          </w:p>
        </w:tc>
        <w:tc>
          <w:tcPr>
            <w:tcW w:w="1429" w:type="dxa"/>
            <w:tcBorders>
              <w:top w:val="single" w:sz="4" w:space="0" w:color="000000"/>
              <w:left w:val="single" w:sz="4" w:space="0" w:color="000000"/>
              <w:bottom w:val="single" w:sz="4" w:space="0" w:color="000000"/>
              <w:right w:val="single" w:sz="4" w:space="0" w:color="000000"/>
            </w:tcBorders>
            <w:textDirection w:val="btLr"/>
            <w:hideMark/>
          </w:tcPr>
          <w:p w:rsidR="00BB1820" w:rsidRPr="00BB1820" w:rsidRDefault="00BB1820" w:rsidP="00BB1820">
            <w:pPr>
              <w:ind w:left="113" w:right="113"/>
              <w:contextualSpacing/>
              <w:rPr>
                <w:rFonts w:ascii="Times New Roman" w:hAnsi="Times New Roman"/>
                <w:sz w:val="20"/>
                <w:szCs w:val="20"/>
              </w:rPr>
            </w:pPr>
            <w:r w:rsidRPr="00BB1820">
              <w:rPr>
                <w:rFonts w:ascii="Times New Roman" w:hAnsi="Times New Roman"/>
                <w:sz w:val="20"/>
                <w:szCs w:val="20"/>
              </w:rPr>
              <w:t>Обоснование причин отклонения ( при наличии)</w:t>
            </w:r>
          </w:p>
        </w:tc>
      </w:tr>
      <w:tr w:rsidR="00BB1820" w:rsidRPr="00BB1820" w:rsidTr="00BB1820">
        <w:trPr>
          <w:trHeight w:val="255"/>
        </w:trPr>
        <w:tc>
          <w:tcPr>
            <w:tcW w:w="601" w:type="dxa"/>
            <w:tcBorders>
              <w:top w:val="single" w:sz="4" w:space="0" w:color="000000"/>
              <w:left w:val="single" w:sz="4" w:space="0" w:color="000000"/>
              <w:bottom w:val="single" w:sz="4" w:space="0" w:color="000000"/>
              <w:right w:val="single" w:sz="4" w:space="0" w:color="000000"/>
            </w:tcBorders>
            <w:hideMark/>
          </w:tcPr>
          <w:p w:rsidR="00BB1820" w:rsidRPr="00BB1820" w:rsidRDefault="00BB1820" w:rsidP="00BB1820">
            <w:pPr>
              <w:contextualSpacing/>
              <w:jc w:val="center"/>
              <w:rPr>
                <w:rFonts w:ascii="Times New Roman" w:hAnsi="Times New Roman"/>
                <w:sz w:val="20"/>
                <w:szCs w:val="20"/>
              </w:rPr>
            </w:pPr>
            <w:r w:rsidRPr="00BB1820">
              <w:rPr>
                <w:rFonts w:ascii="Times New Roman" w:hAnsi="Times New Roman"/>
                <w:sz w:val="20"/>
                <w:szCs w:val="20"/>
              </w:rPr>
              <w:t>1</w:t>
            </w:r>
          </w:p>
        </w:tc>
        <w:tc>
          <w:tcPr>
            <w:tcW w:w="3025" w:type="dxa"/>
            <w:tcBorders>
              <w:top w:val="single" w:sz="4" w:space="0" w:color="000000"/>
              <w:left w:val="single" w:sz="4" w:space="0" w:color="000000"/>
              <w:bottom w:val="single" w:sz="4" w:space="0" w:color="000000"/>
              <w:right w:val="single" w:sz="4" w:space="0" w:color="000000"/>
            </w:tcBorders>
            <w:hideMark/>
          </w:tcPr>
          <w:p w:rsidR="00BB1820" w:rsidRPr="00BB1820" w:rsidRDefault="00BB1820" w:rsidP="00BB1820">
            <w:pPr>
              <w:contextualSpacing/>
              <w:jc w:val="center"/>
              <w:rPr>
                <w:rFonts w:ascii="Times New Roman" w:hAnsi="Times New Roman"/>
                <w:sz w:val="20"/>
                <w:szCs w:val="20"/>
              </w:rPr>
            </w:pPr>
            <w:r w:rsidRPr="00BB1820">
              <w:rPr>
                <w:rFonts w:ascii="Times New Roman" w:hAnsi="Times New Roman"/>
                <w:sz w:val="20"/>
                <w:szCs w:val="20"/>
              </w:rPr>
              <w:t>2</w:t>
            </w:r>
          </w:p>
        </w:tc>
        <w:tc>
          <w:tcPr>
            <w:tcW w:w="1139" w:type="dxa"/>
            <w:tcBorders>
              <w:top w:val="single" w:sz="4" w:space="0" w:color="000000"/>
              <w:left w:val="single" w:sz="4" w:space="0" w:color="000000"/>
              <w:bottom w:val="single" w:sz="4" w:space="0" w:color="000000"/>
              <w:right w:val="single" w:sz="4" w:space="0" w:color="000000"/>
            </w:tcBorders>
            <w:hideMark/>
          </w:tcPr>
          <w:p w:rsidR="00BB1820" w:rsidRPr="00BB1820" w:rsidRDefault="00BB1820" w:rsidP="00BB1820">
            <w:pPr>
              <w:contextualSpacing/>
              <w:jc w:val="center"/>
              <w:rPr>
                <w:rFonts w:ascii="Times New Roman" w:hAnsi="Times New Roman"/>
                <w:sz w:val="18"/>
                <w:szCs w:val="18"/>
              </w:rPr>
            </w:pPr>
            <w:r w:rsidRPr="00BB1820">
              <w:rPr>
                <w:rFonts w:ascii="Times New Roman" w:hAnsi="Times New Roman"/>
                <w:sz w:val="18"/>
                <w:szCs w:val="18"/>
              </w:rPr>
              <w:t xml:space="preserve">3   </w:t>
            </w:r>
          </w:p>
        </w:tc>
        <w:tc>
          <w:tcPr>
            <w:tcW w:w="775" w:type="dxa"/>
            <w:tcBorders>
              <w:top w:val="single" w:sz="4" w:space="0" w:color="000000"/>
              <w:left w:val="single" w:sz="4" w:space="0" w:color="000000"/>
              <w:bottom w:val="single" w:sz="4" w:space="0" w:color="000000"/>
              <w:right w:val="single" w:sz="4" w:space="0" w:color="000000"/>
            </w:tcBorders>
            <w:hideMark/>
          </w:tcPr>
          <w:p w:rsidR="00BB1820" w:rsidRPr="00BB1820" w:rsidRDefault="00BB1820" w:rsidP="00BB1820">
            <w:pPr>
              <w:contextualSpacing/>
              <w:jc w:val="center"/>
              <w:rPr>
                <w:rFonts w:ascii="Times New Roman" w:hAnsi="Times New Roman"/>
                <w:sz w:val="20"/>
                <w:szCs w:val="20"/>
              </w:rPr>
            </w:pPr>
            <w:r w:rsidRPr="00BB1820">
              <w:rPr>
                <w:rFonts w:ascii="Times New Roman" w:hAnsi="Times New Roman"/>
                <w:sz w:val="20"/>
                <w:szCs w:val="20"/>
              </w:rPr>
              <w:t>4</w:t>
            </w:r>
          </w:p>
        </w:tc>
        <w:tc>
          <w:tcPr>
            <w:tcW w:w="984" w:type="dxa"/>
            <w:tcBorders>
              <w:top w:val="single" w:sz="4" w:space="0" w:color="000000"/>
              <w:left w:val="single" w:sz="4" w:space="0" w:color="000000"/>
              <w:bottom w:val="single" w:sz="4" w:space="0" w:color="000000"/>
              <w:right w:val="single" w:sz="4" w:space="0" w:color="000000"/>
            </w:tcBorders>
            <w:hideMark/>
          </w:tcPr>
          <w:p w:rsidR="00BB1820" w:rsidRPr="00BB1820" w:rsidRDefault="00BB1820" w:rsidP="00BB1820">
            <w:pPr>
              <w:contextualSpacing/>
              <w:jc w:val="center"/>
              <w:rPr>
                <w:rFonts w:ascii="Times New Roman" w:hAnsi="Times New Roman"/>
                <w:sz w:val="20"/>
                <w:szCs w:val="20"/>
              </w:rPr>
            </w:pPr>
            <w:r w:rsidRPr="00BB1820">
              <w:rPr>
                <w:rFonts w:ascii="Times New Roman" w:hAnsi="Times New Roman"/>
                <w:sz w:val="20"/>
                <w:szCs w:val="20"/>
              </w:rPr>
              <w:t>5</w:t>
            </w:r>
          </w:p>
        </w:tc>
        <w:tc>
          <w:tcPr>
            <w:tcW w:w="1720" w:type="dxa"/>
            <w:tcBorders>
              <w:top w:val="single" w:sz="4" w:space="0" w:color="000000"/>
              <w:left w:val="single" w:sz="4" w:space="0" w:color="000000"/>
              <w:bottom w:val="single" w:sz="4" w:space="0" w:color="000000"/>
              <w:right w:val="single" w:sz="4" w:space="0" w:color="000000"/>
            </w:tcBorders>
            <w:hideMark/>
          </w:tcPr>
          <w:p w:rsidR="00BB1820" w:rsidRPr="00BB1820" w:rsidRDefault="00BB1820" w:rsidP="00BB1820">
            <w:pPr>
              <w:contextualSpacing/>
              <w:jc w:val="center"/>
              <w:rPr>
                <w:rFonts w:ascii="Times New Roman" w:hAnsi="Times New Roman"/>
                <w:sz w:val="18"/>
                <w:szCs w:val="18"/>
              </w:rPr>
            </w:pPr>
            <w:r w:rsidRPr="00BB1820">
              <w:rPr>
                <w:rFonts w:ascii="Times New Roman" w:hAnsi="Times New Roman"/>
                <w:sz w:val="18"/>
                <w:szCs w:val="18"/>
              </w:rPr>
              <w:t>6</w:t>
            </w:r>
          </w:p>
        </w:tc>
        <w:tc>
          <w:tcPr>
            <w:tcW w:w="1330" w:type="dxa"/>
            <w:tcBorders>
              <w:top w:val="single" w:sz="4" w:space="0" w:color="000000"/>
              <w:left w:val="single" w:sz="4" w:space="0" w:color="000000"/>
              <w:bottom w:val="single" w:sz="4" w:space="0" w:color="000000"/>
              <w:right w:val="single" w:sz="4" w:space="0" w:color="000000"/>
            </w:tcBorders>
            <w:hideMark/>
          </w:tcPr>
          <w:p w:rsidR="00BB1820" w:rsidRPr="00BB1820" w:rsidRDefault="00BB1820" w:rsidP="00BB1820">
            <w:pPr>
              <w:contextualSpacing/>
              <w:jc w:val="center"/>
              <w:rPr>
                <w:rFonts w:ascii="Times New Roman" w:hAnsi="Times New Roman"/>
                <w:sz w:val="20"/>
                <w:szCs w:val="20"/>
              </w:rPr>
            </w:pPr>
            <w:r w:rsidRPr="00BB1820">
              <w:rPr>
                <w:rFonts w:ascii="Times New Roman" w:hAnsi="Times New Roman"/>
                <w:sz w:val="20"/>
                <w:szCs w:val="20"/>
              </w:rPr>
              <w:t>7</w:t>
            </w:r>
          </w:p>
        </w:tc>
        <w:tc>
          <w:tcPr>
            <w:tcW w:w="1774" w:type="dxa"/>
            <w:tcBorders>
              <w:top w:val="single" w:sz="4" w:space="0" w:color="000000"/>
              <w:left w:val="single" w:sz="4" w:space="0" w:color="000000"/>
              <w:bottom w:val="single" w:sz="4" w:space="0" w:color="000000"/>
              <w:right w:val="single" w:sz="4" w:space="0" w:color="000000"/>
            </w:tcBorders>
            <w:hideMark/>
          </w:tcPr>
          <w:p w:rsidR="00BB1820" w:rsidRPr="00BB1820" w:rsidRDefault="00BB1820" w:rsidP="00BB1820">
            <w:pPr>
              <w:contextualSpacing/>
              <w:jc w:val="center"/>
              <w:rPr>
                <w:rFonts w:ascii="Times New Roman" w:hAnsi="Times New Roman"/>
                <w:sz w:val="20"/>
                <w:szCs w:val="20"/>
              </w:rPr>
            </w:pPr>
            <w:r w:rsidRPr="00BB1820">
              <w:rPr>
                <w:rFonts w:ascii="Times New Roman" w:hAnsi="Times New Roman"/>
                <w:sz w:val="20"/>
                <w:szCs w:val="20"/>
              </w:rPr>
              <w:t>8</w:t>
            </w:r>
          </w:p>
        </w:tc>
        <w:tc>
          <w:tcPr>
            <w:tcW w:w="1627" w:type="dxa"/>
            <w:tcBorders>
              <w:top w:val="single" w:sz="4" w:space="0" w:color="000000"/>
              <w:left w:val="single" w:sz="4" w:space="0" w:color="000000"/>
              <w:bottom w:val="single" w:sz="4" w:space="0" w:color="000000"/>
              <w:right w:val="single" w:sz="4" w:space="0" w:color="000000"/>
            </w:tcBorders>
            <w:hideMark/>
          </w:tcPr>
          <w:p w:rsidR="00BB1820" w:rsidRPr="00BB1820" w:rsidRDefault="00BB1820" w:rsidP="00BB1820">
            <w:pPr>
              <w:contextualSpacing/>
              <w:jc w:val="center"/>
              <w:rPr>
                <w:rFonts w:ascii="Times New Roman" w:hAnsi="Times New Roman"/>
                <w:sz w:val="20"/>
                <w:szCs w:val="20"/>
              </w:rPr>
            </w:pPr>
            <w:r w:rsidRPr="00BB1820">
              <w:rPr>
                <w:rFonts w:ascii="Times New Roman" w:hAnsi="Times New Roman"/>
                <w:sz w:val="20"/>
                <w:szCs w:val="20"/>
              </w:rPr>
              <w:t>9</w:t>
            </w:r>
          </w:p>
        </w:tc>
        <w:tc>
          <w:tcPr>
            <w:tcW w:w="886" w:type="dxa"/>
            <w:tcBorders>
              <w:top w:val="single" w:sz="4" w:space="0" w:color="000000"/>
              <w:left w:val="single" w:sz="4" w:space="0" w:color="000000"/>
              <w:bottom w:val="single" w:sz="4" w:space="0" w:color="000000"/>
              <w:right w:val="single" w:sz="4" w:space="0" w:color="000000"/>
            </w:tcBorders>
            <w:hideMark/>
          </w:tcPr>
          <w:p w:rsidR="00BB1820" w:rsidRPr="00BB1820" w:rsidRDefault="00BB1820" w:rsidP="00BB1820">
            <w:pPr>
              <w:contextualSpacing/>
              <w:jc w:val="center"/>
              <w:rPr>
                <w:rFonts w:ascii="Times New Roman" w:hAnsi="Times New Roman"/>
                <w:sz w:val="20"/>
                <w:szCs w:val="20"/>
              </w:rPr>
            </w:pPr>
            <w:r w:rsidRPr="00BB1820">
              <w:rPr>
                <w:rFonts w:ascii="Times New Roman" w:hAnsi="Times New Roman"/>
                <w:sz w:val="20"/>
                <w:szCs w:val="20"/>
              </w:rPr>
              <w:t>10</w:t>
            </w:r>
          </w:p>
        </w:tc>
        <w:tc>
          <w:tcPr>
            <w:tcW w:w="1429" w:type="dxa"/>
            <w:tcBorders>
              <w:top w:val="single" w:sz="4" w:space="0" w:color="000000"/>
              <w:left w:val="single" w:sz="4" w:space="0" w:color="000000"/>
              <w:bottom w:val="single" w:sz="4" w:space="0" w:color="000000"/>
              <w:right w:val="single" w:sz="4" w:space="0" w:color="000000"/>
            </w:tcBorders>
            <w:hideMark/>
          </w:tcPr>
          <w:p w:rsidR="00BB1820" w:rsidRPr="00BB1820" w:rsidRDefault="00BB1820" w:rsidP="00BB1820">
            <w:pPr>
              <w:contextualSpacing/>
              <w:jc w:val="center"/>
              <w:rPr>
                <w:rFonts w:ascii="Times New Roman" w:hAnsi="Times New Roman"/>
                <w:sz w:val="20"/>
                <w:szCs w:val="20"/>
              </w:rPr>
            </w:pPr>
            <w:r w:rsidRPr="00BB1820">
              <w:rPr>
                <w:rFonts w:ascii="Times New Roman" w:hAnsi="Times New Roman"/>
                <w:sz w:val="20"/>
                <w:szCs w:val="20"/>
              </w:rPr>
              <w:t>11</w:t>
            </w:r>
          </w:p>
        </w:tc>
      </w:tr>
      <w:tr w:rsidR="00BB1820" w:rsidRPr="00BB1820" w:rsidTr="00BB1820">
        <w:trPr>
          <w:trHeight w:val="255"/>
        </w:trPr>
        <w:tc>
          <w:tcPr>
            <w:tcW w:w="601" w:type="dxa"/>
            <w:tcBorders>
              <w:top w:val="single" w:sz="4" w:space="0" w:color="000000"/>
              <w:left w:val="single" w:sz="4" w:space="0" w:color="000000"/>
              <w:bottom w:val="single" w:sz="4" w:space="0" w:color="000000"/>
              <w:right w:val="single" w:sz="4" w:space="0" w:color="000000"/>
            </w:tcBorders>
            <w:hideMark/>
          </w:tcPr>
          <w:p w:rsidR="00BB1820" w:rsidRPr="00BB1820" w:rsidRDefault="00BB1820" w:rsidP="00BB1820">
            <w:pPr>
              <w:contextualSpacing/>
              <w:rPr>
                <w:rFonts w:ascii="Times New Roman" w:hAnsi="Times New Roman"/>
                <w:sz w:val="20"/>
                <w:szCs w:val="20"/>
              </w:rPr>
            </w:pPr>
            <w:r w:rsidRPr="00BB1820">
              <w:rPr>
                <w:rFonts w:ascii="Times New Roman" w:hAnsi="Times New Roman"/>
                <w:sz w:val="20"/>
                <w:szCs w:val="20"/>
              </w:rPr>
              <w:t>1.</w:t>
            </w:r>
          </w:p>
        </w:tc>
        <w:tc>
          <w:tcPr>
            <w:tcW w:w="14688" w:type="dxa"/>
            <w:gridSpan w:val="10"/>
            <w:tcBorders>
              <w:top w:val="single" w:sz="4" w:space="0" w:color="000000"/>
              <w:left w:val="single" w:sz="4" w:space="0" w:color="000000"/>
              <w:bottom w:val="single" w:sz="4" w:space="0" w:color="000000"/>
              <w:right w:val="single" w:sz="4" w:space="0" w:color="000000"/>
            </w:tcBorders>
            <w:hideMark/>
          </w:tcPr>
          <w:p w:rsidR="00BB1820" w:rsidRPr="00BB1820" w:rsidRDefault="00BB1820" w:rsidP="00BB1820">
            <w:pPr>
              <w:contextualSpacing/>
              <w:rPr>
                <w:rFonts w:ascii="Times New Roman" w:hAnsi="Times New Roman"/>
                <w:sz w:val="20"/>
                <w:szCs w:val="20"/>
              </w:rPr>
            </w:pPr>
            <w:r w:rsidRPr="00BB1820">
              <w:rPr>
                <w:rFonts w:ascii="Times New Roman" w:hAnsi="Times New Roman"/>
                <w:sz w:val="20"/>
                <w:szCs w:val="20"/>
              </w:rPr>
              <w:t>Капитальный ремонт</w:t>
            </w:r>
          </w:p>
        </w:tc>
      </w:tr>
      <w:tr w:rsidR="00BB1820" w:rsidRPr="00BB1820" w:rsidTr="00BB1820">
        <w:trPr>
          <w:trHeight w:val="497"/>
        </w:trPr>
        <w:tc>
          <w:tcPr>
            <w:tcW w:w="601" w:type="dxa"/>
            <w:tcBorders>
              <w:top w:val="single" w:sz="4" w:space="0" w:color="000000"/>
              <w:left w:val="single" w:sz="4" w:space="0" w:color="000000"/>
              <w:bottom w:val="single" w:sz="4" w:space="0" w:color="000000"/>
              <w:right w:val="single" w:sz="4" w:space="0" w:color="000000"/>
            </w:tcBorders>
            <w:hideMark/>
          </w:tcPr>
          <w:p w:rsidR="00BB1820" w:rsidRPr="00BB1820" w:rsidRDefault="00BB1820" w:rsidP="00BB1820">
            <w:pPr>
              <w:contextualSpacing/>
              <w:rPr>
                <w:rFonts w:ascii="Times New Roman" w:hAnsi="Times New Roman"/>
                <w:sz w:val="20"/>
                <w:szCs w:val="20"/>
              </w:rPr>
            </w:pPr>
            <w:r w:rsidRPr="00BB1820">
              <w:rPr>
                <w:rFonts w:ascii="Times New Roman" w:hAnsi="Times New Roman"/>
                <w:sz w:val="20"/>
                <w:szCs w:val="20"/>
              </w:rPr>
              <w:t>1.1.</w:t>
            </w:r>
          </w:p>
        </w:tc>
        <w:tc>
          <w:tcPr>
            <w:tcW w:w="3025" w:type="dxa"/>
            <w:tcBorders>
              <w:top w:val="single" w:sz="4" w:space="0" w:color="000000"/>
              <w:left w:val="single" w:sz="4" w:space="0" w:color="000000"/>
              <w:bottom w:val="single" w:sz="4" w:space="0" w:color="000000"/>
              <w:right w:val="single" w:sz="4" w:space="0" w:color="000000"/>
            </w:tcBorders>
            <w:hideMark/>
          </w:tcPr>
          <w:p w:rsidR="00BB1820" w:rsidRPr="00BB1820" w:rsidRDefault="00BB1820" w:rsidP="00BB1820">
            <w:pPr>
              <w:contextualSpacing/>
              <w:rPr>
                <w:rFonts w:ascii="Times New Roman" w:hAnsi="Times New Roman"/>
                <w:sz w:val="20"/>
                <w:szCs w:val="20"/>
              </w:rPr>
            </w:pPr>
            <w:r w:rsidRPr="00BB1820">
              <w:rPr>
                <w:rFonts w:ascii="Times New Roman" w:hAnsi="Times New Roman"/>
                <w:sz w:val="20"/>
                <w:szCs w:val="20"/>
              </w:rPr>
              <w:t xml:space="preserve">Капитальный ремонт автомобильной дороги </w:t>
            </w:r>
          </w:p>
        </w:tc>
        <w:tc>
          <w:tcPr>
            <w:tcW w:w="1139"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775"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984"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720"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330"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774"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627"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886"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429"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r>
      <w:tr w:rsidR="00BB1820" w:rsidRPr="00BB1820" w:rsidTr="00BB1820">
        <w:trPr>
          <w:trHeight w:val="255"/>
        </w:trPr>
        <w:tc>
          <w:tcPr>
            <w:tcW w:w="601" w:type="dxa"/>
            <w:tcBorders>
              <w:top w:val="single" w:sz="4" w:space="0" w:color="000000"/>
              <w:left w:val="single" w:sz="4" w:space="0" w:color="000000"/>
              <w:bottom w:val="single" w:sz="4" w:space="0" w:color="000000"/>
              <w:right w:val="single" w:sz="4" w:space="0" w:color="000000"/>
            </w:tcBorders>
            <w:hideMark/>
          </w:tcPr>
          <w:p w:rsidR="00BB1820" w:rsidRPr="00BB1820" w:rsidRDefault="00BB1820" w:rsidP="00BB1820">
            <w:pPr>
              <w:contextualSpacing/>
              <w:rPr>
                <w:rFonts w:ascii="Times New Roman" w:hAnsi="Times New Roman"/>
                <w:sz w:val="20"/>
                <w:szCs w:val="20"/>
              </w:rPr>
            </w:pPr>
            <w:r w:rsidRPr="00BB1820">
              <w:rPr>
                <w:rFonts w:ascii="Times New Roman" w:hAnsi="Times New Roman"/>
                <w:sz w:val="20"/>
                <w:szCs w:val="20"/>
              </w:rPr>
              <w:t>2.</w:t>
            </w:r>
          </w:p>
        </w:tc>
        <w:tc>
          <w:tcPr>
            <w:tcW w:w="14688" w:type="dxa"/>
            <w:gridSpan w:val="10"/>
            <w:tcBorders>
              <w:top w:val="single" w:sz="4" w:space="0" w:color="000000"/>
              <w:left w:val="single" w:sz="4" w:space="0" w:color="000000"/>
              <w:bottom w:val="single" w:sz="4" w:space="0" w:color="000000"/>
              <w:right w:val="single" w:sz="4" w:space="0" w:color="000000"/>
            </w:tcBorders>
            <w:hideMark/>
          </w:tcPr>
          <w:p w:rsidR="00BB1820" w:rsidRPr="00BB1820" w:rsidRDefault="00BB1820" w:rsidP="00BB1820">
            <w:pPr>
              <w:contextualSpacing/>
              <w:rPr>
                <w:rFonts w:ascii="Times New Roman" w:hAnsi="Times New Roman"/>
                <w:sz w:val="20"/>
                <w:szCs w:val="20"/>
              </w:rPr>
            </w:pPr>
            <w:r w:rsidRPr="00BB1820">
              <w:rPr>
                <w:rFonts w:ascii="Times New Roman" w:hAnsi="Times New Roman"/>
                <w:sz w:val="20"/>
                <w:szCs w:val="20"/>
              </w:rPr>
              <w:t>Содержание автомобильных дорог</w:t>
            </w:r>
          </w:p>
        </w:tc>
      </w:tr>
      <w:tr w:rsidR="00BB1820" w:rsidRPr="00BB1820" w:rsidTr="00BB1820">
        <w:trPr>
          <w:trHeight w:val="255"/>
        </w:trPr>
        <w:tc>
          <w:tcPr>
            <w:tcW w:w="601"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r w:rsidRPr="00BB1820">
              <w:rPr>
                <w:rFonts w:ascii="Times New Roman" w:hAnsi="Times New Roman"/>
                <w:sz w:val="20"/>
                <w:szCs w:val="20"/>
              </w:rPr>
              <w:t>2.1</w:t>
            </w:r>
          </w:p>
        </w:tc>
        <w:tc>
          <w:tcPr>
            <w:tcW w:w="3025"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139"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775"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984"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720"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330"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774"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627"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886"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429"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r>
      <w:tr w:rsidR="00BB1820" w:rsidRPr="00BB1820" w:rsidTr="00BB1820">
        <w:trPr>
          <w:trHeight w:val="243"/>
        </w:trPr>
        <w:tc>
          <w:tcPr>
            <w:tcW w:w="601" w:type="dxa"/>
            <w:tcBorders>
              <w:top w:val="single" w:sz="4" w:space="0" w:color="000000"/>
              <w:left w:val="single" w:sz="4" w:space="0" w:color="000000"/>
              <w:bottom w:val="single" w:sz="4" w:space="0" w:color="000000"/>
              <w:right w:val="single" w:sz="4" w:space="0" w:color="000000"/>
            </w:tcBorders>
            <w:hideMark/>
          </w:tcPr>
          <w:p w:rsidR="00BB1820" w:rsidRPr="00BB1820" w:rsidRDefault="00BB1820" w:rsidP="00BB1820">
            <w:pPr>
              <w:contextualSpacing/>
              <w:rPr>
                <w:rFonts w:ascii="Times New Roman" w:hAnsi="Times New Roman"/>
                <w:sz w:val="20"/>
                <w:szCs w:val="20"/>
              </w:rPr>
            </w:pPr>
            <w:r w:rsidRPr="00BB1820">
              <w:rPr>
                <w:rFonts w:ascii="Times New Roman" w:hAnsi="Times New Roman"/>
                <w:sz w:val="20"/>
                <w:szCs w:val="20"/>
              </w:rPr>
              <w:t>3.</w:t>
            </w:r>
          </w:p>
        </w:tc>
        <w:tc>
          <w:tcPr>
            <w:tcW w:w="14688" w:type="dxa"/>
            <w:gridSpan w:val="10"/>
            <w:tcBorders>
              <w:top w:val="single" w:sz="4" w:space="0" w:color="000000"/>
              <w:left w:val="single" w:sz="4" w:space="0" w:color="000000"/>
              <w:bottom w:val="single" w:sz="4" w:space="0" w:color="000000"/>
              <w:right w:val="single" w:sz="4" w:space="0" w:color="000000"/>
            </w:tcBorders>
            <w:hideMark/>
          </w:tcPr>
          <w:p w:rsidR="00BB1820" w:rsidRPr="00BB1820" w:rsidRDefault="00BB1820" w:rsidP="00BB1820">
            <w:pPr>
              <w:contextualSpacing/>
              <w:rPr>
                <w:rFonts w:ascii="Times New Roman" w:hAnsi="Times New Roman"/>
                <w:sz w:val="20"/>
                <w:szCs w:val="20"/>
              </w:rPr>
            </w:pPr>
            <w:r w:rsidRPr="00BB1820">
              <w:rPr>
                <w:rFonts w:ascii="Times New Roman" w:hAnsi="Times New Roman"/>
                <w:sz w:val="20"/>
                <w:szCs w:val="20"/>
              </w:rPr>
              <w:t>Ремонт автомобильных дорог</w:t>
            </w:r>
          </w:p>
        </w:tc>
      </w:tr>
      <w:tr w:rsidR="00BB1820" w:rsidRPr="00BB1820" w:rsidTr="00BB1820">
        <w:trPr>
          <w:trHeight w:val="332"/>
        </w:trPr>
        <w:tc>
          <w:tcPr>
            <w:tcW w:w="601" w:type="dxa"/>
            <w:tcBorders>
              <w:top w:val="single" w:sz="4" w:space="0" w:color="000000"/>
              <w:left w:val="single" w:sz="4" w:space="0" w:color="000000"/>
              <w:bottom w:val="single" w:sz="4" w:space="0" w:color="000000"/>
              <w:right w:val="single" w:sz="4" w:space="0" w:color="000000"/>
            </w:tcBorders>
            <w:hideMark/>
          </w:tcPr>
          <w:p w:rsidR="00BB1820" w:rsidRPr="00BB1820" w:rsidRDefault="00BB1820" w:rsidP="00BB1820">
            <w:pPr>
              <w:contextualSpacing/>
              <w:rPr>
                <w:rFonts w:ascii="Times New Roman" w:hAnsi="Times New Roman"/>
                <w:sz w:val="20"/>
                <w:szCs w:val="20"/>
              </w:rPr>
            </w:pPr>
            <w:r w:rsidRPr="00BB1820">
              <w:rPr>
                <w:rFonts w:ascii="Times New Roman" w:hAnsi="Times New Roman"/>
                <w:sz w:val="20"/>
                <w:szCs w:val="20"/>
              </w:rPr>
              <w:t>3.1.</w:t>
            </w:r>
          </w:p>
        </w:tc>
        <w:tc>
          <w:tcPr>
            <w:tcW w:w="3025" w:type="dxa"/>
            <w:tcBorders>
              <w:top w:val="single" w:sz="4" w:space="0" w:color="000000"/>
              <w:left w:val="single" w:sz="4" w:space="0" w:color="000000"/>
              <w:bottom w:val="single" w:sz="4" w:space="0" w:color="000000"/>
              <w:right w:val="single" w:sz="4" w:space="0" w:color="000000"/>
            </w:tcBorders>
            <w:hideMark/>
          </w:tcPr>
          <w:p w:rsidR="00BB1820" w:rsidRPr="00BB1820" w:rsidRDefault="00BB1820" w:rsidP="00BB1820">
            <w:pPr>
              <w:contextualSpacing/>
              <w:rPr>
                <w:rFonts w:ascii="Times New Roman" w:hAnsi="Times New Roman"/>
                <w:sz w:val="20"/>
                <w:szCs w:val="20"/>
              </w:rPr>
            </w:pPr>
          </w:p>
        </w:tc>
        <w:tc>
          <w:tcPr>
            <w:tcW w:w="1139"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775"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984"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720"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330"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774"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627"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886"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429"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r>
      <w:tr w:rsidR="00BB1820" w:rsidRPr="00BB1820" w:rsidTr="00BB1820">
        <w:trPr>
          <w:trHeight w:val="255"/>
        </w:trPr>
        <w:tc>
          <w:tcPr>
            <w:tcW w:w="601" w:type="dxa"/>
            <w:tcBorders>
              <w:top w:val="single" w:sz="4" w:space="0" w:color="000000"/>
              <w:left w:val="single" w:sz="4" w:space="0" w:color="000000"/>
              <w:bottom w:val="single" w:sz="4" w:space="0" w:color="000000"/>
              <w:right w:val="single" w:sz="4" w:space="0" w:color="000000"/>
            </w:tcBorders>
            <w:hideMark/>
          </w:tcPr>
          <w:p w:rsidR="00BB1820" w:rsidRPr="00BB1820" w:rsidRDefault="00BB1820" w:rsidP="00BB1820">
            <w:pPr>
              <w:contextualSpacing/>
              <w:rPr>
                <w:rFonts w:ascii="Times New Roman" w:hAnsi="Times New Roman"/>
                <w:sz w:val="20"/>
                <w:szCs w:val="20"/>
              </w:rPr>
            </w:pPr>
            <w:r w:rsidRPr="00BB1820">
              <w:rPr>
                <w:rFonts w:ascii="Times New Roman" w:hAnsi="Times New Roman"/>
                <w:sz w:val="20"/>
                <w:szCs w:val="20"/>
              </w:rPr>
              <w:t>4.</w:t>
            </w:r>
          </w:p>
        </w:tc>
        <w:tc>
          <w:tcPr>
            <w:tcW w:w="3025" w:type="dxa"/>
            <w:tcBorders>
              <w:top w:val="single" w:sz="4" w:space="0" w:color="000000"/>
              <w:left w:val="single" w:sz="4" w:space="0" w:color="000000"/>
              <w:bottom w:val="single" w:sz="4" w:space="0" w:color="000000"/>
              <w:right w:val="single" w:sz="4" w:space="0" w:color="000000"/>
            </w:tcBorders>
            <w:hideMark/>
          </w:tcPr>
          <w:p w:rsidR="00BB1820" w:rsidRPr="00BB1820" w:rsidRDefault="00BB1820" w:rsidP="00BB1820">
            <w:pPr>
              <w:contextualSpacing/>
              <w:rPr>
                <w:rFonts w:ascii="Times New Roman" w:hAnsi="Times New Roman"/>
                <w:sz w:val="20"/>
                <w:szCs w:val="20"/>
              </w:rPr>
            </w:pPr>
            <w:r w:rsidRPr="00BB1820">
              <w:rPr>
                <w:rFonts w:ascii="Times New Roman" w:hAnsi="Times New Roman"/>
                <w:sz w:val="20"/>
                <w:szCs w:val="20"/>
              </w:rPr>
              <w:t>Уличное освещение</w:t>
            </w:r>
          </w:p>
        </w:tc>
        <w:tc>
          <w:tcPr>
            <w:tcW w:w="1139"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775"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984"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720"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330"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774"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627"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886"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429"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r>
      <w:tr w:rsidR="00BB1820" w:rsidRPr="00BB1820" w:rsidTr="00BB1820">
        <w:trPr>
          <w:trHeight w:val="243"/>
        </w:trPr>
        <w:tc>
          <w:tcPr>
            <w:tcW w:w="601" w:type="dxa"/>
            <w:tcBorders>
              <w:top w:val="single" w:sz="4" w:space="0" w:color="000000"/>
              <w:left w:val="single" w:sz="4" w:space="0" w:color="000000"/>
              <w:bottom w:val="single" w:sz="4" w:space="0" w:color="000000"/>
              <w:right w:val="single" w:sz="4" w:space="0" w:color="000000"/>
            </w:tcBorders>
            <w:hideMark/>
          </w:tcPr>
          <w:p w:rsidR="00BB1820" w:rsidRPr="00BB1820" w:rsidRDefault="00BB1820" w:rsidP="00BB1820">
            <w:pPr>
              <w:contextualSpacing/>
              <w:rPr>
                <w:rFonts w:ascii="Times New Roman" w:hAnsi="Times New Roman"/>
                <w:sz w:val="20"/>
                <w:szCs w:val="20"/>
              </w:rPr>
            </w:pPr>
            <w:r w:rsidRPr="00BB1820">
              <w:rPr>
                <w:rFonts w:ascii="Times New Roman" w:hAnsi="Times New Roman"/>
                <w:sz w:val="20"/>
                <w:szCs w:val="20"/>
              </w:rPr>
              <w:t>4.1.</w:t>
            </w:r>
          </w:p>
        </w:tc>
        <w:tc>
          <w:tcPr>
            <w:tcW w:w="3025" w:type="dxa"/>
            <w:tcBorders>
              <w:top w:val="single" w:sz="4" w:space="0" w:color="000000"/>
              <w:left w:val="single" w:sz="4" w:space="0" w:color="000000"/>
              <w:bottom w:val="single" w:sz="4" w:space="0" w:color="000000"/>
              <w:right w:val="single" w:sz="4" w:space="0" w:color="000000"/>
            </w:tcBorders>
            <w:hideMark/>
          </w:tcPr>
          <w:p w:rsidR="00BB1820" w:rsidRPr="00BB1820" w:rsidRDefault="00BB1820" w:rsidP="00BB1820">
            <w:pPr>
              <w:contextualSpacing/>
              <w:rPr>
                <w:rFonts w:ascii="Times New Roman" w:hAnsi="Times New Roman"/>
                <w:sz w:val="20"/>
                <w:szCs w:val="20"/>
              </w:rPr>
            </w:pPr>
          </w:p>
        </w:tc>
        <w:tc>
          <w:tcPr>
            <w:tcW w:w="1139"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775"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984"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720"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330"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774"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627"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886"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429"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r>
      <w:tr w:rsidR="00BB1820" w:rsidRPr="00BB1820" w:rsidTr="00BB1820">
        <w:trPr>
          <w:trHeight w:val="255"/>
        </w:trPr>
        <w:tc>
          <w:tcPr>
            <w:tcW w:w="601" w:type="dxa"/>
            <w:tcBorders>
              <w:top w:val="single" w:sz="4" w:space="0" w:color="000000"/>
              <w:left w:val="single" w:sz="4" w:space="0" w:color="000000"/>
              <w:bottom w:val="single" w:sz="4" w:space="0" w:color="000000"/>
              <w:right w:val="single" w:sz="4" w:space="0" w:color="000000"/>
            </w:tcBorders>
            <w:hideMark/>
          </w:tcPr>
          <w:p w:rsidR="00BB1820" w:rsidRPr="00BB1820" w:rsidRDefault="00BB1820" w:rsidP="00BB1820">
            <w:pPr>
              <w:contextualSpacing/>
              <w:rPr>
                <w:rFonts w:ascii="Times New Roman" w:hAnsi="Times New Roman"/>
                <w:sz w:val="20"/>
                <w:szCs w:val="20"/>
              </w:rPr>
            </w:pPr>
            <w:r w:rsidRPr="00BB1820">
              <w:rPr>
                <w:rFonts w:ascii="Times New Roman" w:hAnsi="Times New Roman"/>
                <w:sz w:val="20"/>
                <w:szCs w:val="20"/>
              </w:rPr>
              <w:t>5.</w:t>
            </w:r>
          </w:p>
        </w:tc>
        <w:tc>
          <w:tcPr>
            <w:tcW w:w="3025" w:type="dxa"/>
            <w:tcBorders>
              <w:top w:val="single" w:sz="4" w:space="0" w:color="000000"/>
              <w:left w:val="single" w:sz="4" w:space="0" w:color="000000"/>
              <w:bottom w:val="single" w:sz="4" w:space="0" w:color="000000"/>
              <w:right w:val="single" w:sz="4" w:space="0" w:color="000000"/>
            </w:tcBorders>
            <w:hideMark/>
          </w:tcPr>
          <w:p w:rsidR="00BB1820" w:rsidRPr="00BB1820" w:rsidRDefault="00BB1820" w:rsidP="00BB1820">
            <w:pPr>
              <w:contextualSpacing/>
              <w:rPr>
                <w:rFonts w:ascii="Times New Roman" w:hAnsi="Times New Roman"/>
                <w:sz w:val="20"/>
                <w:szCs w:val="20"/>
              </w:rPr>
            </w:pPr>
            <w:r w:rsidRPr="00BB1820">
              <w:rPr>
                <w:rFonts w:ascii="Times New Roman" w:hAnsi="Times New Roman"/>
                <w:sz w:val="20"/>
                <w:szCs w:val="20"/>
              </w:rPr>
              <w:t>Паспортизация</w:t>
            </w:r>
          </w:p>
        </w:tc>
        <w:tc>
          <w:tcPr>
            <w:tcW w:w="1139"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775"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984"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720"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330"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774"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627"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886"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429"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r>
      <w:tr w:rsidR="00BB1820" w:rsidRPr="00BB1820" w:rsidTr="00BB1820">
        <w:trPr>
          <w:trHeight w:val="1517"/>
        </w:trPr>
        <w:tc>
          <w:tcPr>
            <w:tcW w:w="601" w:type="dxa"/>
            <w:tcBorders>
              <w:top w:val="single" w:sz="4" w:space="0" w:color="000000"/>
              <w:left w:val="single" w:sz="4" w:space="0" w:color="000000"/>
              <w:bottom w:val="single" w:sz="4" w:space="0" w:color="000000"/>
              <w:right w:val="single" w:sz="4" w:space="0" w:color="000000"/>
            </w:tcBorders>
            <w:hideMark/>
          </w:tcPr>
          <w:p w:rsidR="00BB1820" w:rsidRPr="00BB1820" w:rsidRDefault="00BB1820" w:rsidP="00BB1820">
            <w:pPr>
              <w:contextualSpacing/>
              <w:rPr>
                <w:rFonts w:ascii="Times New Roman" w:hAnsi="Times New Roman"/>
                <w:sz w:val="20"/>
                <w:szCs w:val="20"/>
              </w:rPr>
            </w:pPr>
            <w:r w:rsidRPr="00BB1820">
              <w:rPr>
                <w:rFonts w:ascii="Times New Roman" w:hAnsi="Times New Roman"/>
                <w:sz w:val="20"/>
                <w:szCs w:val="20"/>
              </w:rPr>
              <w:t>6.</w:t>
            </w:r>
          </w:p>
        </w:tc>
        <w:tc>
          <w:tcPr>
            <w:tcW w:w="3025" w:type="dxa"/>
            <w:tcBorders>
              <w:top w:val="single" w:sz="4" w:space="0" w:color="000000"/>
              <w:left w:val="single" w:sz="4" w:space="0" w:color="000000"/>
              <w:bottom w:val="single" w:sz="4" w:space="0" w:color="000000"/>
              <w:right w:val="single" w:sz="4" w:space="0" w:color="000000"/>
            </w:tcBorders>
            <w:hideMark/>
          </w:tcPr>
          <w:p w:rsidR="00BB1820" w:rsidRPr="00BB1820" w:rsidRDefault="00BB1820" w:rsidP="00BB1820">
            <w:pPr>
              <w:contextualSpacing/>
              <w:rPr>
                <w:rFonts w:ascii="Times New Roman" w:hAnsi="Times New Roman"/>
                <w:sz w:val="20"/>
                <w:szCs w:val="20"/>
              </w:rPr>
            </w:pPr>
            <w:r w:rsidRPr="00BB1820">
              <w:rPr>
                <w:rFonts w:ascii="Times New Roman" w:hAnsi="Times New Roman"/>
                <w:sz w:val="20"/>
                <w:szCs w:val="20"/>
              </w:rPr>
              <w:t>Мероприятия, направленные на повышение правового сознания и предупреждение опасного поведения участников дорожного движения</w:t>
            </w:r>
          </w:p>
        </w:tc>
        <w:tc>
          <w:tcPr>
            <w:tcW w:w="1139"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775"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984"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720"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330"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774"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627"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886"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429"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r>
      <w:tr w:rsidR="00BB1820" w:rsidRPr="00BB1820" w:rsidTr="00BB1820">
        <w:trPr>
          <w:trHeight w:val="765"/>
        </w:trPr>
        <w:tc>
          <w:tcPr>
            <w:tcW w:w="601" w:type="dxa"/>
            <w:tcBorders>
              <w:top w:val="single" w:sz="4" w:space="0" w:color="000000"/>
              <w:left w:val="single" w:sz="4" w:space="0" w:color="000000"/>
              <w:bottom w:val="single" w:sz="4" w:space="0" w:color="000000"/>
              <w:right w:val="single" w:sz="4" w:space="0" w:color="000000"/>
            </w:tcBorders>
            <w:hideMark/>
          </w:tcPr>
          <w:p w:rsidR="00BB1820" w:rsidRPr="00BB1820" w:rsidRDefault="00BB1820" w:rsidP="00BB1820">
            <w:pPr>
              <w:contextualSpacing/>
              <w:rPr>
                <w:rFonts w:ascii="Times New Roman" w:hAnsi="Times New Roman"/>
                <w:sz w:val="20"/>
                <w:szCs w:val="20"/>
              </w:rPr>
            </w:pPr>
            <w:r w:rsidRPr="00BB1820">
              <w:rPr>
                <w:rFonts w:ascii="Times New Roman" w:hAnsi="Times New Roman"/>
                <w:sz w:val="20"/>
                <w:szCs w:val="20"/>
              </w:rPr>
              <w:t>7.</w:t>
            </w:r>
          </w:p>
        </w:tc>
        <w:tc>
          <w:tcPr>
            <w:tcW w:w="3025" w:type="dxa"/>
            <w:tcBorders>
              <w:top w:val="single" w:sz="4" w:space="0" w:color="000000"/>
              <w:left w:val="single" w:sz="4" w:space="0" w:color="000000"/>
              <w:bottom w:val="single" w:sz="4" w:space="0" w:color="000000"/>
              <w:right w:val="single" w:sz="4" w:space="0" w:color="000000"/>
            </w:tcBorders>
            <w:hideMark/>
          </w:tcPr>
          <w:p w:rsidR="00BB1820" w:rsidRPr="00BB1820" w:rsidRDefault="00BB1820" w:rsidP="00BB1820">
            <w:pPr>
              <w:contextualSpacing/>
              <w:rPr>
                <w:rFonts w:ascii="Times New Roman" w:hAnsi="Times New Roman"/>
                <w:sz w:val="20"/>
                <w:szCs w:val="20"/>
              </w:rPr>
            </w:pPr>
            <w:r w:rsidRPr="00BB1820">
              <w:rPr>
                <w:rFonts w:ascii="Times New Roman" w:hAnsi="Times New Roman"/>
                <w:sz w:val="20"/>
                <w:szCs w:val="20"/>
              </w:rPr>
              <w:t>Приобретение дорожных знаков и нанесение дорожной разметки</w:t>
            </w:r>
          </w:p>
        </w:tc>
        <w:tc>
          <w:tcPr>
            <w:tcW w:w="1139"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775"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984"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720"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330"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774"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627"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886"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c>
          <w:tcPr>
            <w:tcW w:w="1429" w:type="dxa"/>
            <w:tcBorders>
              <w:top w:val="single" w:sz="4" w:space="0" w:color="000000"/>
              <w:left w:val="single" w:sz="4" w:space="0" w:color="000000"/>
              <w:bottom w:val="single" w:sz="4" w:space="0" w:color="000000"/>
              <w:right w:val="single" w:sz="4" w:space="0" w:color="000000"/>
            </w:tcBorders>
          </w:tcPr>
          <w:p w:rsidR="00BB1820" w:rsidRPr="00BB1820" w:rsidRDefault="00BB1820" w:rsidP="00BB1820">
            <w:pPr>
              <w:contextualSpacing/>
              <w:rPr>
                <w:rFonts w:ascii="Times New Roman" w:hAnsi="Times New Roman"/>
                <w:sz w:val="20"/>
                <w:szCs w:val="20"/>
              </w:rPr>
            </w:pPr>
          </w:p>
        </w:tc>
      </w:tr>
    </w:tbl>
    <w:p w:rsidR="00BB1820" w:rsidRDefault="00BB1820" w:rsidP="00BB1820">
      <w:pPr>
        <w:tabs>
          <w:tab w:val="left" w:pos="426"/>
          <w:tab w:val="left" w:pos="3976"/>
        </w:tabs>
        <w:ind w:left="-142" w:right="-136" w:firstLine="426"/>
        <w:jc w:val="center"/>
        <w:rPr>
          <w:sz w:val="18"/>
          <w:szCs w:val="18"/>
        </w:rPr>
      </w:pPr>
    </w:p>
    <w:p w:rsidR="00E11172" w:rsidRPr="00E11172" w:rsidRDefault="00E11172" w:rsidP="00E11172">
      <w:pPr>
        <w:tabs>
          <w:tab w:val="left" w:pos="426"/>
          <w:tab w:val="left" w:pos="3976"/>
        </w:tabs>
        <w:ind w:left="-142" w:right="-136" w:firstLine="426"/>
        <w:jc w:val="right"/>
        <w:rPr>
          <w:i/>
          <w:sz w:val="18"/>
          <w:szCs w:val="18"/>
        </w:rPr>
        <w:sectPr w:rsidR="00E11172" w:rsidRPr="00E11172" w:rsidSect="00BB1820">
          <w:pgSz w:w="16838" w:h="11906" w:orient="landscape"/>
          <w:pgMar w:top="1129" w:right="993" w:bottom="707" w:left="709" w:header="284" w:footer="709" w:gutter="0"/>
          <w:cols w:space="708"/>
          <w:docGrid w:linePitch="360"/>
        </w:sectPr>
      </w:pPr>
      <w:r w:rsidRPr="00E11172">
        <w:rPr>
          <w:i/>
          <w:sz w:val="18"/>
          <w:szCs w:val="18"/>
        </w:rPr>
        <w:t xml:space="preserve">Начальник отдела МЗиРМП                                                                                Е.Н.Дубровина                                </w:t>
      </w:r>
    </w:p>
    <w:p w:rsidR="009615F0" w:rsidRPr="009615F0" w:rsidRDefault="009615F0" w:rsidP="009615F0">
      <w:pPr>
        <w:tabs>
          <w:tab w:val="left" w:pos="426"/>
          <w:tab w:val="left" w:pos="3976"/>
        </w:tabs>
        <w:ind w:left="-142" w:right="-136" w:firstLine="426"/>
        <w:jc w:val="right"/>
        <w:rPr>
          <w:i/>
          <w:sz w:val="18"/>
          <w:szCs w:val="18"/>
        </w:rPr>
      </w:pPr>
      <w:r w:rsidRPr="009615F0">
        <w:rPr>
          <w:sz w:val="18"/>
          <w:szCs w:val="18"/>
        </w:rPr>
        <w:lastRenderedPageBreak/>
        <w:tab/>
      </w:r>
      <w:r w:rsidRPr="009615F0">
        <w:rPr>
          <w:i/>
          <w:sz w:val="18"/>
          <w:szCs w:val="18"/>
        </w:rPr>
        <w:t>Приложение №3</w:t>
      </w:r>
    </w:p>
    <w:p w:rsidR="009615F0" w:rsidRPr="009615F0" w:rsidRDefault="009615F0" w:rsidP="009615F0">
      <w:pPr>
        <w:tabs>
          <w:tab w:val="left" w:pos="426"/>
          <w:tab w:val="left" w:pos="3976"/>
        </w:tabs>
        <w:ind w:left="-142" w:right="-136" w:firstLine="426"/>
        <w:jc w:val="right"/>
        <w:rPr>
          <w:i/>
          <w:sz w:val="18"/>
          <w:szCs w:val="18"/>
        </w:rPr>
      </w:pPr>
      <w:r w:rsidRPr="009615F0">
        <w:rPr>
          <w:i/>
          <w:sz w:val="18"/>
          <w:szCs w:val="18"/>
        </w:rPr>
        <w:t xml:space="preserve">к Постановлению администрации Хомутовского </w:t>
      </w:r>
    </w:p>
    <w:p w:rsidR="009615F0" w:rsidRPr="009615F0" w:rsidRDefault="009615F0" w:rsidP="009615F0">
      <w:pPr>
        <w:tabs>
          <w:tab w:val="left" w:pos="426"/>
          <w:tab w:val="left" w:pos="3976"/>
        </w:tabs>
        <w:ind w:left="-142" w:right="-136" w:firstLine="426"/>
        <w:jc w:val="right"/>
        <w:rPr>
          <w:i/>
          <w:sz w:val="18"/>
          <w:szCs w:val="18"/>
        </w:rPr>
      </w:pPr>
      <w:r w:rsidRPr="009615F0">
        <w:rPr>
          <w:i/>
          <w:sz w:val="18"/>
          <w:szCs w:val="18"/>
        </w:rPr>
        <w:t xml:space="preserve">муниципального образования              </w:t>
      </w:r>
    </w:p>
    <w:p w:rsidR="009615F0" w:rsidRPr="009615F0" w:rsidRDefault="009615F0" w:rsidP="009615F0">
      <w:pPr>
        <w:tabs>
          <w:tab w:val="left" w:pos="426"/>
          <w:tab w:val="left" w:pos="3976"/>
        </w:tabs>
        <w:ind w:left="-142" w:right="-136" w:firstLine="426"/>
        <w:jc w:val="right"/>
        <w:rPr>
          <w:i/>
          <w:sz w:val="18"/>
          <w:szCs w:val="18"/>
        </w:rPr>
      </w:pPr>
      <w:r w:rsidRPr="009615F0">
        <w:rPr>
          <w:i/>
          <w:sz w:val="18"/>
          <w:szCs w:val="18"/>
        </w:rPr>
        <w:t xml:space="preserve">от </w:t>
      </w:r>
      <w:r>
        <w:rPr>
          <w:i/>
          <w:sz w:val="18"/>
          <w:szCs w:val="18"/>
          <w:u w:val="single"/>
        </w:rPr>
        <w:t>03.03.2023</w:t>
      </w:r>
      <w:r w:rsidRPr="009615F0">
        <w:rPr>
          <w:i/>
          <w:sz w:val="18"/>
          <w:szCs w:val="18"/>
        </w:rPr>
        <w:t xml:space="preserve"> №  _</w:t>
      </w:r>
      <w:r>
        <w:rPr>
          <w:i/>
          <w:sz w:val="18"/>
          <w:szCs w:val="18"/>
          <w:u w:val="single"/>
        </w:rPr>
        <w:t>56 о/д</w:t>
      </w:r>
    </w:p>
    <w:p w:rsidR="009615F0" w:rsidRPr="009615F0" w:rsidRDefault="009615F0" w:rsidP="009615F0">
      <w:pPr>
        <w:tabs>
          <w:tab w:val="left" w:pos="426"/>
          <w:tab w:val="left" w:pos="3976"/>
        </w:tabs>
        <w:ind w:left="-142" w:right="-136" w:firstLine="426"/>
        <w:jc w:val="center"/>
        <w:rPr>
          <w:sz w:val="18"/>
          <w:szCs w:val="18"/>
        </w:rPr>
      </w:pPr>
    </w:p>
    <w:p w:rsidR="00E11172" w:rsidRDefault="00E11172" w:rsidP="008E4330">
      <w:pPr>
        <w:tabs>
          <w:tab w:val="left" w:pos="426"/>
          <w:tab w:val="left" w:pos="3976"/>
        </w:tabs>
        <w:ind w:left="-142" w:right="-136" w:firstLine="426"/>
        <w:jc w:val="center"/>
        <w:rPr>
          <w:sz w:val="18"/>
          <w:szCs w:val="18"/>
        </w:rPr>
      </w:pPr>
    </w:p>
    <w:tbl>
      <w:tblPr>
        <w:tblpPr w:leftFromText="180" w:rightFromText="180" w:vertAnchor="text" w:horzAnchor="margin" w:tblpY="-117"/>
        <w:tblW w:w="10314" w:type="dxa"/>
        <w:tblLook w:val="04A0" w:firstRow="1" w:lastRow="0" w:firstColumn="1" w:lastColumn="0" w:noHBand="0" w:noVBand="1"/>
      </w:tblPr>
      <w:tblGrid>
        <w:gridCol w:w="696"/>
        <w:gridCol w:w="3048"/>
        <w:gridCol w:w="2268"/>
        <w:gridCol w:w="2268"/>
        <w:gridCol w:w="2034"/>
      </w:tblGrid>
      <w:tr w:rsidR="008728AB" w:rsidRPr="005969E4" w:rsidTr="005969E4">
        <w:trPr>
          <w:trHeight w:val="330"/>
        </w:trPr>
        <w:tc>
          <w:tcPr>
            <w:tcW w:w="10314" w:type="dxa"/>
            <w:gridSpan w:val="5"/>
            <w:tcBorders>
              <w:top w:val="nil"/>
              <w:left w:val="nil"/>
              <w:bottom w:val="nil"/>
              <w:right w:val="nil"/>
            </w:tcBorders>
            <w:shd w:val="clear" w:color="auto" w:fill="auto"/>
            <w:noWrap/>
            <w:vAlign w:val="bottom"/>
            <w:hideMark/>
          </w:tcPr>
          <w:p w:rsidR="008728AB" w:rsidRPr="005969E4" w:rsidRDefault="008728AB" w:rsidP="008728AB">
            <w:pPr>
              <w:ind w:left="0" w:firstLine="0"/>
              <w:jc w:val="center"/>
              <w:rPr>
                <w:b/>
                <w:bCs/>
                <w:color w:val="000000"/>
                <w:sz w:val="18"/>
                <w:szCs w:val="18"/>
              </w:rPr>
            </w:pPr>
            <w:r w:rsidRPr="005969E4">
              <w:rPr>
                <w:b/>
                <w:bCs/>
                <w:color w:val="000000"/>
                <w:sz w:val="18"/>
                <w:szCs w:val="18"/>
              </w:rPr>
              <w:t>Перечень мероприятий на 2023 год</w:t>
            </w:r>
          </w:p>
        </w:tc>
      </w:tr>
      <w:tr w:rsidR="008728AB" w:rsidRPr="005969E4" w:rsidTr="005969E4">
        <w:trPr>
          <w:trHeight w:val="375"/>
        </w:trPr>
        <w:tc>
          <w:tcPr>
            <w:tcW w:w="69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728AB" w:rsidRPr="005969E4" w:rsidRDefault="008728AB" w:rsidP="008728AB">
            <w:pPr>
              <w:ind w:left="0" w:firstLine="0"/>
              <w:jc w:val="center"/>
              <w:rPr>
                <w:color w:val="000000"/>
                <w:sz w:val="18"/>
                <w:szCs w:val="18"/>
              </w:rPr>
            </w:pPr>
            <w:r w:rsidRPr="005969E4">
              <w:rPr>
                <w:color w:val="000000"/>
                <w:sz w:val="18"/>
                <w:szCs w:val="18"/>
              </w:rPr>
              <w:t>№ п/п</w:t>
            </w:r>
          </w:p>
        </w:tc>
        <w:tc>
          <w:tcPr>
            <w:tcW w:w="3048" w:type="dxa"/>
            <w:vMerge w:val="restart"/>
            <w:tcBorders>
              <w:top w:val="single" w:sz="4" w:space="0" w:color="auto"/>
              <w:left w:val="nil"/>
              <w:bottom w:val="single" w:sz="4" w:space="0" w:color="000000"/>
              <w:right w:val="nil"/>
            </w:tcBorders>
            <w:shd w:val="clear" w:color="auto" w:fill="auto"/>
            <w:vAlign w:val="center"/>
            <w:hideMark/>
          </w:tcPr>
          <w:p w:rsidR="008728AB" w:rsidRPr="005969E4" w:rsidRDefault="008728AB" w:rsidP="008728AB">
            <w:pPr>
              <w:ind w:left="0" w:firstLine="0"/>
              <w:jc w:val="center"/>
              <w:rPr>
                <w:color w:val="000000"/>
                <w:sz w:val="18"/>
                <w:szCs w:val="18"/>
              </w:rPr>
            </w:pPr>
            <w:r w:rsidRPr="005969E4">
              <w:rPr>
                <w:color w:val="000000"/>
                <w:sz w:val="18"/>
                <w:szCs w:val="18"/>
              </w:rPr>
              <w:t>Наименование мероприятия</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728AB" w:rsidRPr="005969E4" w:rsidRDefault="008728AB" w:rsidP="008728AB">
            <w:pPr>
              <w:ind w:left="0" w:firstLine="0"/>
              <w:jc w:val="center"/>
              <w:rPr>
                <w:color w:val="000000"/>
                <w:sz w:val="18"/>
                <w:szCs w:val="18"/>
              </w:rPr>
            </w:pPr>
            <w:r w:rsidRPr="005969E4">
              <w:rPr>
                <w:color w:val="000000"/>
                <w:sz w:val="18"/>
                <w:szCs w:val="18"/>
              </w:rPr>
              <w:t>сумма, руб. всего</w:t>
            </w:r>
          </w:p>
        </w:tc>
        <w:tc>
          <w:tcPr>
            <w:tcW w:w="4302" w:type="dxa"/>
            <w:gridSpan w:val="2"/>
            <w:tcBorders>
              <w:top w:val="single" w:sz="4" w:space="0" w:color="auto"/>
              <w:left w:val="nil"/>
              <w:bottom w:val="single" w:sz="4" w:space="0" w:color="auto"/>
              <w:right w:val="single" w:sz="4" w:space="0" w:color="auto"/>
            </w:tcBorders>
            <w:shd w:val="clear" w:color="auto" w:fill="auto"/>
            <w:vAlign w:val="center"/>
            <w:hideMark/>
          </w:tcPr>
          <w:p w:rsidR="008728AB" w:rsidRPr="005969E4" w:rsidRDefault="008728AB" w:rsidP="008728AB">
            <w:pPr>
              <w:ind w:left="0" w:firstLine="0"/>
              <w:jc w:val="center"/>
              <w:rPr>
                <w:color w:val="000000"/>
                <w:sz w:val="18"/>
                <w:szCs w:val="18"/>
              </w:rPr>
            </w:pPr>
            <w:r w:rsidRPr="005969E4">
              <w:rPr>
                <w:color w:val="000000"/>
                <w:sz w:val="18"/>
                <w:szCs w:val="18"/>
              </w:rPr>
              <w:t>в том числе:</w:t>
            </w:r>
          </w:p>
        </w:tc>
      </w:tr>
      <w:tr w:rsidR="008728AB" w:rsidRPr="005969E4" w:rsidTr="005969E4">
        <w:trPr>
          <w:trHeight w:val="810"/>
        </w:trPr>
        <w:tc>
          <w:tcPr>
            <w:tcW w:w="696" w:type="dxa"/>
            <w:vMerge/>
            <w:tcBorders>
              <w:top w:val="single" w:sz="4" w:space="0" w:color="auto"/>
              <w:left w:val="single" w:sz="4" w:space="0" w:color="auto"/>
              <w:bottom w:val="single" w:sz="4" w:space="0" w:color="auto"/>
              <w:right w:val="single" w:sz="4" w:space="0" w:color="auto"/>
            </w:tcBorders>
            <w:vAlign w:val="center"/>
            <w:hideMark/>
          </w:tcPr>
          <w:p w:rsidR="008728AB" w:rsidRPr="005969E4" w:rsidRDefault="008728AB" w:rsidP="008728AB">
            <w:pPr>
              <w:ind w:left="0" w:firstLine="0"/>
              <w:jc w:val="left"/>
              <w:rPr>
                <w:color w:val="000000"/>
                <w:sz w:val="18"/>
                <w:szCs w:val="18"/>
              </w:rPr>
            </w:pPr>
          </w:p>
        </w:tc>
        <w:tc>
          <w:tcPr>
            <w:tcW w:w="3048" w:type="dxa"/>
            <w:vMerge/>
            <w:tcBorders>
              <w:top w:val="single" w:sz="4" w:space="0" w:color="auto"/>
              <w:left w:val="nil"/>
              <w:bottom w:val="single" w:sz="4" w:space="0" w:color="000000"/>
              <w:right w:val="nil"/>
            </w:tcBorders>
            <w:vAlign w:val="center"/>
            <w:hideMark/>
          </w:tcPr>
          <w:p w:rsidR="008728AB" w:rsidRPr="005969E4" w:rsidRDefault="008728AB" w:rsidP="008728AB">
            <w:pPr>
              <w:ind w:left="0" w:firstLine="0"/>
              <w:jc w:val="left"/>
              <w:rPr>
                <w:color w:val="000000"/>
                <w:sz w:val="18"/>
                <w:szCs w:val="18"/>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8728AB" w:rsidRPr="005969E4" w:rsidRDefault="008728AB" w:rsidP="008728AB">
            <w:pPr>
              <w:ind w:left="0" w:firstLine="0"/>
              <w:jc w:val="left"/>
              <w:rPr>
                <w:color w:val="000000"/>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8728AB" w:rsidRPr="005969E4" w:rsidRDefault="008728AB" w:rsidP="008728AB">
            <w:pPr>
              <w:ind w:left="0" w:firstLine="0"/>
              <w:jc w:val="center"/>
              <w:rPr>
                <w:color w:val="000000"/>
                <w:sz w:val="18"/>
                <w:szCs w:val="18"/>
              </w:rPr>
            </w:pPr>
            <w:r w:rsidRPr="005969E4">
              <w:rPr>
                <w:color w:val="000000"/>
                <w:sz w:val="18"/>
                <w:szCs w:val="18"/>
              </w:rPr>
              <w:t>Федеральный, областной бюджеты</w:t>
            </w:r>
          </w:p>
        </w:tc>
        <w:tc>
          <w:tcPr>
            <w:tcW w:w="2034" w:type="dxa"/>
            <w:tcBorders>
              <w:top w:val="nil"/>
              <w:left w:val="nil"/>
              <w:bottom w:val="single" w:sz="4" w:space="0" w:color="auto"/>
              <w:right w:val="single" w:sz="4" w:space="0" w:color="auto"/>
            </w:tcBorders>
            <w:shd w:val="clear" w:color="auto" w:fill="auto"/>
            <w:vAlign w:val="center"/>
            <w:hideMark/>
          </w:tcPr>
          <w:p w:rsidR="008728AB" w:rsidRPr="005969E4" w:rsidRDefault="008728AB" w:rsidP="008728AB">
            <w:pPr>
              <w:ind w:left="0" w:firstLine="0"/>
              <w:jc w:val="center"/>
              <w:rPr>
                <w:color w:val="000000"/>
                <w:sz w:val="18"/>
                <w:szCs w:val="18"/>
              </w:rPr>
            </w:pPr>
            <w:r w:rsidRPr="005969E4">
              <w:rPr>
                <w:color w:val="000000"/>
                <w:sz w:val="18"/>
                <w:szCs w:val="18"/>
              </w:rPr>
              <w:t>местный бюджет</w:t>
            </w:r>
          </w:p>
        </w:tc>
      </w:tr>
      <w:tr w:rsidR="008728AB" w:rsidRPr="005969E4" w:rsidTr="005969E4">
        <w:trPr>
          <w:trHeight w:val="855"/>
        </w:trPr>
        <w:tc>
          <w:tcPr>
            <w:tcW w:w="696" w:type="dxa"/>
            <w:tcBorders>
              <w:top w:val="nil"/>
              <w:left w:val="single" w:sz="4" w:space="0" w:color="auto"/>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
                <w:bCs/>
                <w:color w:val="000000"/>
                <w:sz w:val="18"/>
                <w:szCs w:val="18"/>
                <w:lang w:val="en-US"/>
              </w:rPr>
            </w:pPr>
            <w:r w:rsidRPr="005969E4">
              <w:rPr>
                <w:b/>
                <w:bCs/>
                <w:color w:val="000000"/>
                <w:sz w:val="18"/>
                <w:szCs w:val="18"/>
              </w:rPr>
              <w:t>1</w:t>
            </w:r>
          </w:p>
        </w:tc>
        <w:tc>
          <w:tcPr>
            <w:tcW w:w="304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spacing w:after="200" w:line="276" w:lineRule="auto"/>
              <w:ind w:left="0" w:firstLine="0"/>
              <w:jc w:val="left"/>
              <w:rPr>
                <w:b/>
                <w:bCs/>
                <w:color w:val="000000"/>
                <w:sz w:val="18"/>
                <w:szCs w:val="18"/>
              </w:rPr>
            </w:pPr>
            <w:r w:rsidRPr="005969E4">
              <w:rPr>
                <w:b/>
                <w:color w:val="000000"/>
                <w:sz w:val="18"/>
                <w:szCs w:val="18"/>
              </w:rPr>
              <w:t xml:space="preserve">Текущий ремонт автомобильных дорог </w:t>
            </w:r>
          </w:p>
        </w:tc>
        <w:tc>
          <w:tcPr>
            <w:tcW w:w="226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spacing w:after="200" w:line="276" w:lineRule="auto"/>
              <w:ind w:left="0" w:firstLine="0"/>
              <w:jc w:val="center"/>
              <w:rPr>
                <w:b/>
                <w:bCs/>
                <w:color w:val="000000"/>
                <w:sz w:val="18"/>
                <w:szCs w:val="18"/>
              </w:rPr>
            </w:pPr>
            <w:r w:rsidRPr="005969E4">
              <w:rPr>
                <w:b/>
                <w:bCs/>
                <w:color w:val="000000"/>
                <w:sz w:val="18"/>
                <w:szCs w:val="18"/>
              </w:rPr>
              <w:t>1 263 763,13</w:t>
            </w:r>
          </w:p>
        </w:tc>
        <w:tc>
          <w:tcPr>
            <w:tcW w:w="226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spacing w:after="200" w:line="276" w:lineRule="auto"/>
              <w:ind w:left="0" w:firstLine="0"/>
              <w:jc w:val="center"/>
              <w:rPr>
                <w:b/>
                <w:bCs/>
                <w:color w:val="000000"/>
                <w:sz w:val="18"/>
                <w:szCs w:val="18"/>
              </w:rPr>
            </w:pPr>
            <w:r w:rsidRPr="005969E4">
              <w:rPr>
                <w:b/>
                <w:bCs/>
                <w:color w:val="000000"/>
                <w:sz w:val="18"/>
                <w:szCs w:val="18"/>
              </w:rPr>
              <w:t>0,00</w:t>
            </w:r>
          </w:p>
        </w:tc>
        <w:tc>
          <w:tcPr>
            <w:tcW w:w="2034"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spacing w:after="200" w:line="276" w:lineRule="auto"/>
              <w:ind w:left="0" w:firstLine="0"/>
              <w:jc w:val="left"/>
              <w:rPr>
                <w:b/>
                <w:bCs/>
                <w:color w:val="000000"/>
                <w:sz w:val="18"/>
                <w:szCs w:val="18"/>
              </w:rPr>
            </w:pPr>
            <w:r w:rsidRPr="005969E4">
              <w:rPr>
                <w:b/>
                <w:bCs/>
                <w:color w:val="000000"/>
                <w:sz w:val="18"/>
                <w:szCs w:val="18"/>
              </w:rPr>
              <w:t xml:space="preserve">       1 263 763,13</w:t>
            </w:r>
          </w:p>
        </w:tc>
      </w:tr>
      <w:tr w:rsidR="008728AB" w:rsidRPr="005969E4" w:rsidTr="005969E4">
        <w:trPr>
          <w:trHeight w:val="750"/>
        </w:trPr>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728AB" w:rsidRPr="005969E4" w:rsidRDefault="008728AB" w:rsidP="008728AB">
            <w:pPr>
              <w:ind w:left="0" w:firstLine="0"/>
              <w:jc w:val="center"/>
              <w:rPr>
                <w:b/>
                <w:bCs/>
                <w:color w:val="000000"/>
                <w:sz w:val="18"/>
                <w:szCs w:val="18"/>
              </w:rPr>
            </w:pPr>
            <w:r w:rsidRPr="005969E4">
              <w:rPr>
                <w:b/>
                <w:bCs/>
                <w:color w:val="000000"/>
                <w:sz w:val="18"/>
                <w:szCs w:val="18"/>
              </w:rPr>
              <w:t>2</w:t>
            </w:r>
          </w:p>
        </w:tc>
        <w:tc>
          <w:tcPr>
            <w:tcW w:w="3048" w:type="dxa"/>
            <w:tcBorders>
              <w:top w:val="nil"/>
              <w:left w:val="nil"/>
              <w:bottom w:val="single" w:sz="4" w:space="0" w:color="auto"/>
              <w:right w:val="single" w:sz="4" w:space="0" w:color="auto"/>
            </w:tcBorders>
            <w:shd w:val="clear" w:color="auto" w:fill="auto"/>
            <w:vAlign w:val="center"/>
            <w:hideMark/>
          </w:tcPr>
          <w:p w:rsidR="008728AB" w:rsidRPr="005969E4" w:rsidRDefault="008728AB" w:rsidP="008728AB">
            <w:pPr>
              <w:ind w:left="0" w:firstLine="0"/>
              <w:jc w:val="left"/>
              <w:rPr>
                <w:b/>
                <w:bCs/>
                <w:color w:val="000000"/>
                <w:sz w:val="18"/>
                <w:szCs w:val="18"/>
              </w:rPr>
            </w:pPr>
            <w:r w:rsidRPr="005969E4">
              <w:rPr>
                <w:b/>
                <w:bCs/>
                <w:color w:val="000000"/>
                <w:sz w:val="18"/>
                <w:szCs w:val="18"/>
              </w:rPr>
              <w:t>Монтаж и ремонт уличного освещения в том числе:*</w:t>
            </w:r>
          </w:p>
        </w:tc>
        <w:tc>
          <w:tcPr>
            <w:tcW w:w="2268" w:type="dxa"/>
            <w:tcBorders>
              <w:top w:val="nil"/>
              <w:left w:val="nil"/>
              <w:bottom w:val="single" w:sz="4" w:space="0" w:color="auto"/>
              <w:right w:val="single" w:sz="4" w:space="0" w:color="auto"/>
            </w:tcBorders>
            <w:shd w:val="clear" w:color="auto" w:fill="auto"/>
            <w:noWrap/>
            <w:vAlign w:val="center"/>
            <w:hideMark/>
          </w:tcPr>
          <w:p w:rsidR="008728AB" w:rsidRPr="005969E4" w:rsidRDefault="008728AB" w:rsidP="008728AB">
            <w:pPr>
              <w:ind w:left="0" w:firstLine="0"/>
              <w:jc w:val="left"/>
              <w:rPr>
                <w:b/>
                <w:bCs/>
                <w:color w:val="000000"/>
                <w:sz w:val="18"/>
                <w:szCs w:val="18"/>
              </w:rPr>
            </w:pPr>
            <w:r w:rsidRPr="005969E4">
              <w:rPr>
                <w:b/>
                <w:bCs/>
                <w:color w:val="000000"/>
                <w:sz w:val="18"/>
                <w:szCs w:val="18"/>
              </w:rPr>
              <w:t xml:space="preserve">           500 000,00</w:t>
            </w:r>
          </w:p>
        </w:tc>
        <w:tc>
          <w:tcPr>
            <w:tcW w:w="2268" w:type="dxa"/>
            <w:tcBorders>
              <w:top w:val="nil"/>
              <w:left w:val="nil"/>
              <w:bottom w:val="single" w:sz="4" w:space="0" w:color="auto"/>
              <w:right w:val="single" w:sz="4" w:space="0" w:color="auto"/>
            </w:tcBorders>
            <w:shd w:val="clear" w:color="auto" w:fill="auto"/>
            <w:noWrap/>
            <w:vAlign w:val="center"/>
            <w:hideMark/>
          </w:tcPr>
          <w:p w:rsidR="008728AB" w:rsidRPr="005969E4" w:rsidRDefault="008728AB" w:rsidP="008728AB">
            <w:pPr>
              <w:ind w:left="0" w:firstLine="0"/>
              <w:jc w:val="center"/>
              <w:rPr>
                <w:b/>
                <w:bCs/>
                <w:color w:val="000000"/>
                <w:sz w:val="18"/>
                <w:szCs w:val="18"/>
              </w:rPr>
            </w:pPr>
            <w:r w:rsidRPr="005969E4">
              <w:rPr>
                <w:b/>
                <w:bCs/>
                <w:color w:val="000000"/>
                <w:sz w:val="18"/>
                <w:szCs w:val="18"/>
              </w:rPr>
              <w:t>0,00</w:t>
            </w:r>
          </w:p>
        </w:tc>
        <w:tc>
          <w:tcPr>
            <w:tcW w:w="2034" w:type="dxa"/>
            <w:tcBorders>
              <w:top w:val="nil"/>
              <w:left w:val="nil"/>
              <w:bottom w:val="single" w:sz="4" w:space="0" w:color="auto"/>
              <w:right w:val="single" w:sz="4" w:space="0" w:color="auto"/>
            </w:tcBorders>
            <w:shd w:val="clear" w:color="auto" w:fill="auto"/>
            <w:noWrap/>
            <w:vAlign w:val="center"/>
            <w:hideMark/>
          </w:tcPr>
          <w:p w:rsidR="008728AB" w:rsidRPr="005969E4" w:rsidRDefault="008728AB" w:rsidP="008728AB">
            <w:pPr>
              <w:ind w:left="0" w:firstLine="0"/>
              <w:jc w:val="center"/>
              <w:rPr>
                <w:b/>
                <w:bCs/>
                <w:color w:val="000000"/>
                <w:sz w:val="18"/>
                <w:szCs w:val="18"/>
              </w:rPr>
            </w:pPr>
            <w:r w:rsidRPr="005969E4">
              <w:rPr>
                <w:b/>
                <w:bCs/>
                <w:color w:val="000000"/>
                <w:sz w:val="18"/>
                <w:szCs w:val="18"/>
              </w:rPr>
              <w:t>500 000,00</w:t>
            </w:r>
          </w:p>
        </w:tc>
      </w:tr>
      <w:tr w:rsidR="008728AB" w:rsidRPr="005969E4" w:rsidTr="005969E4">
        <w:trPr>
          <w:trHeight w:val="1260"/>
        </w:trPr>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728AB" w:rsidRPr="005969E4" w:rsidRDefault="008728AB" w:rsidP="008728AB">
            <w:pPr>
              <w:ind w:left="0" w:firstLine="0"/>
              <w:jc w:val="center"/>
              <w:rPr>
                <w:b/>
                <w:bCs/>
                <w:color w:val="000000"/>
                <w:sz w:val="18"/>
                <w:szCs w:val="18"/>
              </w:rPr>
            </w:pPr>
            <w:r w:rsidRPr="005969E4">
              <w:rPr>
                <w:b/>
                <w:bCs/>
                <w:color w:val="000000"/>
                <w:sz w:val="18"/>
                <w:szCs w:val="18"/>
              </w:rPr>
              <w:t>3</w:t>
            </w:r>
          </w:p>
        </w:tc>
        <w:tc>
          <w:tcPr>
            <w:tcW w:w="3048" w:type="dxa"/>
            <w:tcBorders>
              <w:top w:val="nil"/>
              <w:left w:val="nil"/>
              <w:bottom w:val="single" w:sz="4" w:space="0" w:color="auto"/>
              <w:right w:val="single" w:sz="4" w:space="0" w:color="auto"/>
            </w:tcBorders>
            <w:shd w:val="clear" w:color="auto" w:fill="auto"/>
            <w:vAlign w:val="center"/>
            <w:hideMark/>
          </w:tcPr>
          <w:p w:rsidR="008728AB" w:rsidRPr="005969E4" w:rsidRDefault="008728AB" w:rsidP="008728AB">
            <w:pPr>
              <w:ind w:left="0" w:firstLine="0"/>
              <w:jc w:val="left"/>
              <w:rPr>
                <w:b/>
                <w:bCs/>
                <w:color w:val="000000"/>
                <w:sz w:val="18"/>
                <w:szCs w:val="18"/>
              </w:rPr>
            </w:pPr>
            <w:r w:rsidRPr="005969E4">
              <w:rPr>
                <w:b/>
                <w:bCs/>
                <w:color w:val="000000"/>
                <w:sz w:val="18"/>
                <w:szCs w:val="18"/>
              </w:rPr>
              <w:t>Содержание автомобильных дорог местного значения, в том числе:*</w:t>
            </w:r>
          </w:p>
        </w:tc>
        <w:tc>
          <w:tcPr>
            <w:tcW w:w="2268" w:type="dxa"/>
            <w:tcBorders>
              <w:top w:val="nil"/>
              <w:left w:val="nil"/>
              <w:bottom w:val="single" w:sz="4" w:space="0" w:color="auto"/>
              <w:right w:val="single" w:sz="4" w:space="0" w:color="auto"/>
            </w:tcBorders>
            <w:shd w:val="clear" w:color="auto" w:fill="auto"/>
            <w:noWrap/>
            <w:vAlign w:val="center"/>
            <w:hideMark/>
          </w:tcPr>
          <w:p w:rsidR="008728AB" w:rsidRPr="005969E4" w:rsidRDefault="008728AB" w:rsidP="008728AB">
            <w:pPr>
              <w:ind w:left="0" w:firstLine="0"/>
              <w:jc w:val="left"/>
              <w:rPr>
                <w:b/>
                <w:bCs/>
                <w:color w:val="000000"/>
                <w:sz w:val="18"/>
                <w:szCs w:val="18"/>
              </w:rPr>
            </w:pPr>
            <w:r w:rsidRPr="005969E4">
              <w:rPr>
                <w:b/>
                <w:bCs/>
                <w:color w:val="000000"/>
                <w:sz w:val="18"/>
                <w:szCs w:val="18"/>
              </w:rPr>
              <w:t xml:space="preserve">      13 285 000,00</w:t>
            </w:r>
          </w:p>
        </w:tc>
        <w:tc>
          <w:tcPr>
            <w:tcW w:w="2268" w:type="dxa"/>
            <w:tcBorders>
              <w:top w:val="nil"/>
              <w:left w:val="nil"/>
              <w:bottom w:val="single" w:sz="4" w:space="0" w:color="auto"/>
              <w:right w:val="single" w:sz="4" w:space="0" w:color="auto"/>
            </w:tcBorders>
            <w:shd w:val="clear" w:color="auto" w:fill="auto"/>
            <w:noWrap/>
            <w:vAlign w:val="center"/>
            <w:hideMark/>
          </w:tcPr>
          <w:p w:rsidR="008728AB" w:rsidRPr="005969E4" w:rsidRDefault="008728AB" w:rsidP="008728AB">
            <w:pPr>
              <w:ind w:left="0" w:firstLine="0"/>
              <w:jc w:val="center"/>
              <w:rPr>
                <w:b/>
                <w:bCs/>
                <w:color w:val="000000"/>
                <w:sz w:val="18"/>
                <w:szCs w:val="18"/>
              </w:rPr>
            </w:pPr>
            <w:r w:rsidRPr="005969E4">
              <w:rPr>
                <w:b/>
                <w:bCs/>
                <w:color w:val="000000"/>
                <w:sz w:val="18"/>
                <w:szCs w:val="18"/>
              </w:rPr>
              <w:t>0,00</w:t>
            </w:r>
          </w:p>
        </w:tc>
        <w:tc>
          <w:tcPr>
            <w:tcW w:w="2034" w:type="dxa"/>
            <w:tcBorders>
              <w:top w:val="nil"/>
              <w:left w:val="nil"/>
              <w:bottom w:val="single" w:sz="4" w:space="0" w:color="auto"/>
              <w:right w:val="single" w:sz="4" w:space="0" w:color="auto"/>
            </w:tcBorders>
            <w:shd w:val="clear" w:color="auto" w:fill="auto"/>
            <w:noWrap/>
            <w:vAlign w:val="center"/>
            <w:hideMark/>
          </w:tcPr>
          <w:p w:rsidR="008728AB" w:rsidRPr="005969E4" w:rsidRDefault="008728AB" w:rsidP="008728AB">
            <w:pPr>
              <w:ind w:left="0" w:firstLine="0"/>
              <w:jc w:val="center"/>
              <w:rPr>
                <w:b/>
                <w:bCs/>
                <w:color w:val="000000"/>
                <w:sz w:val="18"/>
                <w:szCs w:val="18"/>
              </w:rPr>
            </w:pPr>
            <w:r w:rsidRPr="005969E4">
              <w:rPr>
                <w:b/>
                <w:bCs/>
                <w:color w:val="000000"/>
                <w:sz w:val="18"/>
                <w:szCs w:val="18"/>
              </w:rPr>
              <w:t>13 285 000,00</w:t>
            </w:r>
          </w:p>
        </w:tc>
      </w:tr>
      <w:tr w:rsidR="008728AB" w:rsidRPr="005969E4" w:rsidTr="005969E4">
        <w:trPr>
          <w:trHeight w:val="499"/>
        </w:trPr>
        <w:tc>
          <w:tcPr>
            <w:tcW w:w="696" w:type="dxa"/>
            <w:tcBorders>
              <w:top w:val="nil"/>
              <w:left w:val="single" w:sz="4" w:space="0" w:color="auto"/>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3.1.</w:t>
            </w:r>
          </w:p>
        </w:tc>
        <w:tc>
          <w:tcPr>
            <w:tcW w:w="304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Cs/>
                <w:color w:val="000000"/>
                <w:sz w:val="18"/>
                <w:szCs w:val="18"/>
              </w:rPr>
            </w:pPr>
            <w:r w:rsidRPr="005969E4">
              <w:rPr>
                <w:bCs/>
                <w:color w:val="000000"/>
                <w:sz w:val="18"/>
                <w:szCs w:val="18"/>
              </w:rPr>
              <w:t>Услуги по противогололедной подсыпке автомобильных дорог общего пользования местного значения*</w:t>
            </w:r>
          </w:p>
        </w:tc>
        <w:tc>
          <w:tcPr>
            <w:tcW w:w="2268"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300 000,00</w:t>
            </w:r>
          </w:p>
        </w:tc>
        <w:tc>
          <w:tcPr>
            <w:tcW w:w="2268"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0,00</w:t>
            </w:r>
          </w:p>
        </w:tc>
        <w:tc>
          <w:tcPr>
            <w:tcW w:w="2034"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300 000,00</w:t>
            </w:r>
          </w:p>
        </w:tc>
      </w:tr>
      <w:tr w:rsidR="008728AB" w:rsidRPr="005969E4" w:rsidTr="005969E4">
        <w:trPr>
          <w:trHeight w:val="549"/>
        </w:trPr>
        <w:tc>
          <w:tcPr>
            <w:tcW w:w="696" w:type="dxa"/>
            <w:tcBorders>
              <w:top w:val="nil"/>
              <w:left w:val="single" w:sz="4" w:space="0" w:color="auto"/>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3.2.</w:t>
            </w:r>
          </w:p>
        </w:tc>
        <w:tc>
          <w:tcPr>
            <w:tcW w:w="304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Cs/>
                <w:color w:val="000000"/>
                <w:sz w:val="18"/>
                <w:szCs w:val="18"/>
              </w:rPr>
            </w:pPr>
            <w:r w:rsidRPr="005969E4">
              <w:rPr>
                <w:bCs/>
                <w:color w:val="000000"/>
                <w:sz w:val="18"/>
                <w:szCs w:val="18"/>
              </w:rPr>
              <w:t>Приобретение материалов   для противогололедной подсыпке автомобильных дорог общего пользования местного значения*</w:t>
            </w:r>
          </w:p>
        </w:tc>
        <w:tc>
          <w:tcPr>
            <w:tcW w:w="2268"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400 000,00</w:t>
            </w:r>
          </w:p>
        </w:tc>
        <w:tc>
          <w:tcPr>
            <w:tcW w:w="2268" w:type="dxa"/>
            <w:tcBorders>
              <w:top w:val="nil"/>
              <w:left w:val="nil"/>
              <w:bottom w:val="single" w:sz="4" w:space="0" w:color="auto"/>
              <w:right w:val="single" w:sz="4" w:space="0" w:color="auto"/>
            </w:tcBorders>
            <w:shd w:val="clear" w:color="auto" w:fill="auto"/>
            <w:noWrap/>
          </w:tcPr>
          <w:p w:rsidR="008728AB" w:rsidRPr="005969E4" w:rsidRDefault="008728AB" w:rsidP="008728AB">
            <w:pPr>
              <w:spacing w:after="200" w:line="276" w:lineRule="auto"/>
              <w:ind w:left="0" w:firstLine="0"/>
              <w:jc w:val="center"/>
              <w:rPr>
                <w:bCs/>
                <w:color w:val="000000"/>
                <w:sz w:val="18"/>
                <w:szCs w:val="18"/>
              </w:rPr>
            </w:pPr>
          </w:p>
          <w:p w:rsidR="008728AB" w:rsidRPr="005969E4" w:rsidRDefault="008728AB" w:rsidP="008728AB">
            <w:pPr>
              <w:spacing w:after="200" w:line="276" w:lineRule="auto"/>
              <w:ind w:left="0" w:firstLine="0"/>
              <w:jc w:val="center"/>
              <w:rPr>
                <w:sz w:val="18"/>
                <w:szCs w:val="18"/>
              </w:rPr>
            </w:pPr>
            <w:r w:rsidRPr="005969E4">
              <w:rPr>
                <w:bCs/>
                <w:color w:val="000000"/>
                <w:sz w:val="18"/>
                <w:szCs w:val="18"/>
              </w:rPr>
              <w:t>0,00</w:t>
            </w:r>
          </w:p>
        </w:tc>
        <w:tc>
          <w:tcPr>
            <w:tcW w:w="2034"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400 000,00</w:t>
            </w:r>
          </w:p>
        </w:tc>
      </w:tr>
      <w:tr w:rsidR="008728AB" w:rsidRPr="005969E4" w:rsidTr="005969E4">
        <w:trPr>
          <w:trHeight w:val="699"/>
        </w:trPr>
        <w:tc>
          <w:tcPr>
            <w:tcW w:w="696" w:type="dxa"/>
            <w:tcBorders>
              <w:top w:val="nil"/>
              <w:left w:val="single" w:sz="4" w:space="0" w:color="auto"/>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3.3.</w:t>
            </w:r>
          </w:p>
        </w:tc>
        <w:tc>
          <w:tcPr>
            <w:tcW w:w="304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Cs/>
                <w:color w:val="000000"/>
                <w:sz w:val="18"/>
                <w:szCs w:val="18"/>
              </w:rPr>
            </w:pPr>
            <w:r w:rsidRPr="005969E4">
              <w:rPr>
                <w:bCs/>
                <w:color w:val="000000"/>
                <w:sz w:val="18"/>
                <w:szCs w:val="18"/>
              </w:rPr>
              <w:t>Доставка ПГС и других материалов*</w:t>
            </w:r>
          </w:p>
        </w:tc>
        <w:tc>
          <w:tcPr>
            <w:tcW w:w="2268"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1 700 000,00</w:t>
            </w:r>
          </w:p>
        </w:tc>
        <w:tc>
          <w:tcPr>
            <w:tcW w:w="2268" w:type="dxa"/>
            <w:tcBorders>
              <w:top w:val="nil"/>
              <w:left w:val="nil"/>
              <w:bottom w:val="single" w:sz="4" w:space="0" w:color="auto"/>
              <w:right w:val="single" w:sz="4" w:space="0" w:color="auto"/>
            </w:tcBorders>
            <w:shd w:val="clear" w:color="auto" w:fill="auto"/>
            <w:noWrap/>
          </w:tcPr>
          <w:p w:rsidR="008728AB" w:rsidRPr="005969E4" w:rsidRDefault="008728AB" w:rsidP="008728AB">
            <w:pPr>
              <w:spacing w:after="200" w:line="276" w:lineRule="auto"/>
              <w:ind w:left="0" w:firstLine="0"/>
              <w:jc w:val="center"/>
              <w:rPr>
                <w:bCs/>
                <w:color w:val="000000"/>
                <w:sz w:val="18"/>
                <w:szCs w:val="18"/>
              </w:rPr>
            </w:pPr>
          </w:p>
          <w:p w:rsidR="008728AB" w:rsidRPr="005969E4" w:rsidRDefault="008728AB" w:rsidP="008728AB">
            <w:pPr>
              <w:spacing w:after="200" w:line="276" w:lineRule="auto"/>
              <w:ind w:left="0" w:firstLine="0"/>
              <w:jc w:val="center"/>
              <w:rPr>
                <w:sz w:val="18"/>
                <w:szCs w:val="18"/>
              </w:rPr>
            </w:pPr>
            <w:r w:rsidRPr="005969E4">
              <w:rPr>
                <w:bCs/>
                <w:color w:val="000000"/>
                <w:sz w:val="18"/>
                <w:szCs w:val="18"/>
              </w:rPr>
              <w:t>0,00</w:t>
            </w:r>
          </w:p>
        </w:tc>
        <w:tc>
          <w:tcPr>
            <w:tcW w:w="2034"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1 700 000,00</w:t>
            </w:r>
          </w:p>
        </w:tc>
      </w:tr>
      <w:tr w:rsidR="008728AB" w:rsidRPr="005969E4" w:rsidTr="005969E4">
        <w:trPr>
          <w:trHeight w:val="712"/>
        </w:trPr>
        <w:tc>
          <w:tcPr>
            <w:tcW w:w="696" w:type="dxa"/>
            <w:tcBorders>
              <w:top w:val="nil"/>
              <w:left w:val="single" w:sz="4" w:space="0" w:color="auto"/>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3.4.</w:t>
            </w:r>
          </w:p>
        </w:tc>
        <w:tc>
          <w:tcPr>
            <w:tcW w:w="304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Cs/>
                <w:color w:val="000000"/>
                <w:sz w:val="18"/>
                <w:szCs w:val="18"/>
              </w:rPr>
            </w:pPr>
            <w:r w:rsidRPr="005969E4">
              <w:rPr>
                <w:bCs/>
                <w:color w:val="000000"/>
                <w:sz w:val="18"/>
                <w:szCs w:val="18"/>
              </w:rPr>
              <w:t>Приобретение ПГС и других материалов*</w:t>
            </w:r>
          </w:p>
        </w:tc>
        <w:tc>
          <w:tcPr>
            <w:tcW w:w="2268"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1 400 000,00</w:t>
            </w:r>
          </w:p>
        </w:tc>
        <w:tc>
          <w:tcPr>
            <w:tcW w:w="2268" w:type="dxa"/>
            <w:tcBorders>
              <w:top w:val="nil"/>
              <w:left w:val="nil"/>
              <w:bottom w:val="single" w:sz="4" w:space="0" w:color="auto"/>
              <w:right w:val="single" w:sz="4" w:space="0" w:color="auto"/>
            </w:tcBorders>
            <w:shd w:val="clear" w:color="auto" w:fill="auto"/>
            <w:noWrap/>
          </w:tcPr>
          <w:p w:rsidR="008728AB" w:rsidRPr="005969E4" w:rsidRDefault="008728AB" w:rsidP="008728AB">
            <w:pPr>
              <w:spacing w:after="200" w:line="276" w:lineRule="auto"/>
              <w:ind w:left="0" w:firstLine="0"/>
              <w:jc w:val="center"/>
              <w:rPr>
                <w:bCs/>
                <w:color w:val="000000"/>
                <w:sz w:val="18"/>
                <w:szCs w:val="18"/>
              </w:rPr>
            </w:pPr>
          </w:p>
          <w:p w:rsidR="008728AB" w:rsidRPr="005969E4" w:rsidRDefault="008728AB" w:rsidP="008728AB">
            <w:pPr>
              <w:spacing w:after="200" w:line="276" w:lineRule="auto"/>
              <w:ind w:left="0" w:firstLine="0"/>
              <w:jc w:val="center"/>
              <w:rPr>
                <w:sz w:val="18"/>
                <w:szCs w:val="18"/>
              </w:rPr>
            </w:pPr>
            <w:r w:rsidRPr="005969E4">
              <w:rPr>
                <w:bCs/>
                <w:color w:val="000000"/>
                <w:sz w:val="18"/>
                <w:szCs w:val="18"/>
              </w:rPr>
              <w:t>0,00</w:t>
            </w:r>
          </w:p>
        </w:tc>
        <w:tc>
          <w:tcPr>
            <w:tcW w:w="2034"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1 400 000,00</w:t>
            </w:r>
          </w:p>
        </w:tc>
      </w:tr>
      <w:tr w:rsidR="008728AB" w:rsidRPr="005969E4" w:rsidTr="005969E4">
        <w:trPr>
          <w:trHeight w:val="712"/>
        </w:trPr>
        <w:tc>
          <w:tcPr>
            <w:tcW w:w="696" w:type="dxa"/>
            <w:tcBorders>
              <w:top w:val="nil"/>
              <w:left w:val="single" w:sz="4" w:space="0" w:color="auto"/>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3.5.</w:t>
            </w:r>
          </w:p>
        </w:tc>
        <w:tc>
          <w:tcPr>
            <w:tcW w:w="304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Cs/>
                <w:color w:val="000000"/>
                <w:sz w:val="18"/>
                <w:szCs w:val="18"/>
              </w:rPr>
            </w:pPr>
            <w:r w:rsidRPr="005969E4">
              <w:rPr>
                <w:bCs/>
                <w:color w:val="000000"/>
                <w:sz w:val="18"/>
                <w:szCs w:val="18"/>
              </w:rPr>
              <w:t>Доставка ПГС и других материалов</w:t>
            </w:r>
          </w:p>
        </w:tc>
        <w:tc>
          <w:tcPr>
            <w:tcW w:w="2268"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2 300 000,00</w:t>
            </w:r>
          </w:p>
        </w:tc>
        <w:tc>
          <w:tcPr>
            <w:tcW w:w="2268" w:type="dxa"/>
            <w:tcBorders>
              <w:top w:val="nil"/>
              <w:left w:val="nil"/>
              <w:bottom w:val="single" w:sz="4" w:space="0" w:color="auto"/>
              <w:right w:val="single" w:sz="4" w:space="0" w:color="auto"/>
            </w:tcBorders>
            <w:shd w:val="clear" w:color="auto" w:fill="auto"/>
            <w:noWrap/>
          </w:tcPr>
          <w:p w:rsidR="008728AB" w:rsidRPr="005969E4" w:rsidRDefault="008728AB" w:rsidP="008728AB">
            <w:pPr>
              <w:spacing w:after="200" w:line="276" w:lineRule="auto"/>
              <w:ind w:left="0" w:firstLine="0"/>
              <w:jc w:val="center"/>
              <w:rPr>
                <w:bCs/>
                <w:color w:val="000000"/>
                <w:sz w:val="18"/>
                <w:szCs w:val="18"/>
              </w:rPr>
            </w:pPr>
          </w:p>
          <w:p w:rsidR="008728AB" w:rsidRPr="005969E4" w:rsidRDefault="008728AB" w:rsidP="008728AB">
            <w:pPr>
              <w:spacing w:after="200" w:line="276" w:lineRule="auto"/>
              <w:ind w:left="0" w:firstLine="0"/>
              <w:jc w:val="center"/>
              <w:rPr>
                <w:sz w:val="18"/>
                <w:szCs w:val="18"/>
              </w:rPr>
            </w:pPr>
            <w:r w:rsidRPr="005969E4">
              <w:rPr>
                <w:bCs/>
                <w:color w:val="000000"/>
                <w:sz w:val="18"/>
                <w:szCs w:val="18"/>
              </w:rPr>
              <w:t>0,00</w:t>
            </w:r>
          </w:p>
        </w:tc>
        <w:tc>
          <w:tcPr>
            <w:tcW w:w="2034"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2 300 000,00</w:t>
            </w:r>
          </w:p>
        </w:tc>
      </w:tr>
      <w:tr w:rsidR="008728AB" w:rsidRPr="005969E4" w:rsidTr="005969E4">
        <w:trPr>
          <w:trHeight w:val="712"/>
        </w:trPr>
        <w:tc>
          <w:tcPr>
            <w:tcW w:w="696" w:type="dxa"/>
            <w:tcBorders>
              <w:top w:val="nil"/>
              <w:left w:val="single" w:sz="4" w:space="0" w:color="auto"/>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3.6.</w:t>
            </w:r>
          </w:p>
        </w:tc>
        <w:tc>
          <w:tcPr>
            <w:tcW w:w="304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Cs/>
                <w:color w:val="000000"/>
                <w:sz w:val="18"/>
                <w:szCs w:val="18"/>
              </w:rPr>
            </w:pPr>
            <w:r w:rsidRPr="005969E4">
              <w:rPr>
                <w:bCs/>
                <w:color w:val="000000"/>
                <w:sz w:val="18"/>
                <w:szCs w:val="18"/>
              </w:rPr>
              <w:t>Приобретение ПГС и других материалов</w:t>
            </w:r>
          </w:p>
        </w:tc>
        <w:tc>
          <w:tcPr>
            <w:tcW w:w="2268"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3 700 000,00</w:t>
            </w:r>
          </w:p>
        </w:tc>
        <w:tc>
          <w:tcPr>
            <w:tcW w:w="2268" w:type="dxa"/>
            <w:tcBorders>
              <w:top w:val="nil"/>
              <w:left w:val="nil"/>
              <w:bottom w:val="single" w:sz="4" w:space="0" w:color="auto"/>
              <w:right w:val="single" w:sz="4" w:space="0" w:color="auto"/>
            </w:tcBorders>
            <w:shd w:val="clear" w:color="auto" w:fill="auto"/>
            <w:noWrap/>
          </w:tcPr>
          <w:p w:rsidR="008728AB" w:rsidRPr="005969E4" w:rsidRDefault="008728AB" w:rsidP="008728AB">
            <w:pPr>
              <w:spacing w:after="200" w:line="276" w:lineRule="auto"/>
              <w:ind w:left="0" w:firstLine="0"/>
              <w:jc w:val="left"/>
              <w:rPr>
                <w:sz w:val="18"/>
                <w:szCs w:val="18"/>
              </w:rPr>
            </w:pPr>
            <w:r w:rsidRPr="005969E4">
              <w:rPr>
                <w:bCs/>
                <w:color w:val="000000"/>
                <w:sz w:val="18"/>
                <w:szCs w:val="18"/>
              </w:rPr>
              <w:t xml:space="preserve">            0,00</w:t>
            </w:r>
          </w:p>
        </w:tc>
        <w:tc>
          <w:tcPr>
            <w:tcW w:w="2034"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3 700 000,00</w:t>
            </w:r>
          </w:p>
        </w:tc>
      </w:tr>
      <w:tr w:rsidR="008728AB" w:rsidRPr="005969E4" w:rsidTr="005969E4">
        <w:trPr>
          <w:trHeight w:val="712"/>
        </w:trPr>
        <w:tc>
          <w:tcPr>
            <w:tcW w:w="696" w:type="dxa"/>
            <w:tcBorders>
              <w:top w:val="nil"/>
              <w:left w:val="single" w:sz="4" w:space="0" w:color="auto"/>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3.7.</w:t>
            </w:r>
          </w:p>
        </w:tc>
        <w:tc>
          <w:tcPr>
            <w:tcW w:w="304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Cs/>
                <w:color w:val="000000"/>
                <w:sz w:val="18"/>
                <w:szCs w:val="18"/>
              </w:rPr>
            </w:pPr>
            <w:r w:rsidRPr="005969E4">
              <w:rPr>
                <w:bCs/>
                <w:color w:val="000000"/>
                <w:sz w:val="18"/>
                <w:szCs w:val="18"/>
              </w:rPr>
              <w:t>Услуги по вывозке снега*</w:t>
            </w:r>
          </w:p>
        </w:tc>
        <w:tc>
          <w:tcPr>
            <w:tcW w:w="2268"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300 000,00</w:t>
            </w:r>
          </w:p>
        </w:tc>
        <w:tc>
          <w:tcPr>
            <w:tcW w:w="2268" w:type="dxa"/>
            <w:tcBorders>
              <w:top w:val="nil"/>
              <w:left w:val="nil"/>
              <w:bottom w:val="single" w:sz="4" w:space="0" w:color="auto"/>
              <w:right w:val="single" w:sz="4" w:space="0" w:color="auto"/>
            </w:tcBorders>
            <w:shd w:val="clear" w:color="auto" w:fill="auto"/>
            <w:noWrap/>
          </w:tcPr>
          <w:p w:rsidR="008728AB" w:rsidRPr="005969E4" w:rsidRDefault="008728AB" w:rsidP="008728AB">
            <w:pPr>
              <w:spacing w:after="200" w:line="276" w:lineRule="auto"/>
              <w:ind w:left="0" w:firstLine="0"/>
              <w:jc w:val="left"/>
              <w:rPr>
                <w:bCs/>
                <w:color w:val="000000"/>
                <w:sz w:val="18"/>
                <w:szCs w:val="18"/>
              </w:rPr>
            </w:pPr>
            <w:r w:rsidRPr="005969E4">
              <w:rPr>
                <w:bCs/>
                <w:color w:val="000000"/>
                <w:sz w:val="18"/>
                <w:szCs w:val="18"/>
              </w:rPr>
              <w:t xml:space="preserve">            0,00</w:t>
            </w:r>
          </w:p>
        </w:tc>
        <w:tc>
          <w:tcPr>
            <w:tcW w:w="2034"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300 000,00</w:t>
            </w:r>
          </w:p>
        </w:tc>
      </w:tr>
      <w:tr w:rsidR="008728AB" w:rsidRPr="005969E4" w:rsidTr="005969E4">
        <w:trPr>
          <w:trHeight w:val="712"/>
        </w:trPr>
        <w:tc>
          <w:tcPr>
            <w:tcW w:w="696" w:type="dxa"/>
            <w:tcBorders>
              <w:top w:val="nil"/>
              <w:left w:val="single" w:sz="4" w:space="0" w:color="auto"/>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3.8.</w:t>
            </w:r>
          </w:p>
        </w:tc>
        <w:tc>
          <w:tcPr>
            <w:tcW w:w="304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Cs/>
                <w:color w:val="000000"/>
                <w:sz w:val="18"/>
                <w:szCs w:val="18"/>
              </w:rPr>
            </w:pPr>
            <w:r w:rsidRPr="005969E4">
              <w:rPr>
                <w:bCs/>
                <w:color w:val="000000"/>
                <w:sz w:val="18"/>
                <w:szCs w:val="18"/>
              </w:rPr>
              <w:t>Ямочный ремонт асфальтовых покрытий струйно-инъекционным способом  БЦМ-24.3 (Кленовая, Березовая, Сосновая)</w:t>
            </w:r>
          </w:p>
        </w:tc>
        <w:tc>
          <w:tcPr>
            <w:tcW w:w="2268"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385 000,00</w:t>
            </w:r>
          </w:p>
        </w:tc>
        <w:tc>
          <w:tcPr>
            <w:tcW w:w="2268" w:type="dxa"/>
            <w:tcBorders>
              <w:top w:val="nil"/>
              <w:left w:val="nil"/>
              <w:bottom w:val="single" w:sz="4" w:space="0" w:color="auto"/>
              <w:right w:val="single" w:sz="4" w:space="0" w:color="auto"/>
            </w:tcBorders>
            <w:shd w:val="clear" w:color="auto" w:fill="auto"/>
            <w:noWrap/>
          </w:tcPr>
          <w:p w:rsidR="008728AB" w:rsidRPr="005969E4" w:rsidRDefault="008728AB" w:rsidP="008728AB">
            <w:pPr>
              <w:spacing w:after="200" w:line="276" w:lineRule="auto"/>
              <w:ind w:left="0" w:firstLine="0"/>
              <w:jc w:val="left"/>
              <w:rPr>
                <w:bCs/>
                <w:color w:val="000000"/>
                <w:sz w:val="18"/>
                <w:szCs w:val="18"/>
              </w:rPr>
            </w:pPr>
            <w:r w:rsidRPr="005969E4">
              <w:rPr>
                <w:bCs/>
                <w:color w:val="000000"/>
                <w:sz w:val="18"/>
                <w:szCs w:val="18"/>
              </w:rPr>
              <w:t xml:space="preserve">             0,00</w:t>
            </w:r>
          </w:p>
        </w:tc>
        <w:tc>
          <w:tcPr>
            <w:tcW w:w="2034"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385 000,00</w:t>
            </w:r>
          </w:p>
        </w:tc>
      </w:tr>
      <w:tr w:rsidR="008728AB" w:rsidRPr="005969E4" w:rsidTr="005969E4">
        <w:trPr>
          <w:trHeight w:val="712"/>
        </w:trPr>
        <w:tc>
          <w:tcPr>
            <w:tcW w:w="696" w:type="dxa"/>
            <w:tcBorders>
              <w:top w:val="nil"/>
              <w:left w:val="single" w:sz="4" w:space="0" w:color="auto"/>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3.9.</w:t>
            </w:r>
          </w:p>
        </w:tc>
        <w:tc>
          <w:tcPr>
            <w:tcW w:w="304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Cs/>
                <w:color w:val="000000"/>
                <w:sz w:val="18"/>
                <w:szCs w:val="18"/>
              </w:rPr>
            </w:pPr>
            <w:r w:rsidRPr="005969E4">
              <w:rPr>
                <w:bCs/>
                <w:color w:val="000000"/>
                <w:sz w:val="18"/>
                <w:szCs w:val="18"/>
              </w:rPr>
              <w:t>Услуги специализированной техники</w:t>
            </w:r>
          </w:p>
        </w:tc>
        <w:tc>
          <w:tcPr>
            <w:tcW w:w="2268"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1 700 000,00</w:t>
            </w:r>
          </w:p>
        </w:tc>
        <w:tc>
          <w:tcPr>
            <w:tcW w:w="2268" w:type="dxa"/>
            <w:tcBorders>
              <w:top w:val="nil"/>
              <w:left w:val="nil"/>
              <w:bottom w:val="single" w:sz="4" w:space="0" w:color="auto"/>
              <w:right w:val="single" w:sz="4" w:space="0" w:color="auto"/>
            </w:tcBorders>
            <w:shd w:val="clear" w:color="auto" w:fill="auto"/>
            <w:noWrap/>
          </w:tcPr>
          <w:p w:rsidR="008728AB" w:rsidRPr="005969E4" w:rsidRDefault="008728AB" w:rsidP="008728AB">
            <w:pPr>
              <w:spacing w:after="200" w:line="276" w:lineRule="auto"/>
              <w:ind w:left="0" w:firstLine="0"/>
              <w:jc w:val="center"/>
              <w:rPr>
                <w:bCs/>
                <w:color w:val="000000"/>
                <w:sz w:val="18"/>
                <w:szCs w:val="18"/>
              </w:rPr>
            </w:pPr>
          </w:p>
          <w:p w:rsidR="008728AB" w:rsidRPr="005969E4" w:rsidRDefault="008728AB" w:rsidP="008728AB">
            <w:pPr>
              <w:spacing w:after="200" w:line="276" w:lineRule="auto"/>
              <w:ind w:left="0" w:firstLine="0"/>
              <w:jc w:val="center"/>
              <w:rPr>
                <w:sz w:val="18"/>
                <w:szCs w:val="18"/>
              </w:rPr>
            </w:pPr>
            <w:r w:rsidRPr="005969E4">
              <w:rPr>
                <w:bCs/>
                <w:color w:val="000000"/>
                <w:sz w:val="18"/>
                <w:szCs w:val="18"/>
              </w:rPr>
              <w:t>0,00</w:t>
            </w:r>
          </w:p>
        </w:tc>
        <w:tc>
          <w:tcPr>
            <w:tcW w:w="2034"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1 700 000,00</w:t>
            </w:r>
          </w:p>
        </w:tc>
      </w:tr>
      <w:tr w:rsidR="008728AB" w:rsidRPr="005969E4" w:rsidTr="005969E4">
        <w:trPr>
          <w:trHeight w:val="712"/>
        </w:trPr>
        <w:tc>
          <w:tcPr>
            <w:tcW w:w="696" w:type="dxa"/>
            <w:tcBorders>
              <w:top w:val="nil"/>
              <w:left w:val="single" w:sz="4" w:space="0" w:color="auto"/>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3.10.</w:t>
            </w:r>
          </w:p>
        </w:tc>
        <w:tc>
          <w:tcPr>
            <w:tcW w:w="304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Cs/>
                <w:color w:val="000000"/>
                <w:sz w:val="18"/>
                <w:szCs w:val="18"/>
              </w:rPr>
            </w:pPr>
            <w:r w:rsidRPr="005969E4">
              <w:rPr>
                <w:bCs/>
                <w:color w:val="000000"/>
                <w:sz w:val="18"/>
                <w:szCs w:val="18"/>
              </w:rPr>
              <w:t>Услуги специализированной техники*</w:t>
            </w:r>
          </w:p>
        </w:tc>
        <w:tc>
          <w:tcPr>
            <w:tcW w:w="2268"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1 100 000,00</w:t>
            </w:r>
          </w:p>
        </w:tc>
        <w:tc>
          <w:tcPr>
            <w:tcW w:w="2268" w:type="dxa"/>
            <w:tcBorders>
              <w:top w:val="nil"/>
              <w:left w:val="nil"/>
              <w:bottom w:val="single" w:sz="4" w:space="0" w:color="auto"/>
              <w:right w:val="single" w:sz="4" w:space="0" w:color="auto"/>
            </w:tcBorders>
            <w:shd w:val="clear" w:color="auto" w:fill="auto"/>
            <w:noWrap/>
          </w:tcPr>
          <w:p w:rsidR="008728AB" w:rsidRPr="005969E4" w:rsidRDefault="008728AB" w:rsidP="008728AB">
            <w:pPr>
              <w:spacing w:after="200" w:line="276" w:lineRule="auto"/>
              <w:ind w:left="0" w:firstLine="0"/>
              <w:jc w:val="center"/>
              <w:rPr>
                <w:bCs/>
                <w:color w:val="000000"/>
                <w:sz w:val="18"/>
                <w:szCs w:val="18"/>
              </w:rPr>
            </w:pPr>
          </w:p>
          <w:p w:rsidR="008728AB" w:rsidRPr="005969E4" w:rsidRDefault="008728AB" w:rsidP="008728AB">
            <w:pPr>
              <w:spacing w:after="200" w:line="276" w:lineRule="auto"/>
              <w:ind w:left="0" w:firstLine="0"/>
              <w:jc w:val="center"/>
              <w:rPr>
                <w:sz w:val="18"/>
                <w:szCs w:val="18"/>
              </w:rPr>
            </w:pPr>
            <w:r w:rsidRPr="005969E4">
              <w:rPr>
                <w:bCs/>
                <w:color w:val="000000"/>
                <w:sz w:val="18"/>
                <w:szCs w:val="18"/>
              </w:rPr>
              <w:t>0,00</w:t>
            </w:r>
          </w:p>
        </w:tc>
        <w:tc>
          <w:tcPr>
            <w:tcW w:w="2034"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1 100 000,00</w:t>
            </w:r>
          </w:p>
        </w:tc>
      </w:tr>
      <w:tr w:rsidR="008728AB" w:rsidRPr="005969E4" w:rsidTr="005969E4">
        <w:trPr>
          <w:trHeight w:val="674"/>
        </w:trPr>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728AB" w:rsidRPr="005969E4" w:rsidRDefault="008728AB" w:rsidP="008728AB">
            <w:pPr>
              <w:ind w:left="0" w:firstLine="0"/>
              <w:jc w:val="center"/>
              <w:rPr>
                <w:b/>
                <w:bCs/>
                <w:color w:val="000000"/>
                <w:sz w:val="18"/>
                <w:szCs w:val="18"/>
              </w:rPr>
            </w:pPr>
            <w:r w:rsidRPr="005969E4">
              <w:rPr>
                <w:b/>
                <w:bCs/>
                <w:color w:val="000000"/>
                <w:sz w:val="18"/>
                <w:szCs w:val="18"/>
              </w:rPr>
              <w:lastRenderedPageBreak/>
              <w:t>4.</w:t>
            </w:r>
          </w:p>
        </w:tc>
        <w:tc>
          <w:tcPr>
            <w:tcW w:w="3048" w:type="dxa"/>
            <w:tcBorders>
              <w:top w:val="nil"/>
              <w:left w:val="nil"/>
              <w:bottom w:val="single" w:sz="4" w:space="0" w:color="auto"/>
              <w:right w:val="single" w:sz="4" w:space="0" w:color="auto"/>
            </w:tcBorders>
            <w:shd w:val="clear" w:color="auto" w:fill="auto"/>
            <w:vAlign w:val="center"/>
            <w:hideMark/>
          </w:tcPr>
          <w:p w:rsidR="008728AB" w:rsidRPr="005969E4" w:rsidRDefault="008728AB" w:rsidP="008728AB">
            <w:pPr>
              <w:ind w:left="0" w:firstLine="0"/>
              <w:jc w:val="left"/>
              <w:rPr>
                <w:b/>
                <w:bCs/>
                <w:color w:val="000000"/>
                <w:sz w:val="18"/>
                <w:szCs w:val="18"/>
              </w:rPr>
            </w:pPr>
            <w:r w:rsidRPr="005969E4">
              <w:rPr>
                <w:b/>
                <w:bCs/>
                <w:color w:val="000000"/>
                <w:sz w:val="18"/>
                <w:szCs w:val="18"/>
              </w:rPr>
              <w:t>Паспортизация дорог</w:t>
            </w:r>
          </w:p>
        </w:tc>
        <w:tc>
          <w:tcPr>
            <w:tcW w:w="2268" w:type="dxa"/>
            <w:tcBorders>
              <w:top w:val="nil"/>
              <w:left w:val="nil"/>
              <w:bottom w:val="single" w:sz="4" w:space="0" w:color="auto"/>
              <w:right w:val="single" w:sz="4" w:space="0" w:color="auto"/>
            </w:tcBorders>
            <w:shd w:val="clear" w:color="auto" w:fill="auto"/>
            <w:noWrap/>
            <w:vAlign w:val="center"/>
            <w:hideMark/>
          </w:tcPr>
          <w:p w:rsidR="008728AB" w:rsidRPr="005969E4" w:rsidRDefault="008728AB" w:rsidP="008728AB">
            <w:pPr>
              <w:ind w:left="0" w:firstLine="0"/>
              <w:jc w:val="center"/>
              <w:rPr>
                <w:b/>
                <w:bCs/>
                <w:color w:val="000000"/>
                <w:sz w:val="18"/>
                <w:szCs w:val="18"/>
              </w:rPr>
            </w:pPr>
            <w:r w:rsidRPr="005969E4">
              <w:rPr>
                <w:b/>
                <w:bCs/>
                <w:color w:val="000000"/>
                <w:sz w:val="18"/>
                <w:szCs w:val="18"/>
              </w:rPr>
              <w:t>952 552,00</w:t>
            </w:r>
          </w:p>
        </w:tc>
        <w:tc>
          <w:tcPr>
            <w:tcW w:w="2268" w:type="dxa"/>
            <w:tcBorders>
              <w:top w:val="nil"/>
              <w:left w:val="nil"/>
              <w:bottom w:val="single" w:sz="4" w:space="0" w:color="auto"/>
              <w:right w:val="single" w:sz="4" w:space="0" w:color="auto"/>
            </w:tcBorders>
            <w:shd w:val="clear" w:color="auto" w:fill="auto"/>
            <w:noWrap/>
            <w:vAlign w:val="center"/>
            <w:hideMark/>
          </w:tcPr>
          <w:p w:rsidR="008728AB" w:rsidRPr="005969E4" w:rsidRDefault="008728AB" w:rsidP="008728AB">
            <w:pPr>
              <w:ind w:left="0" w:firstLine="0"/>
              <w:jc w:val="center"/>
              <w:rPr>
                <w:b/>
                <w:bCs/>
                <w:color w:val="000000"/>
                <w:sz w:val="18"/>
                <w:szCs w:val="18"/>
              </w:rPr>
            </w:pPr>
            <w:r w:rsidRPr="005969E4">
              <w:rPr>
                <w:b/>
                <w:bCs/>
                <w:color w:val="000000"/>
                <w:sz w:val="18"/>
                <w:szCs w:val="18"/>
              </w:rPr>
              <w:t>0,00</w:t>
            </w:r>
          </w:p>
        </w:tc>
        <w:tc>
          <w:tcPr>
            <w:tcW w:w="2034" w:type="dxa"/>
            <w:tcBorders>
              <w:top w:val="nil"/>
              <w:left w:val="nil"/>
              <w:bottom w:val="single" w:sz="4" w:space="0" w:color="auto"/>
              <w:right w:val="single" w:sz="4" w:space="0" w:color="auto"/>
            </w:tcBorders>
            <w:shd w:val="clear" w:color="auto" w:fill="auto"/>
            <w:noWrap/>
            <w:vAlign w:val="center"/>
            <w:hideMark/>
          </w:tcPr>
          <w:p w:rsidR="008728AB" w:rsidRPr="005969E4" w:rsidRDefault="008728AB" w:rsidP="008728AB">
            <w:pPr>
              <w:ind w:left="0" w:firstLine="0"/>
              <w:jc w:val="center"/>
              <w:rPr>
                <w:b/>
                <w:bCs/>
                <w:color w:val="000000"/>
                <w:sz w:val="18"/>
                <w:szCs w:val="18"/>
              </w:rPr>
            </w:pPr>
            <w:r w:rsidRPr="005969E4">
              <w:rPr>
                <w:b/>
                <w:bCs/>
                <w:color w:val="000000"/>
                <w:sz w:val="18"/>
                <w:szCs w:val="18"/>
              </w:rPr>
              <w:t>952 552,00</w:t>
            </w:r>
          </w:p>
        </w:tc>
      </w:tr>
      <w:tr w:rsidR="008728AB" w:rsidRPr="005969E4" w:rsidTr="005969E4">
        <w:trPr>
          <w:trHeight w:val="674"/>
        </w:trPr>
        <w:tc>
          <w:tcPr>
            <w:tcW w:w="696" w:type="dxa"/>
            <w:tcBorders>
              <w:top w:val="nil"/>
              <w:left w:val="single" w:sz="4" w:space="0" w:color="auto"/>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4.1.</w:t>
            </w:r>
          </w:p>
        </w:tc>
        <w:tc>
          <w:tcPr>
            <w:tcW w:w="304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Cs/>
                <w:color w:val="000000"/>
                <w:sz w:val="18"/>
                <w:szCs w:val="18"/>
              </w:rPr>
            </w:pPr>
            <w:r w:rsidRPr="005969E4">
              <w:rPr>
                <w:bCs/>
                <w:color w:val="000000"/>
                <w:sz w:val="18"/>
                <w:szCs w:val="18"/>
              </w:rPr>
              <w:t>Проведение диагностических работ, оценка технического состояния</w:t>
            </w:r>
          </w:p>
        </w:tc>
        <w:tc>
          <w:tcPr>
            <w:tcW w:w="2268"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167 552,00</w:t>
            </w:r>
          </w:p>
        </w:tc>
        <w:tc>
          <w:tcPr>
            <w:tcW w:w="2268" w:type="dxa"/>
            <w:tcBorders>
              <w:top w:val="nil"/>
              <w:left w:val="nil"/>
              <w:bottom w:val="single" w:sz="4" w:space="0" w:color="auto"/>
              <w:right w:val="single" w:sz="4" w:space="0" w:color="auto"/>
            </w:tcBorders>
            <w:shd w:val="clear" w:color="auto" w:fill="auto"/>
            <w:noWrap/>
          </w:tcPr>
          <w:p w:rsidR="008728AB" w:rsidRPr="005969E4" w:rsidRDefault="008728AB" w:rsidP="008728AB">
            <w:pPr>
              <w:spacing w:after="200" w:line="276" w:lineRule="auto"/>
              <w:ind w:left="0" w:firstLine="0"/>
              <w:jc w:val="center"/>
              <w:rPr>
                <w:b/>
                <w:bCs/>
                <w:color w:val="000000"/>
                <w:sz w:val="18"/>
                <w:szCs w:val="18"/>
              </w:rPr>
            </w:pPr>
            <w:r w:rsidRPr="005969E4">
              <w:rPr>
                <w:b/>
                <w:bCs/>
                <w:color w:val="000000"/>
                <w:sz w:val="18"/>
                <w:szCs w:val="18"/>
              </w:rPr>
              <w:t xml:space="preserve"> </w:t>
            </w:r>
          </w:p>
          <w:p w:rsidR="008728AB" w:rsidRPr="005969E4" w:rsidRDefault="008728AB" w:rsidP="008728AB">
            <w:pPr>
              <w:spacing w:after="200" w:line="276" w:lineRule="auto"/>
              <w:ind w:left="0" w:firstLine="0"/>
              <w:jc w:val="center"/>
              <w:rPr>
                <w:sz w:val="18"/>
                <w:szCs w:val="18"/>
              </w:rPr>
            </w:pPr>
            <w:r w:rsidRPr="005969E4">
              <w:rPr>
                <w:b/>
                <w:bCs/>
                <w:color w:val="000000"/>
                <w:sz w:val="18"/>
                <w:szCs w:val="18"/>
              </w:rPr>
              <w:t>0,00</w:t>
            </w:r>
          </w:p>
        </w:tc>
        <w:tc>
          <w:tcPr>
            <w:tcW w:w="2034"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167 552,00</w:t>
            </w:r>
          </w:p>
        </w:tc>
      </w:tr>
      <w:tr w:rsidR="008728AB" w:rsidRPr="005969E4" w:rsidTr="005969E4">
        <w:trPr>
          <w:trHeight w:val="674"/>
        </w:trPr>
        <w:tc>
          <w:tcPr>
            <w:tcW w:w="696" w:type="dxa"/>
            <w:tcBorders>
              <w:top w:val="nil"/>
              <w:left w:val="single" w:sz="4" w:space="0" w:color="auto"/>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4.2.</w:t>
            </w:r>
          </w:p>
        </w:tc>
        <w:tc>
          <w:tcPr>
            <w:tcW w:w="304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Cs/>
                <w:color w:val="000000"/>
                <w:sz w:val="18"/>
                <w:szCs w:val="18"/>
              </w:rPr>
            </w:pPr>
            <w:r w:rsidRPr="005969E4">
              <w:rPr>
                <w:bCs/>
                <w:color w:val="000000"/>
                <w:sz w:val="18"/>
                <w:szCs w:val="18"/>
              </w:rPr>
              <w:t>Разработка проектов организации дорожного движения</w:t>
            </w:r>
          </w:p>
        </w:tc>
        <w:tc>
          <w:tcPr>
            <w:tcW w:w="2268"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500 000,00</w:t>
            </w:r>
          </w:p>
        </w:tc>
        <w:tc>
          <w:tcPr>
            <w:tcW w:w="2268" w:type="dxa"/>
            <w:tcBorders>
              <w:top w:val="nil"/>
              <w:left w:val="nil"/>
              <w:bottom w:val="single" w:sz="4" w:space="0" w:color="auto"/>
              <w:right w:val="single" w:sz="4" w:space="0" w:color="auto"/>
            </w:tcBorders>
            <w:shd w:val="clear" w:color="auto" w:fill="auto"/>
            <w:noWrap/>
          </w:tcPr>
          <w:p w:rsidR="008728AB" w:rsidRPr="005969E4" w:rsidRDefault="008728AB" w:rsidP="008728AB">
            <w:pPr>
              <w:spacing w:after="200" w:line="276" w:lineRule="auto"/>
              <w:ind w:left="0" w:firstLine="0"/>
              <w:jc w:val="center"/>
              <w:rPr>
                <w:b/>
                <w:bCs/>
                <w:color w:val="000000"/>
                <w:sz w:val="18"/>
                <w:szCs w:val="18"/>
              </w:rPr>
            </w:pPr>
          </w:p>
          <w:p w:rsidR="008728AB" w:rsidRPr="005969E4" w:rsidRDefault="008728AB" w:rsidP="008728AB">
            <w:pPr>
              <w:spacing w:after="200" w:line="276" w:lineRule="auto"/>
              <w:ind w:left="0" w:firstLine="0"/>
              <w:jc w:val="center"/>
              <w:rPr>
                <w:sz w:val="18"/>
                <w:szCs w:val="18"/>
              </w:rPr>
            </w:pPr>
            <w:r w:rsidRPr="005969E4">
              <w:rPr>
                <w:b/>
                <w:bCs/>
                <w:color w:val="000000"/>
                <w:sz w:val="18"/>
                <w:szCs w:val="18"/>
              </w:rPr>
              <w:t>0,00</w:t>
            </w:r>
          </w:p>
        </w:tc>
        <w:tc>
          <w:tcPr>
            <w:tcW w:w="2034"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500 000,00</w:t>
            </w:r>
          </w:p>
        </w:tc>
      </w:tr>
      <w:tr w:rsidR="008728AB" w:rsidRPr="005969E4" w:rsidTr="005969E4">
        <w:trPr>
          <w:trHeight w:val="888"/>
        </w:trPr>
        <w:tc>
          <w:tcPr>
            <w:tcW w:w="696" w:type="dxa"/>
            <w:tcBorders>
              <w:top w:val="nil"/>
              <w:left w:val="single" w:sz="4" w:space="0" w:color="auto"/>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4.3.</w:t>
            </w:r>
          </w:p>
        </w:tc>
        <w:tc>
          <w:tcPr>
            <w:tcW w:w="304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Cs/>
                <w:color w:val="000000"/>
                <w:sz w:val="18"/>
                <w:szCs w:val="18"/>
              </w:rPr>
            </w:pPr>
            <w:r w:rsidRPr="005969E4">
              <w:rPr>
                <w:bCs/>
                <w:color w:val="000000"/>
                <w:sz w:val="18"/>
                <w:szCs w:val="18"/>
              </w:rPr>
              <w:t>Проведение лабораторных испытаний</w:t>
            </w:r>
          </w:p>
        </w:tc>
        <w:tc>
          <w:tcPr>
            <w:tcW w:w="2268"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135 000,00</w:t>
            </w:r>
          </w:p>
        </w:tc>
        <w:tc>
          <w:tcPr>
            <w:tcW w:w="2268" w:type="dxa"/>
            <w:tcBorders>
              <w:top w:val="nil"/>
              <w:left w:val="nil"/>
              <w:bottom w:val="single" w:sz="4" w:space="0" w:color="auto"/>
              <w:right w:val="single" w:sz="4" w:space="0" w:color="auto"/>
            </w:tcBorders>
            <w:shd w:val="clear" w:color="auto" w:fill="auto"/>
            <w:noWrap/>
          </w:tcPr>
          <w:p w:rsidR="008728AB" w:rsidRPr="005969E4" w:rsidRDefault="008728AB" w:rsidP="008728AB">
            <w:pPr>
              <w:spacing w:after="200" w:line="276" w:lineRule="auto"/>
              <w:ind w:left="0" w:firstLine="0"/>
              <w:jc w:val="center"/>
              <w:rPr>
                <w:b/>
                <w:bCs/>
                <w:color w:val="000000"/>
                <w:sz w:val="18"/>
                <w:szCs w:val="18"/>
              </w:rPr>
            </w:pPr>
          </w:p>
          <w:p w:rsidR="008728AB" w:rsidRPr="005969E4" w:rsidRDefault="008728AB" w:rsidP="008728AB">
            <w:pPr>
              <w:spacing w:after="200" w:line="276" w:lineRule="auto"/>
              <w:ind w:left="0" w:firstLine="0"/>
              <w:jc w:val="center"/>
              <w:rPr>
                <w:sz w:val="18"/>
                <w:szCs w:val="18"/>
              </w:rPr>
            </w:pPr>
            <w:r w:rsidRPr="005969E4">
              <w:rPr>
                <w:b/>
                <w:bCs/>
                <w:color w:val="000000"/>
                <w:sz w:val="18"/>
                <w:szCs w:val="18"/>
              </w:rPr>
              <w:t>0,00</w:t>
            </w:r>
          </w:p>
        </w:tc>
        <w:tc>
          <w:tcPr>
            <w:tcW w:w="2034"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135 000,00</w:t>
            </w:r>
          </w:p>
        </w:tc>
      </w:tr>
      <w:tr w:rsidR="008728AB" w:rsidRPr="005969E4" w:rsidTr="005969E4">
        <w:trPr>
          <w:trHeight w:val="674"/>
        </w:trPr>
        <w:tc>
          <w:tcPr>
            <w:tcW w:w="696" w:type="dxa"/>
            <w:tcBorders>
              <w:top w:val="nil"/>
              <w:left w:val="single" w:sz="4" w:space="0" w:color="auto"/>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4.4.</w:t>
            </w:r>
          </w:p>
        </w:tc>
        <w:tc>
          <w:tcPr>
            <w:tcW w:w="304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Cs/>
                <w:color w:val="000000"/>
                <w:sz w:val="18"/>
                <w:szCs w:val="18"/>
              </w:rPr>
            </w:pPr>
            <w:r w:rsidRPr="005969E4">
              <w:rPr>
                <w:bCs/>
                <w:color w:val="000000"/>
                <w:sz w:val="18"/>
                <w:szCs w:val="18"/>
              </w:rPr>
              <w:t>Подготовка межевых, технических  планов в электронном виде, проведение кадастровых работ</w:t>
            </w:r>
          </w:p>
        </w:tc>
        <w:tc>
          <w:tcPr>
            <w:tcW w:w="2268"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150 000,00</w:t>
            </w:r>
          </w:p>
        </w:tc>
        <w:tc>
          <w:tcPr>
            <w:tcW w:w="2268" w:type="dxa"/>
            <w:tcBorders>
              <w:top w:val="nil"/>
              <w:left w:val="nil"/>
              <w:bottom w:val="single" w:sz="4" w:space="0" w:color="auto"/>
              <w:right w:val="single" w:sz="4" w:space="0" w:color="auto"/>
            </w:tcBorders>
            <w:shd w:val="clear" w:color="auto" w:fill="auto"/>
            <w:noWrap/>
          </w:tcPr>
          <w:p w:rsidR="008728AB" w:rsidRPr="005969E4" w:rsidRDefault="008728AB" w:rsidP="008728AB">
            <w:pPr>
              <w:spacing w:after="200" w:line="276" w:lineRule="auto"/>
              <w:ind w:left="0" w:firstLine="0"/>
              <w:jc w:val="center"/>
              <w:rPr>
                <w:b/>
                <w:bCs/>
                <w:color w:val="000000"/>
                <w:sz w:val="18"/>
                <w:szCs w:val="18"/>
              </w:rPr>
            </w:pPr>
          </w:p>
          <w:p w:rsidR="008728AB" w:rsidRPr="005969E4" w:rsidRDefault="008728AB" w:rsidP="008728AB">
            <w:pPr>
              <w:spacing w:after="200" w:line="276" w:lineRule="auto"/>
              <w:ind w:left="0" w:firstLine="0"/>
              <w:jc w:val="left"/>
              <w:rPr>
                <w:sz w:val="18"/>
                <w:szCs w:val="18"/>
              </w:rPr>
            </w:pPr>
            <w:r w:rsidRPr="005969E4">
              <w:rPr>
                <w:b/>
                <w:bCs/>
                <w:color w:val="000000"/>
                <w:sz w:val="18"/>
                <w:szCs w:val="18"/>
              </w:rPr>
              <w:t xml:space="preserve">            0,00</w:t>
            </w:r>
          </w:p>
        </w:tc>
        <w:tc>
          <w:tcPr>
            <w:tcW w:w="2034"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150 000,00</w:t>
            </w:r>
          </w:p>
        </w:tc>
      </w:tr>
      <w:tr w:rsidR="008728AB" w:rsidRPr="005969E4" w:rsidTr="005969E4">
        <w:trPr>
          <w:trHeight w:val="945"/>
        </w:trPr>
        <w:tc>
          <w:tcPr>
            <w:tcW w:w="696" w:type="dxa"/>
            <w:tcBorders>
              <w:top w:val="nil"/>
              <w:left w:val="single" w:sz="4" w:space="0" w:color="auto"/>
              <w:bottom w:val="single" w:sz="4" w:space="0" w:color="auto"/>
              <w:right w:val="single" w:sz="4" w:space="0" w:color="auto"/>
            </w:tcBorders>
            <w:shd w:val="clear" w:color="auto" w:fill="auto"/>
            <w:noWrap/>
            <w:vAlign w:val="center"/>
            <w:hideMark/>
          </w:tcPr>
          <w:p w:rsidR="008728AB" w:rsidRPr="005969E4" w:rsidRDefault="008728AB" w:rsidP="008728AB">
            <w:pPr>
              <w:ind w:left="0" w:firstLine="0"/>
              <w:jc w:val="center"/>
              <w:rPr>
                <w:b/>
                <w:bCs/>
                <w:color w:val="000000"/>
                <w:sz w:val="18"/>
                <w:szCs w:val="18"/>
              </w:rPr>
            </w:pPr>
            <w:r w:rsidRPr="005969E4">
              <w:rPr>
                <w:b/>
                <w:bCs/>
                <w:color w:val="000000"/>
                <w:sz w:val="18"/>
                <w:szCs w:val="18"/>
              </w:rPr>
              <w:t>5.</w:t>
            </w:r>
          </w:p>
        </w:tc>
        <w:tc>
          <w:tcPr>
            <w:tcW w:w="3048" w:type="dxa"/>
            <w:tcBorders>
              <w:top w:val="nil"/>
              <w:left w:val="nil"/>
              <w:bottom w:val="single" w:sz="4" w:space="0" w:color="auto"/>
              <w:right w:val="single" w:sz="4" w:space="0" w:color="auto"/>
            </w:tcBorders>
            <w:shd w:val="clear" w:color="auto" w:fill="auto"/>
            <w:vAlign w:val="center"/>
            <w:hideMark/>
          </w:tcPr>
          <w:p w:rsidR="008728AB" w:rsidRPr="005969E4" w:rsidRDefault="008728AB" w:rsidP="008728AB">
            <w:pPr>
              <w:ind w:left="0" w:firstLine="0"/>
              <w:jc w:val="left"/>
              <w:rPr>
                <w:b/>
                <w:bCs/>
                <w:color w:val="000000"/>
                <w:sz w:val="18"/>
                <w:szCs w:val="18"/>
              </w:rPr>
            </w:pPr>
            <w:r w:rsidRPr="005969E4">
              <w:rPr>
                <w:b/>
                <w:bCs/>
                <w:color w:val="000000"/>
                <w:sz w:val="18"/>
                <w:szCs w:val="18"/>
              </w:rPr>
              <w:t>Обеспечение безопасности дорожного движения, в том числе*</w:t>
            </w:r>
          </w:p>
        </w:tc>
        <w:tc>
          <w:tcPr>
            <w:tcW w:w="2268" w:type="dxa"/>
            <w:tcBorders>
              <w:top w:val="nil"/>
              <w:left w:val="nil"/>
              <w:bottom w:val="single" w:sz="4" w:space="0" w:color="auto"/>
              <w:right w:val="single" w:sz="4" w:space="0" w:color="auto"/>
            </w:tcBorders>
            <w:shd w:val="clear" w:color="auto" w:fill="auto"/>
            <w:noWrap/>
            <w:vAlign w:val="center"/>
            <w:hideMark/>
          </w:tcPr>
          <w:p w:rsidR="008728AB" w:rsidRPr="005969E4" w:rsidRDefault="008728AB" w:rsidP="008728AB">
            <w:pPr>
              <w:ind w:left="0" w:firstLine="0"/>
              <w:jc w:val="center"/>
              <w:rPr>
                <w:b/>
                <w:bCs/>
                <w:color w:val="000000"/>
                <w:sz w:val="18"/>
                <w:szCs w:val="18"/>
              </w:rPr>
            </w:pPr>
            <w:r w:rsidRPr="005969E4">
              <w:rPr>
                <w:b/>
                <w:bCs/>
                <w:color w:val="000000"/>
                <w:sz w:val="18"/>
                <w:szCs w:val="18"/>
              </w:rPr>
              <w:t>2 350 000,00</w:t>
            </w:r>
          </w:p>
        </w:tc>
        <w:tc>
          <w:tcPr>
            <w:tcW w:w="2268" w:type="dxa"/>
            <w:tcBorders>
              <w:top w:val="nil"/>
              <w:left w:val="nil"/>
              <w:bottom w:val="single" w:sz="4" w:space="0" w:color="auto"/>
              <w:right w:val="single" w:sz="4" w:space="0" w:color="auto"/>
            </w:tcBorders>
            <w:shd w:val="clear" w:color="auto" w:fill="auto"/>
            <w:noWrap/>
            <w:vAlign w:val="center"/>
            <w:hideMark/>
          </w:tcPr>
          <w:p w:rsidR="008728AB" w:rsidRPr="005969E4" w:rsidRDefault="008728AB" w:rsidP="008728AB">
            <w:pPr>
              <w:ind w:left="0" w:firstLine="0"/>
              <w:jc w:val="center"/>
              <w:rPr>
                <w:b/>
                <w:bCs/>
                <w:color w:val="000000"/>
                <w:sz w:val="18"/>
                <w:szCs w:val="18"/>
              </w:rPr>
            </w:pPr>
            <w:r w:rsidRPr="005969E4">
              <w:rPr>
                <w:b/>
                <w:bCs/>
                <w:color w:val="000000"/>
                <w:sz w:val="18"/>
                <w:szCs w:val="18"/>
              </w:rPr>
              <w:t>0,00</w:t>
            </w:r>
          </w:p>
        </w:tc>
        <w:tc>
          <w:tcPr>
            <w:tcW w:w="2034" w:type="dxa"/>
            <w:tcBorders>
              <w:top w:val="nil"/>
              <w:left w:val="nil"/>
              <w:bottom w:val="single" w:sz="4" w:space="0" w:color="auto"/>
              <w:right w:val="single" w:sz="4" w:space="0" w:color="auto"/>
            </w:tcBorders>
            <w:shd w:val="clear" w:color="auto" w:fill="auto"/>
            <w:noWrap/>
            <w:vAlign w:val="center"/>
            <w:hideMark/>
          </w:tcPr>
          <w:p w:rsidR="008728AB" w:rsidRPr="005969E4" w:rsidRDefault="008728AB" w:rsidP="008728AB">
            <w:pPr>
              <w:ind w:left="0" w:firstLine="0"/>
              <w:jc w:val="center"/>
              <w:rPr>
                <w:b/>
                <w:bCs/>
                <w:color w:val="000000"/>
                <w:sz w:val="18"/>
                <w:szCs w:val="18"/>
              </w:rPr>
            </w:pPr>
            <w:r w:rsidRPr="005969E4">
              <w:rPr>
                <w:b/>
                <w:bCs/>
                <w:color w:val="000000"/>
                <w:sz w:val="18"/>
                <w:szCs w:val="18"/>
              </w:rPr>
              <w:t>2 350  000,00</w:t>
            </w:r>
          </w:p>
        </w:tc>
      </w:tr>
      <w:tr w:rsidR="008728AB" w:rsidRPr="005969E4" w:rsidTr="005969E4">
        <w:trPr>
          <w:trHeight w:val="945"/>
        </w:trPr>
        <w:tc>
          <w:tcPr>
            <w:tcW w:w="696" w:type="dxa"/>
            <w:tcBorders>
              <w:top w:val="nil"/>
              <w:left w:val="single" w:sz="4" w:space="0" w:color="auto"/>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5.1.</w:t>
            </w:r>
          </w:p>
        </w:tc>
        <w:tc>
          <w:tcPr>
            <w:tcW w:w="304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Cs/>
                <w:color w:val="000000"/>
                <w:sz w:val="18"/>
                <w:szCs w:val="18"/>
              </w:rPr>
            </w:pPr>
            <w:r w:rsidRPr="005969E4">
              <w:rPr>
                <w:bCs/>
                <w:color w:val="000000"/>
                <w:sz w:val="18"/>
                <w:szCs w:val="18"/>
              </w:rPr>
              <w:t>Приобретение и установка дорожных знаков*</w:t>
            </w:r>
          </w:p>
        </w:tc>
        <w:tc>
          <w:tcPr>
            <w:tcW w:w="2268"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650 000,00</w:t>
            </w:r>
          </w:p>
        </w:tc>
        <w:tc>
          <w:tcPr>
            <w:tcW w:w="2268"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0,00</w:t>
            </w:r>
          </w:p>
        </w:tc>
        <w:tc>
          <w:tcPr>
            <w:tcW w:w="2034"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650 000,00</w:t>
            </w:r>
          </w:p>
        </w:tc>
      </w:tr>
      <w:tr w:rsidR="008728AB" w:rsidRPr="005969E4" w:rsidTr="005969E4">
        <w:trPr>
          <w:trHeight w:val="794"/>
        </w:trPr>
        <w:tc>
          <w:tcPr>
            <w:tcW w:w="696" w:type="dxa"/>
            <w:tcBorders>
              <w:top w:val="nil"/>
              <w:left w:val="single" w:sz="4" w:space="0" w:color="auto"/>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 xml:space="preserve">5.2. </w:t>
            </w:r>
          </w:p>
        </w:tc>
        <w:tc>
          <w:tcPr>
            <w:tcW w:w="304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Cs/>
                <w:color w:val="000000"/>
                <w:sz w:val="18"/>
                <w:szCs w:val="18"/>
              </w:rPr>
            </w:pPr>
            <w:r w:rsidRPr="005969E4">
              <w:rPr>
                <w:bCs/>
                <w:color w:val="000000"/>
                <w:sz w:val="18"/>
                <w:szCs w:val="18"/>
              </w:rPr>
              <w:t>Приобретение запасных частей и техническое обслуживание автогрейдера*</w:t>
            </w:r>
          </w:p>
        </w:tc>
        <w:tc>
          <w:tcPr>
            <w:tcW w:w="2268"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300 000,00</w:t>
            </w:r>
          </w:p>
        </w:tc>
        <w:tc>
          <w:tcPr>
            <w:tcW w:w="2268"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0,00</w:t>
            </w:r>
          </w:p>
        </w:tc>
        <w:tc>
          <w:tcPr>
            <w:tcW w:w="2034"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300 000,00</w:t>
            </w:r>
          </w:p>
        </w:tc>
      </w:tr>
      <w:tr w:rsidR="008728AB" w:rsidRPr="005969E4" w:rsidTr="005969E4">
        <w:trPr>
          <w:trHeight w:val="552"/>
        </w:trPr>
        <w:tc>
          <w:tcPr>
            <w:tcW w:w="696" w:type="dxa"/>
            <w:tcBorders>
              <w:top w:val="nil"/>
              <w:left w:val="single" w:sz="4" w:space="0" w:color="auto"/>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 xml:space="preserve">5.3. </w:t>
            </w:r>
          </w:p>
        </w:tc>
        <w:tc>
          <w:tcPr>
            <w:tcW w:w="304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Cs/>
                <w:color w:val="000000"/>
                <w:sz w:val="18"/>
                <w:szCs w:val="18"/>
              </w:rPr>
            </w:pPr>
            <w:r w:rsidRPr="005969E4">
              <w:rPr>
                <w:bCs/>
                <w:color w:val="000000"/>
                <w:sz w:val="18"/>
                <w:szCs w:val="18"/>
              </w:rPr>
              <w:t>Приобретение трактора</w:t>
            </w:r>
          </w:p>
        </w:tc>
        <w:tc>
          <w:tcPr>
            <w:tcW w:w="2268"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1 400 000,00</w:t>
            </w:r>
          </w:p>
        </w:tc>
        <w:tc>
          <w:tcPr>
            <w:tcW w:w="2268"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0,00</w:t>
            </w:r>
          </w:p>
        </w:tc>
        <w:tc>
          <w:tcPr>
            <w:tcW w:w="2034" w:type="dxa"/>
            <w:tcBorders>
              <w:top w:val="nil"/>
              <w:left w:val="nil"/>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1 400 000,00</w:t>
            </w:r>
          </w:p>
        </w:tc>
      </w:tr>
      <w:tr w:rsidR="008728AB" w:rsidRPr="005969E4" w:rsidTr="005969E4">
        <w:trPr>
          <w:trHeight w:val="375"/>
        </w:trPr>
        <w:tc>
          <w:tcPr>
            <w:tcW w:w="696" w:type="dxa"/>
            <w:tcBorders>
              <w:top w:val="nil"/>
              <w:left w:val="single" w:sz="4" w:space="0" w:color="auto"/>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
                <w:bCs/>
                <w:color w:val="000000"/>
                <w:sz w:val="18"/>
                <w:szCs w:val="18"/>
              </w:rPr>
            </w:pPr>
            <w:r w:rsidRPr="005969E4">
              <w:rPr>
                <w:b/>
                <w:bCs/>
                <w:color w:val="000000"/>
                <w:sz w:val="18"/>
                <w:szCs w:val="18"/>
              </w:rPr>
              <w:t>6.</w:t>
            </w:r>
          </w:p>
        </w:tc>
        <w:tc>
          <w:tcPr>
            <w:tcW w:w="304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
                <w:bCs/>
                <w:color w:val="000000"/>
                <w:sz w:val="18"/>
                <w:szCs w:val="18"/>
              </w:rPr>
            </w:pPr>
            <w:r w:rsidRPr="005969E4">
              <w:rPr>
                <w:b/>
                <w:bCs/>
                <w:color w:val="000000"/>
                <w:sz w:val="18"/>
                <w:szCs w:val="18"/>
              </w:rPr>
              <w:t>Разработка проектно-сметной документации на проведение капитального ремонта автомобильных дорог общего пользования местного значения в том числе:</w:t>
            </w:r>
          </w:p>
        </w:tc>
        <w:tc>
          <w:tcPr>
            <w:tcW w:w="226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
                <w:bCs/>
                <w:color w:val="000000"/>
                <w:sz w:val="18"/>
                <w:szCs w:val="18"/>
              </w:rPr>
            </w:pPr>
            <w:r w:rsidRPr="005969E4">
              <w:rPr>
                <w:b/>
                <w:bCs/>
                <w:color w:val="000000"/>
                <w:sz w:val="18"/>
                <w:szCs w:val="18"/>
              </w:rPr>
              <w:t xml:space="preserve">      1 197 953,00</w:t>
            </w:r>
          </w:p>
        </w:tc>
        <w:tc>
          <w:tcPr>
            <w:tcW w:w="226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Cs/>
                <w:color w:val="000000"/>
                <w:sz w:val="18"/>
                <w:szCs w:val="18"/>
              </w:rPr>
            </w:pPr>
            <w:r w:rsidRPr="005969E4">
              <w:rPr>
                <w:b/>
                <w:bCs/>
                <w:color w:val="000000"/>
                <w:sz w:val="18"/>
                <w:szCs w:val="18"/>
              </w:rPr>
              <w:t xml:space="preserve">           </w:t>
            </w:r>
            <w:r w:rsidRPr="005969E4">
              <w:rPr>
                <w:bCs/>
                <w:color w:val="000000"/>
                <w:sz w:val="18"/>
                <w:szCs w:val="18"/>
              </w:rPr>
              <w:t>0,00</w:t>
            </w:r>
          </w:p>
        </w:tc>
        <w:tc>
          <w:tcPr>
            <w:tcW w:w="2034"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center"/>
              <w:rPr>
                <w:b/>
                <w:bCs/>
                <w:color w:val="000000"/>
                <w:sz w:val="18"/>
                <w:szCs w:val="18"/>
              </w:rPr>
            </w:pPr>
            <w:r w:rsidRPr="005969E4">
              <w:rPr>
                <w:b/>
                <w:bCs/>
                <w:color w:val="000000"/>
                <w:sz w:val="18"/>
                <w:szCs w:val="18"/>
              </w:rPr>
              <w:t xml:space="preserve">      1 197 953,00</w:t>
            </w:r>
          </w:p>
        </w:tc>
      </w:tr>
      <w:tr w:rsidR="008728AB" w:rsidRPr="005969E4" w:rsidTr="005969E4">
        <w:trPr>
          <w:trHeight w:val="375"/>
        </w:trPr>
        <w:tc>
          <w:tcPr>
            <w:tcW w:w="696" w:type="dxa"/>
            <w:tcBorders>
              <w:top w:val="nil"/>
              <w:left w:val="single" w:sz="4" w:space="0" w:color="auto"/>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6.1.</w:t>
            </w:r>
          </w:p>
        </w:tc>
        <w:tc>
          <w:tcPr>
            <w:tcW w:w="304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Cs/>
                <w:color w:val="000000"/>
                <w:sz w:val="18"/>
                <w:szCs w:val="18"/>
              </w:rPr>
            </w:pPr>
            <w:r w:rsidRPr="005969E4">
              <w:rPr>
                <w:bCs/>
                <w:color w:val="000000"/>
                <w:sz w:val="18"/>
                <w:szCs w:val="18"/>
              </w:rPr>
              <w:t xml:space="preserve">с.Хомутово, ул.Гравийная, ул.Дачная </w:t>
            </w:r>
          </w:p>
        </w:tc>
        <w:tc>
          <w:tcPr>
            <w:tcW w:w="226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599 453,00</w:t>
            </w:r>
          </w:p>
        </w:tc>
        <w:tc>
          <w:tcPr>
            <w:tcW w:w="226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0,00</w:t>
            </w:r>
          </w:p>
        </w:tc>
        <w:tc>
          <w:tcPr>
            <w:tcW w:w="2034"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center"/>
              <w:rPr>
                <w:b/>
                <w:bCs/>
                <w:color w:val="000000"/>
                <w:sz w:val="18"/>
                <w:szCs w:val="18"/>
              </w:rPr>
            </w:pPr>
            <w:r w:rsidRPr="005969E4">
              <w:rPr>
                <w:b/>
                <w:bCs/>
                <w:color w:val="000000"/>
                <w:sz w:val="18"/>
                <w:szCs w:val="18"/>
              </w:rPr>
              <w:t>599 453,00</w:t>
            </w:r>
          </w:p>
        </w:tc>
      </w:tr>
      <w:tr w:rsidR="008728AB" w:rsidRPr="005969E4" w:rsidTr="005969E4">
        <w:trPr>
          <w:trHeight w:val="375"/>
        </w:trPr>
        <w:tc>
          <w:tcPr>
            <w:tcW w:w="696" w:type="dxa"/>
            <w:tcBorders>
              <w:top w:val="nil"/>
              <w:left w:val="single" w:sz="4" w:space="0" w:color="auto"/>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6.2.</w:t>
            </w:r>
          </w:p>
        </w:tc>
        <w:tc>
          <w:tcPr>
            <w:tcW w:w="304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Cs/>
                <w:color w:val="000000"/>
                <w:sz w:val="18"/>
                <w:szCs w:val="18"/>
              </w:rPr>
            </w:pPr>
            <w:r w:rsidRPr="005969E4">
              <w:rPr>
                <w:bCs/>
                <w:color w:val="000000"/>
                <w:sz w:val="18"/>
                <w:szCs w:val="18"/>
              </w:rPr>
              <w:t>с.Хомутово, ул.Сиреневая, 2-этап</w:t>
            </w:r>
          </w:p>
        </w:tc>
        <w:tc>
          <w:tcPr>
            <w:tcW w:w="226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598 500,00</w:t>
            </w:r>
          </w:p>
        </w:tc>
        <w:tc>
          <w:tcPr>
            <w:tcW w:w="226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0,00</w:t>
            </w:r>
          </w:p>
        </w:tc>
        <w:tc>
          <w:tcPr>
            <w:tcW w:w="2034"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center"/>
              <w:rPr>
                <w:b/>
                <w:bCs/>
                <w:color w:val="000000"/>
                <w:sz w:val="18"/>
                <w:szCs w:val="18"/>
              </w:rPr>
            </w:pPr>
            <w:r w:rsidRPr="005969E4">
              <w:rPr>
                <w:b/>
                <w:bCs/>
                <w:color w:val="000000"/>
                <w:sz w:val="18"/>
                <w:szCs w:val="18"/>
              </w:rPr>
              <w:t>598 500,00</w:t>
            </w:r>
          </w:p>
        </w:tc>
      </w:tr>
      <w:tr w:rsidR="008728AB" w:rsidRPr="005969E4" w:rsidTr="005969E4">
        <w:trPr>
          <w:trHeight w:val="375"/>
        </w:trPr>
        <w:tc>
          <w:tcPr>
            <w:tcW w:w="696" w:type="dxa"/>
            <w:tcBorders>
              <w:top w:val="nil"/>
              <w:left w:val="single" w:sz="4" w:space="0" w:color="auto"/>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
                <w:bCs/>
                <w:color w:val="000000"/>
                <w:sz w:val="18"/>
                <w:szCs w:val="18"/>
              </w:rPr>
            </w:pPr>
            <w:r w:rsidRPr="005969E4">
              <w:rPr>
                <w:b/>
                <w:bCs/>
                <w:color w:val="000000"/>
                <w:sz w:val="18"/>
                <w:szCs w:val="18"/>
              </w:rPr>
              <w:t>7.</w:t>
            </w:r>
          </w:p>
        </w:tc>
        <w:tc>
          <w:tcPr>
            <w:tcW w:w="304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
                <w:bCs/>
                <w:color w:val="000000"/>
                <w:sz w:val="18"/>
                <w:szCs w:val="18"/>
              </w:rPr>
            </w:pPr>
            <w:r w:rsidRPr="005969E4">
              <w:rPr>
                <w:b/>
                <w:bCs/>
                <w:color w:val="000000"/>
                <w:sz w:val="18"/>
                <w:szCs w:val="18"/>
              </w:rPr>
              <w:t xml:space="preserve">Проведение Государственной экспертизы </w:t>
            </w:r>
          </w:p>
        </w:tc>
        <w:tc>
          <w:tcPr>
            <w:tcW w:w="226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center"/>
              <w:rPr>
                <w:b/>
                <w:bCs/>
                <w:color w:val="000000"/>
                <w:sz w:val="18"/>
                <w:szCs w:val="18"/>
              </w:rPr>
            </w:pPr>
            <w:r w:rsidRPr="005969E4">
              <w:rPr>
                <w:b/>
                <w:bCs/>
                <w:color w:val="000000"/>
                <w:sz w:val="18"/>
                <w:szCs w:val="18"/>
              </w:rPr>
              <w:t>294 981,87</w:t>
            </w:r>
          </w:p>
        </w:tc>
        <w:tc>
          <w:tcPr>
            <w:tcW w:w="226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
                <w:bCs/>
                <w:color w:val="000000"/>
                <w:sz w:val="18"/>
                <w:szCs w:val="18"/>
              </w:rPr>
            </w:pPr>
            <w:r w:rsidRPr="005969E4">
              <w:rPr>
                <w:b/>
                <w:bCs/>
                <w:color w:val="000000"/>
                <w:sz w:val="18"/>
                <w:szCs w:val="18"/>
              </w:rPr>
              <w:t xml:space="preserve">              0,00</w:t>
            </w:r>
          </w:p>
        </w:tc>
        <w:tc>
          <w:tcPr>
            <w:tcW w:w="2034"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center"/>
              <w:rPr>
                <w:b/>
                <w:bCs/>
                <w:color w:val="000000"/>
                <w:sz w:val="18"/>
                <w:szCs w:val="18"/>
              </w:rPr>
            </w:pPr>
            <w:r w:rsidRPr="005969E4">
              <w:rPr>
                <w:b/>
                <w:bCs/>
                <w:color w:val="000000"/>
                <w:sz w:val="18"/>
                <w:szCs w:val="18"/>
              </w:rPr>
              <w:t>294 981,87</w:t>
            </w:r>
          </w:p>
        </w:tc>
      </w:tr>
      <w:tr w:rsidR="008728AB" w:rsidRPr="005969E4" w:rsidTr="005969E4">
        <w:trPr>
          <w:trHeight w:val="375"/>
        </w:trPr>
        <w:tc>
          <w:tcPr>
            <w:tcW w:w="696" w:type="dxa"/>
            <w:tcBorders>
              <w:top w:val="nil"/>
              <w:left w:val="single" w:sz="4" w:space="0" w:color="auto"/>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7.1.</w:t>
            </w:r>
          </w:p>
        </w:tc>
        <w:tc>
          <w:tcPr>
            <w:tcW w:w="304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Cs/>
                <w:color w:val="000000"/>
                <w:sz w:val="18"/>
                <w:szCs w:val="18"/>
              </w:rPr>
            </w:pPr>
            <w:r w:rsidRPr="005969E4">
              <w:rPr>
                <w:bCs/>
                <w:color w:val="000000"/>
                <w:sz w:val="18"/>
                <w:szCs w:val="18"/>
              </w:rPr>
              <w:t xml:space="preserve">с.Хомутово, ул.Гравийная, </w:t>
            </w:r>
          </w:p>
        </w:tc>
        <w:tc>
          <w:tcPr>
            <w:tcW w:w="226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Cs/>
                <w:color w:val="000000"/>
                <w:sz w:val="18"/>
                <w:szCs w:val="18"/>
              </w:rPr>
            </w:pPr>
            <w:r w:rsidRPr="005969E4">
              <w:rPr>
                <w:bCs/>
                <w:color w:val="000000"/>
                <w:sz w:val="18"/>
                <w:szCs w:val="18"/>
              </w:rPr>
              <w:t xml:space="preserve">         103 257,11</w:t>
            </w:r>
          </w:p>
        </w:tc>
        <w:tc>
          <w:tcPr>
            <w:tcW w:w="226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0,00</w:t>
            </w:r>
          </w:p>
        </w:tc>
        <w:tc>
          <w:tcPr>
            <w:tcW w:w="2034"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103 257,11</w:t>
            </w:r>
          </w:p>
        </w:tc>
      </w:tr>
      <w:tr w:rsidR="008728AB" w:rsidRPr="005969E4" w:rsidTr="005969E4">
        <w:trPr>
          <w:trHeight w:val="375"/>
        </w:trPr>
        <w:tc>
          <w:tcPr>
            <w:tcW w:w="696" w:type="dxa"/>
            <w:tcBorders>
              <w:top w:val="nil"/>
              <w:left w:val="single" w:sz="4" w:space="0" w:color="auto"/>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7.2.</w:t>
            </w:r>
          </w:p>
        </w:tc>
        <w:tc>
          <w:tcPr>
            <w:tcW w:w="304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Cs/>
                <w:color w:val="000000"/>
                <w:sz w:val="18"/>
                <w:szCs w:val="18"/>
              </w:rPr>
            </w:pPr>
            <w:r w:rsidRPr="005969E4">
              <w:rPr>
                <w:bCs/>
                <w:color w:val="000000"/>
                <w:sz w:val="18"/>
                <w:szCs w:val="18"/>
              </w:rPr>
              <w:t>с.Хомутово, ул.Сиреневая, 2-этап</w:t>
            </w:r>
          </w:p>
        </w:tc>
        <w:tc>
          <w:tcPr>
            <w:tcW w:w="226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86 953,70</w:t>
            </w:r>
          </w:p>
        </w:tc>
        <w:tc>
          <w:tcPr>
            <w:tcW w:w="2268" w:type="dxa"/>
            <w:tcBorders>
              <w:top w:val="nil"/>
              <w:left w:val="nil"/>
              <w:bottom w:val="single" w:sz="4" w:space="0" w:color="auto"/>
              <w:right w:val="single" w:sz="4" w:space="0" w:color="auto"/>
            </w:tcBorders>
            <w:shd w:val="clear" w:color="auto" w:fill="auto"/>
          </w:tcPr>
          <w:p w:rsidR="008728AB" w:rsidRPr="005969E4" w:rsidRDefault="008728AB" w:rsidP="008728AB">
            <w:pPr>
              <w:spacing w:after="200" w:line="276" w:lineRule="auto"/>
              <w:ind w:left="0" w:firstLine="0"/>
              <w:jc w:val="center"/>
              <w:rPr>
                <w:sz w:val="18"/>
                <w:szCs w:val="18"/>
              </w:rPr>
            </w:pPr>
            <w:r w:rsidRPr="005969E4">
              <w:rPr>
                <w:bCs/>
                <w:color w:val="000000"/>
                <w:sz w:val="18"/>
                <w:szCs w:val="18"/>
              </w:rPr>
              <w:t>0,00</w:t>
            </w:r>
          </w:p>
        </w:tc>
        <w:tc>
          <w:tcPr>
            <w:tcW w:w="2034"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86 953,70</w:t>
            </w:r>
          </w:p>
        </w:tc>
      </w:tr>
      <w:tr w:rsidR="008728AB" w:rsidRPr="005969E4" w:rsidTr="005969E4">
        <w:trPr>
          <w:trHeight w:val="375"/>
        </w:trPr>
        <w:tc>
          <w:tcPr>
            <w:tcW w:w="696" w:type="dxa"/>
            <w:tcBorders>
              <w:top w:val="nil"/>
              <w:left w:val="single" w:sz="4" w:space="0" w:color="auto"/>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7.3.</w:t>
            </w:r>
          </w:p>
        </w:tc>
        <w:tc>
          <w:tcPr>
            <w:tcW w:w="304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Cs/>
                <w:color w:val="000000"/>
                <w:sz w:val="18"/>
                <w:szCs w:val="18"/>
              </w:rPr>
            </w:pPr>
            <w:r w:rsidRPr="005969E4">
              <w:rPr>
                <w:bCs/>
                <w:color w:val="000000"/>
                <w:sz w:val="18"/>
                <w:szCs w:val="18"/>
              </w:rPr>
              <w:t>п.Плишкино. ул.Дачная</w:t>
            </w:r>
          </w:p>
        </w:tc>
        <w:tc>
          <w:tcPr>
            <w:tcW w:w="226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104 771,06</w:t>
            </w:r>
          </w:p>
        </w:tc>
        <w:tc>
          <w:tcPr>
            <w:tcW w:w="2268" w:type="dxa"/>
            <w:tcBorders>
              <w:top w:val="nil"/>
              <w:left w:val="nil"/>
              <w:bottom w:val="single" w:sz="4" w:space="0" w:color="auto"/>
              <w:right w:val="single" w:sz="4" w:space="0" w:color="auto"/>
            </w:tcBorders>
            <w:shd w:val="clear" w:color="auto" w:fill="auto"/>
          </w:tcPr>
          <w:p w:rsidR="008728AB" w:rsidRPr="005969E4" w:rsidRDefault="008728AB" w:rsidP="008728AB">
            <w:pPr>
              <w:spacing w:after="200" w:line="276" w:lineRule="auto"/>
              <w:ind w:left="0" w:firstLine="0"/>
              <w:jc w:val="center"/>
              <w:rPr>
                <w:sz w:val="18"/>
                <w:szCs w:val="18"/>
              </w:rPr>
            </w:pPr>
            <w:r w:rsidRPr="005969E4">
              <w:rPr>
                <w:bCs/>
                <w:color w:val="000000"/>
                <w:sz w:val="18"/>
                <w:szCs w:val="18"/>
              </w:rPr>
              <w:t>0,00</w:t>
            </w:r>
          </w:p>
        </w:tc>
        <w:tc>
          <w:tcPr>
            <w:tcW w:w="2034"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104 771,06</w:t>
            </w:r>
          </w:p>
        </w:tc>
      </w:tr>
      <w:tr w:rsidR="008728AB" w:rsidRPr="005969E4" w:rsidTr="005969E4">
        <w:trPr>
          <w:trHeight w:val="2819"/>
        </w:trPr>
        <w:tc>
          <w:tcPr>
            <w:tcW w:w="696" w:type="dxa"/>
            <w:tcBorders>
              <w:top w:val="nil"/>
              <w:left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
                <w:bCs/>
                <w:color w:val="000000"/>
                <w:sz w:val="18"/>
                <w:szCs w:val="18"/>
              </w:rPr>
            </w:pPr>
          </w:p>
          <w:p w:rsidR="008728AB" w:rsidRPr="005969E4" w:rsidRDefault="008728AB" w:rsidP="008728AB">
            <w:pPr>
              <w:ind w:left="0" w:firstLine="0"/>
              <w:jc w:val="center"/>
              <w:rPr>
                <w:b/>
                <w:bCs/>
                <w:color w:val="000000"/>
                <w:sz w:val="18"/>
                <w:szCs w:val="18"/>
              </w:rPr>
            </w:pPr>
            <w:r w:rsidRPr="005969E4">
              <w:rPr>
                <w:b/>
                <w:bCs/>
                <w:color w:val="000000"/>
                <w:sz w:val="18"/>
                <w:szCs w:val="18"/>
              </w:rPr>
              <w:t>8.</w:t>
            </w:r>
          </w:p>
        </w:tc>
        <w:tc>
          <w:tcPr>
            <w:tcW w:w="3048" w:type="dxa"/>
            <w:tcBorders>
              <w:top w:val="nil"/>
              <w:left w:val="nil"/>
              <w:right w:val="single" w:sz="4" w:space="0" w:color="auto"/>
            </w:tcBorders>
            <w:shd w:val="clear" w:color="auto" w:fill="auto"/>
            <w:vAlign w:val="center"/>
          </w:tcPr>
          <w:p w:rsidR="008728AB" w:rsidRPr="005969E4" w:rsidRDefault="008728AB" w:rsidP="008728AB">
            <w:pPr>
              <w:ind w:left="0" w:firstLine="0"/>
              <w:jc w:val="left"/>
              <w:rPr>
                <w:b/>
                <w:bCs/>
                <w:color w:val="000000"/>
                <w:sz w:val="18"/>
                <w:szCs w:val="18"/>
              </w:rPr>
            </w:pPr>
            <w:r w:rsidRPr="005969E4">
              <w:rPr>
                <w:b/>
                <w:bCs/>
                <w:color w:val="000000"/>
                <w:sz w:val="18"/>
                <w:szCs w:val="18"/>
              </w:rPr>
              <w:t>Осуществление дорожной деятельности в отношении мероприятий автомобильных дорог общего пользования местного значения, входящих в транспортный каркас Иркутской области, в том числе:</w:t>
            </w:r>
          </w:p>
          <w:p w:rsidR="008728AB" w:rsidRPr="005969E4" w:rsidRDefault="008728AB" w:rsidP="008728AB">
            <w:pPr>
              <w:ind w:left="0" w:firstLine="0"/>
              <w:jc w:val="left"/>
              <w:rPr>
                <w:b/>
                <w:bCs/>
                <w:color w:val="000000"/>
                <w:sz w:val="18"/>
                <w:szCs w:val="18"/>
              </w:rPr>
            </w:pPr>
            <w:r w:rsidRPr="005969E4">
              <w:rPr>
                <w:bCs/>
                <w:color w:val="000000"/>
                <w:sz w:val="18"/>
                <w:szCs w:val="18"/>
              </w:rPr>
              <w:t>Ремонтные работы в отношении автомобильных дорог общего пользования местного значения, входящих в транспортный каркас Иркутской области, в том числе:</w:t>
            </w:r>
          </w:p>
        </w:tc>
        <w:tc>
          <w:tcPr>
            <w:tcW w:w="2268" w:type="dxa"/>
            <w:tcBorders>
              <w:top w:val="nil"/>
              <w:left w:val="nil"/>
              <w:right w:val="single" w:sz="4" w:space="0" w:color="auto"/>
            </w:tcBorders>
            <w:shd w:val="clear" w:color="auto" w:fill="auto"/>
            <w:vAlign w:val="center"/>
          </w:tcPr>
          <w:p w:rsidR="008728AB" w:rsidRPr="005969E4" w:rsidRDefault="008728AB" w:rsidP="008728AB">
            <w:pPr>
              <w:ind w:left="0" w:firstLine="0"/>
              <w:jc w:val="left"/>
              <w:rPr>
                <w:b/>
                <w:bCs/>
                <w:color w:val="000000"/>
                <w:sz w:val="18"/>
                <w:szCs w:val="18"/>
              </w:rPr>
            </w:pPr>
            <w:r w:rsidRPr="005969E4">
              <w:rPr>
                <w:b/>
                <w:bCs/>
                <w:color w:val="000000"/>
                <w:sz w:val="18"/>
                <w:szCs w:val="18"/>
              </w:rPr>
              <w:t xml:space="preserve">   37 470 733,36</w:t>
            </w:r>
          </w:p>
        </w:tc>
        <w:tc>
          <w:tcPr>
            <w:tcW w:w="2268" w:type="dxa"/>
            <w:tcBorders>
              <w:top w:val="nil"/>
              <w:left w:val="nil"/>
              <w:right w:val="single" w:sz="4" w:space="0" w:color="auto"/>
            </w:tcBorders>
            <w:shd w:val="clear" w:color="auto" w:fill="auto"/>
            <w:vAlign w:val="center"/>
          </w:tcPr>
          <w:p w:rsidR="008728AB" w:rsidRPr="005969E4" w:rsidRDefault="008728AB" w:rsidP="008728AB">
            <w:pPr>
              <w:ind w:left="0" w:firstLine="0"/>
              <w:jc w:val="left"/>
              <w:rPr>
                <w:b/>
                <w:bCs/>
                <w:color w:val="000000"/>
                <w:sz w:val="18"/>
                <w:szCs w:val="18"/>
              </w:rPr>
            </w:pPr>
            <w:r w:rsidRPr="005969E4">
              <w:rPr>
                <w:b/>
                <w:bCs/>
                <w:color w:val="000000"/>
                <w:sz w:val="18"/>
                <w:szCs w:val="18"/>
              </w:rPr>
              <w:t xml:space="preserve">   35 971 900,00</w:t>
            </w:r>
          </w:p>
        </w:tc>
        <w:tc>
          <w:tcPr>
            <w:tcW w:w="2034" w:type="dxa"/>
            <w:tcBorders>
              <w:top w:val="nil"/>
              <w:left w:val="nil"/>
              <w:right w:val="single" w:sz="4" w:space="0" w:color="auto"/>
            </w:tcBorders>
            <w:shd w:val="clear" w:color="auto" w:fill="auto"/>
            <w:vAlign w:val="center"/>
          </w:tcPr>
          <w:p w:rsidR="008728AB" w:rsidRPr="005969E4" w:rsidRDefault="008728AB" w:rsidP="008728AB">
            <w:pPr>
              <w:ind w:left="0" w:firstLine="0"/>
              <w:jc w:val="center"/>
              <w:rPr>
                <w:b/>
                <w:bCs/>
                <w:color w:val="000000"/>
                <w:sz w:val="18"/>
                <w:szCs w:val="18"/>
              </w:rPr>
            </w:pPr>
            <w:r w:rsidRPr="005969E4">
              <w:rPr>
                <w:b/>
                <w:bCs/>
                <w:color w:val="000000"/>
                <w:sz w:val="18"/>
                <w:szCs w:val="18"/>
              </w:rPr>
              <w:t>1 498 833,36</w:t>
            </w:r>
          </w:p>
        </w:tc>
      </w:tr>
      <w:tr w:rsidR="008728AB" w:rsidRPr="005969E4" w:rsidTr="005969E4">
        <w:trPr>
          <w:trHeight w:val="375"/>
        </w:trPr>
        <w:tc>
          <w:tcPr>
            <w:tcW w:w="696" w:type="dxa"/>
            <w:tcBorders>
              <w:top w:val="nil"/>
              <w:left w:val="single" w:sz="4" w:space="0" w:color="auto"/>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lastRenderedPageBreak/>
              <w:t>8.1.</w:t>
            </w:r>
          </w:p>
        </w:tc>
        <w:tc>
          <w:tcPr>
            <w:tcW w:w="304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Cs/>
                <w:color w:val="000000"/>
                <w:sz w:val="18"/>
                <w:szCs w:val="18"/>
              </w:rPr>
            </w:pPr>
            <w:r w:rsidRPr="005969E4">
              <w:rPr>
                <w:bCs/>
                <w:color w:val="000000"/>
                <w:sz w:val="18"/>
                <w:szCs w:val="18"/>
              </w:rPr>
              <w:t>с.Хомутово, ул.Федорова</w:t>
            </w:r>
          </w:p>
        </w:tc>
        <w:tc>
          <w:tcPr>
            <w:tcW w:w="226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5 802 640,00</w:t>
            </w:r>
          </w:p>
        </w:tc>
        <w:tc>
          <w:tcPr>
            <w:tcW w:w="226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5 570 534,40</w:t>
            </w:r>
          </w:p>
        </w:tc>
        <w:tc>
          <w:tcPr>
            <w:tcW w:w="2034"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232 105,60</w:t>
            </w:r>
          </w:p>
        </w:tc>
      </w:tr>
      <w:tr w:rsidR="008728AB" w:rsidRPr="005969E4" w:rsidTr="005969E4">
        <w:trPr>
          <w:trHeight w:val="375"/>
        </w:trPr>
        <w:tc>
          <w:tcPr>
            <w:tcW w:w="696" w:type="dxa"/>
            <w:tcBorders>
              <w:top w:val="nil"/>
              <w:left w:val="single" w:sz="4" w:space="0" w:color="auto"/>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8.2.</w:t>
            </w:r>
          </w:p>
        </w:tc>
        <w:tc>
          <w:tcPr>
            <w:tcW w:w="304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Cs/>
                <w:color w:val="000000"/>
                <w:sz w:val="18"/>
                <w:szCs w:val="18"/>
              </w:rPr>
            </w:pPr>
            <w:r w:rsidRPr="005969E4">
              <w:rPr>
                <w:bCs/>
                <w:color w:val="000000"/>
                <w:sz w:val="18"/>
                <w:szCs w:val="18"/>
              </w:rPr>
              <w:t>с.Хомутово, ул.Северная</w:t>
            </w:r>
          </w:p>
        </w:tc>
        <w:tc>
          <w:tcPr>
            <w:tcW w:w="226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9 545 980,00</w:t>
            </w:r>
          </w:p>
        </w:tc>
        <w:tc>
          <w:tcPr>
            <w:tcW w:w="226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9 164 140,80</w:t>
            </w:r>
          </w:p>
        </w:tc>
        <w:tc>
          <w:tcPr>
            <w:tcW w:w="2034"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381 839,20</w:t>
            </w:r>
          </w:p>
        </w:tc>
      </w:tr>
      <w:tr w:rsidR="008728AB" w:rsidRPr="005969E4" w:rsidTr="005969E4">
        <w:trPr>
          <w:trHeight w:val="375"/>
        </w:trPr>
        <w:tc>
          <w:tcPr>
            <w:tcW w:w="696" w:type="dxa"/>
            <w:tcBorders>
              <w:top w:val="nil"/>
              <w:left w:val="single" w:sz="4" w:space="0" w:color="auto"/>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8.3.</w:t>
            </w:r>
          </w:p>
        </w:tc>
        <w:tc>
          <w:tcPr>
            <w:tcW w:w="304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Cs/>
                <w:color w:val="000000"/>
                <w:sz w:val="18"/>
                <w:szCs w:val="18"/>
              </w:rPr>
            </w:pPr>
            <w:r w:rsidRPr="005969E4">
              <w:rPr>
                <w:bCs/>
                <w:color w:val="000000"/>
                <w:sz w:val="18"/>
                <w:szCs w:val="18"/>
              </w:rPr>
              <w:t>с.Хомутово, ул.Еловая</w:t>
            </w:r>
          </w:p>
        </w:tc>
        <w:tc>
          <w:tcPr>
            <w:tcW w:w="226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9 720 598,00</w:t>
            </w:r>
          </w:p>
        </w:tc>
        <w:tc>
          <w:tcPr>
            <w:tcW w:w="226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9 331 774,00</w:t>
            </w:r>
          </w:p>
        </w:tc>
        <w:tc>
          <w:tcPr>
            <w:tcW w:w="2034"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388 824,00</w:t>
            </w:r>
          </w:p>
        </w:tc>
      </w:tr>
      <w:tr w:rsidR="008728AB" w:rsidRPr="005969E4" w:rsidTr="005969E4">
        <w:trPr>
          <w:trHeight w:val="375"/>
        </w:trPr>
        <w:tc>
          <w:tcPr>
            <w:tcW w:w="696" w:type="dxa"/>
            <w:tcBorders>
              <w:top w:val="nil"/>
              <w:left w:val="single" w:sz="4" w:space="0" w:color="auto"/>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8.4.</w:t>
            </w:r>
          </w:p>
        </w:tc>
        <w:tc>
          <w:tcPr>
            <w:tcW w:w="304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Cs/>
                <w:color w:val="000000"/>
                <w:sz w:val="18"/>
                <w:szCs w:val="18"/>
              </w:rPr>
            </w:pPr>
            <w:r w:rsidRPr="005969E4">
              <w:rPr>
                <w:bCs/>
                <w:color w:val="000000"/>
                <w:sz w:val="18"/>
                <w:szCs w:val="18"/>
              </w:rPr>
              <w:t>с.Хомутово, ул.Тимирязева</w:t>
            </w:r>
          </w:p>
        </w:tc>
        <w:tc>
          <w:tcPr>
            <w:tcW w:w="226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3 692 519,00</w:t>
            </w:r>
          </w:p>
        </w:tc>
        <w:tc>
          <w:tcPr>
            <w:tcW w:w="226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3 544 818,20</w:t>
            </w:r>
          </w:p>
        </w:tc>
        <w:tc>
          <w:tcPr>
            <w:tcW w:w="2034"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147 700,80</w:t>
            </w:r>
          </w:p>
        </w:tc>
      </w:tr>
      <w:tr w:rsidR="008728AB" w:rsidRPr="005969E4" w:rsidTr="005969E4">
        <w:trPr>
          <w:trHeight w:val="375"/>
        </w:trPr>
        <w:tc>
          <w:tcPr>
            <w:tcW w:w="696" w:type="dxa"/>
            <w:tcBorders>
              <w:top w:val="nil"/>
              <w:left w:val="single" w:sz="4" w:space="0" w:color="auto"/>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8.5.</w:t>
            </w:r>
          </w:p>
        </w:tc>
        <w:tc>
          <w:tcPr>
            <w:tcW w:w="304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Cs/>
                <w:color w:val="000000"/>
                <w:sz w:val="18"/>
                <w:szCs w:val="18"/>
              </w:rPr>
            </w:pPr>
            <w:r w:rsidRPr="005969E4">
              <w:rPr>
                <w:bCs/>
                <w:color w:val="000000"/>
                <w:sz w:val="18"/>
                <w:szCs w:val="18"/>
              </w:rPr>
              <w:t>с.Хомутово, ул.Чапаева</w:t>
            </w:r>
          </w:p>
        </w:tc>
        <w:tc>
          <w:tcPr>
            <w:tcW w:w="226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4 840 925,00</w:t>
            </w:r>
          </w:p>
        </w:tc>
        <w:tc>
          <w:tcPr>
            <w:tcW w:w="226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4 647 288,00</w:t>
            </w:r>
          </w:p>
        </w:tc>
        <w:tc>
          <w:tcPr>
            <w:tcW w:w="2034"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193 637,00</w:t>
            </w:r>
          </w:p>
        </w:tc>
      </w:tr>
      <w:tr w:rsidR="008728AB" w:rsidRPr="005969E4" w:rsidTr="005969E4">
        <w:trPr>
          <w:trHeight w:val="375"/>
        </w:trPr>
        <w:tc>
          <w:tcPr>
            <w:tcW w:w="696" w:type="dxa"/>
            <w:tcBorders>
              <w:top w:val="nil"/>
              <w:left w:val="single" w:sz="4" w:space="0" w:color="auto"/>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8.6.</w:t>
            </w:r>
          </w:p>
        </w:tc>
        <w:tc>
          <w:tcPr>
            <w:tcW w:w="304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Cs/>
                <w:color w:val="000000"/>
                <w:sz w:val="18"/>
                <w:szCs w:val="18"/>
              </w:rPr>
            </w:pPr>
            <w:r w:rsidRPr="005969E4">
              <w:rPr>
                <w:bCs/>
                <w:color w:val="000000"/>
                <w:sz w:val="18"/>
                <w:szCs w:val="18"/>
              </w:rPr>
              <w:t>с.Хомутово, ул.Некрасова</w:t>
            </w:r>
          </w:p>
        </w:tc>
        <w:tc>
          <w:tcPr>
            <w:tcW w:w="226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2 866 259,00</w:t>
            </w:r>
          </w:p>
        </w:tc>
        <w:tc>
          <w:tcPr>
            <w:tcW w:w="226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2 751 608,60</w:t>
            </w:r>
          </w:p>
        </w:tc>
        <w:tc>
          <w:tcPr>
            <w:tcW w:w="2034"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114 650,40</w:t>
            </w:r>
          </w:p>
        </w:tc>
      </w:tr>
      <w:tr w:rsidR="008728AB" w:rsidRPr="005969E4" w:rsidTr="005969E4">
        <w:trPr>
          <w:trHeight w:val="375"/>
        </w:trPr>
        <w:tc>
          <w:tcPr>
            <w:tcW w:w="696" w:type="dxa"/>
            <w:tcBorders>
              <w:top w:val="nil"/>
              <w:left w:val="single" w:sz="4" w:space="0" w:color="auto"/>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8.7.</w:t>
            </w:r>
          </w:p>
        </w:tc>
        <w:tc>
          <w:tcPr>
            <w:tcW w:w="304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Cs/>
                <w:color w:val="000000"/>
                <w:sz w:val="18"/>
                <w:szCs w:val="18"/>
              </w:rPr>
            </w:pPr>
            <w:r w:rsidRPr="005969E4">
              <w:rPr>
                <w:bCs/>
                <w:color w:val="000000"/>
                <w:sz w:val="18"/>
                <w:szCs w:val="18"/>
              </w:rPr>
              <w:t>с.Хомутово, пер.Дальний</w:t>
            </w:r>
          </w:p>
        </w:tc>
        <w:tc>
          <w:tcPr>
            <w:tcW w:w="226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1 001 812,36</w:t>
            </w:r>
          </w:p>
        </w:tc>
        <w:tc>
          <w:tcPr>
            <w:tcW w:w="226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 xml:space="preserve">  961 736,00</w:t>
            </w:r>
          </w:p>
        </w:tc>
        <w:tc>
          <w:tcPr>
            <w:tcW w:w="2034"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center"/>
              <w:rPr>
                <w:bCs/>
                <w:color w:val="000000"/>
                <w:sz w:val="18"/>
                <w:szCs w:val="18"/>
              </w:rPr>
            </w:pPr>
            <w:r w:rsidRPr="005969E4">
              <w:rPr>
                <w:bCs/>
                <w:color w:val="000000"/>
                <w:sz w:val="18"/>
                <w:szCs w:val="18"/>
              </w:rPr>
              <w:t xml:space="preserve"> 40 076,36</w:t>
            </w:r>
          </w:p>
        </w:tc>
      </w:tr>
      <w:tr w:rsidR="008728AB" w:rsidRPr="005969E4" w:rsidTr="005969E4">
        <w:trPr>
          <w:trHeight w:val="375"/>
        </w:trPr>
        <w:tc>
          <w:tcPr>
            <w:tcW w:w="696" w:type="dxa"/>
            <w:tcBorders>
              <w:top w:val="nil"/>
              <w:left w:val="single" w:sz="4" w:space="0" w:color="auto"/>
              <w:bottom w:val="nil"/>
              <w:right w:val="single" w:sz="4" w:space="0" w:color="auto"/>
            </w:tcBorders>
            <w:shd w:val="clear" w:color="auto" w:fill="auto"/>
            <w:noWrap/>
            <w:vAlign w:val="center"/>
            <w:hideMark/>
          </w:tcPr>
          <w:p w:rsidR="008728AB" w:rsidRPr="005969E4" w:rsidRDefault="008728AB" w:rsidP="008728AB">
            <w:pPr>
              <w:ind w:left="0" w:firstLine="0"/>
              <w:jc w:val="center"/>
              <w:rPr>
                <w:b/>
                <w:bCs/>
                <w:color w:val="000000"/>
                <w:sz w:val="18"/>
                <w:szCs w:val="18"/>
              </w:rPr>
            </w:pPr>
            <w:r w:rsidRPr="005969E4">
              <w:rPr>
                <w:b/>
                <w:bCs/>
                <w:color w:val="000000"/>
                <w:sz w:val="18"/>
                <w:szCs w:val="18"/>
              </w:rPr>
              <w:t> 9.</w:t>
            </w:r>
          </w:p>
        </w:tc>
        <w:tc>
          <w:tcPr>
            <w:tcW w:w="3048" w:type="dxa"/>
            <w:tcBorders>
              <w:top w:val="nil"/>
              <w:left w:val="nil"/>
              <w:bottom w:val="nil"/>
              <w:right w:val="single" w:sz="4" w:space="0" w:color="auto"/>
            </w:tcBorders>
            <w:shd w:val="clear" w:color="auto" w:fill="auto"/>
            <w:vAlign w:val="center"/>
            <w:hideMark/>
          </w:tcPr>
          <w:p w:rsidR="008728AB" w:rsidRPr="005969E4" w:rsidRDefault="008728AB" w:rsidP="008728AB">
            <w:pPr>
              <w:ind w:left="0" w:firstLine="0"/>
              <w:jc w:val="left"/>
              <w:rPr>
                <w:b/>
                <w:bCs/>
                <w:color w:val="000000"/>
                <w:sz w:val="18"/>
                <w:szCs w:val="18"/>
              </w:rPr>
            </w:pPr>
            <w:r w:rsidRPr="005969E4">
              <w:rPr>
                <w:b/>
                <w:bCs/>
                <w:color w:val="000000"/>
                <w:sz w:val="18"/>
                <w:szCs w:val="18"/>
              </w:rPr>
              <w:t>ВСЕГО</w:t>
            </w:r>
          </w:p>
        </w:tc>
        <w:tc>
          <w:tcPr>
            <w:tcW w:w="2268" w:type="dxa"/>
            <w:tcBorders>
              <w:top w:val="nil"/>
              <w:left w:val="nil"/>
              <w:bottom w:val="nil"/>
              <w:right w:val="single" w:sz="4" w:space="0" w:color="auto"/>
            </w:tcBorders>
            <w:shd w:val="clear" w:color="auto" w:fill="auto"/>
            <w:vAlign w:val="center"/>
            <w:hideMark/>
          </w:tcPr>
          <w:p w:rsidR="008728AB" w:rsidRPr="005969E4" w:rsidRDefault="008728AB" w:rsidP="008728AB">
            <w:pPr>
              <w:ind w:left="0" w:firstLine="0"/>
              <w:jc w:val="left"/>
              <w:rPr>
                <w:b/>
                <w:bCs/>
                <w:color w:val="000000"/>
                <w:sz w:val="18"/>
                <w:szCs w:val="18"/>
              </w:rPr>
            </w:pPr>
            <w:r w:rsidRPr="005969E4">
              <w:rPr>
                <w:b/>
                <w:bCs/>
                <w:color w:val="000000"/>
                <w:sz w:val="18"/>
                <w:szCs w:val="18"/>
              </w:rPr>
              <w:t xml:space="preserve">     59 314 983,36</w:t>
            </w:r>
          </w:p>
        </w:tc>
        <w:tc>
          <w:tcPr>
            <w:tcW w:w="2268" w:type="dxa"/>
            <w:tcBorders>
              <w:top w:val="nil"/>
              <w:left w:val="nil"/>
              <w:bottom w:val="nil"/>
              <w:right w:val="single" w:sz="4" w:space="0" w:color="auto"/>
            </w:tcBorders>
            <w:shd w:val="clear" w:color="auto" w:fill="auto"/>
            <w:vAlign w:val="center"/>
            <w:hideMark/>
          </w:tcPr>
          <w:p w:rsidR="008728AB" w:rsidRPr="005969E4" w:rsidRDefault="008728AB" w:rsidP="008728AB">
            <w:pPr>
              <w:ind w:left="0" w:firstLine="0"/>
              <w:jc w:val="left"/>
              <w:rPr>
                <w:b/>
                <w:bCs/>
                <w:color w:val="000000"/>
                <w:sz w:val="18"/>
                <w:szCs w:val="18"/>
              </w:rPr>
            </w:pPr>
            <w:r w:rsidRPr="005969E4">
              <w:rPr>
                <w:b/>
                <w:bCs/>
                <w:color w:val="000000"/>
                <w:sz w:val="18"/>
                <w:szCs w:val="18"/>
              </w:rPr>
              <w:t xml:space="preserve">     35 971 900,00</w:t>
            </w:r>
          </w:p>
        </w:tc>
        <w:tc>
          <w:tcPr>
            <w:tcW w:w="2034" w:type="dxa"/>
            <w:tcBorders>
              <w:top w:val="nil"/>
              <w:left w:val="nil"/>
              <w:bottom w:val="nil"/>
              <w:right w:val="single" w:sz="4" w:space="0" w:color="auto"/>
            </w:tcBorders>
            <w:shd w:val="clear" w:color="auto" w:fill="auto"/>
            <w:vAlign w:val="center"/>
            <w:hideMark/>
          </w:tcPr>
          <w:p w:rsidR="008728AB" w:rsidRPr="005969E4" w:rsidRDefault="008728AB" w:rsidP="008728AB">
            <w:pPr>
              <w:ind w:left="0" w:firstLine="0"/>
              <w:jc w:val="center"/>
              <w:rPr>
                <w:b/>
                <w:bCs/>
                <w:color w:val="000000"/>
                <w:sz w:val="18"/>
                <w:szCs w:val="18"/>
              </w:rPr>
            </w:pPr>
            <w:r w:rsidRPr="005969E4">
              <w:rPr>
                <w:b/>
                <w:bCs/>
                <w:color w:val="000000"/>
                <w:sz w:val="18"/>
                <w:szCs w:val="18"/>
              </w:rPr>
              <w:t xml:space="preserve">  21 343 083,36</w:t>
            </w:r>
          </w:p>
        </w:tc>
      </w:tr>
      <w:tr w:rsidR="008728AB" w:rsidRPr="005969E4" w:rsidTr="005969E4">
        <w:trPr>
          <w:trHeight w:val="375"/>
        </w:trPr>
        <w:tc>
          <w:tcPr>
            <w:tcW w:w="696" w:type="dxa"/>
            <w:tcBorders>
              <w:top w:val="nil"/>
              <w:left w:val="single" w:sz="4" w:space="0" w:color="auto"/>
              <w:bottom w:val="single" w:sz="4" w:space="0" w:color="auto"/>
              <w:right w:val="single" w:sz="4" w:space="0" w:color="auto"/>
            </w:tcBorders>
            <w:shd w:val="clear" w:color="auto" w:fill="auto"/>
            <w:noWrap/>
            <w:vAlign w:val="center"/>
          </w:tcPr>
          <w:p w:rsidR="008728AB" w:rsidRPr="005969E4" w:rsidRDefault="008728AB" w:rsidP="008728AB">
            <w:pPr>
              <w:ind w:left="0" w:firstLine="0"/>
              <w:jc w:val="center"/>
              <w:rPr>
                <w:b/>
                <w:bCs/>
                <w:color w:val="000000"/>
                <w:sz w:val="18"/>
                <w:szCs w:val="18"/>
              </w:rPr>
            </w:pPr>
          </w:p>
        </w:tc>
        <w:tc>
          <w:tcPr>
            <w:tcW w:w="304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
                <w:bCs/>
                <w:color w:val="000000"/>
                <w:sz w:val="18"/>
                <w:szCs w:val="18"/>
              </w:rPr>
            </w:pPr>
          </w:p>
        </w:tc>
        <w:tc>
          <w:tcPr>
            <w:tcW w:w="226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
                <w:bCs/>
                <w:color w:val="000000"/>
                <w:sz w:val="18"/>
                <w:szCs w:val="18"/>
              </w:rPr>
            </w:pPr>
          </w:p>
        </w:tc>
        <w:tc>
          <w:tcPr>
            <w:tcW w:w="2268"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left"/>
              <w:rPr>
                <w:b/>
                <w:bCs/>
                <w:color w:val="000000"/>
                <w:sz w:val="18"/>
                <w:szCs w:val="18"/>
              </w:rPr>
            </w:pPr>
          </w:p>
        </w:tc>
        <w:tc>
          <w:tcPr>
            <w:tcW w:w="2034" w:type="dxa"/>
            <w:tcBorders>
              <w:top w:val="nil"/>
              <w:left w:val="nil"/>
              <w:bottom w:val="single" w:sz="4" w:space="0" w:color="auto"/>
              <w:right w:val="single" w:sz="4" w:space="0" w:color="auto"/>
            </w:tcBorders>
            <w:shd w:val="clear" w:color="auto" w:fill="auto"/>
            <w:vAlign w:val="center"/>
          </w:tcPr>
          <w:p w:rsidR="008728AB" w:rsidRPr="005969E4" w:rsidRDefault="008728AB" w:rsidP="008728AB">
            <w:pPr>
              <w:ind w:left="0" w:firstLine="0"/>
              <w:jc w:val="center"/>
              <w:rPr>
                <w:b/>
                <w:bCs/>
                <w:color w:val="000000"/>
                <w:sz w:val="18"/>
                <w:szCs w:val="18"/>
              </w:rPr>
            </w:pPr>
          </w:p>
        </w:tc>
      </w:tr>
    </w:tbl>
    <w:p w:rsidR="003B4C19" w:rsidRDefault="003B4C19" w:rsidP="008728AB">
      <w:pPr>
        <w:tabs>
          <w:tab w:val="left" w:pos="426"/>
          <w:tab w:val="left" w:pos="3976"/>
        </w:tabs>
        <w:ind w:left="-142" w:right="-136" w:firstLine="426"/>
        <w:jc w:val="right"/>
        <w:rPr>
          <w:sz w:val="18"/>
          <w:szCs w:val="18"/>
        </w:rPr>
      </w:pPr>
    </w:p>
    <w:tbl>
      <w:tblPr>
        <w:tblpPr w:leftFromText="180" w:rightFromText="180" w:vertAnchor="text" w:horzAnchor="margin" w:tblpY="-117"/>
        <w:tblOverlap w:val="never"/>
        <w:tblW w:w="10456" w:type="dxa"/>
        <w:tblLook w:val="04A0" w:firstRow="1" w:lastRow="0" w:firstColumn="1" w:lastColumn="0" w:noHBand="0" w:noVBand="1"/>
      </w:tblPr>
      <w:tblGrid>
        <w:gridCol w:w="675"/>
        <w:gridCol w:w="3036"/>
        <w:gridCol w:w="83"/>
        <w:gridCol w:w="2268"/>
        <w:gridCol w:w="2268"/>
        <w:gridCol w:w="1984"/>
        <w:gridCol w:w="142"/>
      </w:tblGrid>
      <w:tr w:rsidR="00D346F5" w:rsidRPr="00D346F5" w:rsidTr="00D346F5">
        <w:trPr>
          <w:trHeight w:val="157"/>
        </w:trPr>
        <w:tc>
          <w:tcPr>
            <w:tcW w:w="3711" w:type="dxa"/>
            <w:gridSpan w:val="2"/>
            <w:tcBorders>
              <w:top w:val="nil"/>
              <w:left w:val="nil"/>
              <w:bottom w:val="nil"/>
              <w:right w:val="nil"/>
            </w:tcBorders>
            <w:shd w:val="clear" w:color="auto" w:fill="auto"/>
            <w:noWrap/>
            <w:vAlign w:val="bottom"/>
            <w:hideMark/>
          </w:tcPr>
          <w:p w:rsidR="00D346F5" w:rsidRPr="00D346F5" w:rsidRDefault="00D346F5" w:rsidP="00D346F5">
            <w:pPr>
              <w:ind w:left="0" w:firstLine="0"/>
              <w:jc w:val="right"/>
              <w:rPr>
                <w:i/>
                <w:color w:val="000000"/>
                <w:sz w:val="18"/>
                <w:szCs w:val="18"/>
              </w:rPr>
            </w:pPr>
          </w:p>
        </w:tc>
        <w:tc>
          <w:tcPr>
            <w:tcW w:w="6745" w:type="dxa"/>
            <w:gridSpan w:val="5"/>
            <w:tcBorders>
              <w:top w:val="nil"/>
              <w:left w:val="nil"/>
              <w:bottom w:val="nil"/>
              <w:right w:val="nil"/>
            </w:tcBorders>
            <w:shd w:val="clear" w:color="auto" w:fill="auto"/>
            <w:noWrap/>
            <w:vAlign w:val="bottom"/>
            <w:hideMark/>
          </w:tcPr>
          <w:p w:rsidR="00D346F5" w:rsidRPr="00D346F5" w:rsidRDefault="00D346F5" w:rsidP="00D346F5">
            <w:pPr>
              <w:ind w:left="0" w:firstLine="0"/>
              <w:jc w:val="left"/>
              <w:rPr>
                <w:i/>
                <w:color w:val="000000"/>
                <w:sz w:val="18"/>
                <w:szCs w:val="18"/>
              </w:rPr>
            </w:pPr>
          </w:p>
          <w:p w:rsidR="00D346F5" w:rsidRPr="00D346F5" w:rsidRDefault="00D346F5" w:rsidP="00D346F5">
            <w:pPr>
              <w:ind w:left="0" w:firstLine="0"/>
              <w:jc w:val="left"/>
              <w:rPr>
                <w:i/>
                <w:color w:val="000000"/>
                <w:sz w:val="18"/>
                <w:szCs w:val="18"/>
              </w:rPr>
            </w:pPr>
          </w:p>
          <w:p w:rsidR="00D346F5" w:rsidRPr="00D346F5" w:rsidRDefault="00D346F5" w:rsidP="00D346F5">
            <w:pPr>
              <w:ind w:left="0" w:firstLine="0"/>
              <w:jc w:val="right"/>
              <w:rPr>
                <w:i/>
                <w:color w:val="000000"/>
                <w:sz w:val="18"/>
                <w:szCs w:val="18"/>
              </w:rPr>
            </w:pPr>
            <w:r w:rsidRPr="00D346F5">
              <w:rPr>
                <w:i/>
                <w:color w:val="000000"/>
                <w:sz w:val="18"/>
                <w:szCs w:val="18"/>
              </w:rPr>
              <w:t>Приложение №4</w:t>
            </w:r>
          </w:p>
        </w:tc>
      </w:tr>
      <w:tr w:rsidR="00D346F5" w:rsidRPr="00D346F5" w:rsidTr="00D346F5">
        <w:trPr>
          <w:trHeight w:val="276"/>
        </w:trPr>
        <w:tc>
          <w:tcPr>
            <w:tcW w:w="10456" w:type="dxa"/>
            <w:gridSpan w:val="7"/>
            <w:vMerge w:val="restart"/>
            <w:tcBorders>
              <w:top w:val="nil"/>
              <w:left w:val="nil"/>
              <w:bottom w:val="nil"/>
              <w:right w:val="nil"/>
            </w:tcBorders>
            <w:shd w:val="clear" w:color="auto" w:fill="auto"/>
            <w:hideMark/>
          </w:tcPr>
          <w:p w:rsidR="00D346F5" w:rsidRPr="00D346F5" w:rsidRDefault="00D346F5" w:rsidP="00D346F5">
            <w:pPr>
              <w:ind w:left="0" w:firstLine="0"/>
              <w:jc w:val="right"/>
              <w:rPr>
                <w:i/>
                <w:color w:val="000000"/>
                <w:sz w:val="18"/>
                <w:szCs w:val="18"/>
              </w:rPr>
            </w:pPr>
            <w:r w:rsidRPr="00D346F5">
              <w:rPr>
                <w:i/>
                <w:color w:val="000000"/>
                <w:sz w:val="18"/>
                <w:szCs w:val="18"/>
              </w:rPr>
              <w:t xml:space="preserve">к Постановлению администрации Хомутовского </w:t>
            </w:r>
          </w:p>
          <w:p w:rsidR="00D346F5" w:rsidRPr="00D346F5" w:rsidRDefault="00D346F5" w:rsidP="00D346F5">
            <w:pPr>
              <w:ind w:left="0" w:firstLine="0"/>
              <w:jc w:val="right"/>
              <w:rPr>
                <w:i/>
                <w:color w:val="000000"/>
                <w:sz w:val="18"/>
                <w:szCs w:val="18"/>
              </w:rPr>
            </w:pPr>
            <w:r w:rsidRPr="00D346F5">
              <w:rPr>
                <w:i/>
                <w:color w:val="000000"/>
                <w:sz w:val="18"/>
                <w:szCs w:val="18"/>
              </w:rPr>
              <w:t xml:space="preserve">муниципального образования              </w:t>
            </w:r>
          </w:p>
          <w:p w:rsidR="00D346F5" w:rsidRPr="00D346F5" w:rsidRDefault="00D346F5" w:rsidP="00D346F5">
            <w:pPr>
              <w:ind w:left="0" w:firstLine="0"/>
              <w:jc w:val="right"/>
              <w:rPr>
                <w:i/>
                <w:color w:val="000000"/>
                <w:sz w:val="18"/>
                <w:szCs w:val="18"/>
              </w:rPr>
            </w:pPr>
            <w:r w:rsidRPr="00D346F5">
              <w:rPr>
                <w:i/>
                <w:color w:val="000000"/>
                <w:sz w:val="18"/>
                <w:szCs w:val="18"/>
              </w:rPr>
              <w:t xml:space="preserve">от </w:t>
            </w:r>
            <w:r w:rsidRPr="00D346F5">
              <w:rPr>
                <w:i/>
                <w:color w:val="000000"/>
                <w:sz w:val="18"/>
                <w:szCs w:val="18"/>
                <w:u w:val="single"/>
              </w:rPr>
              <w:t>_</w:t>
            </w:r>
            <w:r>
              <w:rPr>
                <w:i/>
                <w:color w:val="000000"/>
                <w:sz w:val="18"/>
                <w:szCs w:val="18"/>
                <w:u w:val="single"/>
              </w:rPr>
              <w:t>03.03.2023</w:t>
            </w:r>
            <w:r w:rsidRPr="00D346F5">
              <w:rPr>
                <w:i/>
                <w:color w:val="000000"/>
                <w:sz w:val="18"/>
                <w:szCs w:val="18"/>
                <w:u w:val="single"/>
              </w:rPr>
              <w:t>_</w:t>
            </w:r>
            <w:r w:rsidRPr="00D346F5">
              <w:rPr>
                <w:i/>
                <w:color w:val="000000"/>
                <w:sz w:val="18"/>
                <w:szCs w:val="18"/>
              </w:rPr>
              <w:t xml:space="preserve">  №  </w:t>
            </w:r>
            <w:r>
              <w:rPr>
                <w:i/>
                <w:color w:val="000000"/>
                <w:sz w:val="18"/>
                <w:szCs w:val="18"/>
                <w:u w:val="single"/>
              </w:rPr>
              <w:t>56 о/д</w:t>
            </w:r>
          </w:p>
        </w:tc>
      </w:tr>
      <w:tr w:rsidR="00D346F5" w:rsidRPr="00D346F5" w:rsidTr="00D346F5">
        <w:trPr>
          <w:trHeight w:val="322"/>
        </w:trPr>
        <w:tc>
          <w:tcPr>
            <w:tcW w:w="10456" w:type="dxa"/>
            <w:gridSpan w:val="7"/>
            <w:vMerge/>
            <w:tcBorders>
              <w:top w:val="nil"/>
              <w:left w:val="nil"/>
              <w:bottom w:val="nil"/>
              <w:right w:val="nil"/>
            </w:tcBorders>
            <w:vAlign w:val="center"/>
            <w:hideMark/>
          </w:tcPr>
          <w:p w:rsidR="00D346F5" w:rsidRPr="00D346F5" w:rsidRDefault="00D346F5" w:rsidP="00D346F5">
            <w:pPr>
              <w:ind w:left="0" w:firstLine="0"/>
              <w:jc w:val="left"/>
              <w:rPr>
                <w:color w:val="000000"/>
                <w:sz w:val="28"/>
                <w:szCs w:val="28"/>
              </w:rPr>
            </w:pPr>
          </w:p>
        </w:tc>
      </w:tr>
      <w:tr w:rsidR="00D346F5" w:rsidRPr="00D346F5" w:rsidTr="00D346F5">
        <w:trPr>
          <w:trHeight w:val="322"/>
        </w:trPr>
        <w:tc>
          <w:tcPr>
            <w:tcW w:w="10456" w:type="dxa"/>
            <w:gridSpan w:val="7"/>
            <w:vMerge/>
            <w:tcBorders>
              <w:top w:val="nil"/>
              <w:left w:val="nil"/>
              <w:bottom w:val="nil"/>
              <w:right w:val="nil"/>
            </w:tcBorders>
            <w:vAlign w:val="center"/>
            <w:hideMark/>
          </w:tcPr>
          <w:p w:rsidR="00D346F5" w:rsidRPr="00D346F5" w:rsidRDefault="00D346F5" w:rsidP="00D346F5">
            <w:pPr>
              <w:ind w:left="0" w:firstLine="0"/>
              <w:jc w:val="left"/>
              <w:rPr>
                <w:color w:val="000000"/>
                <w:sz w:val="28"/>
                <w:szCs w:val="28"/>
              </w:rPr>
            </w:pPr>
          </w:p>
        </w:tc>
      </w:tr>
      <w:tr w:rsidR="00D346F5" w:rsidRPr="00BD7E99" w:rsidTr="00D346F5">
        <w:trPr>
          <w:gridAfter w:val="1"/>
          <w:wAfter w:w="142" w:type="dxa"/>
          <w:trHeight w:val="330"/>
        </w:trPr>
        <w:tc>
          <w:tcPr>
            <w:tcW w:w="10314" w:type="dxa"/>
            <w:gridSpan w:val="6"/>
            <w:tcBorders>
              <w:top w:val="nil"/>
              <w:left w:val="nil"/>
              <w:bottom w:val="nil"/>
              <w:right w:val="nil"/>
            </w:tcBorders>
            <w:shd w:val="clear" w:color="auto" w:fill="auto"/>
            <w:noWrap/>
            <w:vAlign w:val="bottom"/>
            <w:hideMark/>
          </w:tcPr>
          <w:p w:rsidR="00D346F5" w:rsidRPr="00BD7E99" w:rsidRDefault="00D346F5" w:rsidP="00D346F5">
            <w:pPr>
              <w:ind w:left="0" w:firstLine="0"/>
              <w:jc w:val="center"/>
              <w:rPr>
                <w:b/>
                <w:bCs/>
                <w:color w:val="000000"/>
                <w:sz w:val="18"/>
                <w:szCs w:val="18"/>
              </w:rPr>
            </w:pPr>
            <w:r w:rsidRPr="00BD7E99">
              <w:rPr>
                <w:b/>
                <w:bCs/>
                <w:color w:val="000000"/>
                <w:sz w:val="18"/>
                <w:szCs w:val="18"/>
              </w:rPr>
              <w:t>Перечень мероприятий на 2024 год</w:t>
            </w:r>
          </w:p>
          <w:p w:rsidR="00D346F5" w:rsidRPr="00BD7E99" w:rsidRDefault="00D346F5" w:rsidP="00D346F5">
            <w:pPr>
              <w:ind w:left="0" w:firstLine="0"/>
              <w:jc w:val="center"/>
              <w:rPr>
                <w:b/>
                <w:bCs/>
                <w:color w:val="000000"/>
                <w:sz w:val="18"/>
                <w:szCs w:val="18"/>
              </w:rPr>
            </w:pPr>
          </w:p>
        </w:tc>
      </w:tr>
      <w:tr w:rsidR="00D346F5" w:rsidRPr="00BD7E99" w:rsidTr="00BD7E99">
        <w:trPr>
          <w:gridAfter w:val="1"/>
          <w:wAfter w:w="142" w:type="dxa"/>
          <w:trHeight w:val="375"/>
        </w:trPr>
        <w:tc>
          <w:tcPr>
            <w:tcW w:w="67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46F5" w:rsidRPr="00BD7E99" w:rsidRDefault="00D346F5" w:rsidP="00D346F5">
            <w:pPr>
              <w:ind w:left="0" w:firstLine="0"/>
              <w:jc w:val="center"/>
              <w:rPr>
                <w:color w:val="000000"/>
                <w:sz w:val="18"/>
                <w:szCs w:val="18"/>
              </w:rPr>
            </w:pPr>
            <w:r w:rsidRPr="00BD7E99">
              <w:rPr>
                <w:color w:val="000000"/>
                <w:sz w:val="18"/>
                <w:szCs w:val="18"/>
              </w:rPr>
              <w:t>№ п/п</w:t>
            </w:r>
          </w:p>
        </w:tc>
        <w:tc>
          <w:tcPr>
            <w:tcW w:w="3119" w:type="dxa"/>
            <w:gridSpan w:val="2"/>
            <w:vMerge w:val="restart"/>
            <w:tcBorders>
              <w:top w:val="single" w:sz="4" w:space="0" w:color="auto"/>
              <w:left w:val="nil"/>
              <w:bottom w:val="single" w:sz="4" w:space="0" w:color="000000"/>
              <w:right w:val="nil"/>
            </w:tcBorders>
            <w:shd w:val="clear" w:color="auto" w:fill="auto"/>
            <w:vAlign w:val="center"/>
            <w:hideMark/>
          </w:tcPr>
          <w:p w:rsidR="00D346F5" w:rsidRPr="00BD7E99" w:rsidRDefault="00D346F5" w:rsidP="00D346F5">
            <w:pPr>
              <w:ind w:left="0" w:firstLine="0"/>
              <w:jc w:val="center"/>
              <w:rPr>
                <w:color w:val="000000"/>
                <w:sz w:val="18"/>
                <w:szCs w:val="18"/>
              </w:rPr>
            </w:pPr>
            <w:r w:rsidRPr="00BD7E99">
              <w:rPr>
                <w:color w:val="000000"/>
                <w:sz w:val="18"/>
                <w:szCs w:val="18"/>
              </w:rPr>
              <w:t>Наименование мероприятия</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346F5" w:rsidRPr="00BD7E99" w:rsidRDefault="00D346F5" w:rsidP="00D346F5">
            <w:pPr>
              <w:ind w:left="0" w:firstLine="0"/>
              <w:jc w:val="center"/>
              <w:rPr>
                <w:color w:val="000000"/>
                <w:sz w:val="18"/>
                <w:szCs w:val="18"/>
              </w:rPr>
            </w:pPr>
            <w:r w:rsidRPr="00BD7E99">
              <w:rPr>
                <w:color w:val="000000"/>
                <w:sz w:val="18"/>
                <w:szCs w:val="18"/>
              </w:rPr>
              <w:t>сумма, руб. всего</w:t>
            </w:r>
          </w:p>
        </w:tc>
        <w:tc>
          <w:tcPr>
            <w:tcW w:w="4252" w:type="dxa"/>
            <w:gridSpan w:val="2"/>
            <w:tcBorders>
              <w:top w:val="single" w:sz="4" w:space="0" w:color="auto"/>
              <w:left w:val="nil"/>
              <w:bottom w:val="single" w:sz="4" w:space="0" w:color="auto"/>
              <w:right w:val="single" w:sz="4" w:space="0" w:color="auto"/>
            </w:tcBorders>
            <w:shd w:val="clear" w:color="auto" w:fill="auto"/>
            <w:vAlign w:val="center"/>
            <w:hideMark/>
          </w:tcPr>
          <w:p w:rsidR="00D346F5" w:rsidRPr="00BD7E99" w:rsidRDefault="00D346F5" w:rsidP="00D346F5">
            <w:pPr>
              <w:ind w:left="0" w:firstLine="0"/>
              <w:jc w:val="center"/>
              <w:rPr>
                <w:color w:val="000000"/>
                <w:sz w:val="18"/>
                <w:szCs w:val="18"/>
              </w:rPr>
            </w:pPr>
            <w:r w:rsidRPr="00BD7E99">
              <w:rPr>
                <w:color w:val="000000"/>
                <w:sz w:val="18"/>
                <w:szCs w:val="18"/>
              </w:rPr>
              <w:t>в том числе:</w:t>
            </w:r>
          </w:p>
        </w:tc>
      </w:tr>
      <w:tr w:rsidR="00D346F5" w:rsidRPr="00BD7E99" w:rsidTr="00BD7E99">
        <w:trPr>
          <w:gridAfter w:val="1"/>
          <w:wAfter w:w="142" w:type="dxa"/>
          <w:trHeight w:val="810"/>
        </w:trPr>
        <w:tc>
          <w:tcPr>
            <w:tcW w:w="675" w:type="dxa"/>
            <w:vMerge/>
            <w:tcBorders>
              <w:top w:val="single" w:sz="4" w:space="0" w:color="auto"/>
              <w:left w:val="single" w:sz="4" w:space="0" w:color="auto"/>
              <w:bottom w:val="single" w:sz="4" w:space="0" w:color="auto"/>
              <w:right w:val="single" w:sz="4" w:space="0" w:color="auto"/>
            </w:tcBorders>
            <w:vAlign w:val="center"/>
            <w:hideMark/>
          </w:tcPr>
          <w:p w:rsidR="00D346F5" w:rsidRPr="00BD7E99" w:rsidRDefault="00D346F5" w:rsidP="00D346F5">
            <w:pPr>
              <w:ind w:left="0" w:firstLine="0"/>
              <w:jc w:val="left"/>
              <w:rPr>
                <w:color w:val="000000"/>
                <w:sz w:val="18"/>
                <w:szCs w:val="18"/>
              </w:rPr>
            </w:pPr>
          </w:p>
        </w:tc>
        <w:tc>
          <w:tcPr>
            <w:tcW w:w="3119" w:type="dxa"/>
            <w:gridSpan w:val="2"/>
            <w:vMerge/>
            <w:tcBorders>
              <w:top w:val="single" w:sz="4" w:space="0" w:color="auto"/>
              <w:left w:val="nil"/>
              <w:bottom w:val="single" w:sz="4" w:space="0" w:color="000000"/>
              <w:right w:val="nil"/>
            </w:tcBorders>
            <w:vAlign w:val="center"/>
            <w:hideMark/>
          </w:tcPr>
          <w:p w:rsidR="00D346F5" w:rsidRPr="00BD7E99" w:rsidRDefault="00D346F5" w:rsidP="00D346F5">
            <w:pPr>
              <w:ind w:left="0" w:firstLine="0"/>
              <w:jc w:val="left"/>
              <w:rPr>
                <w:color w:val="000000"/>
                <w:sz w:val="18"/>
                <w:szCs w:val="18"/>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D346F5" w:rsidRPr="00BD7E99" w:rsidRDefault="00D346F5" w:rsidP="00D346F5">
            <w:pPr>
              <w:ind w:left="0" w:firstLine="0"/>
              <w:jc w:val="left"/>
              <w:rPr>
                <w:color w:val="000000"/>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D346F5" w:rsidRPr="00BD7E99" w:rsidRDefault="00D346F5" w:rsidP="00D346F5">
            <w:pPr>
              <w:ind w:left="0" w:firstLine="0"/>
              <w:jc w:val="center"/>
              <w:rPr>
                <w:color w:val="000000"/>
                <w:sz w:val="18"/>
                <w:szCs w:val="18"/>
              </w:rPr>
            </w:pPr>
            <w:r w:rsidRPr="00BD7E99">
              <w:rPr>
                <w:color w:val="000000"/>
                <w:sz w:val="18"/>
                <w:szCs w:val="18"/>
              </w:rPr>
              <w:t>областной бюджет</w:t>
            </w:r>
          </w:p>
        </w:tc>
        <w:tc>
          <w:tcPr>
            <w:tcW w:w="1984" w:type="dxa"/>
            <w:tcBorders>
              <w:top w:val="nil"/>
              <w:left w:val="nil"/>
              <w:bottom w:val="single" w:sz="4" w:space="0" w:color="auto"/>
              <w:right w:val="single" w:sz="4" w:space="0" w:color="auto"/>
            </w:tcBorders>
            <w:shd w:val="clear" w:color="auto" w:fill="auto"/>
            <w:vAlign w:val="center"/>
            <w:hideMark/>
          </w:tcPr>
          <w:p w:rsidR="00D346F5" w:rsidRPr="00BD7E99" w:rsidRDefault="00D346F5" w:rsidP="00D346F5">
            <w:pPr>
              <w:ind w:left="0" w:firstLine="0"/>
              <w:jc w:val="center"/>
              <w:rPr>
                <w:color w:val="000000"/>
                <w:sz w:val="18"/>
                <w:szCs w:val="18"/>
              </w:rPr>
            </w:pPr>
            <w:r w:rsidRPr="00BD7E99">
              <w:rPr>
                <w:color w:val="000000"/>
                <w:sz w:val="18"/>
                <w:szCs w:val="18"/>
              </w:rPr>
              <w:t>местный бюджет</w:t>
            </w:r>
          </w:p>
        </w:tc>
      </w:tr>
      <w:tr w:rsidR="00D346F5" w:rsidRPr="00BD7E99" w:rsidTr="00BD7E99">
        <w:trPr>
          <w:gridAfter w:val="1"/>
          <w:wAfter w:w="142" w:type="dxa"/>
          <w:trHeight w:val="737"/>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D346F5" w:rsidRPr="00BD7E99" w:rsidRDefault="00D346F5" w:rsidP="00D346F5">
            <w:pPr>
              <w:ind w:left="0" w:firstLine="0"/>
              <w:jc w:val="center"/>
              <w:rPr>
                <w:b/>
                <w:bCs/>
                <w:color w:val="000000"/>
                <w:sz w:val="18"/>
                <w:szCs w:val="18"/>
              </w:rPr>
            </w:pPr>
            <w:r w:rsidRPr="00BD7E99">
              <w:rPr>
                <w:b/>
                <w:bCs/>
                <w:color w:val="000000"/>
                <w:sz w:val="18"/>
                <w:szCs w:val="18"/>
              </w:rPr>
              <w:t>1</w:t>
            </w:r>
          </w:p>
        </w:tc>
        <w:tc>
          <w:tcPr>
            <w:tcW w:w="3119" w:type="dxa"/>
            <w:gridSpan w:val="2"/>
            <w:tcBorders>
              <w:top w:val="nil"/>
              <w:left w:val="nil"/>
              <w:bottom w:val="single" w:sz="4" w:space="0" w:color="auto"/>
              <w:right w:val="single" w:sz="4" w:space="0" w:color="auto"/>
            </w:tcBorders>
            <w:shd w:val="clear" w:color="auto" w:fill="auto"/>
            <w:vAlign w:val="center"/>
            <w:hideMark/>
          </w:tcPr>
          <w:p w:rsidR="00D346F5" w:rsidRPr="00BD7E99" w:rsidRDefault="00D346F5" w:rsidP="00D346F5">
            <w:pPr>
              <w:ind w:left="0" w:firstLine="0"/>
              <w:jc w:val="left"/>
              <w:rPr>
                <w:b/>
                <w:bCs/>
                <w:color w:val="000000"/>
                <w:sz w:val="18"/>
                <w:szCs w:val="18"/>
              </w:rPr>
            </w:pPr>
            <w:r w:rsidRPr="00BD7E99">
              <w:rPr>
                <w:b/>
                <w:bCs/>
                <w:color w:val="000000"/>
                <w:sz w:val="18"/>
                <w:szCs w:val="18"/>
              </w:rPr>
              <w:t>Ремонт автомобильных дорог, в том числе:</w:t>
            </w:r>
          </w:p>
        </w:tc>
        <w:tc>
          <w:tcPr>
            <w:tcW w:w="2268" w:type="dxa"/>
            <w:tcBorders>
              <w:top w:val="nil"/>
              <w:left w:val="nil"/>
              <w:bottom w:val="single" w:sz="4" w:space="0" w:color="auto"/>
              <w:right w:val="single" w:sz="4" w:space="0" w:color="auto"/>
            </w:tcBorders>
            <w:shd w:val="clear" w:color="auto" w:fill="auto"/>
            <w:vAlign w:val="center"/>
            <w:hideMark/>
          </w:tcPr>
          <w:p w:rsidR="00D346F5" w:rsidRPr="00BD7E99" w:rsidRDefault="00D346F5" w:rsidP="00D346F5">
            <w:pPr>
              <w:ind w:left="0" w:firstLine="0"/>
              <w:jc w:val="center"/>
              <w:rPr>
                <w:b/>
                <w:bCs/>
                <w:color w:val="000000"/>
                <w:sz w:val="18"/>
                <w:szCs w:val="18"/>
              </w:rPr>
            </w:pPr>
            <w:r w:rsidRPr="00BD7E99">
              <w:rPr>
                <w:b/>
                <w:bCs/>
                <w:color w:val="000000"/>
                <w:sz w:val="18"/>
                <w:szCs w:val="18"/>
              </w:rPr>
              <w:t>10 000 000,00</w:t>
            </w:r>
          </w:p>
        </w:tc>
        <w:tc>
          <w:tcPr>
            <w:tcW w:w="2268" w:type="dxa"/>
            <w:tcBorders>
              <w:top w:val="nil"/>
              <w:left w:val="nil"/>
              <w:bottom w:val="single" w:sz="4" w:space="0" w:color="auto"/>
              <w:right w:val="single" w:sz="4" w:space="0" w:color="auto"/>
            </w:tcBorders>
            <w:shd w:val="clear" w:color="auto" w:fill="auto"/>
            <w:vAlign w:val="center"/>
            <w:hideMark/>
          </w:tcPr>
          <w:p w:rsidR="00D346F5" w:rsidRPr="00BD7E99" w:rsidRDefault="00D346F5" w:rsidP="00D346F5">
            <w:pPr>
              <w:ind w:left="0" w:firstLine="0"/>
              <w:jc w:val="center"/>
              <w:rPr>
                <w:b/>
                <w:bCs/>
                <w:color w:val="000000"/>
                <w:sz w:val="18"/>
                <w:szCs w:val="18"/>
              </w:rPr>
            </w:pPr>
            <w:r w:rsidRPr="00BD7E99">
              <w:rPr>
                <w:b/>
                <w:bCs/>
                <w:color w:val="000000"/>
                <w:sz w:val="18"/>
                <w:szCs w:val="18"/>
              </w:rPr>
              <w:t>0,00</w:t>
            </w:r>
          </w:p>
        </w:tc>
        <w:tc>
          <w:tcPr>
            <w:tcW w:w="1984" w:type="dxa"/>
            <w:tcBorders>
              <w:top w:val="nil"/>
              <w:left w:val="nil"/>
              <w:bottom w:val="single" w:sz="4" w:space="0" w:color="auto"/>
              <w:right w:val="single" w:sz="4" w:space="0" w:color="auto"/>
            </w:tcBorders>
            <w:shd w:val="clear" w:color="auto" w:fill="auto"/>
            <w:vAlign w:val="center"/>
            <w:hideMark/>
          </w:tcPr>
          <w:p w:rsidR="00D346F5" w:rsidRPr="00BD7E99" w:rsidRDefault="00D346F5" w:rsidP="00D346F5">
            <w:pPr>
              <w:ind w:left="0" w:firstLine="0"/>
              <w:jc w:val="center"/>
              <w:rPr>
                <w:b/>
                <w:bCs/>
                <w:color w:val="000000"/>
                <w:sz w:val="18"/>
                <w:szCs w:val="18"/>
              </w:rPr>
            </w:pPr>
            <w:r w:rsidRPr="00BD7E99">
              <w:rPr>
                <w:b/>
                <w:bCs/>
                <w:color w:val="000000"/>
                <w:sz w:val="18"/>
                <w:szCs w:val="18"/>
              </w:rPr>
              <w:t>10 000 00,00</w:t>
            </w:r>
          </w:p>
        </w:tc>
      </w:tr>
      <w:tr w:rsidR="00D346F5" w:rsidRPr="00BD7E99" w:rsidTr="00BD7E99">
        <w:trPr>
          <w:gridAfter w:val="1"/>
          <w:wAfter w:w="142" w:type="dxa"/>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D346F5" w:rsidRPr="00BD7E99" w:rsidRDefault="00D346F5" w:rsidP="00D346F5">
            <w:pPr>
              <w:ind w:left="0" w:firstLine="0"/>
              <w:jc w:val="center"/>
              <w:rPr>
                <w:b/>
                <w:bCs/>
                <w:color w:val="000000"/>
                <w:sz w:val="18"/>
                <w:szCs w:val="18"/>
              </w:rPr>
            </w:pPr>
            <w:r w:rsidRPr="00BD7E99">
              <w:rPr>
                <w:b/>
                <w:bCs/>
                <w:color w:val="000000"/>
                <w:sz w:val="18"/>
                <w:szCs w:val="18"/>
              </w:rPr>
              <w:t>2</w:t>
            </w:r>
          </w:p>
        </w:tc>
        <w:tc>
          <w:tcPr>
            <w:tcW w:w="3119" w:type="dxa"/>
            <w:gridSpan w:val="2"/>
            <w:tcBorders>
              <w:top w:val="nil"/>
              <w:left w:val="nil"/>
              <w:bottom w:val="single" w:sz="4" w:space="0" w:color="auto"/>
              <w:right w:val="single" w:sz="4" w:space="0" w:color="auto"/>
            </w:tcBorders>
            <w:shd w:val="clear" w:color="auto" w:fill="auto"/>
            <w:vAlign w:val="center"/>
            <w:hideMark/>
          </w:tcPr>
          <w:p w:rsidR="00D346F5" w:rsidRPr="00BD7E99" w:rsidRDefault="00D346F5" w:rsidP="00D346F5">
            <w:pPr>
              <w:ind w:left="0" w:firstLine="0"/>
              <w:jc w:val="left"/>
              <w:rPr>
                <w:b/>
                <w:bCs/>
                <w:color w:val="000000"/>
                <w:sz w:val="18"/>
                <w:szCs w:val="18"/>
              </w:rPr>
            </w:pPr>
            <w:r w:rsidRPr="00BD7E99">
              <w:rPr>
                <w:b/>
                <w:bCs/>
                <w:color w:val="000000"/>
                <w:sz w:val="18"/>
                <w:szCs w:val="18"/>
              </w:rPr>
              <w:t>Монтаж и ремонт уличного освещения в том числе:*</w:t>
            </w:r>
          </w:p>
        </w:tc>
        <w:tc>
          <w:tcPr>
            <w:tcW w:w="2268" w:type="dxa"/>
            <w:tcBorders>
              <w:top w:val="nil"/>
              <w:left w:val="nil"/>
              <w:bottom w:val="single" w:sz="4" w:space="0" w:color="auto"/>
              <w:right w:val="single" w:sz="4" w:space="0" w:color="auto"/>
            </w:tcBorders>
            <w:shd w:val="clear" w:color="auto" w:fill="auto"/>
            <w:noWrap/>
            <w:vAlign w:val="center"/>
            <w:hideMark/>
          </w:tcPr>
          <w:p w:rsidR="00D346F5" w:rsidRPr="00BD7E99" w:rsidRDefault="00D346F5" w:rsidP="00D346F5">
            <w:pPr>
              <w:ind w:left="0" w:firstLine="0"/>
              <w:jc w:val="center"/>
              <w:rPr>
                <w:b/>
                <w:bCs/>
                <w:color w:val="000000"/>
                <w:sz w:val="18"/>
                <w:szCs w:val="18"/>
              </w:rPr>
            </w:pPr>
            <w:r w:rsidRPr="00BD7E99">
              <w:rPr>
                <w:b/>
                <w:bCs/>
                <w:color w:val="000000"/>
                <w:sz w:val="18"/>
                <w:szCs w:val="18"/>
              </w:rPr>
              <w:t>2 400 000,00</w:t>
            </w:r>
          </w:p>
        </w:tc>
        <w:tc>
          <w:tcPr>
            <w:tcW w:w="2268" w:type="dxa"/>
            <w:tcBorders>
              <w:top w:val="nil"/>
              <w:left w:val="nil"/>
              <w:bottom w:val="single" w:sz="4" w:space="0" w:color="auto"/>
              <w:right w:val="single" w:sz="4" w:space="0" w:color="auto"/>
            </w:tcBorders>
            <w:shd w:val="clear" w:color="auto" w:fill="auto"/>
            <w:noWrap/>
            <w:vAlign w:val="center"/>
            <w:hideMark/>
          </w:tcPr>
          <w:p w:rsidR="00D346F5" w:rsidRPr="00BD7E99" w:rsidRDefault="00D346F5" w:rsidP="00D346F5">
            <w:pPr>
              <w:ind w:left="0" w:firstLine="0"/>
              <w:jc w:val="center"/>
              <w:rPr>
                <w:b/>
                <w:bCs/>
                <w:color w:val="000000"/>
                <w:sz w:val="18"/>
                <w:szCs w:val="18"/>
              </w:rPr>
            </w:pPr>
            <w:r w:rsidRPr="00BD7E99">
              <w:rPr>
                <w:b/>
                <w:bCs/>
                <w:color w:val="000000"/>
                <w:sz w:val="18"/>
                <w:szCs w:val="18"/>
              </w:rPr>
              <w:t>0,00</w:t>
            </w:r>
          </w:p>
        </w:tc>
        <w:tc>
          <w:tcPr>
            <w:tcW w:w="1984" w:type="dxa"/>
            <w:tcBorders>
              <w:top w:val="nil"/>
              <w:left w:val="nil"/>
              <w:bottom w:val="single" w:sz="4" w:space="0" w:color="auto"/>
              <w:right w:val="single" w:sz="4" w:space="0" w:color="auto"/>
            </w:tcBorders>
            <w:shd w:val="clear" w:color="auto" w:fill="auto"/>
            <w:noWrap/>
            <w:vAlign w:val="center"/>
            <w:hideMark/>
          </w:tcPr>
          <w:p w:rsidR="00D346F5" w:rsidRPr="00BD7E99" w:rsidRDefault="00D346F5" w:rsidP="00D346F5">
            <w:pPr>
              <w:ind w:left="0" w:firstLine="0"/>
              <w:jc w:val="center"/>
              <w:rPr>
                <w:b/>
                <w:bCs/>
                <w:color w:val="000000"/>
                <w:sz w:val="18"/>
                <w:szCs w:val="18"/>
              </w:rPr>
            </w:pPr>
            <w:r w:rsidRPr="00BD7E99">
              <w:rPr>
                <w:b/>
                <w:bCs/>
                <w:color w:val="000000"/>
                <w:sz w:val="18"/>
                <w:szCs w:val="18"/>
              </w:rPr>
              <w:t>2 400 000,00</w:t>
            </w:r>
          </w:p>
        </w:tc>
      </w:tr>
      <w:tr w:rsidR="00D346F5" w:rsidRPr="00BD7E99" w:rsidTr="00BD7E99">
        <w:trPr>
          <w:gridAfter w:val="1"/>
          <w:wAfter w:w="142" w:type="dxa"/>
          <w:trHeight w:val="852"/>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D346F5" w:rsidRPr="00BD7E99" w:rsidRDefault="00D346F5" w:rsidP="00D346F5">
            <w:pPr>
              <w:ind w:left="0" w:firstLine="0"/>
              <w:jc w:val="center"/>
              <w:rPr>
                <w:b/>
                <w:bCs/>
                <w:color w:val="000000"/>
                <w:sz w:val="18"/>
                <w:szCs w:val="18"/>
              </w:rPr>
            </w:pPr>
            <w:r w:rsidRPr="00BD7E99">
              <w:rPr>
                <w:b/>
                <w:bCs/>
                <w:color w:val="000000"/>
                <w:sz w:val="18"/>
                <w:szCs w:val="18"/>
              </w:rPr>
              <w:t>3</w:t>
            </w:r>
          </w:p>
        </w:tc>
        <w:tc>
          <w:tcPr>
            <w:tcW w:w="3119" w:type="dxa"/>
            <w:gridSpan w:val="2"/>
            <w:tcBorders>
              <w:top w:val="nil"/>
              <w:left w:val="nil"/>
              <w:bottom w:val="single" w:sz="4" w:space="0" w:color="auto"/>
              <w:right w:val="single" w:sz="4" w:space="0" w:color="auto"/>
            </w:tcBorders>
            <w:shd w:val="clear" w:color="auto" w:fill="auto"/>
            <w:vAlign w:val="center"/>
            <w:hideMark/>
          </w:tcPr>
          <w:p w:rsidR="00D346F5" w:rsidRPr="00BD7E99" w:rsidRDefault="00D346F5" w:rsidP="00D346F5">
            <w:pPr>
              <w:ind w:left="0" w:firstLine="0"/>
              <w:jc w:val="left"/>
              <w:rPr>
                <w:b/>
                <w:bCs/>
                <w:color w:val="000000"/>
                <w:sz w:val="18"/>
                <w:szCs w:val="18"/>
              </w:rPr>
            </w:pPr>
            <w:r w:rsidRPr="00BD7E99">
              <w:rPr>
                <w:b/>
                <w:bCs/>
                <w:color w:val="000000"/>
                <w:sz w:val="18"/>
                <w:szCs w:val="18"/>
              </w:rPr>
              <w:t>Содержание автомобильных дорог местного значения, в том числе</w:t>
            </w:r>
          </w:p>
        </w:tc>
        <w:tc>
          <w:tcPr>
            <w:tcW w:w="2268" w:type="dxa"/>
            <w:tcBorders>
              <w:top w:val="nil"/>
              <w:left w:val="nil"/>
              <w:bottom w:val="single" w:sz="4" w:space="0" w:color="auto"/>
              <w:right w:val="single" w:sz="4" w:space="0" w:color="auto"/>
            </w:tcBorders>
            <w:shd w:val="clear" w:color="auto" w:fill="auto"/>
            <w:noWrap/>
            <w:vAlign w:val="center"/>
            <w:hideMark/>
          </w:tcPr>
          <w:p w:rsidR="00D346F5" w:rsidRPr="00BD7E99" w:rsidRDefault="00D346F5" w:rsidP="00D346F5">
            <w:pPr>
              <w:ind w:left="0" w:firstLine="0"/>
              <w:jc w:val="left"/>
              <w:rPr>
                <w:b/>
                <w:bCs/>
                <w:color w:val="000000"/>
                <w:sz w:val="18"/>
                <w:szCs w:val="18"/>
              </w:rPr>
            </w:pPr>
            <w:r w:rsidRPr="00BD7E99">
              <w:rPr>
                <w:b/>
                <w:bCs/>
                <w:color w:val="000000"/>
                <w:sz w:val="18"/>
                <w:szCs w:val="18"/>
              </w:rPr>
              <w:t xml:space="preserve"> 8 969 190,00</w:t>
            </w:r>
          </w:p>
        </w:tc>
        <w:tc>
          <w:tcPr>
            <w:tcW w:w="2268" w:type="dxa"/>
            <w:tcBorders>
              <w:top w:val="nil"/>
              <w:left w:val="nil"/>
              <w:bottom w:val="single" w:sz="4" w:space="0" w:color="auto"/>
              <w:right w:val="single" w:sz="4" w:space="0" w:color="auto"/>
            </w:tcBorders>
            <w:shd w:val="clear" w:color="auto" w:fill="auto"/>
            <w:noWrap/>
            <w:vAlign w:val="center"/>
            <w:hideMark/>
          </w:tcPr>
          <w:p w:rsidR="00D346F5" w:rsidRPr="00BD7E99" w:rsidRDefault="00D346F5" w:rsidP="00D346F5">
            <w:pPr>
              <w:ind w:left="0" w:firstLine="0"/>
              <w:jc w:val="center"/>
              <w:rPr>
                <w:b/>
                <w:bCs/>
                <w:color w:val="000000"/>
                <w:sz w:val="18"/>
                <w:szCs w:val="18"/>
              </w:rPr>
            </w:pPr>
            <w:r w:rsidRPr="00BD7E99">
              <w:rPr>
                <w:b/>
                <w:bCs/>
                <w:color w:val="000000"/>
                <w:sz w:val="18"/>
                <w:szCs w:val="18"/>
              </w:rPr>
              <w:t>0,00</w:t>
            </w:r>
          </w:p>
        </w:tc>
        <w:tc>
          <w:tcPr>
            <w:tcW w:w="1984" w:type="dxa"/>
            <w:tcBorders>
              <w:top w:val="nil"/>
              <w:left w:val="nil"/>
              <w:bottom w:val="single" w:sz="4" w:space="0" w:color="auto"/>
              <w:right w:val="single" w:sz="4" w:space="0" w:color="auto"/>
            </w:tcBorders>
            <w:shd w:val="clear" w:color="auto" w:fill="auto"/>
            <w:noWrap/>
            <w:vAlign w:val="center"/>
            <w:hideMark/>
          </w:tcPr>
          <w:p w:rsidR="00D346F5" w:rsidRPr="00BD7E99" w:rsidRDefault="00D346F5" w:rsidP="00D346F5">
            <w:pPr>
              <w:ind w:left="0" w:firstLine="0"/>
              <w:jc w:val="center"/>
              <w:rPr>
                <w:b/>
                <w:bCs/>
                <w:color w:val="000000"/>
                <w:sz w:val="18"/>
                <w:szCs w:val="18"/>
              </w:rPr>
            </w:pPr>
            <w:r w:rsidRPr="00BD7E99">
              <w:rPr>
                <w:b/>
                <w:bCs/>
                <w:color w:val="000000"/>
                <w:sz w:val="18"/>
                <w:szCs w:val="18"/>
              </w:rPr>
              <w:t>8 969 190,00</w:t>
            </w:r>
          </w:p>
        </w:tc>
      </w:tr>
      <w:tr w:rsidR="00D346F5" w:rsidRPr="00BD7E99" w:rsidTr="00BD7E99">
        <w:trPr>
          <w:gridAfter w:val="1"/>
          <w:wAfter w:w="142" w:type="dxa"/>
          <w:trHeight w:val="66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D346F5" w:rsidRPr="00BD7E99" w:rsidRDefault="00D346F5" w:rsidP="00D346F5">
            <w:pPr>
              <w:ind w:left="0" w:firstLine="0"/>
              <w:jc w:val="center"/>
              <w:rPr>
                <w:b/>
                <w:bCs/>
                <w:color w:val="000000"/>
                <w:sz w:val="18"/>
                <w:szCs w:val="18"/>
              </w:rPr>
            </w:pPr>
            <w:r w:rsidRPr="00BD7E99">
              <w:rPr>
                <w:b/>
                <w:bCs/>
                <w:color w:val="000000"/>
                <w:sz w:val="18"/>
                <w:szCs w:val="18"/>
              </w:rPr>
              <w:t>4</w:t>
            </w:r>
          </w:p>
        </w:tc>
        <w:tc>
          <w:tcPr>
            <w:tcW w:w="3119" w:type="dxa"/>
            <w:gridSpan w:val="2"/>
            <w:tcBorders>
              <w:top w:val="nil"/>
              <w:left w:val="nil"/>
              <w:bottom w:val="single" w:sz="4" w:space="0" w:color="auto"/>
              <w:right w:val="single" w:sz="4" w:space="0" w:color="auto"/>
            </w:tcBorders>
            <w:shd w:val="clear" w:color="auto" w:fill="auto"/>
            <w:vAlign w:val="center"/>
            <w:hideMark/>
          </w:tcPr>
          <w:p w:rsidR="00D346F5" w:rsidRPr="00BD7E99" w:rsidRDefault="00D346F5" w:rsidP="00D346F5">
            <w:pPr>
              <w:ind w:left="0" w:firstLine="0"/>
              <w:jc w:val="left"/>
              <w:rPr>
                <w:b/>
                <w:bCs/>
                <w:color w:val="000000"/>
                <w:sz w:val="18"/>
                <w:szCs w:val="18"/>
              </w:rPr>
            </w:pPr>
            <w:r w:rsidRPr="00BD7E99">
              <w:rPr>
                <w:b/>
                <w:bCs/>
                <w:color w:val="000000"/>
                <w:sz w:val="18"/>
                <w:szCs w:val="18"/>
              </w:rPr>
              <w:t>Паспортизация дорог</w:t>
            </w:r>
          </w:p>
        </w:tc>
        <w:tc>
          <w:tcPr>
            <w:tcW w:w="2268" w:type="dxa"/>
            <w:tcBorders>
              <w:top w:val="nil"/>
              <w:left w:val="nil"/>
              <w:bottom w:val="single" w:sz="4" w:space="0" w:color="auto"/>
              <w:right w:val="single" w:sz="4" w:space="0" w:color="auto"/>
            </w:tcBorders>
            <w:shd w:val="clear" w:color="auto" w:fill="auto"/>
            <w:noWrap/>
            <w:vAlign w:val="center"/>
            <w:hideMark/>
          </w:tcPr>
          <w:p w:rsidR="00D346F5" w:rsidRPr="00BD7E99" w:rsidRDefault="00D346F5" w:rsidP="00D346F5">
            <w:pPr>
              <w:ind w:left="0" w:firstLine="0"/>
              <w:jc w:val="center"/>
              <w:rPr>
                <w:b/>
                <w:bCs/>
                <w:color w:val="000000"/>
                <w:sz w:val="18"/>
                <w:szCs w:val="18"/>
              </w:rPr>
            </w:pPr>
            <w:r w:rsidRPr="00BD7E99">
              <w:rPr>
                <w:b/>
                <w:bCs/>
                <w:color w:val="000000"/>
                <w:sz w:val="18"/>
                <w:szCs w:val="18"/>
              </w:rPr>
              <w:t>300 000,00</w:t>
            </w:r>
          </w:p>
        </w:tc>
        <w:tc>
          <w:tcPr>
            <w:tcW w:w="2268" w:type="dxa"/>
            <w:tcBorders>
              <w:top w:val="nil"/>
              <w:left w:val="nil"/>
              <w:bottom w:val="single" w:sz="4" w:space="0" w:color="auto"/>
              <w:right w:val="single" w:sz="4" w:space="0" w:color="auto"/>
            </w:tcBorders>
            <w:shd w:val="clear" w:color="auto" w:fill="auto"/>
            <w:noWrap/>
            <w:vAlign w:val="center"/>
            <w:hideMark/>
          </w:tcPr>
          <w:p w:rsidR="00D346F5" w:rsidRPr="00BD7E99" w:rsidRDefault="00D346F5" w:rsidP="00D346F5">
            <w:pPr>
              <w:ind w:left="0" w:firstLine="0"/>
              <w:jc w:val="center"/>
              <w:rPr>
                <w:b/>
                <w:bCs/>
                <w:color w:val="000000"/>
                <w:sz w:val="18"/>
                <w:szCs w:val="18"/>
              </w:rPr>
            </w:pPr>
            <w:r w:rsidRPr="00BD7E99">
              <w:rPr>
                <w:b/>
                <w:bCs/>
                <w:color w:val="000000"/>
                <w:sz w:val="18"/>
                <w:szCs w:val="18"/>
              </w:rPr>
              <w:t>0,00</w:t>
            </w:r>
          </w:p>
        </w:tc>
        <w:tc>
          <w:tcPr>
            <w:tcW w:w="1984" w:type="dxa"/>
            <w:tcBorders>
              <w:top w:val="nil"/>
              <w:left w:val="nil"/>
              <w:bottom w:val="single" w:sz="4" w:space="0" w:color="auto"/>
              <w:right w:val="single" w:sz="4" w:space="0" w:color="auto"/>
            </w:tcBorders>
            <w:shd w:val="clear" w:color="auto" w:fill="auto"/>
            <w:noWrap/>
            <w:vAlign w:val="center"/>
            <w:hideMark/>
          </w:tcPr>
          <w:p w:rsidR="00D346F5" w:rsidRPr="00BD7E99" w:rsidRDefault="00D346F5" w:rsidP="00D346F5">
            <w:pPr>
              <w:ind w:left="0" w:firstLine="0"/>
              <w:jc w:val="center"/>
              <w:rPr>
                <w:b/>
                <w:bCs/>
                <w:color w:val="000000"/>
                <w:sz w:val="18"/>
                <w:szCs w:val="18"/>
              </w:rPr>
            </w:pPr>
            <w:r w:rsidRPr="00BD7E99">
              <w:rPr>
                <w:b/>
                <w:bCs/>
                <w:color w:val="000000"/>
                <w:sz w:val="18"/>
                <w:szCs w:val="18"/>
              </w:rPr>
              <w:t>300 000,00</w:t>
            </w:r>
          </w:p>
        </w:tc>
      </w:tr>
      <w:tr w:rsidR="00D346F5" w:rsidRPr="00BD7E99" w:rsidTr="00BD7E99">
        <w:trPr>
          <w:gridAfter w:val="1"/>
          <w:wAfter w:w="142" w:type="dxa"/>
          <w:trHeight w:val="94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rsidR="00D346F5" w:rsidRPr="00BD7E99" w:rsidRDefault="00D346F5" w:rsidP="00D346F5">
            <w:pPr>
              <w:ind w:left="0" w:firstLine="0"/>
              <w:jc w:val="center"/>
              <w:rPr>
                <w:b/>
                <w:bCs/>
                <w:color w:val="000000"/>
                <w:sz w:val="18"/>
                <w:szCs w:val="18"/>
              </w:rPr>
            </w:pPr>
            <w:r w:rsidRPr="00BD7E99">
              <w:rPr>
                <w:b/>
                <w:bCs/>
                <w:color w:val="000000"/>
                <w:sz w:val="18"/>
                <w:szCs w:val="18"/>
              </w:rPr>
              <w:t>5</w:t>
            </w:r>
          </w:p>
        </w:tc>
        <w:tc>
          <w:tcPr>
            <w:tcW w:w="3119" w:type="dxa"/>
            <w:gridSpan w:val="2"/>
            <w:tcBorders>
              <w:top w:val="nil"/>
              <w:left w:val="nil"/>
              <w:bottom w:val="single" w:sz="4" w:space="0" w:color="auto"/>
              <w:right w:val="single" w:sz="4" w:space="0" w:color="auto"/>
            </w:tcBorders>
            <w:shd w:val="clear" w:color="auto" w:fill="auto"/>
            <w:vAlign w:val="center"/>
            <w:hideMark/>
          </w:tcPr>
          <w:p w:rsidR="00D346F5" w:rsidRPr="00BD7E99" w:rsidRDefault="00D346F5" w:rsidP="00D346F5">
            <w:pPr>
              <w:ind w:left="0" w:firstLine="0"/>
              <w:jc w:val="left"/>
              <w:rPr>
                <w:b/>
                <w:bCs/>
                <w:color w:val="000000"/>
                <w:sz w:val="18"/>
                <w:szCs w:val="18"/>
              </w:rPr>
            </w:pPr>
            <w:r w:rsidRPr="00BD7E99">
              <w:rPr>
                <w:b/>
                <w:bCs/>
                <w:color w:val="000000"/>
                <w:sz w:val="18"/>
                <w:szCs w:val="18"/>
              </w:rPr>
              <w:t>Обеспечение безопасности дорожного движения, в том числе*</w:t>
            </w:r>
          </w:p>
        </w:tc>
        <w:tc>
          <w:tcPr>
            <w:tcW w:w="2268" w:type="dxa"/>
            <w:tcBorders>
              <w:top w:val="nil"/>
              <w:left w:val="nil"/>
              <w:bottom w:val="single" w:sz="4" w:space="0" w:color="auto"/>
              <w:right w:val="single" w:sz="4" w:space="0" w:color="auto"/>
            </w:tcBorders>
            <w:shd w:val="clear" w:color="auto" w:fill="auto"/>
            <w:noWrap/>
            <w:vAlign w:val="center"/>
            <w:hideMark/>
          </w:tcPr>
          <w:p w:rsidR="00D346F5" w:rsidRPr="00BD7E99" w:rsidRDefault="00D346F5" w:rsidP="00D346F5">
            <w:pPr>
              <w:ind w:left="0" w:firstLine="0"/>
              <w:jc w:val="center"/>
              <w:rPr>
                <w:b/>
                <w:bCs/>
                <w:color w:val="000000"/>
                <w:sz w:val="18"/>
                <w:szCs w:val="18"/>
              </w:rPr>
            </w:pPr>
            <w:r w:rsidRPr="00BD7E99">
              <w:rPr>
                <w:b/>
                <w:bCs/>
                <w:color w:val="000000"/>
                <w:sz w:val="18"/>
                <w:szCs w:val="18"/>
              </w:rPr>
              <w:t>400 000,00</w:t>
            </w:r>
          </w:p>
        </w:tc>
        <w:tc>
          <w:tcPr>
            <w:tcW w:w="2268" w:type="dxa"/>
            <w:tcBorders>
              <w:top w:val="nil"/>
              <w:left w:val="nil"/>
              <w:bottom w:val="single" w:sz="4" w:space="0" w:color="auto"/>
              <w:right w:val="single" w:sz="4" w:space="0" w:color="auto"/>
            </w:tcBorders>
            <w:shd w:val="clear" w:color="auto" w:fill="auto"/>
            <w:noWrap/>
            <w:vAlign w:val="center"/>
            <w:hideMark/>
          </w:tcPr>
          <w:p w:rsidR="00D346F5" w:rsidRPr="00BD7E99" w:rsidRDefault="00D346F5" w:rsidP="00D346F5">
            <w:pPr>
              <w:ind w:left="0" w:firstLine="0"/>
              <w:jc w:val="center"/>
              <w:rPr>
                <w:b/>
                <w:bCs/>
                <w:color w:val="000000"/>
                <w:sz w:val="18"/>
                <w:szCs w:val="18"/>
              </w:rPr>
            </w:pPr>
            <w:r w:rsidRPr="00BD7E99">
              <w:rPr>
                <w:b/>
                <w:bCs/>
                <w:color w:val="000000"/>
                <w:sz w:val="18"/>
                <w:szCs w:val="18"/>
              </w:rPr>
              <w:t>0,00</w:t>
            </w:r>
          </w:p>
        </w:tc>
        <w:tc>
          <w:tcPr>
            <w:tcW w:w="1984" w:type="dxa"/>
            <w:tcBorders>
              <w:top w:val="nil"/>
              <w:left w:val="nil"/>
              <w:bottom w:val="single" w:sz="4" w:space="0" w:color="auto"/>
              <w:right w:val="single" w:sz="4" w:space="0" w:color="auto"/>
            </w:tcBorders>
            <w:shd w:val="clear" w:color="auto" w:fill="auto"/>
            <w:noWrap/>
            <w:vAlign w:val="center"/>
            <w:hideMark/>
          </w:tcPr>
          <w:p w:rsidR="00D346F5" w:rsidRPr="00BD7E99" w:rsidRDefault="00D346F5" w:rsidP="00D346F5">
            <w:pPr>
              <w:ind w:left="0" w:firstLine="0"/>
              <w:jc w:val="center"/>
              <w:rPr>
                <w:b/>
                <w:bCs/>
                <w:color w:val="000000"/>
                <w:sz w:val="18"/>
                <w:szCs w:val="18"/>
              </w:rPr>
            </w:pPr>
            <w:r w:rsidRPr="00BD7E99">
              <w:rPr>
                <w:b/>
                <w:bCs/>
                <w:color w:val="000000"/>
                <w:sz w:val="18"/>
                <w:szCs w:val="18"/>
              </w:rPr>
              <w:t>400  000,00</w:t>
            </w:r>
          </w:p>
        </w:tc>
      </w:tr>
      <w:tr w:rsidR="00D346F5" w:rsidRPr="00BD7E99" w:rsidTr="00BD7E99">
        <w:trPr>
          <w:gridAfter w:val="1"/>
          <w:wAfter w:w="142" w:type="dxa"/>
          <w:trHeight w:val="1880"/>
        </w:trPr>
        <w:tc>
          <w:tcPr>
            <w:tcW w:w="675" w:type="dxa"/>
            <w:tcBorders>
              <w:top w:val="nil"/>
              <w:left w:val="single" w:sz="4" w:space="0" w:color="auto"/>
              <w:bottom w:val="single" w:sz="4" w:space="0" w:color="auto"/>
              <w:right w:val="single" w:sz="4" w:space="0" w:color="auto"/>
            </w:tcBorders>
            <w:shd w:val="clear" w:color="auto" w:fill="auto"/>
            <w:noWrap/>
            <w:vAlign w:val="center"/>
          </w:tcPr>
          <w:p w:rsidR="00D346F5" w:rsidRPr="00BD7E99" w:rsidRDefault="00D346F5" w:rsidP="00D346F5">
            <w:pPr>
              <w:ind w:left="0" w:firstLine="0"/>
              <w:jc w:val="center"/>
              <w:rPr>
                <w:b/>
                <w:bCs/>
                <w:color w:val="000000"/>
                <w:sz w:val="18"/>
                <w:szCs w:val="18"/>
              </w:rPr>
            </w:pPr>
            <w:r w:rsidRPr="00BD7E99">
              <w:rPr>
                <w:b/>
                <w:bCs/>
                <w:color w:val="000000"/>
                <w:sz w:val="18"/>
                <w:szCs w:val="18"/>
              </w:rPr>
              <w:t>6</w:t>
            </w:r>
          </w:p>
        </w:tc>
        <w:tc>
          <w:tcPr>
            <w:tcW w:w="3119" w:type="dxa"/>
            <w:gridSpan w:val="2"/>
            <w:tcBorders>
              <w:top w:val="nil"/>
              <w:left w:val="nil"/>
              <w:bottom w:val="single" w:sz="4" w:space="0" w:color="auto"/>
              <w:right w:val="single" w:sz="4" w:space="0" w:color="auto"/>
            </w:tcBorders>
            <w:shd w:val="clear" w:color="auto" w:fill="auto"/>
            <w:vAlign w:val="center"/>
          </w:tcPr>
          <w:p w:rsidR="00D346F5" w:rsidRPr="00BD7E99" w:rsidRDefault="00D346F5" w:rsidP="00D346F5">
            <w:pPr>
              <w:ind w:left="0" w:firstLine="0"/>
              <w:jc w:val="left"/>
              <w:rPr>
                <w:b/>
                <w:bCs/>
                <w:color w:val="000000"/>
                <w:sz w:val="18"/>
                <w:szCs w:val="18"/>
              </w:rPr>
            </w:pPr>
            <w:r w:rsidRPr="00BD7E99">
              <w:rPr>
                <w:b/>
                <w:bCs/>
                <w:color w:val="000000"/>
                <w:sz w:val="18"/>
                <w:szCs w:val="18"/>
              </w:rPr>
              <w:t>Осуществление дорожной деятельности в отношении мероприятий автомобильных дорог общего пользования местного значения, входящих в транспортный каркас Иркутской области, Всего:</w:t>
            </w:r>
          </w:p>
        </w:tc>
        <w:tc>
          <w:tcPr>
            <w:tcW w:w="2268" w:type="dxa"/>
            <w:tcBorders>
              <w:top w:val="nil"/>
              <w:left w:val="nil"/>
              <w:bottom w:val="single" w:sz="4" w:space="0" w:color="auto"/>
              <w:right w:val="single" w:sz="4" w:space="0" w:color="auto"/>
            </w:tcBorders>
            <w:shd w:val="clear" w:color="auto" w:fill="auto"/>
            <w:vAlign w:val="center"/>
          </w:tcPr>
          <w:p w:rsidR="00D346F5" w:rsidRPr="00BD7E99" w:rsidRDefault="00D346F5" w:rsidP="00D346F5">
            <w:pPr>
              <w:ind w:left="0" w:firstLine="0"/>
              <w:jc w:val="center"/>
              <w:rPr>
                <w:b/>
                <w:bCs/>
                <w:color w:val="000000"/>
                <w:sz w:val="18"/>
                <w:szCs w:val="18"/>
              </w:rPr>
            </w:pPr>
            <w:r w:rsidRPr="00BD7E99">
              <w:rPr>
                <w:b/>
                <w:bCs/>
                <w:color w:val="000000"/>
                <w:sz w:val="18"/>
                <w:szCs w:val="18"/>
              </w:rPr>
              <w:t>47 480 736,28</w:t>
            </w:r>
          </w:p>
        </w:tc>
        <w:tc>
          <w:tcPr>
            <w:tcW w:w="2268" w:type="dxa"/>
            <w:tcBorders>
              <w:top w:val="nil"/>
              <w:left w:val="nil"/>
              <w:bottom w:val="single" w:sz="4" w:space="0" w:color="auto"/>
              <w:right w:val="single" w:sz="4" w:space="0" w:color="auto"/>
            </w:tcBorders>
            <w:shd w:val="clear" w:color="auto" w:fill="auto"/>
            <w:vAlign w:val="center"/>
          </w:tcPr>
          <w:p w:rsidR="00D346F5" w:rsidRPr="00BD7E99" w:rsidRDefault="00D346F5" w:rsidP="00D346F5">
            <w:pPr>
              <w:ind w:left="0" w:firstLine="0"/>
              <w:jc w:val="center"/>
              <w:rPr>
                <w:b/>
                <w:bCs/>
                <w:color w:val="000000"/>
                <w:sz w:val="18"/>
                <w:szCs w:val="18"/>
              </w:rPr>
            </w:pPr>
            <w:r w:rsidRPr="00BD7E99">
              <w:rPr>
                <w:b/>
                <w:bCs/>
                <w:color w:val="000000"/>
                <w:sz w:val="18"/>
                <w:szCs w:val="18"/>
              </w:rPr>
              <w:t>45 581 500,00</w:t>
            </w:r>
          </w:p>
        </w:tc>
        <w:tc>
          <w:tcPr>
            <w:tcW w:w="1984" w:type="dxa"/>
            <w:tcBorders>
              <w:top w:val="nil"/>
              <w:left w:val="nil"/>
              <w:bottom w:val="single" w:sz="4" w:space="0" w:color="auto"/>
              <w:right w:val="single" w:sz="4" w:space="0" w:color="auto"/>
            </w:tcBorders>
            <w:shd w:val="clear" w:color="auto" w:fill="auto"/>
            <w:vAlign w:val="center"/>
          </w:tcPr>
          <w:p w:rsidR="00D346F5" w:rsidRPr="00BD7E99" w:rsidRDefault="00D346F5" w:rsidP="00D346F5">
            <w:pPr>
              <w:ind w:left="0" w:firstLine="0"/>
              <w:jc w:val="center"/>
              <w:rPr>
                <w:b/>
                <w:bCs/>
                <w:color w:val="000000"/>
                <w:sz w:val="18"/>
                <w:szCs w:val="18"/>
              </w:rPr>
            </w:pPr>
            <w:r w:rsidRPr="00BD7E99">
              <w:rPr>
                <w:b/>
                <w:bCs/>
                <w:color w:val="000000"/>
                <w:sz w:val="18"/>
                <w:szCs w:val="18"/>
              </w:rPr>
              <w:t>1 899 236,28</w:t>
            </w:r>
          </w:p>
        </w:tc>
      </w:tr>
      <w:tr w:rsidR="00D346F5" w:rsidRPr="00BD7E99" w:rsidTr="00BD7E99">
        <w:trPr>
          <w:gridAfter w:val="1"/>
          <w:wAfter w:w="142" w:type="dxa"/>
          <w:trHeight w:val="2111"/>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D346F5" w:rsidRPr="00BD7E99" w:rsidRDefault="00D346F5" w:rsidP="00D346F5">
            <w:pPr>
              <w:ind w:left="0" w:firstLine="0"/>
              <w:jc w:val="center"/>
              <w:rPr>
                <w:b/>
                <w:bCs/>
                <w:color w:val="000000"/>
                <w:sz w:val="18"/>
                <w:szCs w:val="18"/>
              </w:rPr>
            </w:pPr>
            <w:r w:rsidRPr="00BD7E99">
              <w:rPr>
                <w:b/>
                <w:bCs/>
                <w:color w:val="000000"/>
                <w:sz w:val="18"/>
                <w:szCs w:val="18"/>
              </w:rPr>
              <w:lastRenderedPageBreak/>
              <w:t>6.1</w:t>
            </w:r>
          </w:p>
        </w:tc>
        <w:tc>
          <w:tcPr>
            <w:tcW w:w="3119" w:type="dxa"/>
            <w:gridSpan w:val="2"/>
            <w:tcBorders>
              <w:top w:val="single" w:sz="4" w:space="0" w:color="auto"/>
              <w:left w:val="nil"/>
              <w:bottom w:val="single" w:sz="4" w:space="0" w:color="auto"/>
              <w:right w:val="single" w:sz="4" w:space="0" w:color="auto"/>
            </w:tcBorders>
            <w:shd w:val="clear" w:color="auto" w:fill="auto"/>
            <w:vAlign w:val="center"/>
          </w:tcPr>
          <w:p w:rsidR="00D346F5" w:rsidRPr="00BD7E99" w:rsidRDefault="00D346F5" w:rsidP="00D346F5">
            <w:pPr>
              <w:ind w:left="0" w:firstLine="0"/>
              <w:jc w:val="left"/>
              <w:rPr>
                <w:bCs/>
                <w:color w:val="000000"/>
                <w:sz w:val="18"/>
                <w:szCs w:val="18"/>
              </w:rPr>
            </w:pPr>
            <w:r w:rsidRPr="00BD7E99">
              <w:rPr>
                <w:bCs/>
                <w:color w:val="000000"/>
                <w:sz w:val="18"/>
                <w:szCs w:val="18"/>
              </w:rPr>
              <w:t>в том числе:</w:t>
            </w:r>
          </w:p>
          <w:p w:rsidR="00D346F5" w:rsidRPr="00BD7E99" w:rsidRDefault="00D346F5" w:rsidP="00D346F5">
            <w:pPr>
              <w:ind w:left="0" w:firstLine="0"/>
              <w:jc w:val="left"/>
              <w:rPr>
                <w:bCs/>
                <w:color w:val="000000"/>
                <w:sz w:val="18"/>
                <w:szCs w:val="18"/>
              </w:rPr>
            </w:pPr>
            <w:r w:rsidRPr="00BD7E99">
              <w:rPr>
                <w:bCs/>
                <w:color w:val="000000"/>
                <w:sz w:val="18"/>
                <w:szCs w:val="18"/>
              </w:rPr>
              <w:t>Капитальный ремонт автомобильной дороги общего пользования местного значения, входящих в транспортный каркас Иркутской области с.Хомутово, ул.Сиреневая (2 этап)</w:t>
            </w:r>
          </w:p>
        </w:tc>
        <w:tc>
          <w:tcPr>
            <w:tcW w:w="2268" w:type="dxa"/>
            <w:tcBorders>
              <w:top w:val="single" w:sz="4" w:space="0" w:color="auto"/>
              <w:left w:val="nil"/>
              <w:bottom w:val="single" w:sz="4" w:space="0" w:color="auto"/>
              <w:right w:val="single" w:sz="4" w:space="0" w:color="auto"/>
            </w:tcBorders>
            <w:shd w:val="clear" w:color="auto" w:fill="auto"/>
            <w:vAlign w:val="center"/>
          </w:tcPr>
          <w:p w:rsidR="00D346F5" w:rsidRPr="00BD7E99" w:rsidRDefault="00D346F5" w:rsidP="00D346F5">
            <w:pPr>
              <w:ind w:left="0" w:firstLine="0"/>
              <w:jc w:val="center"/>
              <w:rPr>
                <w:bCs/>
                <w:color w:val="000000"/>
                <w:sz w:val="18"/>
                <w:szCs w:val="18"/>
              </w:rPr>
            </w:pPr>
            <w:r w:rsidRPr="00BD7E99">
              <w:rPr>
                <w:bCs/>
                <w:color w:val="000000"/>
                <w:sz w:val="18"/>
                <w:szCs w:val="18"/>
              </w:rPr>
              <w:t>22 414 659,00</w:t>
            </w:r>
          </w:p>
        </w:tc>
        <w:tc>
          <w:tcPr>
            <w:tcW w:w="2268" w:type="dxa"/>
            <w:tcBorders>
              <w:top w:val="single" w:sz="4" w:space="0" w:color="auto"/>
              <w:left w:val="nil"/>
              <w:bottom w:val="single" w:sz="4" w:space="0" w:color="auto"/>
              <w:right w:val="single" w:sz="4" w:space="0" w:color="auto"/>
            </w:tcBorders>
            <w:shd w:val="clear" w:color="auto" w:fill="auto"/>
            <w:vAlign w:val="center"/>
          </w:tcPr>
          <w:p w:rsidR="00D346F5" w:rsidRPr="00BD7E99" w:rsidRDefault="00D346F5" w:rsidP="00D346F5">
            <w:pPr>
              <w:ind w:left="0" w:firstLine="0"/>
              <w:jc w:val="center"/>
              <w:rPr>
                <w:bCs/>
                <w:color w:val="000000"/>
                <w:sz w:val="18"/>
                <w:szCs w:val="18"/>
              </w:rPr>
            </w:pPr>
            <w:r w:rsidRPr="00BD7E99">
              <w:rPr>
                <w:bCs/>
                <w:color w:val="000000"/>
                <w:sz w:val="18"/>
                <w:szCs w:val="18"/>
              </w:rPr>
              <w:t>21 518 072,40</w:t>
            </w:r>
          </w:p>
        </w:tc>
        <w:tc>
          <w:tcPr>
            <w:tcW w:w="1984" w:type="dxa"/>
            <w:tcBorders>
              <w:top w:val="single" w:sz="4" w:space="0" w:color="auto"/>
              <w:left w:val="nil"/>
              <w:bottom w:val="single" w:sz="4" w:space="0" w:color="auto"/>
              <w:right w:val="single" w:sz="4" w:space="0" w:color="auto"/>
            </w:tcBorders>
            <w:shd w:val="clear" w:color="auto" w:fill="auto"/>
            <w:vAlign w:val="center"/>
          </w:tcPr>
          <w:p w:rsidR="00D346F5" w:rsidRPr="00BD7E99" w:rsidRDefault="00D346F5" w:rsidP="00D346F5">
            <w:pPr>
              <w:ind w:left="0" w:firstLine="0"/>
              <w:jc w:val="center"/>
              <w:rPr>
                <w:bCs/>
                <w:color w:val="000000"/>
                <w:sz w:val="18"/>
                <w:szCs w:val="18"/>
              </w:rPr>
            </w:pPr>
            <w:r w:rsidRPr="00BD7E99">
              <w:rPr>
                <w:bCs/>
                <w:color w:val="000000"/>
                <w:sz w:val="18"/>
                <w:szCs w:val="18"/>
              </w:rPr>
              <w:t>896 586,60</w:t>
            </w:r>
          </w:p>
        </w:tc>
      </w:tr>
      <w:tr w:rsidR="00D346F5" w:rsidRPr="00BD7E99" w:rsidTr="00BD7E99">
        <w:trPr>
          <w:gridAfter w:val="1"/>
          <w:wAfter w:w="142" w:type="dxa"/>
          <w:trHeight w:val="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D346F5" w:rsidRPr="00BD7E99" w:rsidRDefault="00D346F5" w:rsidP="00D346F5">
            <w:pPr>
              <w:ind w:left="0" w:firstLine="0"/>
              <w:jc w:val="center"/>
              <w:rPr>
                <w:b/>
                <w:bCs/>
                <w:color w:val="000000"/>
                <w:sz w:val="18"/>
                <w:szCs w:val="18"/>
              </w:rPr>
            </w:pPr>
            <w:r w:rsidRPr="00BD7E99">
              <w:rPr>
                <w:b/>
                <w:bCs/>
                <w:color w:val="000000"/>
                <w:sz w:val="18"/>
                <w:szCs w:val="18"/>
              </w:rPr>
              <w:t>6.2</w:t>
            </w:r>
          </w:p>
        </w:tc>
        <w:tc>
          <w:tcPr>
            <w:tcW w:w="3119" w:type="dxa"/>
            <w:gridSpan w:val="2"/>
            <w:tcBorders>
              <w:top w:val="nil"/>
              <w:left w:val="nil"/>
              <w:bottom w:val="single" w:sz="4" w:space="0" w:color="auto"/>
              <w:right w:val="single" w:sz="4" w:space="0" w:color="auto"/>
            </w:tcBorders>
            <w:shd w:val="clear" w:color="auto" w:fill="auto"/>
            <w:vAlign w:val="center"/>
          </w:tcPr>
          <w:p w:rsidR="00D346F5" w:rsidRPr="00BD7E99" w:rsidRDefault="00D346F5" w:rsidP="00D346F5">
            <w:pPr>
              <w:ind w:left="0" w:firstLine="0"/>
              <w:jc w:val="left"/>
              <w:rPr>
                <w:bCs/>
                <w:color w:val="000000"/>
                <w:sz w:val="18"/>
                <w:szCs w:val="18"/>
              </w:rPr>
            </w:pPr>
            <w:r w:rsidRPr="00BD7E99">
              <w:rPr>
                <w:bCs/>
                <w:color w:val="000000"/>
                <w:sz w:val="18"/>
                <w:szCs w:val="18"/>
              </w:rPr>
              <w:t>в том числе:</w:t>
            </w:r>
          </w:p>
          <w:p w:rsidR="00D346F5" w:rsidRPr="00BD7E99" w:rsidRDefault="00D346F5" w:rsidP="00D346F5">
            <w:pPr>
              <w:ind w:left="0" w:firstLine="0"/>
              <w:jc w:val="left"/>
              <w:rPr>
                <w:bCs/>
                <w:color w:val="000000"/>
                <w:sz w:val="18"/>
                <w:szCs w:val="18"/>
              </w:rPr>
            </w:pPr>
            <w:r w:rsidRPr="00BD7E99">
              <w:rPr>
                <w:bCs/>
                <w:color w:val="000000"/>
                <w:sz w:val="18"/>
                <w:szCs w:val="18"/>
              </w:rPr>
              <w:t>Ремонтные работы в отношении автомобильных дорог общего пользования местного значения, входящих в транспортный каркас Иркутской области, в том числе::</w:t>
            </w:r>
          </w:p>
        </w:tc>
        <w:tc>
          <w:tcPr>
            <w:tcW w:w="2268" w:type="dxa"/>
            <w:tcBorders>
              <w:top w:val="nil"/>
              <w:left w:val="nil"/>
              <w:bottom w:val="single" w:sz="4" w:space="0" w:color="auto"/>
              <w:right w:val="single" w:sz="4" w:space="0" w:color="auto"/>
            </w:tcBorders>
            <w:shd w:val="clear" w:color="auto" w:fill="auto"/>
            <w:vAlign w:val="center"/>
          </w:tcPr>
          <w:p w:rsidR="00D346F5" w:rsidRPr="00BD7E99" w:rsidRDefault="00D346F5" w:rsidP="00D346F5">
            <w:pPr>
              <w:ind w:left="0" w:firstLine="0"/>
              <w:jc w:val="center"/>
              <w:rPr>
                <w:bCs/>
                <w:color w:val="000000"/>
                <w:sz w:val="18"/>
                <w:szCs w:val="18"/>
              </w:rPr>
            </w:pPr>
            <w:r w:rsidRPr="00BD7E99">
              <w:rPr>
                <w:bCs/>
                <w:color w:val="000000"/>
                <w:sz w:val="18"/>
                <w:szCs w:val="18"/>
              </w:rPr>
              <w:t>25 066 077,28</w:t>
            </w:r>
          </w:p>
        </w:tc>
        <w:tc>
          <w:tcPr>
            <w:tcW w:w="2268" w:type="dxa"/>
            <w:tcBorders>
              <w:top w:val="nil"/>
              <w:left w:val="nil"/>
              <w:bottom w:val="single" w:sz="4" w:space="0" w:color="auto"/>
              <w:right w:val="single" w:sz="4" w:space="0" w:color="auto"/>
            </w:tcBorders>
            <w:shd w:val="clear" w:color="auto" w:fill="auto"/>
            <w:vAlign w:val="center"/>
          </w:tcPr>
          <w:p w:rsidR="00D346F5" w:rsidRPr="00BD7E99" w:rsidRDefault="00D346F5" w:rsidP="00D346F5">
            <w:pPr>
              <w:ind w:left="0" w:firstLine="0"/>
              <w:jc w:val="center"/>
              <w:rPr>
                <w:bCs/>
                <w:color w:val="000000"/>
                <w:sz w:val="18"/>
                <w:szCs w:val="18"/>
              </w:rPr>
            </w:pPr>
            <w:r w:rsidRPr="00BD7E99">
              <w:rPr>
                <w:bCs/>
                <w:color w:val="000000"/>
                <w:sz w:val="18"/>
                <w:szCs w:val="18"/>
              </w:rPr>
              <w:t>24 063 427,60</w:t>
            </w:r>
          </w:p>
        </w:tc>
        <w:tc>
          <w:tcPr>
            <w:tcW w:w="1984" w:type="dxa"/>
            <w:tcBorders>
              <w:top w:val="nil"/>
              <w:left w:val="nil"/>
              <w:bottom w:val="single" w:sz="4" w:space="0" w:color="auto"/>
              <w:right w:val="single" w:sz="4" w:space="0" w:color="auto"/>
            </w:tcBorders>
            <w:shd w:val="clear" w:color="auto" w:fill="auto"/>
            <w:vAlign w:val="center"/>
          </w:tcPr>
          <w:p w:rsidR="00D346F5" w:rsidRPr="00BD7E99" w:rsidRDefault="00D346F5" w:rsidP="00D346F5">
            <w:pPr>
              <w:ind w:left="0" w:firstLine="0"/>
              <w:jc w:val="center"/>
              <w:rPr>
                <w:bCs/>
                <w:color w:val="000000"/>
                <w:sz w:val="18"/>
                <w:szCs w:val="18"/>
              </w:rPr>
            </w:pPr>
            <w:r w:rsidRPr="00BD7E99">
              <w:rPr>
                <w:bCs/>
                <w:color w:val="000000"/>
                <w:sz w:val="18"/>
                <w:szCs w:val="18"/>
              </w:rPr>
              <w:t>1 002 649,68</w:t>
            </w:r>
          </w:p>
        </w:tc>
      </w:tr>
      <w:tr w:rsidR="00D346F5" w:rsidRPr="00BD7E99" w:rsidTr="00BD7E99">
        <w:trPr>
          <w:gridAfter w:val="1"/>
          <w:wAfter w:w="142" w:type="dxa"/>
          <w:trHeight w:val="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D346F5" w:rsidRPr="00BD7E99" w:rsidRDefault="00D346F5" w:rsidP="00D346F5">
            <w:pPr>
              <w:ind w:left="0" w:firstLine="0"/>
              <w:jc w:val="center"/>
              <w:rPr>
                <w:bCs/>
                <w:color w:val="000000"/>
                <w:sz w:val="18"/>
                <w:szCs w:val="18"/>
              </w:rPr>
            </w:pPr>
            <w:r w:rsidRPr="00BD7E99">
              <w:rPr>
                <w:bCs/>
                <w:color w:val="000000"/>
                <w:sz w:val="18"/>
                <w:szCs w:val="18"/>
              </w:rPr>
              <w:t>6.2.1.</w:t>
            </w:r>
          </w:p>
        </w:tc>
        <w:tc>
          <w:tcPr>
            <w:tcW w:w="3119" w:type="dxa"/>
            <w:gridSpan w:val="2"/>
            <w:tcBorders>
              <w:top w:val="nil"/>
              <w:left w:val="nil"/>
              <w:bottom w:val="single" w:sz="4" w:space="0" w:color="auto"/>
              <w:right w:val="single" w:sz="4" w:space="0" w:color="auto"/>
            </w:tcBorders>
            <w:shd w:val="clear" w:color="auto" w:fill="auto"/>
            <w:vAlign w:val="center"/>
          </w:tcPr>
          <w:p w:rsidR="00D346F5" w:rsidRPr="00BD7E99" w:rsidRDefault="00D346F5" w:rsidP="00D346F5">
            <w:pPr>
              <w:ind w:left="0" w:firstLine="0"/>
              <w:jc w:val="left"/>
              <w:rPr>
                <w:bCs/>
                <w:color w:val="000000"/>
                <w:sz w:val="18"/>
                <w:szCs w:val="18"/>
              </w:rPr>
            </w:pPr>
            <w:r w:rsidRPr="00BD7E99">
              <w:rPr>
                <w:bCs/>
                <w:color w:val="000000"/>
                <w:sz w:val="18"/>
                <w:szCs w:val="18"/>
              </w:rPr>
              <w:t>с.Хомутово, пер.Дальний</w:t>
            </w:r>
          </w:p>
        </w:tc>
        <w:tc>
          <w:tcPr>
            <w:tcW w:w="2268" w:type="dxa"/>
            <w:tcBorders>
              <w:top w:val="nil"/>
              <w:left w:val="nil"/>
              <w:bottom w:val="single" w:sz="4" w:space="0" w:color="auto"/>
              <w:right w:val="single" w:sz="4" w:space="0" w:color="auto"/>
            </w:tcBorders>
            <w:shd w:val="clear" w:color="auto" w:fill="auto"/>
            <w:vAlign w:val="center"/>
          </w:tcPr>
          <w:p w:rsidR="00D346F5" w:rsidRPr="00BD7E99" w:rsidRDefault="00D346F5" w:rsidP="00D346F5">
            <w:pPr>
              <w:ind w:left="0" w:firstLine="0"/>
              <w:jc w:val="center"/>
              <w:rPr>
                <w:bCs/>
                <w:color w:val="000000"/>
                <w:sz w:val="18"/>
                <w:szCs w:val="18"/>
              </w:rPr>
            </w:pPr>
            <w:r w:rsidRPr="00BD7E99">
              <w:rPr>
                <w:bCs/>
                <w:color w:val="000000"/>
                <w:sz w:val="18"/>
                <w:szCs w:val="18"/>
              </w:rPr>
              <w:t>939 787,20</w:t>
            </w:r>
          </w:p>
        </w:tc>
        <w:tc>
          <w:tcPr>
            <w:tcW w:w="2268" w:type="dxa"/>
            <w:tcBorders>
              <w:top w:val="nil"/>
              <w:left w:val="nil"/>
              <w:bottom w:val="single" w:sz="4" w:space="0" w:color="auto"/>
              <w:right w:val="single" w:sz="4" w:space="0" w:color="auto"/>
            </w:tcBorders>
            <w:shd w:val="clear" w:color="auto" w:fill="auto"/>
            <w:vAlign w:val="center"/>
          </w:tcPr>
          <w:p w:rsidR="00D346F5" w:rsidRPr="00BD7E99" w:rsidRDefault="00D346F5" w:rsidP="00D346F5">
            <w:pPr>
              <w:ind w:left="0" w:firstLine="0"/>
              <w:jc w:val="center"/>
              <w:rPr>
                <w:bCs/>
                <w:color w:val="000000"/>
                <w:sz w:val="18"/>
                <w:szCs w:val="18"/>
              </w:rPr>
            </w:pPr>
            <w:r w:rsidRPr="00BD7E99">
              <w:rPr>
                <w:bCs/>
                <w:color w:val="000000"/>
                <w:sz w:val="18"/>
                <w:szCs w:val="18"/>
              </w:rPr>
              <w:t>902 197,20</w:t>
            </w:r>
          </w:p>
        </w:tc>
        <w:tc>
          <w:tcPr>
            <w:tcW w:w="1984" w:type="dxa"/>
            <w:tcBorders>
              <w:top w:val="nil"/>
              <w:left w:val="nil"/>
              <w:bottom w:val="single" w:sz="4" w:space="0" w:color="auto"/>
              <w:right w:val="single" w:sz="4" w:space="0" w:color="auto"/>
            </w:tcBorders>
            <w:shd w:val="clear" w:color="auto" w:fill="auto"/>
            <w:vAlign w:val="center"/>
          </w:tcPr>
          <w:p w:rsidR="00D346F5" w:rsidRPr="00BD7E99" w:rsidRDefault="00D346F5" w:rsidP="00D346F5">
            <w:pPr>
              <w:ind w:left="0" w:firstLine="0"/>
              <w:jc w:val="center"/>
              <w:rPr>
                <w:bCs/>
                <w:color w:val="000000"/>
                <w:sz w:val="18"/>
                <w:szCs w:val="18"/>
              </w:rPr>
            </w:pPr>
            <w:r w:rsidRPr="00BD7E99">
              <w:rPr>
                <w:bCs/>
                <w:color w:val="000000"/>
                <w:sz w:val="18"/>
                <w:szCs w:val="18"/>
              </w:rPr>
              <w:t>37 590,00</w:t>
            </w:r>
          </w:p>
        </w:tc>
      </w:tr>
      <w:tr w:rsidR="00D346F5" w:rsidRPr="00BD7E99" w:rsidTr="00BD7E99">
        <w:trPr>
          <w:gridAfter w:val="1"/>
          <w:wAfter w:w="142" w:type="dxa"/>
          <w:trHeight w:val="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D346F5" w:rsidRPr="00BD7E99" w:rsidRDefault="00D346F5" w:rsidP="00D346F5">
            <w:pPr>
              <w:ind w:left="0" w:firstLine="0"/>
              <w:jc w:val="center"/>
              <w:rPr>
                <w:bCs/>
                <w:color w:val="000000"/>
                <w:sz w:val="18"/>
                <w:szCs w:val="18"/>
              </w:rPr>
            </w:pPr>
            <w:r w:rsidRPr="00BD7E99">
              <w:rPr>
                <w:bCs/>
                <w:color w:val="000000"/>
                <w:sz w:val="18"/>
                <w:szCs w:val="18"/>
              </w:rPr>
              <w:t>6.2.2.</w:t>
            </w:r>
          </w:p>
        </w:tc>
        <w:tc>
          <w:tcPr>
            <w:tcW w:w="3119" w:type="dxa"/>
            <w:gridSpan w:val="2"/>
            <w:tcBorders>
              <w:top w:val="nil"/>
              <w:left w:val="nil"/>
              <w:bottom w:val="single" w:sz="4" w:space="0" w:color="auto"/>
              <w:right w:val="single" w:sz="4" w:space="0" w:color="auto"/>
            </w:tcBorders>
            <w:shd w:val="clear" w:color="auto" w:fill="auto"/>
            <w:vAlign w:val="center"/>
          </w:tcPr>
          <w:p w:rsidR="00D346F5" w:rsidRPr="00BD7E99" w:rsidRDefault="00D346F5" w:rsidP="00D346F5">
            <w:pPr>
              <w:ind w:left="0" w:firstLine="0"/>
              <w:jc w:val="left"/>
              <w:rPr>
                <w:bCs/>
                <w:color w:val="000000"/>
                <w:sz w:val="18"/>
                <w:szCs w:val="18"/>
              </w:rPr>
            </w:pPr>
            <w:r w:rsidRPr="00BD7E99">
              <w:rPr>
                <w:bCs/>
                <w:color w:val="000000"/>
                <w:sz w:val="18"/>
                <w:szCs w:val="18"/>
              </w:rPr>
              <w:t>с.Хомутово, ул.Щербакова</w:t>
            </w:r>
          </w:p>
        </w:tc>
        <w:tc>
          <w:tcPr>
            <w:tcW w:w="2268" w:type="dxa"/>
            <w:tcBorders>
              <w:top w:val="nil"/>
              <w:left w:val="nil"/>
              <w:bottom w:val="single" w:sz="4" w:space="0" w:color="auto"/>
              <w:right w:val="single" w:sz="4" w:space="0" w:color="auto"/>
            </w:tcBorders>
            <w:shd w:val="clear" w:color="auto" w:fill="auto"/>
            <w:vAlign w:val="center"/>
          </w:tcPr>
          <w:p w:rsidR="00D346F5" w:rsidRPr="00BD7E99" w:rsidRDefault="00D346F5" w:rsidP="00D346F5">
            <w:pPr>
              <w:ind w:left="0" w:firstLine="0"/>
              <w:jc w:val="center"/>
              <w:rPr>
                <w:bCs/>
                <w:color w:val="000000"/>
                <w:sz w:val="18"/>
                <w:szCs w:val="18"/>
              </w:rPr>
            </w:pPr>
            <w:r w:rsidRPr="00BD7E99">
              <w:rPr>
                <w:bCs/>
                <w:color w:val="000000"/>
                <w:sz w:val="18"/>
                <w:szCs w:val="18"/>
              </w:rPr>
              <w:t>8 142 500,00</w:t>
            </w:r>
          </w:p>
        </w:tc>
        <w:tc>
          <w:tcPr>
            <w:tcW w:w="2268" w:type="dxa"/>
            <w:tcBorders>
              <w:top w:val="nil"/>
              <w:left w:val="nil"/>
              <w:bottom w:val="single" w:sz="4" w:space="0" w:color="auto"/>
              <w:right w:val="single" w:sz="4" w:space="0" w:color="auto"/>
            </w:tcBorders>
            <w:shd w:val="clear" w:color="auto" w:fill="auto"/>
            <w:vAlign w:val="center"/>
          </w:tcPr>
          <w:p w:rsidR="00D346F5" w:rsidRPr="00BD7E99" w:rsidRDefault="00D346F5" w:rsidP="00D346F5">
            <w:pPr>
              <w:ind w:left="0" w:firstLine="0"/>
              <w:jc w:val="center"/>
              <w:rPr>
                <w:bCs/>
                <w:color w:val="000000"/>
                <w:sz w:val="18"/>
                <w:szCs w:val="18"/>
              </w:rPr>
            </w:pPr>
            <w:r w:rsidRPr="00BD7E99">
              <w:rPr>
                <w:bCs/>
                <w:color w:val="000000"/>
                <w:sz w:val="18"/>
                <w:szCs w:val="18"/>
              </w:rPr>
              <w:t>7 816 800,00</w:t>
            </w:r>
          </w:p>
        </w:tc>
        <w:tc>
          <w:tcPr>
            <w:tcW w:w="1984" w:type="dxa"/>
            <w:tcBorders>
              <w:top w:val="nil"/>
              <w:left w:val="nil"/>
              <w:bottom w:val="single" w:sz="4" w:space="0" w:color="auto"/>
              <w:right w:val="single" w:sz="4" w:space="0" w:color="auto"/>
            </w:tcBorders>
            <w:shd w:val="clear" w:color="auto" w:fill="auto"/>
            <w:vAlign w:val="center"/>
          </w:tcPr>
          <w:p w:rsidR="00D346F5" w:rsidRPr="00BD7E99" w:rsidRDefault="00D346F5" w:rsidP="00D346F5">
            <w:pPr>
              <w:ind w:left="0" w:firstLine="0"/>
              <w:jc w:val="center"/>
              <w:rPr>
                <w:bCs/>
                <w:color w:val="000000"/>
                <w:sz w:val="18"/>
                <w:szCs w:val="18"/>
              </w:rPr>
            </w:pPr>
            <w:r w:rsidRPr="00BD7E99">
              <w:rPr>
                <w:bCs/>
                <w:color w:val="000000"/>
                <w:sz w:val="18"/>
                <w:szCs w:val="18"/>
              </w:rPr>
              <w:t>325 700,00</w:t>
            </w:r>
          </w:p>
        </w:tc>
      </w:tr>
      <w:tr w:rsidR="00D346F5" w:rsidRPr="00BD7E99" w:rsidTr="00BD7E99">
        <w:trPr>
          <w:gridAfter w:val="1"/>
          <w:wAfter w:w="142" w:type="dxa"/>
          <w:trHeight w:val="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D346F5" w:rsidRPr="00BD7E99" w:rsidRDefault="00D346F5" w:rsidP="00D346F5">
            <w:pPr>
              <w:ind w:left="0" w:firstLine="0"/>
              <w:jc w:val="center"/>
              <w:rPr>
                <w:bCs/>
                <w:color w:val="000000"/>
                <w:sz w:val="18"/>
                <w:szCs w:val="18"/>
              </w:rPr>
            </w:pPr>
            <w:r w:rsidRPr="00BD7E99">
              <w:rPr>
                <w:bCs/>
                <w:color w:val="000000"/>
                <w:sz w:val="18"/>
                <w:szCs w:val="18"/>
              </w:rPr>
              <w:t>6.2.3.</w:t>
            </w:r>
          </w:p>
        </w:tc>
        <w:tc>
          <w:tcPr>
            <w:tcW w:w="3119" w:type="dxa"/>
            <w:gridSpan w:val="2"/>
            <w:tcBorders>
              <w:top w:val="nil"/>
              <w:left w:val="nil"/>
              <w:bottom w:val="single" w:sz="4" w:space="0" w:color="auto"/>
              <w:right w:val="single" w:sz="4" w:space="0" w:color="auto"/>
            </w:tcBorders>
            <w:shd w:val="clear" w:color="auto" w:fill="auto"/>
            <w:vAlign w:val="center"/>
          </w:tcPr>
          <w:p w:rsidR="00D346F5" w:rsidRPr="00BD7E99" w:rsidRDefault="00D346F5" w:rsidP="00D346F5">
            <w:pPr>
              <w:ind w:left="0" w:firstLine="0"/>
              <w:jc w:val="left"/>
              <w:rPr>
                <w:bCs/>
                <w:color w:val="000000"/>
                <w:sz w:val="18"/>
                <w:szCs w:val="18"/>
              </w:rPr>
            </w:pPr>
            <w:r w:rsidRPr="00BD7E99">
              <w:rPr>
                <w:bCs/>
                <w:color w:val="000000"/>
                <w:sz w:val="18"/>
                <w:szCs w:val="18"/>
              </w:rPr>
              <w:t>с.Хомутово, ул.Лавыгина</w:t>
            </w:r>
          </w:p>
        </w:tc>
        <w:tc>
          <w:tcPr>
            <w:tcW w:w="2268" w:type="dxa"/>
            <w:tcBorders>
              <w:top w:val="nil"/>
              <w:left w:val="nil"/>
              <w:bottom w:val="single" w:sz="4" w:space="0" w:color="auto"/>
              <w:right w:val="single" w:sz="4" w:space="0" w:color="auto"/>
            </w:tcBorders>
            <w:shd w:val="clear" w:color="auto" w:fill="auto"/>
            <w:vAlign w:val="center"/>
          </w:tcPr>
          <w:p w:rsidR="00D346F5" w:rsidRPr="00BD7E99" w:rsidRDefault="00D346F5" w:rsidP="00D346F5">
            <w:pPr>
              <w:ind w:left="0" w:firstLine="0"/>
              <w:jc w:val="center"/>
              <w:rPr>
                <w:bCs/>
                <w:color w:val="000000"/>
                <w:sz w:val="18"/>
                <w:szCs w:val="18"/>
              </w:rPr>
            </w:pPr>
            <w:r w:rsidRPr="00BD7E99">
              <w:rPr>
                <w:bCs/>
                <w:color w:val="000000"/>
                <w:sz w:val="18"/>
                <w:szCs w:val="18"/>
              </w:rPr>
              <w:t>9 672 250,00</w:t>
            </w:r>
          </w:p>
        </w:tc>
        <w:tc>
          <w:tcPr>
            <w:tcW w:w="2268" w:type="dxa"/>
            <w:tcBorders>
              <w:top w:val="nil"/>
              <w:left w:val="nil"/>
              <w:bottom w:val="single" w:sz="4" w:space="0" w:color="auto"/>
              <w:right w:val="single" w:sz="4" w:space="0" w:color="auto"/>
            </w:tcBorders>
            <w:shd w:val="clear" w:color="auto" w:fill="auto"/>
            <w:vAlign w:val="center"/>
          </w:tcPr>
          <w:p w:rsidR="00D346F5" w:rsidRPr="00BD7E99" w:rsidRDefault="00D346F5" w:rsidP="00D346F5">
            <w:pPr>
              <w:ind w:left="0" w:firstLine="0"/>
              <w:jc w:val="center"/>
              <w:rPr>
                <w:bCs/>
                <w:color w:val="000000"/>
                <w:sz w:val="18"/>
                <w:szCs w:val="18"/>
              </w:rPr>
            </w:pPr>
            <w:r w:rsidRPr="00BD7E99">
              <w:rPr>
                <w:bCs/>
                <w:color w:val="000000"/>
                <w:sz w:val="18"/>
                <w:szCs w:val="18"/>
              </w:rPr>
              <w:t>9 285 360,00</w:t>
            </w:r>
          </w:p>
        </w:tc>
        <w:tc>
          <w:tcPr>
            <w:tcW w:w="1984" w:type="dxa"/>
            <w:tcBorders>
              <w:top w:val="nil"/>
              <w:left w:val="nil"/>
              <w:bottom w:val="single" w:sz="4" w:space="0" w:color="auto"/>
              <w:right w:val="single" w:sz="4" w:space="0" w:color="auto"/>
            </w:tcBorders>
            <w:shd w:val="clear" w:color="auto" w:fill="auto"/>
            <w:vAlign w:val="center"/>
          </w:tcPr>
          <w:p w:rsidR="00D346F5" w:rsidRPr="00BD7E99" w:rsidRDefault="00D346F5" w:rsidP="00D346F5">
            <w:pPr>
              <w:ind w:left="0" w:firstLine="0"/>
              <w:jc w:val="center"/>
              <w:rPr>
                <w:bCs/>
                <w:color w:val="000000"/>
                <w:sz w:val="18"/>
                <w:szCs w:val="18"/>
              </w:rPr>
            </w:pPr>
            <w:r w:rsidRPr="00BD7E99">
              <w:rPr>
                <w:bCs/>
                <w:color w:val="000000"/>
                <w:sz w:val="18"/>
                <w:szCs w:val="18"/>
              </w:rPr>
              <w:t>386 890,00</w:t>
            </w:r>
          </w:p>
        </w:tc>
      </w:tr>
      <w:tr w:rsidR="00D346F5" w:rsidRPr="00BD7E99" w:rsidTr="00BD7E99">
        <w:trPr>
          <w:gridAfter w:val="1"/>
          <w:wAfter w:w="142" w:type="dxa"/>
          <w:trHeight w:val="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D346F5" w:rsidRPr="00BD7E99" w:rsidRDefault="00D346F5" w:rsidP="00D346F5">
            <w:pPr>
              <w:ind w:left="0" w:firstLine="0"/>
              <w:jc w:val="center"/>
              <w:rPr>
                <w:bCs/>
                <w:color w:val="000000"/>
                <w:sz w:val="18"/>
                <w:szCs w:val="18"/>
              </w:rPr>
            </w:pPr>
            <w:r w:rsidRPr="00BD7E99">
              <w:rPr>
                <w:bCs/>
                <w:color w:val="000000"/>
                <w:sz w:val="18"/>
                <w:szCs w:val="18"/>
              </w:rPr>
              <w:t>6.2.4.</w:t>
            </w:r>
          </w:p>
        </w:tc>
        <w:tc>
          <w:tcPr>
            <w:tcW w:w="3119" w:type="dxa"/>
            <w:gridSpan w:val="2"/>
            <w:tcBorders>
              <w:top w:val="nil"/>
              <w:left w:val="nil"/>
              <w:bottom w:val="single" w:sz="4" w:space="0" w:color="auto"/>
              <w:right w:val="single" w:sz="4" w:space="0" w:color="auto"/>
            </w:tcBorders>
            <w:shd w:val="clear" w:color="auto" w:fill="auto"/>
            <w:vAlign w:val="center"/>
          </w:tcPr>
          <w:p w:rsidR="00D346F5" w:rsidRPr="00BD7E99" w:rsidRDefault="00D346F5" w:rsidP="00D346F5">
            <w:pPr>
              <w:ind w:left="0" w:firstLine="0"/>
              <w:jc w:val="left"/>
              <w:rPr>
                <w:bCs/>
                <w:color w:val="000000"/>
                <w:sz w:val="18"/>
                <w:szCs w:val="18"/>
              </w:rPr>
            </w:pPr>
            <w:r w:rsidRPr="00BD7E99">
              <w:rPr>
                <w:bCs/>
                <w:color w:val="000000"/>
                <w:sz w:val="18"/>
                <w:szCs w:val="18"/>
              </w:rPr>
              <w:t>с.Хомутово, ул.8-е Марта</w:t>
            </w:r>
          </w:p>
        </w:tc>
        <w:tc>
          <w:tcPr>
            <w:tcW w:w="2268" w:type="dxa"/>
            <w:tcBorders>
              <w:top w:val="nil"/>
              <w:left w:val="nil"/>
              <w:bottom w:val="single" w:sz="4" w:space="0" w:color="auto"/>
              <w:right w:val="single" w:sz="4" w:space="0" w:color="auto"/>
            </w:tcBorders>
            <w:shd w:val="clear" w:color="auto" w:fill="auto"/>
            <w:vAlign w:val="center"/>
          </w:tcPr>
          <w:p w:rsidR="00D346F5" w:rsidRPr="00BD7E99" w:rsidRDefault="00D346F5" w:rsidP="00D346F5">
            <w:pPr>
              <w:ind w:left="0" w:firstLine="0"/>
              <w:jc w:val="center"/>
              <w:rPr>
                <w:bCs/>
                <w:color w:val="000000"/>
                <w:sz w:val="18"/>
                <w:szCs w:val="18"/>
              </w:rPr>
            </w:pPr>
            <w:r w:rsidRPr="00BD7E99">
              <w:rPr>
                <w:bCs/>
                <w:color w:val="000000"/>
                <w:sz w:val="18"/>
                <w:szCs w:val="18"/>
              </w:rPr>
              <w:t>6 311 530,00</w:t>
            </w:r>
          </w:p>
        </w:tc>
        <w:tc>
          <w:tcPr>
            <w:tcW w:w="2268" w:type="dxa"/>
            <w:tcBorders>
              <w:top w:val="nil"/>
              <w:left w:val="nil"/>
              <w:bottom w:val="single" w:sz="4" w:space="0" w:color="auto"/>
              <w:right w:val="single" w:sz="4" w:space="0" w:color="auto"/>
            </w:tcBorders>
            <w:shd w:val="clear" w:color="auto" w:fill="auto"/>
            <w:vAlign w:val="center"/>
          </w:tcPr>
          <w:p w:rsidR="00D346F5" w:rsidRPr="00BD7E99" w:rsidRDefault="00D346F5" w:rsidP="00D346F5">
            <w:pPr>
              <w:ind w:left="0" w:firstLine="0"/>
              <w:jc w:val="center"/>
              <w:rPr>
                <w:bCs/>
                <w:color w:val="000000"/>
                <w:sz w:val="18"/>
                <w:szCs w:val="18"/>
              </w:rPr>
            </w:pPr>
            <w:r w:rsidRPr="00BD7E99">
              <w:rPr>
                <w:bCs/>
                <w:color w:val="000000"/>
                <w:sz w:val="18"/>
                <w:szCs w:val="18"/>
              </w:rPr>
              <w:t>6 059 070,40</w:t>
            </w:r>
          </w:p>
        </w:tc>
        <w:tc>
          <w:tcPr>
            <w:tcW w:w="1984" w:type="dxa"/>
            <w:tcBorders>
              <w:top w:val="nil"/>
              <w:left w:val="nil"/>
              <w:bottom w:val="single" w:sz="4" w:space="0" w:color="auto"/>
              <w:right w:val="single" w:sz="4" w:space="0" w:color="auto"/>
            </w:tcBorders>
            <w:shd w:val="clear" w:color="auto" w:fill="auto"/>
            <w:vAlign w:val="center"/>
          </w:tcPr>
          <w:p w:rsidR="00D346F5" w:rsidRPr="00BD7E99" w:rsidRDefault="00D346F5" w:rsidP="00D346F5">
            <w:pPr>
              <w:ind w:left="0" w:firstLine="0"/>
              <w:jc w:val="center"/>
              <w:rPr>
                <w:bCs/>
                <w:color w:val="000000"/>
                <w:sz w:val="18"/>
                <w:szCs w:val="18"/>
              </w:rPr>
            </w:pPr>
            <w:r w:rsidRPr="00BD7E99">
              <w:rPr>
                <w:bCs/>
                <w:color w:val="000000"/>
                <w:sz w:val="18"/>
                <w:szCs w:val="18"/>
              </w:rPr>
              <w:t>252 459,60</w:t>
            </w:r>
          </w:p>
        </w:tc>
      </w:tr>
      <w:tr w:rsidR="00D346F5" w:rsidRPr="00BD7E99" w:rsidTr="00BD7E99">
        <w:trPr>
          <w:gridAfter w:val="1"/>
          <w:wAfter w:w="142" w:type="dxa"/>
          <w:trHeight w:val="375"/>
        </w:trPr>
        <w:tc>
          <w:tcPr>
            <w:tcW w:w="675" w:type="dxa"/>
            <w:tcBorders>
              <w:top w:val="nil"/>
              <w:left w:val="single" w:sz="4" w:space="0" w:color="auto"/>
              <w:bottom w:val="nil"/>
              <w:right w:val="single" w:sz="4" w:space="0" w:color="auto"/>
            </w:tcBorders>
            <w:shd w:val="clear" w:color="auto" w:fill="auto"/>
            <w:noWrap/>
            <w:vAlign w:val="center"/>
            <w:hideMark/>
          </w:tcPr>
          <w:p w:rsidR="00D346F5" w:rsidRPr="00BD7E99" w:rsidRDefault="00D346F5" w:rsidP="00D346F5">
            <w:pPr>
              <w:ind w:left="0" w:firstLine="0"/>
              <w:jc w:val="center"/>
              <w:rPr>
                <w:b/>
                <w:bCs/>
                <w:color w:val="000000"/>
                <w:sz w:val="18"/>
                <w:szCs w:val="18"/>
              </w:rPr>
            </w:pPr>
            <w:r w:rsidRPr="00BD7E99">
              <w:rPr>
                <w:b/>
                <w:bCs/>
                <w:color w:val="000000"/>
                <w:sz w:val="18"/>
                <w:szCs w:val="18"/>
              </w:rPr>
              <w:t>7. </w:t>
            </w:r>
          </w:p>
        </w:tc>
        <w:tc>
          <w:tcPr>
            <w:tcW w:w="3119" w:type="dxa"/>
            <w:gridSpan w:val="2"/>
            <w:tcBorders>
              <w:top w:val="nil"/>
              <w:left w:val="nil"/>
              <w:bottom w:val="nil"/>
              <w:right w:val="single" w:sz="4" w:space="0" w:color="auto"/>
            </w:tcBorders>
            <w:shd w:val="clear" w:color="auto" w:fill="auto"/>
            <w:vAlign w:val="center"/>
            <w:hideMark/>
          </w:tcPr>
          <w:p w:rsidR="00D346F5" w:rsidRPr="00BD7E99" w:rsidRDefault="00D346F5" w:rsidP="00D346F5">
            <w:pPr>
              <w:ind w:left="0" w:firstLine="0"/>
              <w:jc w:val="left"/>
              <w:rPr>
                <w:b/>
                <w:bCs/>
                <w:color w:val="000000"/>
                <w:sz w:val="18"/>
                <w:szCs w:val="18"/>
              </w:rPr>
            </w:pPr>
            <w:r w:rsidRPr="00BD7E99">
              <w:rPr>
                <w:b/>
                <w:bCs/>
                <w:color w:val="000000"/>
                <w:sz w:val="18"/>
                <w:szCs w:val="18"/>
              </w:rPr>
              <w:t>ВСЕГО</w:t>
            </w:r>
          </w:p>
        </w:tc>
        <w:tc>
          <w:tcPr>
            <w:tcW w:w="2268" w:type="dxa"/>
            <w:tcBorders>
              <w:top w:val="nil"/>
              <w:left w:val="nil"/>
              <w:bottom w:val="nil"/>
              <w:right w:val="single" w:sz="4" w:space="0" w:color="auto"/>
            </w:tcBorders>
            <w:shd w:val="clear" w:color="auto" w:fill="auto"/>
            <w:vAlign w:val="center"/>
            <w:hideMark/>
          </w:tcPr>
          <w:p w:rsidR="00D346F5" w:rsidRPr="00BD7E99" w:rsidRDefault="00D346F5" w:rsidP="00D346F5">
            <w:pPr>
              <w:ind w:left="0" w:firstLine="0"/>
              <w:jc w:val="center"/>
              <w:rPr>
                <w:b/>
                <w:bCs/>
                <w:color w:val="000000"/>
                <w:sz w:val="18"/>
                <w:szCs w:val="18"/>
              </w:rPr>
            </w:pPr>
            <w:r w:rsidRPr="00BD7E99">
              <w:rPr>
                <w:b/>
                <w:bCs/>
                <w:color w:val="000000"/>
                <w:sz w:val="18"/>
                <w:szCs w:val="18"/>
              </w:rPr>
              <w:t>69 549 926,28</w:t>
            </w:r>
          </w:p>
        </w:tc>
        <w:tc>
          <w:tcPr>
            <w:tcW w:w="2268" w:type="dxa"/>
            <w:tcBorders>
              <w:top w:val="nil"/>
              <w:left w:val="nil"/>
              <w:bottom w:val="nil"/>
              <w:right w:val="single" w:sz="4" w:space="0" w:color="auto"/>
            </w:tcBorders>
            <w:shd w:val="clear" w:color="auto" w:fill="auto"/>
            <w:vAlign w:val="center"/>
            <w:hideMark/>
          </w:tcPr>
          <w:p w:rsidR="00D346F5" w:rsidRPr="00BD7E99" w:rsidRDefault="00D346F5" w:rsidP="00D346F5">
            <w:pPr>
              <w:ind w:left="0" w:firstLine="0"/>
              <w:jc w:val="center"/>
              <w:rPr>
                <w:b/>
                <w:bCs/>
                <w:color w:val="000000"/>
                <w:sz w:val="18"/>
                <w:szCs w:val="18"/>
              </w:rPr>
            </w:pPr>
            <w:r w:rsidRPr="00BD7E99">
              <w:rPr>
                <w:b/>
                <w:bCs/>
                <w:color w:val="000000"/>
                <w:sz w:val="18"/>
                <w:szCs w:val="18"/>
              </w:rPr>
              <w:t>45 581 500,00</w:t>
            </w:r>
          </w:p>
        </w:tc>
        <w:tc>
          <w:tcPr>
            <w:tcW w:w="1984" w:type="dxa"/>
            <w:tcBorders>
              <w:top w:val="nil"/>
              <w:left w:val="nil"/>
              <w:bottom w:val="nil"/>
              <w:right w:val="single" w:sz="4" w:space="0" w:color="auto"/>
            </w:tcBorders>
            <w:shd w:val="clear" w:color="auto" w:fill="auto"/>
            <w:vAlign w:val="center"/>
            <w:hideMark/>
          </w:tcPr>
          <w:p w:rsidR="00D346F5" w:rsidRPr="00BD7E99" w:rsidRDefault="00D346F5" w:rsidP="00D346F5">
            <w:pPr>
              <w:ind w:left="0" w:firstLine="0"/>
              <w:jc w:val="center"/>
              <w:rPr>
                <w:b/>
                <w:bCs/>
                <w:color w:val="000000"/>
                <w:sz w:val="18"/>
                <w:szCs w:val="18"/>
              </w:rPr>
            </w:pPr>
            <w:r w:rsidRPr="00BD7E99">
              <w:rPr>
                <w:b/>
                <w:bCs/>
                <w:color w:val="000000"/>
                <w:sz w:val="18"/>
                <w:szCs w:val="18"/>
              </w:rPr>
              <w:t>23 968 426,28</w:t>
            </w:r>
          </w:p>
        </w:tc>
      </w:tr>
      <w:tr w:rsidR="00D346F5" w:rsidRPr="00BD7E99" w:rsidTr="00BD7E99">
        <w:trPr>
          <w:gridAfter w:val="1"/>
          <w:wAfter w:w="142" w:type="dxa"/>
          <w:trHeight w:val="71"/>
        </w:trPr>
        <w:tc>
          <w:tcPr>
            <w:tcW w:w="675" w:type="dxa"/>
            <w:tcBorders>
              <w:top w:val="nil"/>
              <w:left w:val="single" w:sz="4" w:space="0" w:color="auto"/>
              <w:bottom w:val="single" w:sz="4" w:space="0" w:color="auto"/>
              <w:right w:val="single" w:sz="4" w:space="0" w:color="auto"/>
            </w:tcBorders>
            <w:shd w:val="clear" w:color="auto" w:fill="auto"/>
            <w:noWrap/>
            <w:vAlign w:val="center"/>
          </w:tcPr>
          <w:p w:rsidR="00D346F5" w:rsidRPr="00BD7E99" w:rsidRDefault="00D346F5" w:rsidP="00D346F5">
            <w:pPr>
              <w:ind w:left="0" w:firstLine="0"/>
              <w:jc w:val="center"/>
              <w:rPr>
                <w:b/>
                <w:bCs/>
                <w:color w:val="000000"/>
                <w:sz w:val="18"/>
                <w:szCs w:val="18"/>
              </w:rPr>
            </w:pPr>
          </w:p>
        </w:tc>
        <w:tc>
          <w:tcPr>
            <w:tcW w:w="3119" w:type="dxa"/>
            <w:gridSpan w:val="2"/>
            <w:tcBorders>
              <w:top w:val="nil"/>
              <w:left w:val="nil"/>
              <w:bottom w:val="single" w:sz="4" w:space="0" w:color="auto"/>
              <w:right w:val="single" w:sz="4" w:space="0" w:color="auto"/>
            </w:tcBorders>
            <w:shd w:val="clear" w:color="auto" w:fill="auto"/>
            <w:vAlign w:val="center"/>
          </w:tcPr>
          <w:p w:rsidR="00D346F5" w:rsidRPr="00BD7E99" w:rsidRDefault="00D346F5" w:rsidP="00D346F5">
            <w:pPr>
              <w:ind w:left="0" w:firstLine="0"/>
              <w:jc w:val="left"/>
              <w:rPr>
                <w:b/>
                <w:bCs/>
                <w:color w:val="000000"/>
                <w:sz w:val="18"/>
                <w:szCs w:val="18"/>
              </w:rPr>
            </w:pPr>
          </w:p>
        </w:tc>
        <w:tc>
          <w:tcPr>
            <w:tcW w:w="2268" w:type="dxa"/>
            <w:tcBorders>
              <w:top w:val="nil"/>
              <w:left w:val="nil"/>
              <w:bottom w:val="single" w:sz="4" w:space="0" w:color="auto"/>
              <w:right w:val="single" w:sz="4" w:space="0" w:color="auto"/>
            </w:tcBorders>
            <w:shd w:val="clear" w:color="auto" w:fill="auto"/>
            <w:vAlign w:val="center"/>
          </w:tcPr>
          <w:p w:rsidR="00D346F5" w:rsidRPr="00BD7E99" w:rsidRDefault="00D346F5" w:rsidP="00D346F5">
            <w:pPr>
              <w:ind w:left="0" w:firstLine="0"/>
              <w:jc w:val="center"/>
              <w:rPr>
                <w:b/>
                <w:bCs/>
                <w:color w:val="000000"/>
                <w:sz w:val="18"/>
                <w:szCs w:val="18"/>
              </w:rPr>
            </w:pPr>
          </w:p>
        </w:tc>
        <w:tc>
          <w:tcPr>
            <w:tcW w:w="2268" w:type="dxa"/>
            <w:tcBorders>
              <w:top w:val="nil"/>
              <w:left w:val="nil"/>
              <w:bottom w:val="single" w:sz="4" w:space="0" w:color="auto"/>
              <w:right w:val="single" w:sz="4" w:space="0" w:color="auto"/>
            </w:tcBorders>
            <w:shd w:val="clear" w:color="auto" w:fill="auto"/>
            <w:vAlign w:val="center"/>
          </w:tcPr>
          <w:p w:rsidR="00D346F5" w:rsidRPr="00BD7E99" w:rsidRDefault="00D346F5" w:rsidP="00D346F5">
            <w:pPr>
              <w:ind w:left="0" w:firstLine="0"/>
              <w:jc w:val="center"/>
              <w:rPr>
                <w:b/>
                <w:bCs/>
                <w:color w:val="000000"/>
                <w:sz w:val="18"/>
                <w:szCs w:val="18"/>
              </w:rPr>
            </w:pPr>
          </w:p>
        </w:tc>
        <w:tc>
          <w:tcPr>
            <w:tcW w:w="1984" w:type="dxa"/>
            <w:tcBorders>
              <w:top w:val="nil"/>
              <w:left w:val="nil"/>
              <w:bottom w:val="single" w:sz="4" w:space="0" w:color="auto"/>
              <w:right w:val="single" w:sz="4" w:space="0" w:color="auto"/>
            </w:tcBorders>
            <w:shd w:val="clear" w:color="auto" w:fill="auto"/>
            <w:vAlign w:val="center"/>
          </w:tcPr>
          <w:p w:rsidR="00D346F5" w:rsidRPr="00BD7E99" w:rsidRDefault="00D346F5" w:rsidP="00D346F5">
            <w:pPr>
              <w:ind w:left="0" w:firstLine="0"/>
              <w:jc w:val="center"/>
              <w:rPr>
                <w:b/>
                <w:bCs/>
                <w:color w:val="000000"/>
                <w:sz w:val="18"/>
                <w:szCs w:val="18"/>
              </w:rPr>
            </w:pPr>
          </w:p>
        </w:tc>
      </w:tr>
    </w:tbl>
    <w:p w:rsidR="003B4C19" w:rsidRPr="00BD7E99" w:rsidRDefault="003B4C19" w:rsidP="003B4C19">
      <w:pPr>
        <w:tabs>
          <w:tab w:val="left" w:pos="426"/>
          <w:tab w:val="left" w:pos="3976"/>
        </w:tabs>
        <w:ind w:left="-142" w:right="-136" w:firstLine="426"/>
        <w:jc w:val="center"/>
        <w:rPr>
          <w:sz w:val="18"/>
          <w:szCs w:val="18"/>
        </w:rPr>
      </w:pPr>
    </w:p>
    <w:p w:rsidR="00E11172" w:rsidRDefault="00E11172" w:rsidP="008E4330">
      <w:pPr>
        <w:tabs>
          <w:tab w:val="left" w:pos="426"/>
          <w:tab w:val="left" w:pos="3976"/>
        </w:tabs>
        <w:ind w:left="-142" w:right="-136" w:firstLine="426"/>
        <w:jc w:val="center"/>
        <w:rPr>
          <w:sz w:val="18"/>
          <w:szCs w:val="18"/>
        </w:rPr>
      </w:pPr>
    </w:p>
    <w:p w:rsidR="00CB2EFE" w:rsidRPr="00CB2EFE" w:rsidRDefault="00CB2EFE" w:rsidP="00CB2EFE">
      <w:pPr>
        <w:tabs>
          <w:tab w:val="left" w:pos="426"/>
          <w:tab w:val="left" w:pos="3976"/>
        </w:tabs>
        <w:ind w:left="-142" w:right="-136" w:firstLine="426"/>
        <w:jc w:val="center"/>
        <w:rPr>
          <w:i/>
          <w:sz w:val="18"/>
          <w:szCs w:val="18"/>
        </w:rPr>
      </w:pPr>
      <w:r w:rsidRPr="00CB2EFE">
        <w:rPr>
          <w:i/>
          <w:sz w:val="18"/>
          <w:szCs w:val="18"/>
        </w:rPr>
        <w:t>* финансирование МКУ ХЭС</w:t>
      </w:r>
    </w:p>
    <w:p w:rsidR="00CB2EFE" w:rsidRDefault="00CB2EFE" w:rsidP="00CB2EFE">
      <w:pPr>
        <w:tabs>
          <w:tab w:val="left" w:pos="426"/>
          <w:tab w:val="left" w:pos="3976"/>
        </w:tabs>
        <w:ind w:left="-142" w:right="-136" w:firstLine="426"/>
        <w:jc w:val="right"/>
        <w:rPr>
          <w:i/>
          <w:sz w:val="18"/>
          <w:szCs w:val="18"/>
        </w:rPr>
      </w:pPr>
      <w:r w:rsidRPr="00CB2EFE">
        <w:rPr>
          <w:i/>
          <w:sz w:val="18"/>
          <w:szCs w:val="18"/>
        </w:rPr>
        <w:t xml:space="preserve">   Начальник отдела МЗиРМП                                                             Е.Н.Дубровина    </w:t>
      </w:r>
    </w:p>
    <w:p w:rsidR="00CB2EFE" w:rsidRDefault="00CB2EFE" w:rsidP="00CB2EFE">
      <w:pPr>
        <w:tabs>
          <w:tab w:val="left" w:pos="426"/>
          <w:tab w:val="left" w:pos="3976"/>
        </w:tabs>
        <w:ind w:left="-142" w:right="-136" w:firstLine="426"/>
        <w:jc w:val="right"/>
        <w:rPr>
          <w:i/>
          <w:sz w:val="18"/>
          <w:szCs w:val="18"/>
        </w:rPr>
      </w:pPr>
    </w:p>
    <w:p w:rsidR="00CB2EFE" w:rsidRDefault="00CB2EFE" w:rsidP="00CB2EFE">
      <w:pPr>
        <w:tabs>
          <w:tab w:val="left" w:pos="426"/>
          <w:tab w:val="left" w:pos="3976"/>
        </w:tabs>
        <w:ind w:left="-142" w:right="-136" w:firstLine="426"/>
        <w:jc w:val="right"/>
        <w:rPr>
          <w:i/>
          <w:sz w:val="18"/>
          <w:szCs w:val="18"/>
        </w:rPr>
      </w:pPr>
    </w:p>
    <w:p w:rsidR="00106417" w:rsidRPr="00CB2EFE" w:rsidRDefault="00CB2EFE" w:rsidP="00CB2EFE">
      <w:pPr>
        <w:tabs>
          <w:tab w:val="left" w:pos="426"/>
          <w:tab w:val="left" w:pos="3976"/>
        </w:tabs>
        <w:ind w:left="-142" w:right="-136" w:firstLine="426"/>
        <w:rPr>
          <w:i/>
          <w:sz w:val="18"/>
          <w:szCs w:val="18"/>
        </w:rPr>
      </w:pPr>
      <w:r w:rsidRPr="00CB2EFE">
        <w:rPr>
          <w:i/>
          <w:sz w:val="18"/>
          <w:szCs w:val="18"/>
        </w:rPr>
        <w:t xml:space="preserve">   </w:t>
      </w:r>
    </w:p>
    <w:tbl>
      <w:tblPr>
        <w:tblpPr w:leftFromText="180" w:rightFromText="180" w:vertAnchor="text" w:horzAnchor="margin" w:tblpY="-117"/>
        <w:tblW w:w="10456" w:type="dxa"/>
        <w:tblLook w:val="04A0" w:firstRow="1" w:lastRow="0" w:firstColumn="1" w:lastColumn="0" w:noHBand="0" w:noVBand="1"/>
      </w:tblPr>
      <w:tblGrid>
        <w:gridCol w:w="1251"/>
        <w:gridCol w:w="2460"/>
        <w:gridCol w:w="1217"/>
        <w:gridCol w:w="1701"/>
        <w:gridCol w:w="1843"/>
        <w:gridCol w:w="1984"/>
      </w:tblGrid>
      <w:tr w:rsidR="00106417" w:rsidRPr="00106417" w:rsidTr="00106417">
        <w:trPr>
          <w:trHeight w:val="429"/>
        </w:trPr>
        <w:tc>
          <w:tcPr>
            <w:tcW w:w="3711" w:type="dxa"/>
            <w:gridSpan w:val="2"/>
            <w:tcBorders>
              <w:top w:val="nil"/>
              <w:left w:val="nil"/>
              <w:bottom w:val="nil"/>
              <w:right w:val="nil"/>
            </w:tcBorders>
            <w:shd w:val="clear" w:color="auto" w:fill="auto"/>
            <w:noWrap/>
            <w:vAlign w:val="bottom"/>
            <w:hideMark/>
          </w:tcPr>
          <w:p w:rsidR="00106417" w:rsidRPr="00106417" w:rsidRDefault="00106417" w:rsidP="00106417">
            <w:pPr>
              <w:ind w:left="0" w:firstLine="0"/>
              <w:jc w:val="right"/>
              <w:rPr>
                <w:i/>
                <w:color w:val="000000"/>
                <w:sz w:val="18"/>
                <w:szCs w:val="18"/>
              </w:rPr>
            </w:pPr>
          </w:p>
        </w:tc>
        <w:tc>
          <w:tcPr>
            <w:tcW w:w="6745" w:type="dxa"/>
            <w:gridSpan w:val="4"/>
            <w:tcBorders>
              <w:top w:val="nil"/>
              <w:left w:val="nil"/>
              <w:bottom w:val="nil"/>
              <w:right w:val="nil"/>
            </w:tcBorders>
            <w:shd w:val="clear" w:color="auto" w:fill="auto"/>
            <w:noWrap/>
            <w:vAlign w:val="bottom"/>
            <w:hideMark/>
          </w:tcPr>
          <w:p w:rsidR="00106417" w:rsidRPr="00106417" w:rsidRDefault="00106417" w:rsidP="00106417">
            <w:pPr>
              <w:ind w:left="0" w:firstLine="0"/>
              <w:jc w:val="right"/>
              <w:rPr>
                <w:i/>
                <w:color w:val="000000"/>
                <w:sz w:val="18"/>
                <w:szCs w:val="18"/>
              </w:rPr>
            </w:pPr>
            <w:r w:rsidRPr="00106417">
              <w:rPr>
                <w:i/>
                <w:color w:val="000000"/>
                <w:sz w:val="18"/>
                <w:szCs w:val="18"/>
              </w:rPr>
              <w:t>Приложение №5</w:t>
            </w:r>
          </w:p>
        </w:tc>
      </w:tr>
      <w:tr w:rsidR="00106417" w:rsidRPr="00106417" w:rsidTr="00106417">
        <w:trPr>
          <w:trHeight w:val="276"/>
        </w:trPr>
        <w:tc>
          <w:tcPr>
            <w:tcW w:w="10456" w:type="dxa"/>
            <w:gridSpan w:val="6"/>
            <w:vMerge w:val="restart"/>
            <w:tcBorders>
              <w:top w:val="nil"/>
              <w:left w:val="nil"/>
              <w:bottom w:val="nil"/>
              <w:right w:val="nil"/>
            </w:tcBorders>
            <w:shd w:val="clear" w:color="auto" w:fill="auto"/>
            <w:hideMark/>
          </w:tcPr>
          <w:p w:rsidR="00106417" w:rsidRPr="00106417" w:rsidRDefault="00106417" w:rsidP="00106417">
            <w:pPr>
              <w:ind w:left="0" w:firstLine="0"/>
              <w:jc w:val="right"/>
              <w:rPr>
                <w:i/>
                <w:color w:val="000000"/>
                <w:sz w:val="18"/>
                <w:szCs w:val="18"/>
              </w:rPr>
            </w:pPr>
            <w:r w:rsidRPr="00106417">
              <w:rPr>
                <w:i/>
                <w:color w:val="000000"/>
                <w:sz w:val="18"/>
                <w:szCs w:val="18"/>
              </w:rPr>
              <w:t xml:space="preserve">к Постановлению администрации Хомутовского </w:t>
            </w:r>
          </w:p>
          <w:p w:rsidR="00106417" w:rsidRPr="00106417" w:rsidRDefault="00106417" w:rsidP="00106417">
            <w:pPr>
              <w:ind w:left="0" w:firstLine="0"/>
              <w:jc w:val="right"/>
              <w:rPr>
                <w:i/>
                <w:color w:val="000000"/>
                <w:sz w:val="18"/>
                <w:szCs w:val="18"/>
              </w:rPr>
            </w:pPr>
            <w:r w:rsidRPr="00106417">
              <w:rPr>
                <w:i/>
                <w:color w:val="000000"/>
                <w:sz w:val="18"/>
                <w:szCs w:val="18"/>
              </w:rPr>
              <w:t xml:space="preserve">муниципального образования              </w:t>
            </w:r>
          </w:p>
          <w:p w:rsidR="00106417" w:rsidRPr="00106417" w:rsidRDefault="00106417" w:rsidP="00106417">
            <w:pPr>
              <w:ind w:left="0" w:firstLine="0"/>
              <w:jc w:val="right"/>
              <w:rPr>
                <w:i/>
                <w:color w:val="000000"/>
                <w:sz w:val="18"/>
                <w:szCs w:val="18"/>
              </w:rPr>
            </w:pPr>
            <w:r w:rsidRPr="00106417">
              <w:rPr>
                <w:i/>
                <w:color w:val="000000"/>
                <w:sz w:val="18"/>
                <w:szCs w:val="18"/>
              </w:rPr>
              <w:t xml:space="preserve">от </w:t>
            </w:r>
            <w:r w:rsidRPr="00106417">
              <w:rPr>
                <w:i/>
                <w:color w:val="000000"/>
                <w:sz w:val="18"/>
                <w:szCs w:val="18"/>
                <w:u w:val="single"/>
              </w:rPr>
              <w:t>_</w:t>
            </w:r>
            <w:r>
              <w:rPr>
                <w:i/>
                <w:color w:val="000000"/>
                <w:sz w:val="18"/>
                <w:szCs w:val="18"/>
                <w:u w:val="single"/>
              </w:rPr>
              <w:t>03.03.2023</w:t>
            </w:r>
            <w:r w:rsidRPr="00106417">
              <w:rPr>
                <w:i/>
                <w:color w:val="000000"/>
                <w:sz w:val="18"/>
                <w:szCs w:val="18"/>
                <w:u w:val="single"/>
              </w:rPr>
              <w:t>_</w:t>
            </w:r>
            <w:r w:rsidRPr="00106417">
              <w:rPr>
                <w:i/>
                <w:color w:val="000000"/>
                <w:sz w:val="18"/>
                <w:szCs w:val="18"/>
              </w:rPr>
              <w:t xml:space="preserve">  №  </w:t>
            </w:r>
            <w:r w:rsidRPr="00106417">
              <w:rPr>
                <w:i/>
                <w:color w:val="000000"/>
                <w:sz w:val="18"/>
                <w:szCs w:val="18"/>
                <w:u w:val="single"/>
              </w:rPr>
              <w:t>__</w:t>
            </w:r>
            <w:r>
              <w:rPr>
                <w:i/>
                <w:color w:val="000000"/>
                <w:sz w:val="18"/>
                <w:szCs w:val="18"/>
                <w:u w:val="single"/>
              </w:rPr>
              <w:t>56 о/д</w:t>
            </w:r>
            <w:r w:rsidRPr="00106417">
              <w:rPr>
                <w:i/>
                <w:color w:val="000000"/>
                <w:sz w:val="18"/>
                <w:szCs w:val="18"/>
                <w:u w:val="single"/>
              </w:rPr>
              <w:t>_</w:t>
            </w:r>
          </w:p>
        </w:tc>
      </w:tr>
      <w:tr w:rsidR="00106417" w:rsidRPr="00106417" w:rsidTr="00106417">
        <w:trPr>
          <w:trHeight w:val="322"/>
        </w:trPr>
        <w:tc>
          <w:tcPr>
            <w:tcW w:w="10456" w:type="dxa"/>
            <w:gridSpan w:val="6"/>
            <w:vMerge/>
            <w:tcBorders>
              <w:top w:val="nil"/>
              <w:left w:val="nil"/>
              <w:bottom w:val="nil"/>
              <w:right w:val="nil"/>
            </w:tcBorders>
            <w:vAlign w:val="center"/>
            <w:hideMark/>
          </w:tcPr>
          <w:p w:rsidR="00106417" w:rsidRPr="00106417" w:rsidRDefault="00106417" w:rsidP="00106417">
            <w:pPr>
              <w:ind w:left="0" w:firstLine="0"/>
              <w:jc w:val="left"/>
              <w:rPr>
                <w:color w:val="000000"/>
                <w:sz w:val="28"/>
                <w:szCs w:val="28"/>
              </w:rPr>
            </w:pPr>
          </w:p>
        </w:tc>
      </w:tr>
      <w:tr w:rsidR="00106417" w:rsidRPr="00106417" w:rsidTr="00106417">
        <w:trPr>
          <w:trHeight w:val="322"/>
        </w:trPr>
        <w:tc>
          <w:tcPr>
            <w:tcW w:w="10456" w:type="dxa"/>
            <w:gridSpan w:val="6"/>
            <w:vMerge/>
            <w:tcBorders>
              <w:top w:val="nil"/>
              <w:left w:val="nil"/>
              <w:bottom w:val="nil"/>
              <w:right w:val="nil"/>
            </w:tcBorders>
            <w:vAlign w:val="center"/>
            <w:hideMark/>
          </w:tcPr>
          <w:p w:rsidR="00106417" w:rsidRPr="00106417" w:rsidRDefault="00106417" w:rsidP="00106417">
            <w:pPr>
              <w:ind w:left="0" w:firstLine="0"/>
              <w:jc w:val="left"/>
              <w:rPr>
                <w:color w:val="000000"/>
                <w:sz w:val="28"/>
                <w:szCs w:val="28"/>
              </w:rPr>
            </w:pPr>
          </w:p>
        </w:tc>
      </w:tr>
      <w:tr w:rsidR="00106417" w:rsidRPr="00106417" w:rsidTr="00106417">
        <w:trPr>
          <w:trHeight w:val="330"/>
        </w:trPr>
        <w:tc>
          <w:tcPr>
            <w:tcW w:w="10456" w:type="dxa"/>
            <w:gridSpan w:val="6"/>
            <w:tcBorders>
              <w:top w:val="nil"/>
              <w:left w:val="nil"/>
              <w:bottom w:val="nil"/>
              <w:right w:val="nil"/>
            </w:tcBorders>
            <w:shd w:val="clear" w:color="auto" w:fill="auto"/>
            <w:noWrap/>
            <w:vAlign w:val="bottom"/>
            <w:hideMark/>
          </w:tcPr>
          <w:p w:rsidR="00106417" w:rsidRPr="00106417" w:rsidRDefault="00106417" w:rsidP="00106417">
            <w:pPr>
              <w:ind w:left="0" w:firstLine="0"/>
              <w:jc w:val="center"/>
              <w:rPr>
                <w:b/>
                <w:bCs/>
                <w:color w:val="000000"/>
                <w:sz w:val="18"/>
                <w:szCs w:val="18"/>
              </w:rPr>
            </w:pPr>
            <w:r w:rsidRPr="00106417">
              <w:rPr>
                <w:b/>
                <w:bCs/>
                <w:color w:val="000000"/>
                <w:sz w:val="18"/>
                <w:szCs w:val="18"/>
              </w:rPr>
              <w:t>Перечень мероприятий на 2025 год</w:t>
            </w:r>
          </w:p>
        </w:tc>
      </w:tr>
      <w:tr w:rsidR="00106417" w:rsidRPr="00106417" w:rsidTr="00106417">
        <w:trPr>
          <w:trHeight w:val="375"/>
        </w:trPr>
        <w:tc>
          <w:tcPr>
            <w:tcW w:w="125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06417" w:rsidRPr="00106417" w:rsidRDefault="00106417" w:rsidP="00106417">
            <w:pPr>
              <w:ind w:left="0" w:firstLine="0"/>
              <w:jc w:val="center"/>
              <w:rPr>
                <w:color w:val="000000"/>
                <w:sz w:val="18"/>
                <w:szCs w:val="18"/>
              </w:rPr>
            </w:pPr>
            <w:r w:rsidRPr="00106417">
              <w:rPr>
                <w:color w:val="000000"/>
                <w:sz w:val="18"/>
                <w:szCs w:val="18"/>
              </w:rPr>
              <w:t>№ п/п</w:t>
            </w:r>
          </w:p>
        </w:tc>
        <w:tc>
          <w:tcPr>
            <w:tcW w:w="3677" w:type="dxa"/>
            <w:gridSpan w:val="2"/>
            <w:vMerge w:val="restart"/>
            <w:tcBorders>
              <w:top w:val="single" w:sz="4" w:space="0" w:color="auto"/>
              <w:left w:val="nil"/>
              <w:bottom w:val="single" w:sz="4" w:space="0" w:color="000000"/>
              <w:right w:val="nil"/>
            </w:tcBorders>
            <w:shd w:val="clear" w:color="auto" w:fill="auto"/>
            <w:vAlign w:val="center"/>
            <w:hideMark/>
          </w:tcPr>
          <w:p w:rsidR="00106417" w:rsidRPr="00106417" w:rsidRDefault="00106417" w:rsidP="00106417">
            <w:pPr>
              <w:ind w:left="0" w:firstLine="0"/>
              <w:jc w:val="center"/>
              <w:rPr>
                <w:color w:val="000000"/>
                <w:sz w:val="18"/>
                <w:szCs w:val="18"/>
              </w:rPr>
            </w:pPr>
            <w:r w:rsidRPr="00106417">
              <w:rPr>
                <w:color w:val="000000"/>
                <w:sz w:val="18"/>
                <w:szCs w:val="18"/>
              </w:rPr>
              <w:t>Наименование мероприятия</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06417" w:rsidRPr="00106417" w:rsidRDefault="00106417" w:rsidP="00106417">
            <w:pPr>
              <w:ind w:left="0" w:firstLine="0"/>
              <w:jc w:val="center"/>
              <w:rPr>
                <w:color w:val="000000"/>
                <w:sz w:val="18"/>
                <w:szCs w:val="18"/>
              </w:rPr>
            </w:pPr>
            <w:r w:rsidRPr="00106417">
              <w:rPr>
                <w:color w:val="000000"/>
                <w:sz w:val="18"/>
                <w:szCs w:val="18"/>
              </w:rPr>
              <w:t>сумма, руб. всего</w:t>
            </w:r>
          </w:p>
        </w:tc>
        <w:tc>
          <w:tcPr>
            <w:tcW w:w="3827" w:type="dxa"/>
            <w:gridSpan w:val="2"/>
            <w:tcBorders>
              <w:top w:val="single" w:sz="4" w:space="0" w:color="auto"/>
              <w:left w:val="nil"/>
              <w:bottom w:val="single" w:sz="4" w:space="0" w:color="auto"/>
              <w:right w:val="single" w:sz="4" w:space="0" w:color="auto"/>
            </w:tcBorders>
            <w:shd w:val="clear" w:color="auto" w:fill="auto"/>
            <w:vAlign w:val="center"/>
            <w:hideMark/>
          </w:tcPr>
          <w:p w:rsidR="00106417" w:rsidRPr="00106417" w:rsidRDefault="00106417" w:rsidP="00106417">
            <w:pPr>
              <w:ind w:left="0" w:firstLine="0"/>
              <w:jc w:val="center"/>
              <w:rPr>
                <w:color w:val="000000"/>
                <w:sz w:val="18"/>
                <w:szCs w:val="18"/>
              </w:rPr>
            </w:pPr>
            <w:r w:rsidRPr="00106417">
              <w:rPr>
                <w:color w:val="000000"/>
                <w:sz w:val="18"/>
                <w:szCs w:val="18"/>
              </w:rPr>
              <w:t>в том числе:</w:t>
            </w:r>
          </w:p>
        </w:tc>
      </w:tr>
      <w:tr w:rsidR="00106417" w:rsidRPr="00106417" w:rsidTr="00106417">
        <w:trPr>
          <w:trHeight w:val="810"/>
        </w:trPr>
        <w:tc>
          <w:tcPr>
            <w:tcW w:w="1251" w:type="dxa"/>
            <w:vMerge/>
            <w:tcBorders>
              <w:top w:val="single" w:sz="4" w:space="0" w:color="auto"/>
              <w:left w:val="single" w:sz="4" w:space="0" w:color="auto"/>
              <w:bottom w:val="single" w:sz="4" w:space="0" w:color="auto"/>
              <w:right w:val="single" w:sz="4" w:space="0" w:color="auto"/>
            </w:tcBorders>
            <w:vAlign w:val="center"/>
            <w:hideMark/>
          </w:tcPr>
          <w:p w:rsidR="00106417" w:rsidRPr="00106417" w:rsidRDefault="00106417" w:rsidP="00106417">
            <w:pPr>
              <w:ind w:left="0" w:firstLine="0"/>
              <w:jc w:val="left"/>
              <w:rPr>
                <w:color w:val="000000"/>
                <w:sz w:val="18"/>
                <w:szCs w:val="18"/>
              </w:rPr>
            </w:pPr>
          </w:p>
        </w:tc>
        <w:tc>
          <w:tcPr>
            <w:tcW w:w="3677" w:type="dxa"/>
            <w:gridSpan w:val="2"/>
            <w:vMerge/>
            <w:tcBorders>
              <w:top w:val="single" w:sz="4" w:space="0" w:color="auto"/>
              <w:left w:val="nil"/>
              <w:bottom w:val="single" w:sz="4" w:space="0" w:color="000000"/>
              <w:right w:val="nil"/>
            </w:tcBorders>
            <w:vAlign w:val="center"/>
            <w:hideMark/>
          </w:tcPr>
          <w:p w:rsidR="00106417" w:rsidRPr="00106417" w:rsidRDefault="00106417" w:rsidP="00106417">
            <w:pPr>
              <w:ind w:left="0" w:firstLine="0"/>
              <w:jc w:val="left"/>
              <w:rPr>
                <w:color w:val="000000"/>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106417" w:rsidRPr="00106417" w:rsidRDefault="00106417" w:rsidP="00106417">
            <w:pPr>
              <w:ind w:left="0" w:firstLine="0"/>
              <w:jc w:val="left"/>
              <w:rPr>
                <w:color w:val="000000"/>
                <w:sz w:val="18"/>
                <w:szCs w:val="18"/>
              </w:rPr>
            </w:pPr>
          </w:p>
        </w:tc>
        <w:tc>
          <w:tcPr>
            <w:tcW w:w="1843" w:type="dxa"/>
            <w:tcBorders>
              <w:top w:val="nil"/>
              <w:left w:val="nil"/>
              <w:bottom w:val="single" w:sz="4" w:space="0" w:color="auto"/>
              <w:right w:val="single" w:sz="4" w:space="0" w:color="auto"/>
            </w:tcBorders>
            <w:shd w:val="clear" w:color="auto" w:fill="auto"/>
            <w:vAlign w:val="center"/>
            <w:hideMark/>
          </w:tcPr>
          <w:p w:rsidR="00106417" w:rsidRPr="00106417" w:rsidRDefault="00106417" w:rsidP="00106417">
            <w:pPr>
              <w:ind w:left="0" w:firstLine="0"/>
              <w:jc w:val="center"/>
              <w:rPr>
                <w:color w:val="000000"/>
                <w:sz w:val="18"/>
                <w:szCs w:val="18"/>
              </w:rPr>
            </w:pPr>
            <w:r w:rsidRPr="00106417">
              <w:rPr>
                <w:color w:val="000000"/>
                <w:sz w:val="18"/>
                <w:szCs w:val="18"/>
              </w:rPr>
              <w:t>областной бюджет</w:t>
            </w:r>
          </w:p>
        </w:tc>
        <w:tc>
          <w:tcPr>
            <w:tcW w:w="1984" w:type="dxa"/>
            <w:tcBorders>
              <w:top w:val="nil"/>
              <w:left w:val="nil"/>
              <w:bottom w:val="single" w:sz="4" w:space="0" w:color="auto"/>
              <w:right w:val="single" w:sz="4" w:space="0" w:color="auto"/>
            </w:tcBorders>
            <w:shd w:val="clear" w:color="auto" w:fill="auto"/>
            <w:vAlign w:val="center"/>
            <w:hideMark/>
          </w:tcPr>
          <w:p w:rsidR="00106417" w:rsidRPr="00106417" w:rsidRDefault="00106417" w:rsidP="00106417">
            <w:pPr>
              <w:ind w:left="0" w:firstLine="0"/>
              <w:jc w:val="center"/>
              <w:rPr>
                <w:color w:val="000000"/>
                <w:sz w:val="18"/>
                <w:szCs w:val="18"/>
              </w:rPr>
            </w:pPr>
            <w:r w:rsidRPr="00106417">
              <w:rPr>
                <w:color w:val="000000"/>
                <w:sz w:val="18"/>
                <w:szCs w:val="18"/>
              </w:rPr>
              <w:t>местный бюджет</w:t>
            </w:r>
          </w:p>
        </w:tc>
      </w:tr>
      <w:tr w:rsidR="00106417" w:rsidRPr="00106417" w:rsidTr="00106417">
        <w:trPr>
          <w:trHeight w:val="855"/>
        </w:trPr>
        <w:tc>
          <w:tcPr>
            <w:tcW w:w="1251" w:type="dxa"/>
            <w:tcBorders>
              <w:top w:val="nil"/>
              <w:left w:val="single" w:sz="4" w:space="0" w:color="auto"/>
              <w:bottom w:val="single" w:sz="4" w:space="0" w:color="auto"/>
              <w:right w:val="single" w:sz="4" w:space="0" w:color="auto"/>
            </w:tcBorders>
            <w:shd w:val="clear" w:color="auto" w:fill="auto"/>
            <w:noWrap/>
            <w:vAlign w:val="center"/>
            <w:hideMark/>
          </w:tcPr>
          <w:p w:rsidR="00106417" w:rsidRPr="00106417" w:rsidRDefault="00106417" w:rsidP="00106417">
            <w:pPr>
              <w:ind w:left="0" w:firstLine="0"/>
              <w:jc w:val="center"/>
              <w:rPr>
                <w:b/>
                <w:bCs/>
                <w:color w:val="000000"/>
                <w:sz w:val="18"/>
                <w:szCs w:val="18"/>
              </w:rPr>
            </w:pPr>
            <w:r w:rsidRPr="00106417">
              <w:rPr>
                <w:b/>
                <w:bCs/>
                <w:color w:val="000000"/>
                <w:sz w:val="18"/>
                <w:szCs w:val="18"/>
              </w:rPr>
              <w:t>1</w:t>
            </w:r>
          </w:p>
        </w:tc>
        <w:tc>
          <w:tcPr>
            <w:tcW w:w="3677" w:type="dxa"/>
            <w:gridSpan w:val="2"/>
            <w:tcBorders>
              <w:top w:val="nil"/>
              <w:left w:val="nil"/>
              <w:bottom w:val="single" w:sz="4" w:space="0" w:color="auto"/>
              <w:right w:val="single" w:sz="4" w:space="0" w:color="auto"/>
            </w:tcBorders>
            <w:shd w:val="clear" w:color="auto" w:fill="auto"/>
            <w:vAlign w:val="center"/>
            <w:hideMark/>
          </w:tcPr>
          <w:p w:rsidR="00106417" w:rsidRPr="00106417" w:rsidRDefault="00106417" w:rsidP="00106417">
            <w:pPr>
              <w:ind w:left="0" w:firstLine="0"/>
              <w:jc w:val="left"/>
              <w:rPr>
                <w:b/>
                <w:bCs/>
                <w:color w:val="000000"/>
                <w:sz w:val="18"/>
                <w:szCs w:val="18"/>
              </w:rPr>
            </w:pPr>
            <w:r w:rsidRPr="00106417">
              <w:rPr>
                <w:b/>
                <w:bCs/>
                <w:color w:val="000000"/>
                <w:sz w:val="18"/>
                <w:szCs w:val="18"/>
              </w:rPr>
              <w:t>Ремонт автомобильных дорог, в том числе:</w:t>
            </w:r>
          </w:p>
        </w:tc>
        <w:tc>
          <w:tcPr>
            <w:tcW w:w="1701" w:type="dxa"/>
            <w:tcBorders>
              <w:top w:val="nil"/>
              <w:left w:val="nil"/>
              <w:bottom w:val="single" w:sz="4" w:space="0" w:color="auto"/>
              <w:right w:val="single" w:sz="4" w:space="0" w:color="auto"/>
            </w:tcBorders>
            <w:shd w:val="clear" w:color="auto" w:fill="auto"/>
            <w:vAlign w:val="center"/>
            <w:hideMark/>
          </w:tcPr>
          <w:p w:rsidR="00106417" w:rsidRPr="00106417" w:rsidRDefault="00106417" w:rsidP="00106417">
            <w:pPr>
              <w:ind w:left="0" w:firstLine="0"/>
              <w:jc w:val="center"/>
              <w:rPr>
                <w:b/>
                <w:bCs/>
                <w:color w:val="000000"/>
                <w:sz w:val="18"/>
                <w:szCs w:val="18"/>
              </w:rPr>
            </w:pPr>
            <w:r w:rsidRPr="00106417">
              <w:rPr>
                <w:b/>
                <w:bCs/>
                <w:color w:val="000000"/>
                <w:sz w:val="18"/>
                <w:szCs w:val="18"/>
              </w:rPr>
              <w:t>10 000 000,00</w:t>
            </w:r>
          </w:p>
        </w:tc>
        <w:tc>
          <w:tcPr>
            <w:tcW w:w="1843" w:type="dxa"/>
            <w:tcBorders>
              <w:top w:val="nil"/>
              <w:left w:val="nil"/>
              <w:bottom w:val="single" w:sz="4" w:space="0" w:color="auto"/>
              <w:right w:val="single" w:sz="4" w:space="0" w:color="auto"/>
            </w:tcBorders>
            <w:shd w:val="clear" w:color="auto" w:fill="auto"/>
            <w:vAlign w:val="center"/>
            <w:hideMark/>
          </w:tcPr>
          <w:p w:rsidR="00106417" w:rsidRPr="00106417" w:rsidRDefault="00106417" w:rsidP="00106417">
            <w:pPr>
              <w:ind w:left="0" w:firstLine="0"/>
              <w:jc w:val="center"/>
              <w:rPr>
                <w:b/>
                <w:bCs/>
                <w:color w:val="000000"/>
                <w:sz w:val="18"/>
                <w:szCs w:val="18"/>
              </w:rPr>
            </w:pPr>
            <w:r w:rsidRPr="00106417">
              <w:rPr>
                <w:b/>
                <w:bCs/>
                <w:color w:val="000000"/>
                <w:sz w:val="18"/>
                <w:szCs w:val="18"/>
              </w:rPr>
              <w:t>0,00</w:t>
            </w:r>
          </w:p>
        </w:tc>
        <w:tc>
          <w:tcPr>
            <w:tcW w:w="1984" w:type="dxa"/>
            <w:tcBorders>
              <w:top w:val="nil"/>
              <w:left w:val="nil"/>
              <w:bottom w:val="single" w:sz="4" w:space="0" w:color="auto"/>
              <w:right w:val="single" w:sz="4" w:space="0" w:color="auto"/>
            </w:tcBorders>
            <w:shd w:val="clear" w:color="auto" w:fill="auto"/>
            <w:vAlign w:val="center"/>
            <w:hideMark/>
          </w:tcPr>
          <w:p w:rsidR="00106417" w:rsidRPr="00106417" w:rsidRDefault="00106417" w:rsidP="00106417">
            <w:pPr>
              <w:ind w:left="0" w:firstLine="0"/>
              <w:jc w:val="center"/>
              <w:rPr>
                <w:b/>
                <w:bCs/>
                <w:color w:val="000000"/>
                <w:sz w:val="18"/>
                <w:szCs w:val="18"/>
              </w:rPr>
            </w:pPr>
            <w:r w:rsidRPr="00106417">
              <w:rPr>
                <w:b/>
                <w:bCs/>
                <w:color w:val="000000"/>
                <w:sz w:val="18"/>
                <w:szCs w:val="18"/>
              </w:rPr>
              <w:t>10 000 00,00</w:t>
            </w:r>
          </w:p>
        </w:tc>
      </w:tr>
      <w:tr w:rsidR="00106417" w:rsidRPr="00106417" w:rsidTr="00106417">
        <w:trPr>
          <w:trHeight w:val="750"/>
        </w:trPr>
        <w:tc>
          <w:tcPr>
            <w:tcW w:w="1251" w:type="dxa"/>
            <w:tcBorders>
              <w:top w:val="nil"/>
              <w:left w:val="single" w:sz="4" w:space="0" w:color="auto"/>
              <w:bottom w:val="single" w:sz="4" w:space="0" w:color="auto"/>
              <w:right w:val="single" w:sz="4" w:space="0" w:color="auto"/>
            </w:tcBorders>
            <w:shd w:val="clear" w:color="auto" w:fill="auto"/>
            <w:noWrap/>
            <w:vAlign w:val="center"/>
            <w:hideMark/>
          </w:tcPr>
          <w:p w:rsidR="00106417" w:rsidRPr="00106417" w:rsidRDefault="00106417" w:rsidP="00106417">
            <w:pPr>
              <w:ind w:left="0" w:firstLine="0"/>
              <w:jc w:val="center"/>
              <w:rPr>
                <w:b/>
                <w:bCs/>
                <w:color w:val="000000"/>
                <w:sz w:val="18"/>
                <w:szCs w:val="18"/>
              </w:rPr>
            </w:pPr>
            <w:r w:rsidRPr="00106417">
              <w:rPr>
                <w:b/>
                <w:bCs/>
                <w:color w:val="000000"/>
                <w:sz w:val="18"/>
                <w:szCs w:val="18"/>
              </w:rPr>
              <w:t>2</w:t>
            </w:r>
          </w:p>
        </w:tc>
        <w:tc>
          <w:tcPr>
            <w:tcW w:w="3677" w:type="dxa"/>
            <w:gridSpan w:val="2"/>
            <w:tcBorders>
              <w:top w:val="nil"/>
              <w:left w:val="nil"/>
              <w:bottom w:val="single" w:sz="4" w:space="0" w:color="auto"/>
              <w:right w:val="single" w:sz="4" w:space="0" w:color="auto"/>
            </w:tcBorders>
            <w:shd w:val="clear" w:color="auto" w:fill="auto"/>
            <w:vAlign w:val="center"/>
            <w:hideMark/>
          </w:tcPr>
          <w:p w:rsidR="00106417" w:rsidRPr="00106417" w:rsidRDefault="00106417" w:rsidP="00106417">
            <w:pPr>
              <w:ind w:left="0" w:firstLine="0"/>
              <w:jc w:val="left"/>
              <w:rPr>
                <w:b/>
                <w:bCs/>
                <w:color w:val="000000"/>
                <w:sz w:val="18"/>
                <w:szCs w:val="18"/>
              </w:rPr>
            </w:pPr>
            <w:r w:rsidRPr="00106417">
              <w:rPr>
                <w:b/>
                <w:bCs/>
                <w:color w:val="000000"/>
                <w:sz w:val="18"/>
                <w:szCs w:val="18"/>
              </w:rPr>
              <w:t>Монтаж и ремонт уличного освещения 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106417" w:rsidRPr="00106417" w:rsidRDefault="00106417" w:rsidP="00106417">
            <w:pPr>
              <w:ind w:left="0" w:firstLine="0"/>
              <w:jc w:val="center"/>
              <w:rPr>
                <w:b/>
                <w:bCs/>
                <w:color w:val="000000"/>
                <w:sz w:val="18"/>
                <w:szCs w:val="18"/>
              </w:rPr>
            </w:pPr>
            <w:r w:rsidRPr="00106417">
              <w:rPr>
                <w:b/>
                <w:bCs/>
                <w:color w:val="000000"/>
                <w:sz w:val="18"/>
                <w:szCs w:val="18"/>
              </w:rPr>
              <w:t>2 400 000,00</w:t>
            </w:r>
          </w:p>
        </w:tc>
        <w:tc>
          <w:tcPr>
            <w:tcW w:w="1843" w:type="dxa"/>
            <w:tcBorders>
              <w:top w:val="nil"/>
              <w:left w:val="nil"/>
              <w:bottom w:val="single" w:sz="4" w:space="0" w:color="auto"/>
              <w:right w:val="single" w:sz="4" w:space="0" w:color="auto"/>
            </w:tcBorders>
            <w:shd w:val="clear" w:color="auto" w:fill="auto"/>
            <w:noWrap/>
            <w:vAlign w:val="center"/>
            <w:hideMark/>
          </w:tcPr>
          <w:p w:rsidR="00106417" w:rsidRPr="00106417" w:rsidRDefault="00106417" w:rsidP="00106417">
            <w:pPr>
              <w:ind w:left="0" w:firstLine="0"/>
              <w:jc w:val="center"/>
              <w:rPr>
                <w:b/>
                <w:bCs/>
                <w:color w:val="000000"/>
                <w:sz w:val="18"/>
                <w:szCs w:val="18"/>
              </w:rPr>
            </w:pPr>
            <w:r w:rsidRPr="00106417">
              <w:rPr>
                <w:b/>
                <w:bCs/>
                <w:color w:val="000000"/>
                <w:sz w:val="18"/>
                <w:szCs w:val="18"/>
              </w:rPr>
              <w:t>0,00</w:t>
            </w:r>
          </w:p>
        </w:tc>
        <w:tc>
          <w:tcPr>
            <w:tcW w:w="1984" w:type="dxa"/>
            <w:tcBorders>
              <w:top w:val="nil"/>
              <w:left w:val="nil"/>
              <w:bottom w:val="single" w:sz="4" w:space="0" w:color="auto"/>
              <w:right w:val="single" w:sz="4" w:space="0" w:color="auto"/>
            </w:tcBorders>
            <w:shd w:val="clear" w:color="auto" w:fill="auto"/>
            <w:noWrap/>
            <w:vAlign w:val="center"/>
            <w:hideMark/>
          </w:tcPr>
          <w:p w:rsidR="00106417" w:rsidRPr="00106417" w:rsidRDefault="00106417" w:rsidP="00106417">
            <w:pPr>
              <w:ind w:left="0" w:firstLine="0"/>
              <w:jc w:val="center"/>
              <w:rPr>
                <w:b/>
                <w:bCs/>
                <w:color w:val="000000"/>
                <w:sz w:val="18"/>
                <w:szCs w:val="18"/>
              </w:rPr>
            </w:pPr>
            <w:r w:rsidRPr="00106417">
              <w:rPr>
                <w:b/>
                <w:bCs/>
                <w:color w:val="000000"/>
                <w:sz w:val="18"/>
                <w:szCs w:val="18"/>
              </w:rPr>
              <w:t>2 400 000,00</w:t>
            </w:r>
          </w:p>
        </w:tc>
      </w:tr>
      <w:tr w:rsidR="00106417" w:rsidRPr="00106417" w:rsidTr="00106417">
        <w:trPr>
          <w:trHeight w:val="1260"/>
        </w:trPr>
        <w:tc>
          <w:tcPr>
            <w:tcW w:w="1251" w:type="dxa"/>
            <w:tcBorders>
              <w:top w:val="nil"/>
              <w:left w:val="single" w:sz="4" w:space="0" w:color="auto"/>
              <w:bottom w:val="single" w:sz="4" w:space="0" w:color="auto"/>
              <w:right w:val="single" w:sz="4" w:space="0" w:color="auto"/>
            </w:tcBorders>
            <w:shd w:val="clear" w:color="auto" w:fill="auto"/>
            <w:noWrap/>
            <w:vAlign w:val="center"/>
            <w:hideMark/>
          </w:tcPr>
          <w:p w:rsidR="00106417" w:rsidRPr="00106417" w:rsidRDefault="00106417" w:rsidP="00106417">
            <w:pPr>
              <w:ind w:left="0" w:firstLine="0"/>
              <w:jc w:val="center"/>
              <w:rPr>
                <w:b/>
                <w:bCs/>
                <w:color w:val="000000"/>
                <w:sz w:val="18"/>
                <w:szCs w:val="18"/>
              </w:rPr>
            </w:pPr>
            <w:r w:rsidRPr="00106417">
              <w:rPr>
                <w:b/>
                <w:bCs/>
                <w:color w:val="000000"/>
                <w:sz w:val="18"/>
                <w:szCs w:val="18"/>
              </w:rPr>
              <w:t>3</w:t>
            </w:r>
          </w:p>
        </w:tc>
        <w:tc>
          <w:tcPr>
            <w:tcW w:w="3677" w:type="dxa"/>
            <w:gridSpan w:val="2"/>
            <w:tcBorders>
              <w:top w:val="nil"/>
              <w:left w:val="nil"/>
              <w:bottom w:val="single" w:sz="4" w:space="0" w:color="auto"/>
              <w:right w:val="single" w:sz="4" w:space="0" w:color="auto"/>
            </w:tcBorders>
            <w:shd w:val="clear" w:color="auto" w:fill="auto"/>
            <w:vAlign w:val="center"/>
            <w:hideMark/>
          </w:tcPr>
          <w:p w:rsidR="00106417" w:rsidRPr="00106417" w:rsidRDefault="00106417" w:rsidP="00106417">
            <w:pPr>
              <w:ind w:left="0" w:firstLine="0"/>
              <w:jc w:val="left"/>
              <w:rPr>
                <w:b/>
                <w:bCs/>
                <w:color w:val="000000"/>
                <w:sz w:val="18"/>
                <w:szCs w:val="18"/>
              </w:rPr>
            </w:pPr>
            <w:r w:rsidRPr="00106417">
              <w:rPr>
                <w:b/>
                <w:bCs/>
                <w:color w:val="000000"/>
                <w:sz w:val="18"/>
                <w:szCs w:val="18"/>
              </w:rPr>
              <w:t>Содержание автомобильных дорог местного значения, 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106417" w:rsidRPr="00106417" w:rsidRDefault="00106417" w:rsidP="00106417">
            <w:pPr>
              <w:ind w:left="0" w:firstLine="0"/>
              <w:jc w:val="left"/>
              <w:rPr>
                <w:b/>
                <w:bCs/>
                <w:color w:val="000000"/>
                <w:sz w:val="18"/>
                <w:szCs w:val="18"/>
              </w:rPr>
            </w:pPr>
            <w:r w:rsidRPr="00106417">
              <w:rPr>
                <w:b/>
                <w:bCs/>
                <w:color w:val="000000"/>
                <w:sz w:val="18"/>
                <w:szCs w:val="18"/>
              </w:rPr>
              <w:t>10 203 730,00</w:t>
            </w:r>
          </w:p>
        </w:tc>
        <w:tc>
          <w:tcPr>
            <w:tcW w:w="1843" w:type="dxa"/>
            <w:tcBorders>
              <w:top w:val="nil"/>
              <w:left w:val="nil"/>
              <w:bottom w:val="single" w:sz="4" w:space="0" w:color="auto"/>
              <w:right w:val="single" w:sz="4" w:space="0" w:color="auto"/>
            </w:tcBorders>
            <w:shd w:val="clear" w:color="auto" w:fill="auto"/>
            <w:noWrap/>
            <w:vAlign w:val="center"/>
            <w:hideMark/>
          </w:tcPr>
          <w:p w:rsidR="00106417" w:rsidRPr="00106417" w:rsidRDefault="00106417" w:rsidP="00106417">
            <w:pPr>
              <w:ind w:left="0" w:firstLine="0"/>
              <w:jc w:val="center"/>
              <w:rPr>
                <w:b/>
                <w:bCs/>
                <w:color w:val="000000"/>
                <w:sz w:val="18"/>
                <w:szCs w:val="18"/>
              </w:rPr>
            </w:pPr>
            <w:r w:rsidRPr="00106417">
              <w:rPr>
                <w:b/>
                <w:bCs/>
                <w:color w:val="000000"/>
                <w:sz w:val="18"/>
                <w:szCs w:val="18"/>
              </w:rPr>
              <w:t>0,00</w:t>
            </w:r>
          </w:p>
        </w:tc>
        <w:tc>
          <w:tcPr>
            <w:tcW w:w="1984" w:type="dxa"/>
            <w:tcBorders>
              <w:top w:val="nil"/>
              <w:left w:val="nil"/>
              <w:bottom w:val="single" w:sz="4" w:space="0" w:color="auto"/>
              <w:right w:val="single" w:sz="4" w:space="0" w:color="auto"/>
            </w:tcBorders>
            <w:shd w:val="clear" w:color="auto" w:fill="auto"/>
            <w:noWrap/>
            <w:vAlign w:val="center"/>
            <w:hideMark/>
          </w:tcPr>
          <w:p w:rsidR="00106417" w:rsidRPr="00106417" w:rsidRDefault="00106417" w:rsidP="00106417">
            <w:pPr>
              <w:ind w:left="0" w:firstLine="0"/>
              <w:jc w:val="center"/>
              <w:rPr>
                <w:b/>
                <w:bCs/>
                <w:color w:val="000000"/>
                <w:sz w:val="18"/>
                <w:szCs w:val="18"/>
              </w:rPr>
            </w:pPr>
            <w:r w:rsidRPr="00106417">
              <w:rPr>
                <w:b/>
                <w:bCs/>
                <w:color w:val="000000"/>
                <w:sz w:val="18"/>
                <w:szCs w:val="18"/>
              </w:rPr>
              <w:t>10 203 730,00</w:t>
            </w:r>
          </w:p>
        </w:tc>
      </w:tr>
      <w:tr w:rsidR="00106417" w:rsidRPr="00106417" w:rsidTr="00106417">
        <w:trPr>
          <w:trHeight w:val="945"/>
        </w:trPr>
        <w:tc>
          <w:tcPr>
            <w:tcW w:w="1251" w:type="dxa"/>
            <w:tcBorders>
              <w:top w:val="nil"/>
              <w:left w:val="single" w:sz="4" w:space="0" w:color="auto"/>
              <w:bottom w:val="single" w:sz="4" w:space="0" w:color="auto"/>
              <w:right w:val="single" w:sz="4" w:space="0" w:color="auto"/>
            </w:tcBorders>
            <w:shd w:val="clear" w:color="auto" w:fill="auto"/>
            <w:noWrap/>
            <w:vAlign w:val="center"/>
            <w:hideMark/>
          </w:tcPr>
          <w:p w:rsidR="00106417" w:rsidRPr="00106417" w:rsidRDefault="00106417" w:rsidP="00106417">
            <w:pPr>
              <w:ind w:left="0" w:firstLine="0"/>
              <w:jc w:val="center"/>
              <w:rPr>
                <w:b/>
                <w:bCs/>
                <w:color w:val="000000"/>
                <w:sz w:val="18"/>
                <w:szCs w:val="18"/>
              </w:rPr>
            </w:pPr>
            <w:r w:rsidRPr="00106417">
              <w:rPr>
                <w:b/>
                <w:bCs/>
                <w:color w:val="000000"/>
                <w:sz w:val="18"/>
                <w:szCs w:val="18"/>
              </w:rPr>
              <w:t>4</w:t>
            </w:r>
          </w:p>
        </w:tc>
        <w:tc>
          <w:tcPr>
            <w:tcW w:w="3677" w:type="dxa"/>
            <w:gridSpan w:val="2"/>
            <w:tcBorders>
              <w:top w:val="nil"/>
              <w:left w:val="nil"/>
              <w:bottom w:val="single" w:sz="4" w:space="0" w:color="auto"/>
              <w:right w:val="single" w:sz="4" w:space="0" w:color="auto"/>
            </w:tcBorders>
            <w:shd w:val="clear" w:color="auto" w:fill="auto"/>
            <w:vAlign w:val="center"/>
            <w:hideMark/>
          </w:tcPr>
          <w:p w:rsidR="00106417" w:rsidRPr="00106417" w:rsidRDefault="00106417" w:rsidP="00106417">
            <w:pPr>
              <w:ind w:left="0" w:firstLine="0"/>
              <w:jc w:val="left"/>
              <w:rPr>
                <w:b/>
                <w:bCs/>
                <w:color w:val="000000"/>
                <w:sz w:val="18"/>
                <w:szCs w:val="18"/>
              </w:rPr>
            </w:pPr>
            <w:r w:rsidRPr="00106417">
              <w:rPr>
                <w:b/>
                <w:bCs/>
                <w:color w:val="000000"/>
                <w:sz w:val="18"/>
                <w:szCs w:val="18"/>
              </w:rPr>
              <w:t>Паспортизация дорог</w:t>
            </w:r>
          </w:p>
        </w:tc>
        <w:tc>
          <w:tcPr>
            <w:tcW w:w="1701" w:type="dxa"/>
            <w:tcBorders>
              <w:top w:val="nil"/>
              <w:left w:val="nil"/>
              <w:bottom w:val="single" w:sz="4" w:space="0" w:color="auto"/>
              <w:right w:val="single" w:sz="4" w:space="0" w:color="auto"/>
            </w:tcBorders>
            <w:shd w:val="clear" w:color="auto" w:fill="auto"/>
            <w:noWrap/>
            <w:vAlign w:val="center"/>
            <w:hideMark/>
          </w:tcPr>
          <w:p w:rsidR="00106417" w:rsidRPr="00106417" w:rsidRDefault="00106417" w:rsidP="00106417">
            <w:pPr>
              <w:ind w:left="0" w:firstLine="0"/>
              <w:jc w:val="center"/>
              <w:rPr>
                <w:b/>
                <w:bCs/>
                <w:color w:val="000000"/>
                <w:sz w:val="18"/>
                <w:szCs w:val="18"/>
              </w:rPr>
            </w:pPr>
            <w:r w:rsidRPr="00106417">
              <w:rPr>
                <w:b/>
                <w:bCs/>
                <w:color w:val="000000"/>
                <w:sz w:val="18"/>
                <w:szCs w:val="18"/>
              </w:rPr>
              <w:t>300 000,00</w:t>
            </w:r>
          </w:p>
        </w:tc>
        <w:tc>
          <w:tcPr>
            <w:tcW w:w="1843" w:type="dxa"/>
            <w:tcBorders>
              <w:top w:val="nil"/>
              <w:left w:val="nil"/>
              <w:bottom w:val="single" w:sz="4" w:space="0" w:color="auto"/>
              <w:right w:val="single" w:sz="4" w:space="0" w:color="auto"/>
            </w:tcBorders>
            <w:shd w:val="clear" w:color="auto" w:fill="auto"/>
            <w:noWrap/>
            <w:vAlign w:val="center"/>
            <w:hideMark/>
          </w:tcPr>
          <w:p w:rsidR="00106417" w:rsidRPr="00106417" w:rsidRDefault="00106417" w:rsidP="00106417">
            <w:pPr>
              <w:ind w:left="0" w:firstLine="0"/>
              <w:jc w:val="center"/>
              <w:rPr>
                <w:b/>
                <w:bCs/>
                <w:color w:val="000000"/>
                <w:sz w:val="18"/>
                <w:szCs w:val="18"/>
              </w:rPr>
            </w:pPr>
            <w:r w:rsidRPr="00106417">
              <w:rPr>
                <w:b/>
                <w:bCs/>
                <w:color w:val="000000"/>
                <w:sz w:val="18"/>
                <w:szCs w:val="18"/>
              </w:rPr>
              <w:t>0,00</w:t>
            </w:r>
          </w:p>
        </w:tc>
        <w:tc>
          <w:tcPr>
            <w:tcW w:w="1984" w:type="dxa"/>
            <w:tcBorders>
              <w:top w:val="nil"/>
              <w:left w:val="nil"/>
              <w:bottom w:val="single" w:sz="4" w:space="0" w:color="auto"/>
              <w:right w:val="single" w:sz="4" w:space="0" w:color="auto"/>
            </w:tcBorders>
            <w:shd w:val="clear" w:color="auto" w:fill="auto"/>
            <w:noWrap/>
            <w:vAlign w:val="center"/>
            <w:hideMark/>
          </w:tcPr>
          <w:p w:rsidR="00106417" w:rsidRPr="00106417" w:rsidRDefault="00106417" w:rsidP="00106417">
            <w:pPr>
              <w:ind w:left="0" w:firstLine="0"/>
              <w:jc w:val="center"/>
              <w:rPr>
                <w:b/>
                <w:bCs/>
                <w:color w:val="000000"/>
                <w:sz w:val="18"/>
                <w:szCs w:val="18"/>
              </w:rPr>
            </w:pPr>
            <w:r w:rsidRPr="00106417">
              <w:rPr>
                <w:b/>
                <w:bCs/>
                <w:color w:val="000000"/>
                <w:sz w:val="18"/>
                <w:szCs w:val="18"/>
              </w:rPr>
              <w:t>300 000,00</w:t>
            </w:r>
          </w:p>
        </w:tc>
      </w:tr>
      <w:tr w:rsidR="00106417" w:rsidRPr="00106417" w:rsidTr="00106417">
        <w:trPr>
          <w:trHeight w:val="945"/>
        </w:trPr>
        <w:tc>
          <w:tcPr>
            <w:tcW w:w="1251" w:type="dxa"/>
            <w:tcBorders>
              <w:top w:val="nil"/>
              <w:left w:val="single" w:sz="4" w:space="0" w:color="auto"/>
              <w:bottom w:val="single" w:sz="4" w:space="0" w:color="auto"/>
              <w:right w:val="single" w:sz="4" w:space="0" w:color="auto"/>
            </w:tcBorders>
            <w:shd w:val="clear" w:color="auto" w:fill="auto"/>
            <w:noWrap/>
            <w:vAlign w:val="center"/>
            <w:hideMark/>
          </w:tcPr>
          <w:p w:rsidR="00106417" w:rsidRPr="00106417" w:rsidRDefault="00106417" w:rsidP="00106417">
            <w:pPr>
              <w:ind w:left="0" w:firstLine="0"/>
              <w:jc w:val="center"/>
              <w:rPr>
                <w:b/>
                <w:bCs/>
                <w:color w:val="000000"/>
                <w:sz w:val="18"/>
                <w:szCs w:val="18"/>
              </w:rPr>
            </w:pPr>
            <w:r w:rsidRPr="00106417">
              <w:rPr>
                <w:b/>
                <w:bCs/>
                <w:color w:val="000000"/>
                <w:sz w:val="18"/>
                <w:szCs w:val="18"/>
              </w:rPr>
              <w:t>5</w:t>
            </w:r>
          </w:p>
        </w:tc>
        <w:tc>
          <w:tcPr>
            <w:tcW w:w="3677" w:type="dxa"/>
            <w:gridSpan w:val="2"/>
            <w:tcBorders>
              <w:top w:val="nil"/>
              <w:left w:val="nil"/>
              <w:bottom w:val="single" w:sz="4" w:space="0" w:color="auto"/>
              <w:right w:val="single" w:sz="4" w:space="0" w:color="auto"/>
            </w:tcBorders>
            <w:shd w:val="clear" w:color="auto" w:fill="auto"/>
            <w:vAlign w:val="center"/>
            <w:hideMark/>
          </w:tcPr>
          <w:p w:rsidR="00106417" w:rsidRPr="00106417" w:rsidRDefault="00106417" w:rsidP="00106417">
            <w:pPr>
              <w:ind w:left="0" w:firstLine="0"/>
              <w:jc w:val="left"/>
              <w:rPr>
                <w:b/>
                <w:bCs/>
                <w:color w:val="000000"/>
                <w:sz w:val="18"/>
                <w:szCs w:val="18"/>
              </w:rPr>
            </w:pPr>
            <w:r w:rsidRPr="00106417">
              <w:rPr>
                <w:b/>
                <w:bCs/>
                <w:color w:val="000000"/>
                <w:sz w:val="18"/>
                <w:szCs w:val="18"/>
              </w:rPr>
              <w:t>Обеспечение безопасности дорожного движения, 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106417" w:rsidRPr="00106417" w:rsidRDefault="00106417" w:rsidP="00106417">
            <w:pPr>
              <w:ind w:left="0" w:firstLine="0"/>
              <w:jc w:val="center"/>
              <w:rPr>
                <w:b/>
                <w:bCs/>
                <w:color w:val="000000"/>
                <w:sz w:val="18"/>
                <w:szCs w:val="18"/>
              </w:rPr>
            </w:pPr>
            <w:r w:rsidRPr="00106417">
              <w:rPr>
                <w:b/>
                <w:bCs/>
                <w:color w:val="000000"/>
                <w:sz w:val="18"/>
                <w:szCs w:val="18"/>
              </w:rPr>
              <w:t>400 000,00</w:t>
            </w:r>
          </w:p>
        </w:tc>
        <w:tc>
          <w:tcPr>
            <w:tcW w:w="1843" w:type="dxa"/>
            <w:tcBorders>
              <w:top w:val="nil"/>
              <w:left w:val="nil"/>
              <w:bottom w:val="single" w:sz="4" w:space="0" w:color="auto"/>
              <w:right w:val="single" w:sz="4" w:space="0" w:color="auto"/>
            </w:tcBorders>
            <w:shd w:val="clear" w:color="auto" w:fill="auto"/>
            <w:noWrap/>
            <w:vAlign w:val="center"/>
            <w:hideMark/>
          </w:tcPr>
          <w:p w:rsidR="00106417" w:rsidRPr="00106417" w:rsidRDefault="00106417" w:rsidP="00106417">
            <w:pPr>
              <w:ind w:left="0" w:firstLine="0"/>
              <w:jc w:val="center"/>
              <w:rPr>
                <w:b/>
                <w:bCs/>
                <w:color w:val="000000"/>
                <w:sz w:val="18"/>
                <w:szCs w:val="18"/>
              </w:rPr>
            </w:pPr>
            <w:r w:rsidRPr="00106417">
              <w:rPr>
                <w:b/>
                <w:bCs/>
                <w:color w:val="000000"/>
                <w:sz w:val="18"/>
                <w:szCs w:val="18"/>
              </w:rPr>
              <w:t>0,00</w:t>
            </w:r>
          </w:p>
        </w:tc>
        <w:tc>
          <w:tcPr>
            <w:tcW w:w="1984" w:type="dxa"/>
            <w:tcBorders>
              <w:top w:val="nil"/>
              <w:left w:val="nil"/>
              <w:bottom w:val="single" w:sz="4" w:space="0" w:color="auto"/>
              <w:right w:val="single" w:sz="4" w:space="0" w:color="auto"/>
            </w:tcBorders>
            <w:shd w:val="clear" w:color="auto" w:fill="auto"/>
            <w:noWrap/>
            <w:vAlign w:val="center"/>
            <w:hideMark/>
          </w:tcPr>
          <w:p w:rsidR="00106417" w:rsidRPr="00106417" w:rsidRDefault="00106417" w:rsidP="00106417">
            <w:pPr>
              <w:ind w:left="0" w:firstLine="0"/>
              <w:jc w:val="center"/>
              <w:rPr>
                <w:b/>
                <w:bCs/>
                <w:color w:val="000000"/>
                <w:sz w:val="18"/>
                <w:szCs w:val="18"/>
              </w:rPr>
            </w:pPr>
            <w:r w:rsidRPr="00106417">
              <w:rPr>
                <w:b/>
                <w:bCs/>
                <w:color w:val="000000"/>
                <w:sz w:val="18"/>
                <w:szCs w:val="18"/>
              </w:rPr>
              <w:t>400  000,00</w:t>
            </w:r>
          </w:p>
        </w:tc>
      </w:tr>
      <w:tr w:rsidR="00106417" w:rsidRPr="00106417" w:rsidTr="00106417">
        <w:trPr>
          <w:trHeight w:val="375"/>
        </w:trPr>
        <w:tc>
          <w:tcPr>
            <w:tcW w:w="1251" w:type="dxa"/>
            <w:tcBorders>
              <w:top w:val="nil"/>
              <w:left w:val="single" w:sz="4" w:space="0" w:color="auto"/>
              <w:bottom w:val="single" w:sz="4" w:space="0" w:color="auto"/>
              <w:right w:val="single" w:sz="4" w:space="0" w:color="auto"/>
            </w:tcBorders>
            <w:shd w:val="clear" w:color="auto" w:fill="auto"/>
            <w:noWrap/>
            <w:vAlign w:val="center"/>
          </w:tcPr>
          <w:p w:rsidR="00106417" w:rsidRPr="00106417" w:rsidRDefault="00106417" w:rsidP="00106417">
            <w:pPr>
              <w:ind w:left="0" w:firstLine="0"/>
              <w:jc w:val="center"/>
              <w:rPr>
                <w:b/>
                <w:bCs/>
                <w:color w:val="000000"/>
                <w:sz w:val="18"/>
                <w:szCs w:val="18"/>
              </w:rPr>
            </w:pPr>
            <w:r w:rsidRPr="00106417">
              <w:rPr>
                <w:b/>
                <w:bCs/>
                <w:color w:val="000000"/>
                <w:sz w:val="18"/>
                <w:szCs w:val="18"/>
              </w:rPr>
              <w:t>6</w:t>
            </w:r>
          </w:p>
        </w:tc>
        <w:tc>
          <w:tcPr>
            <w:tcW w:w="3677" w:type="dxa"/>
            <w:gridSpan w:val="2"/>
            <w:tcBorders>
              <w:top w:val="nil"/>
              <w:left w:val="nil"/>
              <w:bottom w:val="single" w:sz="4" w:space="0" w:color="auto"/>
              <w:right w:val="single" w:sz="4" w:space="0" w:color="auto"/>
            </w:tcBorders>
            <w:shd w:val="clear" w:color="auto" w:fill="auto"/>
            <w:vAlign w:val="center"/>
          </w:tcPr>
          <w:p w:rsidR="00106417" w:rsidRPr="00106417" w:rsidRDefault="00106417" w:rsidP="00106417">
            <w:pPr>
              <w:ind w:left="0" w:firstLine="0"/>
              <w:jc w:val="left"/>
              <w:rPr>
                <w:b/>
                <w:bCs/>
                <w:color w:val="000000"/>
                <w:sz w:val="18"/>
                <w:szCs w:val="18"/>
              </w:rPr>
            </w:pPr>
            <w:r w:rsidRPr="00106417">
              <w:rPr>
                <w:b/>
                <w:bCs/>
                <w:color w:val="000000"/>
                <w:sz w:val="18"/>
                <w:szCs w:val="18"/>
              </w:rPr>
              <w:t xml:space="preserve">Осуществление дорожной деятельности в отношении мероприятий автомобильных дорог общего пользования местного значения, входящих в транспортный каркас Иркутской области, Всего: </w:t>
            </w:r>
          </w:p>
        </w:tc>
        <w:tc>
          <w:tcPr>
            <w:tcW w:w="1701" w:type="dxa"/>
            <w:tcBorders>
              <w:top w:val="nil"/>
              <w:left w:val="nil"/>
              <w:bottom w:val="single" w:sz="4" w:space="0" w:color="auto"/>
              <w:right w:val="single" w:sz="4" w:space="0" w:color="auto"/>
            </w:tcBorders>
            <w:shd w:val="clear" w:color="auto" w:fill="auto"/>
            <w:vAlign w:val="center"/>
          </w:tcPr>
          <w:p w:rsidR="00106417" w:rsidRPr="00106417" w:rsidRDefault="00106417" w:rsidP="00106417">
            <w:pPr>
              <w:ind w:left="0" w:firstLine="0"/>
              <w:jc w:val="center"/>
              <w:rPr>
                <w:b/>
                <w:bCs/>
                <w:color w:val="000000"/>
                <w:sz w:val="18"/>
                <w:szCs w:val="18"/>
              </w:rPr>
            </w:pPr>
            <w:r w:rsidRPr="00106417">
              <w:rPr>
                <w:b/>
                <w:bCs/>
                <w:color w:val="000000"/>
                <w:sz w:val="18"/>
                <w:szCs w:val="18"/>
              </w:rPr>
              <w:t>47 480 730,00</w:t>
            </w:r>
          </w:p>
        </w:tc>
        <w:tc>
          <w:tcPr>
            <w:tcW w:w="1843" w:type="dxa"/>
            <w:tcBorders>
              <w:top w:val="nil"/>
              <w:left w:val="nil"/>
              <w:bottom w:val="single" w:sz="4" w:space="0" w:color="auto"/>
              <w:right w:val="single" w:sz="4" w:space="0" w:color="auto"/>
            </w:tcBorders>
            <w:shd w:val="clear" w:color="auto" w:fill="auto"/>
            <w:vAlign w:val="center"/>
          </w:tcPr>
          <w:p w:rsidR="00106417" w:rsidRPr="00106417" w:rsidRDefault="00106417" w:rsidP="00106417">
            <w:pPr>
              <w:ind w:left="0" w:firstLine="0"/>
              <w:jc w:val="center"/>
              <w:rPr>
                <w:b/>
                <w:bCs/>
                <w:color w:val="000000"/>
                <w:sz w:val="18"/>
                <w:szCs w:val="18"/>
              </w:rPr>
            </w:pPr>
            <w:r w:rsidRPr="00106417">
              <w:rPr>
                <w:b/>
                <w:bCs/>
                <w:color w:val="000000"/>
                <w:sz w:val="18"/>
                <w:szCs w:val="18"/>
              </w:rPr>
              <w:t>45 581 500,00</w:t>
            </w:r>
          </w:p>
        </w:tc>
        <w:tc>
          <w:tcPr>
            <w:tcW w:w="1984" w:type="dxa"/>
            <w:tcBorders>
              <w:top w:val="nil"/>
              <w:left w:val="nil"/>
              <w:bottom w:val="single" w:sz="4" w:space="0" w:color="auto"/>
              <w:right w:val="single" w:sz="4" w:space="0" w:color="auto"/>
            </w:tcBorders>
            <w:shd w:val="clear" w:color="auto" w:fill="auto"/>
            <w:vAlign w:val="center"/>
          </w:tcPr>
          <w:p w:rsidR="00106417" w:rsidRPr="00106417" w:rsidRDefault="00106417" w:rsidP="00106417">
            <w:pPr>
              <w:ind w:left="0" w:firstLine="0"/>
              <w:jc w:val="center"/>
              <w:rPr>
                <w:b/>
                <w:bCs/>
                <w:color w:val="000000"/>
                <w:sz w:val="18"/>
                <w:szCs w:val="18"/>
              </w:rPr>
            </w:pPr>
            <w:r w:rsidRPr="00106417">
              <w:rPr>
                <w:b/>
                <w:bCs/>
                <w:color w:val="000000"/>
                <w:sz w:val="18"/>
                <w:szCs w:val="18"/>
              </w:rPr>
              <w:t>1 899 230,00</w:t>
            </w:r>
          </w:p>
        </w:tc>
      </w:tr>
      <w:tr w:rsidR="00106417" w:rsidRPr="00106417" w:rsidTr="00106417">
        <w:trPr>
          <w:trHeight w:val="375"/>
        </w:trPr>
        <w:tc>
          <w:tcPr>
            <w:tcW w:w="1251" w:type="dxa"/>
            <w:tcBorders>
              <w:top w:val="nil"/>
              <w:left w:val="single" w:sz="4" w:space="0" w:color="auto"/>
              <w:bottom w:val="single" w:sz="4" w:space="0" w:color="auto"/>
              <w:right w:val="single" w:sz="4" w:space="0" w:color="auto"/>
            </w:tcBorders>
            <w:shd w:val="clear" w:color="auto" w:fill="auto"/>
            <w:noWrap/>
            <w:vAlign w:val="center"/>
          </w:tcPr>
          <w:p w:rsidR="00106417" w:rsidRPr="00106417" w:rsidRDefault="00106417" w:rsidP="00106417">
            <w:pPr>
              <w:ind w:left="0" w:firstLine="0"/>
              <w:jc w:val="center"/>
              <w:rPr>
                <w:bCs/>
                <w:color w:val="000000"/>
                <w:sz w:val="18"/>
                <w:szCs w:val="18"/>
              </w:rPr>
            </w:pPr>
            <w:r w:rsidRPr="00106417">
              <w:rPr>
                <w:bCs/>
                <w:color w:val="000000"/>
                <w:sz w:val="18"/>
                <w:szCs w:val="18"/>
              </w:rPr>
              <w:t>6.1.</w:t>
            </w:r>
          </w:p>
        </w:tc>
        <w:tc>
          <w:tcPr>
            <w:tcW w:w="3677" w:type="dxa"/>
            <w:gridSpan w:val="2"/>
            <w:tcBorders>
              <w:top w:val="nil"/>
              <w:left w:val="nil"/>
              <w:bottom w:val="single" w:sz="4" w:space="0" w:color="auto"/>
              <w:right w:val="single" w:sz="4" w:space="0" w:color="auto"/>
            </w:tcBorders>
            <w:shd w:val="clear" w:color="auto" w:fill="auto"/>
            <w:vAlign w:val="center"/>
          </w:tcPr>
          <w:p w:rsidR="00106417" w:rsidRPr="00106417" w:rsidRDefault="00106417" w:rsidP="00106417">
            <w:pPr>
              <w:ind w:left="0" w:firstLine="0"/>
              <w:jc w:val="left"/>
              <w:rPr>
                <w:bCs/>
                <w:color w:val="000000"/>
                <w:sz w:val="18"/>
                <w:szCs w:val="18"/>
              </w:rPr>
            </w:pPr>
            <w:r w:rsidRPr="00106417">
              <w:rPr>
                <w:bCs/>
                <w:color w:val="000000"/>
                <w:sz w:val="18"/>
                <w:szCs w:val="18"/>
              </w:rPr>
              <w:t>в том числе:</w:t>
            </w:r>
          </w:p>
          <w:p w:rsidR="00106417" w:rsidRPr="00106417" w:rsidRDefault="00106417" w:rsidP="00106417">
            <w:pPr>
              <w:ind w:left="0" w:firstLine="0"/>
              <w:jc w:val="left"/>
              <w:rPr>
                <w:bCs/>
                <w:color w:val="000000"/>
                <w:sz w:val="18"/>
                <w:szCs w:val="18"/>
              </w:rPr>
            </w:pPr>
            <w:r w:rsidRPr="00106417">
              <w:rPr>
                <w:bCs/>
                <w:color w:val="000000"/>
                <w:sz w:val="18"/>
                <w:szCs w:val="18"/>
              </w:rPr>
              <w:t>Капитальный ремонт автомобильной дороги общего пользования местного значения, входящих в транспортный каркас Иркутской области</w:t>
            </w:r>
          </w:p>
          <w:p w:rsidR="00106417" w:rsidRPr="00106417" w:rsidRDefault="00106417" w:rsidP="00106417">
            <w:pPr>
              <w:ind w:left="0" w:firstLine="0"/>
              <w:jc w:val="left"/>
              <w:rPr>
                <w:bCs/>
                <w:color w:val="000000"/>
                <w:sz w:val="18"/>
                <w:szCs w:val="18"/>
              </w:rPr>
            </w:pPr>
            <w:r w:rsidRPr="00106417">
              <w:rPr>
                <w:bCs/>
                <w:color w:val="000000"/>
                <w:sz w:val="18"/>
                <w:szCs w:val="18"/>
              </w:rPr>
              <w:t>с.Хомутово, ул.Сиреневая (2-этап)</w:t>
            </w:r>
          </w:p>
        </w:tc>
        <w:tc>
          <w:tcPr>
            <w:tcW w:w="1701" w:type="dxa"/>
            <w:tcBorders>
              <w:top w:val="nil"/>
              <w:left w:val="nil"/>
              <w:bottom w:val="single" w:sz="4" w:space="0" w:color="auto"/>
              <w:right w:val="single" w:sz="4" w:space="0" w:color="auto"/>
            </w:tcBorders>
            <w:shd w:val="clear" w:color="auto" w:fill="auto"/>
            <w:vAlign w:val="center"/>
          </w:tcPr>
          <w:p w:rsidR="00106417" w:rsidRPr="00106417" w:rsidRDefault="00106417" w:rsidP="00106417">
            <w:pPr>
              <w:ind w:left="0" w:firstLine="0"/>
              <w:jc w:val="center"/>
              <w:rPr>
                <w:bCs/>
                <w:color w:val="000000"/>
                <w:sz w:val="18"/>
                <w:szCs w:val="18"/>
              </w:rPr>
            </w:pPr>
            <w:r w:rsidRPr="00106417">
              <w:rPr>
                <w:bCs/>
                <w:color w:val="000000"/>
                <w:sz w:val="18"/>
                <w:szCs w:val="18"/>
              </w:rPr>
              <w:t>29 433 790,00</w:t>
            </w:r>
          </w:p>
        </w:tc>
        <w:tc>
          <w:tcPr>
            <w:tcW w:w="1843" w:type="dxa"/>
            <w:tcBorders>
              <w:top w:val="nil"/>
              <w:left w:val="nil"/>
              <w:bottom w:val="single" w:sz="4" w:space="0" w:color="auto"/>
              <w:right w:val="single" w:sz="4" w:space="0" w:color="auto"/>
            </w:tcBorders>
            <w:shd w:val="clear" w:color="auto" w:fill="auto"/>
            <w:vAlign w:val="center"/>
          </w:tcPr>
          <w:p w:rsidR="00106417" w:rsidRPr="00106417" w:rsidRDefault="00106417" w:rsidP="00106417">
            <w:pPr>
              <w:ind w:left="0" w:firstLine="0"/>
              <w:jc w:val="center"/>
              <w:rPr>
                <w:bCs/>
                <w:color w:val="000000"/>
                <w:sz w:val="18"/>
                <w:szCs w:val="18"/>
              </w:rPr>
            </w:pPr>
            <w:r w:rsidRPr="00106417">
              <w:rPr>
                <w:bCs/>
                <w:color w:val="000000"/>
                <w:sz w:val="18"/>
                <w:szCs w:val="18"/>
              </w:rPr>
              <w:t>28 256 438,00</w:t>
            </w:r>
          </w:p>
        </w:tc>
        <w:tc>
          <w:tcPr>
            <w:tcW w:w="1984" w:type="dxa"/>
            <w:tcBorders>
              <w:top w:val="nil"/>
              <w:left w:val="nil"/>
              <w:bottom w:val="single" w:sz="4" w:space="0" w:color="auto"/>
              <w:right w:val="single" w:sz="4" w:space="0" w:color="auto"/>
            </w:tcBorders>
            <w:shd w:val="clear" w:color="auto" w:fill="auto"/>
            <w:vAlign w:val="center"/>
          </w:tcPr>
          <w:p w:rsidR="00106417" w:rsidRPr="00106417" w:rsidRDefault="00106417" w:rsidP="00106417">
            <w:pPr>
              <w:ind w:left="0" w:firstLine="0"/>
              <w:jc w:val="center"/>
              <w:rPr>
                <w:bCs/>
                <w:color w:val="000000"/>
                <w:sz w:val="18"/>
                <w:szCs w:val="18"/>
              </w:rPr>
            </w:pPr>
            <w:r w:rsidRPr="00106417">
              <w:rPr>
                <w:bCs/>
                <w:color w:val="000000"/>
                <w:sz w:val="18"/>
                <w:szCs w:val="18"/>
              </w:rPr>
              <w:t>1 177 352,00</w:t>
            </w:r>
          </w:p>
        </w:tc>
      </w:tr>
      <w:tr w:rsidR="00106417" w:rsidRPr="00106417" w:rsidTr="00106417">
        <w:trPr>
          <w:trHeight w:val="375"/>
        </w:trPr>
        <w:tc>
          <w:tcPr>
            <w:tcW w:w="1251" w:type="dxa"/>
            <w:tcBorders>
              <w:top w:val="nil"/>
              <w:left w:val="single" w:sz="4" w:space="0" w:color="auto"/>
              <w:bottom w:val="single" w:sz="4" w:space="0" w:color="auto"/>
              <w:right w:val="single" w:sz="4" w:space="0" w:color="auto"/>
            </w:tcBorders>
            <w:shd w:val="clear" w:color="auto" w:fill="auto"/>
            <w:noWrap/>
            <w:vAlign w:val="center"/>
          </w:tcPr>
          <w:p w:rsidR="00106417" w:rsidRPr="00106417" w:rsidRDefault="00106417" w:rsidP="00106417">
            <w:pPr>
              <w:ind w:left="0" w:firstLine="0"/>
              <w:jc w:val="center"/>
              <w:rPr>
                <w:bCs/>
                <w:color w:val="000000"/>
                <w:sz w:val="18"/>
                <w:szCs w:val="18"/>
              </w:rPr>
            </w:pPr>
            <w:r w:rsidRPr="00106417">
              <w:rPr>
                <w:bCs/>
                <w:color w:val="000000"/>
                <w:sz w:val="18"/>
                <w:szCs w:val="18"/>
              </w:rPr>
              <w:t>6.2.</w:t>
            </w:r>
          </w:p>
        </w:tc>
        <w:tc>
          <w:tcPr>
            <w:tcW w:w="3677" w:type="dxa"/>
            <w:gridSpan w:val="2"/>
            <w:tcBorders>
              <w:top w:val="nil"/>
              <w:left w:val="nil"/>
              <w:bottom w:val="single" w:sz="4" w:space="0" w:color="auto"/>
              <w:right w:val="single" w:sz="4" w:space="0" w:color="auto"/>
            </w:tcBorders>
            <w:shd w:val="clear" w:color="auto" w:fill="auto"/>
            <w:vAlign w:val="center"/>
          </w:tcPr>
          <w:p w:rsidR="00106417" w:rsidRPr="00106417" w:rsidRDefault="00106417" w:rsidP="00106417">
            <w:pPr>
              <w:ind w:left="0" w:firstLine="0"/>
              <w:jc w:val="left"/>
              <w:rPr>
                <w:bCs/>
                <w:color w:val="000000"/>
                <w:sz w:val="18"/>
                <w:szCs w:val="18"/>
              </w:rPr>
            </w:pPr>
            <w:r w:rsidRPr="00106417">
              <w:rPr>
                <w:bCs/>
                <w:color w:val="000000"/>
                <w:sz w:val="18"/>
                <w:szCs w:val="18"/>
              </w:rPr>
              <w:t>с.Хомутово, ул.Гравийная</w:t>
            </w:r>
          </w:p>
        </w:tc>
        <w:tc>
          <w:tcPr>
            <w:tcW w:w="1701" w:type="dxa"/>
            <w:tcBorders>
              <w:top w:val="nil"/>
              <w:left w:val="nil"/>
              <w:bottom w:val="single" w:sz="4" w:space="0" w:color="auto"/>
              <w:right w:val="single" w:sz="4" w:space="0" w:color="auto"/>
            </w:tcBorders>
            <w:shd w:val="clear" w:color="auto" w:fill="auto"/>
            <w:vAlign w:val="center"/>
          </w:tcPr>
          <w:p w:rsidR="00106417" w:rsidRPr="00106417" w:rsidRDefault="00106417" w:rsidP="00106417">
            <w:pPr>
              <w:ind w:left="0" w:firstLine="0"/>
              <w:jc w:val="center"/>
              <w:rPr>
                <w:bCs/>
                <w:color w:val="000000"/>
                <w:sz w:val="18"/>
                <w:szCs w:val="18"/>
              </w:rPr>
            </w:pPr>
            <w:r w:rsidRPr="00106417">
              <w:rPr>
                <w:bCs/>
                <w:color w:val="000000"/>
                <w:sz w:val="18"/>
                <w:szCs w:val="18"/>
              </w:rPr>
              <w:t>18 046 940,00</w:t>
            </w:r>
          </w:p>
        </w:tc>
        <w:tc>
          <w:tcPr>
            <w:tcW w:w="1843" w:type="dxa"/>
            <w:tcBorders>
              <w:top w:val="nil"/>
              <w:left w:val="nil"/>
              <w:bottom w:val="single" w:sz="4" w:space="0" w:color="auto"/>
              <w:right w:val="single" w:sz="4" w:space="0" w:color="auto"/>
            </w:tcBorders>
            <w:shd w:val="clear" w:color="auto" w:fill="auto"/>
            <w:vAlign w:val="center"/>
          </w:tcPr>
          <w:p w:rsidR="00106417" w:rsidRPr="00106417" w:rsidRDefault="00106417" w:rsidP="00106417">
            <w:pPr>
              <w:ind w:left="0" w:firstLine="0"/>
              <w:jc w:val="center"/>
              <w:rPr>
                <w:bCs/>
                <w:color w:val="000000"/>
                <w:sz w:val="18"/>
                <w:szCs w:val="18"/>
              </w:rPr>
            </w:pPr>
            <w:r w:rsidRPr="00106417">
              <w:rPr>
                <w:bCs/>
                <w:color w:val="000000"/>
                <w:sz w:val="18"/>
                <w:szCs w:val="18"/>
              </w:rPr>
              <w:t>17 325 062,00</w:t>
            </w:r>
          </w:p>
        </w:tc>
        <w:tc>
          <w:tcPr>
            <w:tcW w:w="1984" w:type="dxa"/>
            <w:tcBorders>
              <w:top w:val="nil"/>
              <w:left w:val="nil"/>
              <w:bottom w:val="single" w:sz="4" w:space="0" w:color="auto"/>
              <w:right w:val="single" w:sz="4" w:space="0" w:color="auto"/>
            </w:tcBorders>
            <w:shd w:val="clear" w:color="auto" w:fill="auto"/>
            <w:vAlign w:val="center"/>
          </w:tcPr>
          <w:p w:rsidR="00106417" w:rsidRPr="00106417" w:rsidRDefault="00106417" w:rsidP="00106417">
            <w:pPr>
              <w:ind w:left="0" w:firstLine="0"/>
              <w:jc w:val="center"/>
              <w:rPr>
                <w:bCs/>
                <w:color w:val="000000"/>
                <w:sz w:val="18"/>
                <w:szCs w:val="18"/>
              </w:rPr>
            </w:pPr>
            <w:r w:rsidRPr="00106417">
              <w:rPr>
                <w:bCs/>
                <w:color w:val="000000"/>
                <w:sz w:val="18"/>
                <w:szCs w:val="18"/>
              </w:rPr>
              <w:t>721 878,00</w:t>
            </w:r>
          </w:p>
        </w:tc>
      </w:tr>
      <w:tr w:rsidR="00106417" w:rsidRPr="00106417" w:rsidTr="00106417">
        <w:trPr>
          <w:trHeight w:val="375"/>
        </w:trPr>
        <w:tc>
          <w:tcPr>
            <w:tcW w:w="1251" w:type="dxa"/>
            <w:tcBorders>
              <w:top w:val="nil"/>
              <w:left w:val="single" w:sz="4" w:space="0" w:color="auto"/>
              <w:bottom w:val="single" w:sz="4" w:space="0" w:color="auto"/>
              <w:right w:val="single" w:sz="4" w:space="0" w:color="auto"/>
            </w:tcBorders>
            <w:shd w:val="clear" w:color="auto" w:fill="auto"/>
            <w:noWrap/>
            <w:vAlign w:val="center"/>
            <w:hideMark/>
          </w:tcPr>
          <w:p w:rsidR="00106417" w:rsidRPr="00106417" w:rsidRDefault="00106417" w:rsidP="00106417">
            <w:pPr>
              <w:ind w:left="0" w:firstLine="0"/>
              <w:jc w:val="center"/>
              <w:rPr>
                <w:b/>
                <w:bCs/>
                <w:color w:val="000000"/>
                <w:sz w:val="18"/>
                <w:szCs w:val="18"/>
              </w:rPr>
            </w:pPr>
            <w:r w:rsidRPr="00106417">
              <w:rPr>
                <w:b/>
                <w:bCs/>
                <w:color w:val="000000"/>
                <w:sz w:val="18"/>
                <w:szCs w:val="18"/>
              </w:rPr>
              <w:t> </w:t>
            </w:r>
          </w:p>
        </w:tc>
        <w:tc>
          <w:tcPr>
            <w:tcW w:w="3677" w:type="dxa"/>
            <w:gridSpan w:val="2"/>
            <w:tcBorders>
              <w:top w:val="nil"/>
              <w:left w:val="nil"/>
              <w:bottom w:val="single" w:sz="4" w:space="0" w:color="auto"/>
              <w:right w:val="single" w:sz="4" w:space="0" w:color="auto"/>
            </w:tcBorders>
            <w:shd w:val="clear" w:color="auto" w:fill="auto"/>
            <w:vAlign w:val="center"/>
            <w:hideMark/>
          </w:tcPr>
          <w:p w:rsidR="00106417" w:rsidRPr="00106417" w:rsidRDefault="00106417" w:rsidP="00106417">
            <w:pPr>
              <w:ind w:left="0" w:firstLine="0"/>
              <w:jc w:val="left"/>
              <w:rPr>
                <w:b/>
                <w:bCs/>
                <w:color w:val="000000"/>
                <w:sz w:val="18"/>
                <w:szCs w:val="18"/>
              </w:rPr>
            </w:pPr>
            <w:r w:rsidRPr="00106417">
              <w:rPr>
                <w:b/>
                <w:bCs/>
                <w:color w:val="000000"/>
                <w:sz w:val="18"/>
                <w:szCs w:val="18"/>
              </w:rPr>
              <w:t>ВСЕГО</w:t>
            </w:r>
          </w:p>
        </w:tc>
        <w:tc>
          <w:tcPr>
            <w:tcW w:w="1701" w:type="dxa"/>
            <w:tcBorders>
              <w:top w:val="nil"/>
              <w:left w:val="nil"/>
              <w:bottom w:val="single" w:sz="4" w:space="0" w:color="auto"/>
              <w:right w:val="single" w:sz="4" w:space="0" w:color="auto"/>
            </w:tcBorders>
            <w:shd w:val="clear" w:color="auto" w:fill="auto"/>
            <w:vAlign w:val="center"/>
            <w:hideMark/>
          </w:tcPr>
          <w:p w:rsidR="00106417" w:rsidRPr="00106417" w:rsidRDefault="00106417" w:rsidP="00106417">
            <w:pPr>
              <w:ind w:left="0" w:firstLine="0"/>
              <w:jc w:val="center"/>
              <w:rPr>
                <w:b/>
                <w:bCs/>
                <w:color w:val="000000"/>
                <w:sz w:val="18"/>
                <w:szCs w:val="18"/>
              </w:rPr>
            </w:pPr>
            <w:r w:rsidRPr="00106417">
              <w:rPr>
                <w:b/>
                <w:bCs/>
                <w:color w:val="000000"/>
                <w:sz w:val="18"/>
                <w:szCs w:val="18"/>
              </w:rPr>
              <w:t>70 784 460,00</w:t>
            </w:r>
          </w:p>
        </w:tc>
        <w:tc>
          <w:tcPr>
            <w:tcW w:w="1843" w:type="dxa"/>
            <w:tcBorders>
              <w:top w:val="nil"/>
              <w:left w:val="nil"/>
              <w:bottom w:val="single" w:sz="4" w:space="0" w:color="auto"/>
              <w:right w:val="single" w:sz="4" w:space="0" w:color="auto"/>
            </w:tcBorders>
            <w:shd w:val="clear" w:color="auto" w:fill="auto"/>
            <w:vAlign w:val="center"/>
            <w:hideMark/>
          </w:tcPr>
          <w:p w:rsidR="00106417" w:rsidRPr="00106417" w:rsidRDefault="00106417" w:rsidP="00106417">
            <w:pPr>
              <w:ind w:left="0" w:firstLine="0"/>
              <w:jc w:val="center"/>
              <w:rPr>
                <w:b/>
                <w:bCs/>
                <w:color w:val="000000"/>
                <w:sz w:val="18"/>
                <w:szCs w:val="18"/>
              </w:rPr>
            </w:pPr>
            <w:r w:rsidRPr="00106417">
              <w:rPr>
                <w:b/>
                <w:bCs/>
                <w:color w:val="000000"/>
                <w:sz w:val="18"/>
                <w:szCs w:val="18"/>
              </w:rPr>
              <w:t>45 581 500,00</w:t>
            </w:r>
          </w:p>
        </w:tc>
        <w:tc>
          <w:tcPr>
            <w:tcW w:w="1984" w:type="dxa"/>
            <w:tcBorders>
              <w:top w:val="nil"/>
              <w:left w:val="nil"/>
              <w:bottom w:val="single" w:sz="4" w:space="0" w:color="auto"/>
              <w:right w:val="single" w:sz="4" w:space="0" w:color="auto"/>
            </w:tcBorders>
            <w:shd w:val="clear" w:color="auto" w:fill="auto"/>
            <w:vAlign w:val="center"/>
            <w:hideMark/>
          </w:tcPr>
          <w:p w:rsidR="00106417" w:rsidRPr="00106417" w:rsidRDefault="00106417" w:rsidP="00106417">
            <w:pPr>
              <w:ind w:left="0" w:firstLine="0"/>
              <w:jc w:val="center"/>
              <w:rPr>
                <w:b/>
                <w:bCs/>
                <w:color w:val="000000"/>
                <w:sz w:val="18"/>
                <w:szCs w:val="18"/>
              </w:rPr>
            </w:pPr>
            <w:r w:rsidRPr="00106417">
              <w:rPr>
                <w:b/>
                <w:bCs/>
                <w:color w:val="000000"/>
                <w:sz w:val="18"/>
                <w:szCs w:val="18"/>
              </w:rPr>
              <w:t>25 202 960,00</w:t>
            </w:r>
          </w:p>
        </w:tc>
      </w:tr>
    </w:tbl>
    <w:p w:rsidR="00CB2EFE" w:rsidRDefault="00CB2EFE" w:rsidP="00CB2EFE">
      <w:pPr>
        <w:tabs>
          <w:tab w:val="left" w:pos="426"/>
          <w:tab w:val="left" w:pos="3976"/>
        </w:tabs>
        <w:ind w:left="-142" w:right="-136" w:firstLine="426"/>
        <w:rPr>
          <w:i/>
          <w:sz w:val="18"/>
          <w:szCs w:val="18"/>
        </w:rPr>
      </w:pPr>
      <w:r w:rsidRPr="00CB2EFE">
        <w:rPr>
          <w:i/>
          <w:sz w:val="18"/>
          <w:szCs w:val="18"/>
        </w:rPr>
        <w:t xml:space="preserve">                                                                      </w:t>
      </w:r>
    </w:p>
    <w:p w:rsidR="007D7EC2" w:rsidRPr="00CB2EFE" w:rsidRDefault="007D7EC2" w:rsidP="00CB2EFE">
      <w:pPr>
        <w:tabs>
          <w:tab w:val="left" w:pos="426"/>
          <w:tab w:val="left" w:pos="3976"/>
        </w:tabs>
        <w:ind w:left="-142" w:right="-136" w:firstLine="426"/>
        <w:rPr>
          <w:i/>
          <w:sz w:val="18"/>
          <w:szCs w:val="18"/>
        </w:rPr>
      </w:pPr>
    </w:p>
    <w:p w:rsidR="00106417" w:rsidRPr="00106417" w:rsidRDefault="00106417" w:rsidP="007D7EC2">
      <w:pPr>
        <w:tabs>
          <w:tab w:val="left" w:pos="426"/>
          <w:tab w:val="left" w:pos="3976"/>
        </w:tabs>
        <w:ind w:left="-142" w:right="-136" w:firstLine="426"/>
        <w:jc w:val="center"/>
        <w:rPr>
          <w:i/>
          <w:sz w:val="18"/>
          <w:szCs w:val="18"/>
        </w:rPr>
      </w:pPr>
      <w:r w:rsidRPr="00106417">
        <w:rPr>
          <w:i/>
          <w:sz w:val="18"/>
          <w:szCs w:val="18"/>
        </w:rPr>
        <w:t>* финансирование МКУ ХЭС</w:t>
      </w:r>
    </w:p>
    <w:p w:rsidR="00106417" w:rsidRPr="00106417" w:rsidRDefault="00106417" w:rsidP="00106417">
      <w:pPr>
        <w:tabs>
          <w:tab w:val="left" w:pos="426"/>
          <w:tab w:val="left" w:pos="3976"/>
        </w:tabs>
        <w:ind w:left="-142" w:right="-136" w:firstLine="426"/>
        <w:jc w:val="right"/>
        <w:rPr>
          <w:i/>
          <w:sz w:val="18"/>
          <w:szCs w:val="18"/>
        </w:rPr>
      </w:pPr>
      <w:r w:rsidRPr="00106417">
        <w:rPr>
          <w:i/>
          <w:sz w:val="18"/>
          <w:szCs w:val="18"/>
        </w:rPr>
        <w:t xml:space="preserve">            Начальник отдела МЗиРМП    </w:t>
      </w:r>
      <w:r w:rsidR="007D7EC2">
        <w:rPr>
          <w:i/>
          <w:sz w:val="18"/>
          <w:szCs w:val="18"/>
        </w:rPr>
        <w:t xml:space="preserve">              </w:t>
      </w:r>
      <w:r w:rsidRPr="00106417">
        <w:rPr>
          <w:i/>
          <w:sz w:val="18"/>
          <w:szCs w:val="18"/>
        </w:rPr>
        <w:t xml:space="preserve">                                         Е.Н.Дубровина                                                                             </w:t>
      </w:r>
    </w:p>
    <w:p w:rsidR="00106417" w:rsidRPr="00106417" w:rsidRDefault="00106417" w:rsidP="00106417">
      <w:pPr>
        <w:tabs>
          <w:tab w:val="left" w:pos="426"/>
          <w:tab w:val="left" w:pos="3976"/>
        </w:tabs>
        <w:ind w:left="-142" w:right="-136" w:firstLine="426"/>
        <w:jc w:val="center"/>
        <w:rPr>
          <w:sz w:val="18"/>
          <w:szCs w:val="18"/>
        </w:rPr>
      </w:pPr>
    </w:p>
    <w:p w:rsidR="00106417" w:rsidRDefault="00106417" w:rsidP="008E4330">
      <w:pPr>
        <w:tabs>
          <w:tab w:val="left" w:pos="426"/>
          <w:tab w:val="left" w:pos="3976"/>
        </w:tabs>
        <w:ind w:left="-142" w:right="-136" w:firstLine="426"/>
        <w:jc w:val="center"/>
        <w:rPr>
          <w:sz w:val="18"/>
          <w:szCs w:val="18"/>
        </w:rPr>
      </w:pPr>
    </w:p>
    <w:p w:rsidR="00106417" w:rsidRDefault="00106417" w:rsidP="008E4330">
      <w:pPr>
        <w:tabs>
          <w:tab w:val="left" w:pos="426"/>
          <w:tab w:val="left" w:pos="3976"/>
        </w:tabs>
        <w:ind w:left="-142" w:right="-136" w:firstLine="426"/>
        <w:jc w:val="center"/>
        <w:rPr>
          <w:sz w:val="18"/>
          <w:szCs w:val="18"/>
        </w:rPr>
      </w:pPr>
    </w:p>
    <w:p w:rsidR="001357A8" w:rsidRDefault="001357A8" w:rsidP="008E4330">
      <w:pPr>
        <w:tabs>
          <w:tab w:val="left" w:pos="426"/>
          <w:tab w:val="left" w:pos="3976"/>
        </w:tabs>
        <w:ind w:left="-142" w:right="-136" w:firstLine="426"/>
        <w:jc w:val="center"/>
        <w:rPr>
          <w:sz w:val="18"/>
          <w:szCs w:val="18"/>
        </w:rPr>
      </w:pPr>
    </w:p>
    <w:p w:rsidR="001357A8" w:rsidRDefault="001357A8" w:rsidP="008E4330">
      <w:pPr>
        <w:tabs>
          <w:tab w:val="left" w:pos="426"/>
          <w:tab w:val="left" w:pos="3976"/>
        </w:tabs>
        <w:ind w:left="-142" w:right="-136" w:firstLine="426"/>
        <w:jc w:val="center"/>
        <w:rPr>
          <w:sz w:val="18"/>
          <w:szCs w:val="18"/>
        </w:rPr>
      </w:pPr>
    </w:p>
    <w:p w:rsidR="001357A8" w:rsidRDefault="001357A8" w:rsidP="008E4330">
      <w:pPr>
        <w:tabs>
          <w:tab w:val="left" w:pos="426"/>
          <w:tab w:val="left" w:pos="3976"/>
        </w:tabs>
        <w:ind w:left="-142" w:right="-136" w:firstLine="426"/>
        <w:jc w:val="center"/>
        <w:rPr>
          <w:sz w:val="18"/>
          <w:szCs w:val="18"/>
        </w:rPr>
      </w:pPr>
    </w:p>
    <w:p w:rsidR="001357A8" w:rsidRDefault="001357A8" w:rsidP="008E4330">
      <w:pPr>
        <w:tabs>
          <w:tab w:val="left" w:pos="426"/>
          <w:tab w:val="left" w:pos="3976"/>
        </w:tabs>
        <w:ind w:left="-142" w:right="-136" w:firstLine="426"/>
        <w:jc w:val="center"/>
        <w:rPr>
          <w:sz w:val="18"/>
          <w:szCs w:val="18"/>
        </w:rPr>
      </w:pPr>
    </w:p>
    <w:p w:rsidR="001357A8" w:rsidRDefault="001357A8" w:rsidP="008E4330">
      <w:pPr>
        <w:tabs>
          <w:tab w:val="left" w:pos="426"/>
          <w:tab w:val="left" w:pos="3976"/>
        </w:tabs>
        <w:ind w:left="-142" w:right="-136" w:firstLine="426"/>
        <w:jc w:val="center"/>
        <w:rPr>
          <w:sz w:val="18"/>
          <w:szCs w:val="18"/>
        </w:rPr>
      </w:pPr>
    </w:p>
    <w:p w:rsidR="001357A8" w:rsidRDefault="001357A8" w:rsidP="008E4330">
      <w:pPr>
        <w:tabs>
          <w:tab w:val="left" w:pos="426"/>
          <w:tab w:val="left" w:pos="3976"/>
        </w:tabs>
        <w:ind w:left="-142" w:right="-136" w:firstLine="426"/>
        <w:jc w:val="center"/>
        <w:rPr>
          <w:sz w:val="18"/>
          <w:szCs w:val="18"/>
        </w:rPr>
      </w:pPr>
    </w:p>
    <w:p w:rsidR="001357A8" w:rsidRDefault="001357A8" w:rsidP="008E4330">
      <w:pPr>
        <w:tabs>
          <w:tab w:val="left" w:pos="426"/>
          <w:tab w:val="left" w:pos="3976"/>
        </w:tabs>
        <w:ind w:left="-142" w:right="-136" w:firstLine="426"/>
        <w:jc w:val="center"/>
        <w:rPr>
          <w:sz w:val="18"/>
          <w:szCs w:val="18"/>
        </w:rPr>
      </w:pPr>
    </w:p>
    <w:p w:rsidR="001357A8" w:rsidRDefault="001357A8" w:rsidP="008E4330">
      <w:pPr>
        <w:tabs>
          <w:tab w:val="left" w:pos="426"/>
          <w:tab w:val="left" w:pos="3976"/>
        </w:tabs>
        <w:ind w:left="-142" w:right="-136" w:firstLine="426"/>
        <w:jc w:val="center"/>
        <w:rPr>
          <w:sz w:val="18"/>
          <w:szCs w:val="18"/>
        </w:rPr>
      </w:pPr>
    </w:p>
    <w:p w:rsidR="001357A8" w:rsidRDefault="001357A8" w:rsidP="008E4330">
      <w:pPr>
        <w:tabs>
          <w:tab w:val="left" w:pos="426"/>
          <w:tab w:val="left" w:pos="3976"/>
        </w:tabs>
        <w:ind w:left="-142" w:right="-136" w:firstLine="426"/>
        <w:jc w:val="center"/>
        <w:rPr>
          <w:sz w:val="18"/>
          <w:szCs w:val="18"/>
        </w:rPr>
      </w:pPr>
    </w:p>
    <w:p w:rsidR="001357A8" w:rsidRDefault="001357A8" w:rsidP="008E4330">
      <w:pPr>
        <w:tabs>
          <w:tab w:val="left" w:pos="426"/>
          <w:tab w:val="left" w:pos="3976"/>
        </w:tabs>
        <w:ind w:left="-142" w:right="-136" w:firstLine="426"/>
        <w:jc w:val="center"/>
        <w:rPr>
          <w:sz w:val="18"/>
          <w:szCs w:val="18"/>
        </w:rPr>
      </w:pPr>
    </w:p>
    <w:p w:rsidR="001357A8" w:rsidRDefault="001357A8" w:rsidP="008E4330">
      <w:pPr>
        <w:tabs>
          <w:tab w:val="left" w:pos="426"/>
          <w:tab w:val="left" w:pos="3976"/>
        </w:tabs>
        <w:ind w:left="-142" w:right="-136" w:firstLine="426"/>
        <w:jc w:val="center"/>
        <w:rPr>
          <w:sz w:val="18"/>
          <w:szCs w:val="18"/>
        </w:rPr>
      </w:pPr>
    </w:p>
    <w:p w:rsidR="00E51876" w:rsidRPr="007A6408" w:rsidRDefault="00E51876" w:rsidP="008E4330">
      <w:pPr>
        <w:tabs>
          <w:tab w:val="left" w:pos="426"/>
          <w:tab w:val="left" w:pos="3976"/>
        </w:tabs>
        <w:ind w:left="-142" w:right="-136" w:firstLine="426"/>
        <w:jc w:val="center"/>
        <w:rPr>
          <w:b/>
          <w:sz w:val="18"/>
          <w:szCs w:val="18"/>
        </w:rPr>
      </w:pPr>
      <w:r w:rsidRPr="007A6408">
        <w:rPr>
          <w:sz w:val="18"/>
          <w:szCs w:val="18"/>
        </w:rPr>
        <w:lastRenderedPageBreak/>
        <w:t>РОССИЙСКАЯ ФЕДЕРАЦИЯ</w:t>
      </w:r>
    </w:p>
    <w:p w:rsidR="00E51876" w:rsidRPr="007A6408" w:rsidRDefault="00E51876" w:rsidP="008E4330">
      <w:pPr>
        <w:tabs>
          <w:tab w:val="left" w:pos="426"/>
          <w:tab w:val="left" w:pos="3976"/>
        </w:tabs>
        <w:ind w:left="-142" w:right="-136" w:firstLine="426"/>
        <w:jc w:val="center"/>
        <w:rPr>
          <w:bCs/>
          <w:sz w:val="18"/>
          <w:szCs w:val="18"/>
        </w:rPr>
      </w:pPr>
      <w:r w:rsidRPr="007A6408">
        <w:rPr>
          <w:bCs/>
          <w:sz w:val="18"/>
          <w:szCs w:val="18"/>
        </w:rPr>
        <w:t>ИРКУТСКАЯ ОБЛАСТЬ ИРКУТСКИЙ РАЙОН</w:t>
      </w:r>
    </w:p>
    <w:p w:rsidR="00E51876" w:rsidRPr="007A6408" w:rsidRDefault="00E51876" w:rsidP="008E4330">
      <w:pPr>
        <w:tabs>
          <w:tab w:val="left" w:pos="426"/>
          <w:tab w:val="left" w:pos="3976"/>
        </w:tabs>
        <w:ind w:left="-142" w:right="-136" w:firstLine="426"/>
        <w:jc w:val="center"/>
        <w:rPr>
          <w:sz w:val="18"/>
          <w:szCs w:val="18"/>
        </w:rPr>
      </w:pPr>
      <w:r w:rsidRPr="007A6408">
        <w:rPr>
          <w:sz w:val="18"/>
          <w:szCs w:val="18"/>
        </w:rPr>
        <w:t>ХОМУТОВСКОЕ МУНИЦИПАЛЬНОЕ ОБРАЗОВАНИЕ</w:t>
      </w:r>
    </w:p>
    <w:p w:rsidR="00E51876" w:rsidRDefault="00E51876" w:rsidP="008E4330">
      <w:pPr>
        <w:tabs>
          <w:tab w:val="left" w:pos="426"/>
          <w:tab w:val="left" w:pos="3976"/>
        </w:tabs>
        <w:ind w:left="-142" w:right="-136" w:firstLine="426"/>
        <w:jc w:val="center"/>
        <w:rPr>
          <w:b/>
          <w:bCs/>
          <w:sz w:val="18"/>
          <w:szCs w:val="18"/>
        </w:rPr>
      </w:pPr>
      <w:r w:rsidRPr="007A6408">
        <w:rPr>
          <w:b/>
          <w:bCs/>
          <w:sz w:val="18"/>
          <w:szCs w:val="18"/>
        </w:rPr>
        <w:t>АДМИНИСТРАЦИЯ</w:t>
      </w:r>
    </w:p>
    <w:p w:rsidR="00E51876" w:rsidRDefault="00E51876" w:rsidP="008E4330">
      <w:pPr>
        <w:tabs>
          <w:tab w:val="left" w:pos="426"/>
          <w:tab w:val="left" w:pos="3976"/>
        </w:tabs>
        <w:ind w:left="-142" w:right="-136" w:firstLine="426"/>
        <w:jc w:val="center"/>
        <w:rPr>
          <w:b/>
          <w:bCs/>
          <w:sz w:val="18"/>
          <w:szCs w:val="18"/>
        </w:rPr>
      </w:pPr>
      <w:r>
        <w:rPr>
          <w:b/>
          <w:bCs/>
          <w:sz w:val="18"/>
          <w:szCs w:val="18"/>
        </w:rPr>
        <w:t>ПОСТАНОВЛЕНИЕ</w:t>
      </w:r>
    </w:p>
    <w:p w:rsidR="00E51876" w:rsidRPr="007A6408" w:rsidRDefault="00E51876" w:rsidP="008E4330">
      <w:pPr>
        <w:tabs>
          <w:tab w:val="left" w:pos="426"/>
          <w:tab w:val="left" w:pos="3976"/>
        </w:tabs>
        <w:ind w:left="-142" w:right="-136" w:firstLine="426"/>
        <w:jc w:val="center"/>
        <w:rPr>
          <w:b/>
          <w:bCs/>
          <w:sz w:val="18"/>
          <w:szCs w:val="18"/>
        </w:rPr>
      </w:pPr>
    </w:p>
    <w:p w:rsidR="00E51876" w:rsidRDefault="00E51876" w:rsidP="008E4330">
      <w:pPr>
        <w:tabs>
          <w:tab w:val="left" w:pos="426"/>
          <w:tab w:val="left" w:pos="3976"/>
        </w:tabs>
        <w:ind w:left="-142" w:right="-136" w:firstLine="426"/>
        <w:rPr>
          <w:sz w:val="18"/>
          <w:szCs w:val="18"/>
          <w:u w:val="single"/>
        </w:rPr>
      </w:pPr>
      <w:r>
        <w:rPr>
          <w:bCs/>
          <w:sz w:val="18"/>
          <w:szCs w:val="18"/>
          <w:u w:val="single"/>
        </w:rPr>
        <w:t>03.03.2023</w:t>
      </w:r>
      <w:r>
        <w:rPr>
          <w:sz w:val="18"/>
          <w:szCs w:val="18"/>
          <w:u w:val="single"/>
        </w:rPr>
        <w:t xml:space="preserve">  № 5</w:t>
      </w:r>
      <w:r w:rsidR="006D7590">
        <w:rPr>
          <w:sz w:val="18"/>
          <w:szCs w:val="18"/>
          <w:u w:val="single"/>
        </w:rPr>
        <w:t>7</w:t>
      </w:r>
      <w:r>
        <w:rPr>
          <w:sz w:val="18"/>
          <w:szCs w:val="18"/>
          <w:u w:val="single"/>
        </w:rPr>
        <w:t xml:space="preserve"> о/д</w:t>
      </w:r>
    </w:p>
    <w:p w:rsidR="00E51876" w:rsidRDefault="00E51876" w:rsidP="008E4330">
      <w:pPr>
        <w:tabs>
          <w:tab w:val="left" w:pos="426"/>
          <w:tab w:val="left" w:pos="3976"/>
        </w:tabs>
        <w:ind w:left="-142" w:right="-136" w:firstLine="426"/>
        <w:rPr>
          <w:sz w:val="18"/>
          <w:szCs w:val="18"/>
        </w:rPr>
      </w:pPr>
      <w:r w:rsidRPr="007A6408">
        <w:rPr>
          <w:sz w:val="18"/>
          <w:szCs w:val="18"/>
        </w:rPr>
        <w:t xml:space="preserve">       с. Хомутово </w:t>
      </w:r>
    </w:p>
    <w:p w:rsidR="00E51876" w:rsidRDefault="00E51876" w:rsidP="008E4330">
      <w:pPr>
        <w:tabs>
          <w:tab w:val="left" w:pos="426"/>
          <w:tab w:val="left" w:pos="3976"/>
        </w:tabs>
        <w:ind w:left="-142" w:right="-136" w:firstLine="426"/>
        <w:rPr>
          <w:sz w:val="18"/>
          <w:szCs w:val="18"/>
        </w:rPr>
      </w:pPr>
    </w:p>
    <w:p w:rsidR="006D7590" w:rsidRDefault="006D7590" w:rsidP="008E4330">
      <w:pPr>
        <w:tabs>
          <w:tab w:val="left" w:pos="3976"/>
        </w:tabs>
        <w:ind w:left="-142" w:right="-136" w:firstLine="284"/>
        <w:rPr>
          <w:sz w:val="18"/>
          <w:szCs w:val="18"/>
        </w:rPr>
      </w:pPr>
      <w:r w:rsidRPr="006D7590">
        <w:rPr>
          <w:sz w:val="18"/>
          <w:szCs w:val="18"/>
        </w:rPr>
        <w:t>О внесении изменений в постановление администрации Хомутовского муниципального образования от 29.12.2022 №276 о/д «Об утверждении порядка применения бюджетной классификации Российской Федерации, в части относящейся к бюджету Хомутовского муниципального образования на 2023 год и плановый период 2024-2025 годов»</w:t>
      </w:r>
      <w:r>
        <w:rPr>
          <w:sz w:val="18"/>
          <w:szCs w:val="18"/>
        </w:rPr>
        <w:t>.</w:t>
      </w:r>
    </w:p>
    <w:p w:rsidR="006D7590" w:rsidRDefault="006D7590" w:rsidP="008E4330">
      <w:pPr>
        <w:tabs>
          <w:tab w:val="left" w:pos="3976"/>
        </w:tabs>
        <w:ind w:left="-142" w:right="-136" w:firstLine="284"/>
        <w:rPr>
          <w:sz w:val="18"/>
          <w:szCs w:val="18"/>
        </w:rPr>
      </w:pPr>
    </w:p>
    <w:p w:rsidR="006D7590" w:rsidRDefault="006D7590" w:rsidP="008E4330">
      <w:pPr>
        <w:tabs>
          <w:tab w:val="left" w:pos="3976"/>
        </w:tabs>
        <w:ind w:left="-142" w:right="-136" w:firstLine="284"/>
        <w:rPr>
          <w:sz w:val="18"/>
          <w:szCs w:val="18"/>
        </w:rPr>
      </w:pPr>
      <w:r w:rsidRPr="006D7590">
        <w:rPr>
          <w:sz w:val="18"/>
          <w:szCs w:val="18"/>
        </w:rPr>
        <w:t>В соответствии со статьями 9, 21 Бюджетного кодекса Российской Федерации, Приказом Минфина России от 24.05.2022 № 82н «О Порядке формирования и применения кодов бюджетной классификации Российской Федерации, их структуре и принципах назначения», руководствуясь статьей 6 Положения о бюджетном процессе в Хомутовском муниципальном образовании, утвержденного решением Думы Хомутовского муниципального образования от 31.08.2017 №69-295/д, руководствуясь Уставом Хомутовского муниципального образования</w:t>
      </w:r>
    </w:p>
    <w:p w:rsidR="006D7590" w:rsidRPr="006D7590" w:rsidRDefault="006D7590" w:rsidP="008E4330">
      <w:pPr>
        <w:tabs>
          <w:tab w:val="left" w:pos="3976"/>
        </w:tabs>
        <w:ind w:left="-142" w:right="-136" w:firstLine="284"/>
        <w:rPr>
          <w:sz w:val="18"/>
          <w:szCs w:val="18"/>
        </w:rPr>
      </w:pPr>
    </w:p>
    <w:p w:rsidR="006D7590" w:rsidRDefault="006D7590" w:rsidP="008E4330">
      <w:pPr>
        <w:tabs>
          <w:tab w:val="left" w:pos="3976"/>
        </w:tabs>
        <w:ind w:left="-142" w:right="-136" w:firstLine="284"/>
        <w:rPr>
          <w:sz w:val="18"/>
          <w:szCs w:val="18"/>
        </w:rPr>
      </w:pPr>
      <w:r w:rsidRPr="006D7590">
        <w:rPr>
          <w:sz w:val="18"/>
          <w:szCs w:val="18"/>
        </w:rPr>
        <w:t>ПОСТАНОВЛЯЕТ:</w:t>
      </w:r>
    </w:p>
    <w:p w:rsidR="006D7590" w:rsidRPr="006D7590" w:rsidRDefault="006D7590" w:rsidP="008E4330">
      <w:pPr>
        <w:tabs>
          <w:tab w:val="left" w:pos="3976"/>
        </w:tabs>
        <w:ind w:left="-142" w:right="-136" w:firstLine="284"/>
        <w:rPr>
          <w:sz w:val="18"/>
          <w:szCs w:val="18"/>
        </w:rPr>
      </w:pPr>
    </w:p>
    <w:p w:rsidR="006D7590" w:rsidRPr="006D7590" w:rsidRDefault="006D7590" w:rsidP="008E4330">
      <w:pPr>
        <w:tabs>
          <w:tab w:val="left" w:pos="3976"/>
        </w:tabs>
        <w:ind w:left="-142" w:right="-136" w:firstLine="284"/>
        <w:rPr>
          <w:sz w:val="18"/>
          <w:szCs w:val="18"/>
        </w:rPr>
      </w:pPr>
      <w:r>
        <w:rPr>
          <w:sz w:val="18"/>
          <w:szCs w:val="18"/>
        </w:rPr>
        <w:t>1.</w:t>
      </w:r>
      <w:r w:rsidRPr="006D7590">
        <w:rPr>
          <w:sz w:val="18"/>
          <w:szCs w:val="18"/>
        </w:rPr>
        <w:t xml:space="preserve">Внести следующие изменения в постановление администрации Хомутовского муниципального образования от 29.12.2022 №276 о/д «Об утверждении порядка применения бюджетной классификации Российской Федерации, в части относящейся к бюджету Хомутовского муниципального образования на 2023 год и плановый период 2024-2025 годов»: </w:t>
      </w:r>
    </w:p>
    <w:p w:rsidR="006D7590" w:rsidRDefault="006D7590" w:rsidP="008E4330">
      <w:pPr>
        <w:tabs>
          <w:tab w:val="left" w:pos="3976"/>
        </w:tabs>
        <w:ind w:left="-142" w:right="-136" w:firstLine="284"/>
        <w:rPr>
          <w:sz w:val="18"/>
          <w:szCs w:val="18"/>
        </w:rPr>
      </w:pPr>
      <w:r>
        <w:rPr>
          <w:sz w:val="18"/>
          <w:szCs w:val="18"/>
        </w:rPr>
        <w:t>1.1.</w:t>
      </w:r>
      <w:r w:rsidRPr="006D7590">
        <w:rPr>
          <w:sz w:val="18"/>
          <w:szCs w:val="18"/>
        </w:rPr>
        <w:t>Приложение №1 к Порядку применения бюджетной классификации РФ в части относящейся к бюджету Хомутовского муниципального образования на 2023 год и плановый период 2024-2025 годов «Перечень кодов целевых статей расходов бюджета Хомутовского муниципального образования, используемых при составлении бюджета и его исполнении» дополнить строкой следующего содержания: «</w:t>
      </w:r>
    </w:p>
    <w:tbl>
      <w:tblPr>
        <w:tblW w:w="10490" w:type="dxa"/>
        <w:tblInd w:w="-269" w:type="dxa"/>
        <w:tblLayout w:type="fixed"/>
        <w:tblCellMar>
          <w:left w:w="0" w:type="dxa"/>
          <w:right w:w="0" w:type="dxa"/>
        </w:tblCellMar>
        <w:tblLook w:val="0000" w:firstRow="0" w:lastRow="0" w:firstColumn="0" w:lastColumn="0" w:noHBand="0" w:noVBand="0"/>
      </w:tblPr>
      <w:tblGrid>
        <w:gridCol w:w="2281"/>
        <w:gridCol w:w="8209"/>
      </w:tblGrid>
      <w:tr w:rsidR="005F17B5" w:rsidRPr="005F17B5" w:rsidTr="004C4A6E">
        <w:trPr>
          <w:trHeight w:val="483"/>
        </w:trPr>
        <w:tc>
          <w:tcPr>
            <w:tcW w:w="2281" w:type="dxa"/>
            <w:tcBorders>
              <w:top w:val="single" w:sz="12" w:space="0" w:color="000000"/>
              <w:left w:val="single" w:sz="12" w:space="0" w:color="000000"/>
              <w:bottom w:val="single" w:sz="12" w:space="0" w:color="000000"/>
              <w:right w:val="single" w:sz="12" w:space="0" w:color="000000"/>
            </w:tcBorders>
          </w:tcPr>
          <w:p w:rsidR="005F17B5" w:rsidRPr="005F17B5" w:rsidRDefault="005F17B5" w:rsidP="008E4330">
            <w:pPr>
              <w:tabs>
                <w:tab w:val="left" w:pos="3976"/>
              </w:tabs>
              <w:ind w:left="-142" w:right="-136" w:firstLine="284"/>
              <w:rPr>
                <w:sz w:val="18"/>
                <w:szCs w:val="18"/>
              </w:rPr>
            </w:pPr>
            <w:r w:rsidRPr="005F17B5">
              <w:rPr>
                <w:sz w:val="18"/>
                <w:szCs w:val="18"/>
              </w:rPr>
              <w:t>20.1.00.S2916</w:t>
            </w:r>
          </w:p>
        </w:tc>
        <w:tc>
          <w:tcPr>
            <w:tcW w:w="8209" w:type="dxa"/>
            <w:tcBorders>
              <w:top w:val="single" w:sz="12" w:space="0" w:color="000000"/>
              <w:left w:val="single" w:sz="12" w:space="0" w:color="000000"/>
              <w:bottom w:val="single" w:sz="12" w:space="0" w:color="000000"/>
              <w:right w:val="single" w:sz="12" w:space="0" w:color="000000"/>
            </w:tcBorders>
          </w:tcPr>
          <w:p w:rsidR="005F17B5" w:rsidRPr="005F17B5" w:rsidRDefault="005F17B5" w:rsidP="004C4A6E">
            <w:pPr>
              <w:tabs>
                <w:tab w:val="left" w:pos="3976"/>
              </w:tabs>
              <w:ind w:left="-142" w:right="141" w:firstLine="284"/>
              <w:rPr>
                <w:sz w:val="18"/>
                <w:szCs w:val="18"/>
              </w:rPr>
            </w:pPr>
            <w:r w:rsidRPr="005F17B5">
              <w:rPr>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r>
      <w:tr w:rsidR="005F17B5" w:rsidRPr="005F17B5" w:rsidTr="004C4A6E">
        <w:trPr>
          <w:trHeight w:val="483"/>
        </w:trPr>
        <w:tc>
          <w:tcPr>
            <w:tcW w:w="2281" w:type="dxa"/>
            <w:tcBorders>
              <w:top w:val="single" w:sz="12" w:space="0" w:color="000000"/>
              <w:left w:val="single" w:sz="12" w:space="0" w:color="000000"/>
              <w:bottom w:val="single" w:sz="12" w:space="0" w:color="000000"/>
              <w:right w:val="single" w:sz="12" w:space="0" w:color="000000"/>
            </w:tcBorders>
          </w:tcPr>
          <w:p w:rsidR="005F17B5" w:rsidRPr="005F17B5" w:rsidRDefault="005F17B5" w:rsidP="008E4330">
            <w:pPr>
              <w:tabs>
                <w:tab w:val="left" w:pos="3976"/>
              </w:tabs>
              <w:ind w:left="-142" w:right="-136" w:firstLine="284"/>
              <w:rPr>
                <w:sz w:val="18"/>
                <w:szCs w:val="18"/>
              </w:rPr>
            </w:pPr>
            <w:r w:rsidRPr="005F17B5">
              <w:rPr>
                <w:sz w:val="18"/>
                <w:szCs w:val="18"/>
              </w:rPr>
              <w:t>21.5.00.S2630</w:t>
            </w:r>
          </w:p>
        </w:tc>
        <w:tc>
          <w:tcPr>
            <w:tcW w:w="8209" w:type="dxa"/>
            <w:tcBorders>
              <w:top w:val="single" w:sz="12" w:space="0" w:color="000000"/>
              <w:left w:val="single" w:sz="12" w:space="0" w:color="000000"/>
              <w:bottom w:val="single" w:sz="12" w:space="0" w:color="000000"/>
              <w:right w:val="single" w:sz="12" w:space="0" w:color="000000"/>
            </w:tcBorders>
          </w:tcPr>
          <w:p w:rsidR="005F17B5" w:rsidRPr="005F17B5" w:rsidRDefault="005F17B5" w:rsidP="004C4A6E">
            <w:pPr>
              <w:tabs>
                <w:tab w:val="left" w:pos="3976"/>
              </w:tabs>
              <w:ind w:left="-142" w:right="141" w:firstLine="284"/>
              <w:rPr>
                <w:sz w:val="18"/>
                <w:szCs w:val="18"/>
              </w:rPr>
            </w:pPr>
            <w:r w:rsidRPr="005F17B5">
              <w:rPr>
                <w:sz w:val="18"/>
                <w:szCs w:val="18"/>
              </w:rPr>
              <w:t>Осуществление мероприятий по капитальному ремонту объектов муниципальной собственности в сфере физической культуры и спорта</w:t>
            </w:r>
          </w:p>
        </w:tc>
      </w:tr>
    </w:tbl>
    <w:p w:rsidR="000D2E95" w:rsidRPr="000D2E95" w:rsidRDefault="000D2E95" w:rsidP="008E4330">
      <w:pPr>
        <w:tabs>
          <w:tab w:val="left" w:pos="3976"/>
        </w:tabs>
        <w:ind w:left="-142" w:right="-136" w:firstLine="284"/>
        <w:rPr>
          <w:sz w:val="18"/>
          <w:szCs w:val="18"/>
        </w:rPr>
      </w:pPr>
      <w:r w:rsidRPr="000D2E95">
        <w:rPr>
          <w:sz w:val="18"/>
          <w:szCs w:val="18"/>
        </w:rPr>
        <w:t>».</w:t>
      </w:r>
    </w:p>
    <w:p w:rsidR="006D7590" w:rsidRDefault="000D2E95" w:rsidP="008E4330">
      <w:pPr>
        <w:tabs>
          <w:tab w:val="left" w:pos="3976"/>
        </w:tabs>
        <w:ind w:left="-142" w:right="-136" w:firstLine="284"/>
        <w:rPr>
          <w:sz w:val="18"/>
          <w:szCs w:val="18"/>
        </w:rPr>
      </w:pPr>
      <w:r>
        <w:rPr>
          <w:sz w:val="18"/>
          <w:szCs w:val="18"/>
        </w:rPr>
        <w:t>1.2.</w:t>
      </w:r>
      <w:r w:rsidRPr="000D2E95">
        <w:rPr>
          <w:sz w:val="18"/>
          <w:szCs w:val="18"/>
        </w:rPr>
        <w:t>Приложение №2 к Порядку применения бюджетной классификации РФ в части относящейся к бюджету Хомутовского муниципального образования на 2023 год и плановый период 2024-2025 годов «Перечень и коды целевых статей в части целевых программ Хомутовского муниципального образования» дополнить строкой следующего содержания: «</w:t>
      </w:r>
    </w:p>
    <w:tbl>
      <w:tblPr>
        <w:tblW w:w="1049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882"/>
        <w:gridCol w:w="2773"/>
        <w:gridCol w:w="2835"/>
      </w:tblGrid>
      <w:tr w:rsidR="000D2E95" w:rsidRPr="000D2E95" w:rsidTr="00BB2B93">
        <w:trPr>
          <w:trHeight w:val="281"/>
        </w:trPr>
        <w:tc>
          <w:tcPr>
            <w:tcW w:w="4882" w:type="dxa"/>
          </w:tcPr>
          <w:p w:rsidR="000D2E95" w:rsidRPr="000D2E95" w:rsidRDefault="000D2E95" w:rsidP="004C4A6E">
            <w:pPr>
              <w:tabs>
                <w:tab w:val="left" w:pos="3976"/>
              </w:tabs>
              <w:ind w:left="-142" w:right="203" w:firstLine="284"/>
              <w:rPr>
                <w:sz w:val="18"/>
                <w:szCs w:val="18"/>
              </w:rPr>
            </w:pPr>
            <w:r w:rsidRPr="000D2E95">
              <w:rPr>
                <w:sz w:val="18"/>
                <w:szCs w:val="18"/>
              </w:rPr>
              <w:t>Муниципальная программа «Развитие физической культуры и спорта Хомутовского муниципальном образования»</w:t>
            </w:r>
          </w:p>
        </w:tc>
        <w:tc>
          <w:tcPr>
            <w:tcW w:w="2773" w:type="dxa"/>
          </w:tcPr>
          <w:p w:rsidR="000D2E95" w:rsidRPr="000D2E95" w:rsidRDefault="000D2E95" w:rsidP="004C4A6E">
            <w:pPr>
              <w:tabs>
                <w:tab w:val="left" w:pos="3976"/>
              </w:tabs>
              <w:ind w:left="80" w:right="142" w:firstLine="142"/>
              <w:rPr>
                <w:sz w:val="18"/>
                <w:szCs w:val="18"/>
              </w:rPr>
            </w:pPr>
            <w:r w:rsidRPr="000D2E95">
              <w:rPr>
                <w:sz w:val="18"/>
                <w:szCs w:val="18"/>
              </w:rPr>
              <w:t>Администрация Хомутовского муниципального образования</w:t>
            </w:r>
          </w:p>
        </w:tc>
        <w:tc>
          <w:tcPr>
            <w:tcW w:w="2835" w:type="dxa"/>
          </w:tcPr>
          <w:p w:rsidR="000D2E95" w:rsidRPr="000D2E95" w:rsidRDefault="000D2E95" w:rsidP="008E4330">
            <w:pPr>
              <w:tabs>
                <w:tab w:val="left" w:pos="3976"/>
              </w:tabs>
              <w:ind w:left="-142" w:right="-136" w:firstLine="284"/>
              <w:rPr>
                <w:sz w:val="18"/>
                <w:szCs w:val="18"/>
                <w:lang w:val="en-US"/>
              </w:rPr>
            </w:pPr>
            <w:r w:rsidRPr="000D2E95">
              <w:rPr>
                <w:sz w:val="18"/>
                <w:szCs w:val="18"/>
              </w:rPr>
              <w:t>21.5.00.</w:t>
            </w:r>
            <w:r w:rsidRPr="000D2E95">
              <w:rPr>
                <w:sz w:val="18"/>
                <w:szCs w:val="18"/>
                <w:lang w:val="en-US"/>
              </w:rPr>
              <w:t>S2630</w:t>
            </w:r>
          </w:p>
        </w:tc>
      </w:tr>
      <w:tr w:rsidR="000D2E95" w:rsidRPr="000D2E95" w:rsidTr="00BB2B93">
        <w:trPr>
          <w:trHeight w:val="321"/>
        </w:trPr>
        <w:tc>
          <w:tcPr>
            <w:tcW w:w="4882" w:type="dxa"/>
          </w:tcPr>
          <w:p w:rsidR="000D2E95" w:rsidRPr="000D2E95" w:rsidRDefault="000D2E95" w:rsidP="004C4A6E">
            <w:pPr>
              <w:tabs>
                <w:tab w:val="left" w:pos="3976"/>
              </w:tabs>
              <w:ind w:left="-142" w:right="203" w:firstLine="284"/>
              <w:rPr>
                <w:sz w:val="18"/>
                <w:szCs w:val="18"/>
              </w:rPr>
            </w:pPr>
            <w:r w:rsidRPr="000D2E95">
              <w:rPr>
                <w:sz w:val="18"/>
                <w:szCs w:val="18"/>
              </w:rPr>
              <w:t>Муниципальная программа</w:t>
            </w:r>
          </w:p>
          <w:p w:rsidR="000D2E95" w:rsidRPr="000D2E95" w:rsidRDefault="000D2E95" w:rsidP="004C4A6E">
            <w:pPr>
              <w:tabs>
                <w:tab w:val="left" w:pos="3976"/>
              </w:tabs>
              <w:ind w:left="-142" w:right="203" w:firstLine="284"/>
              <w:rPr>
                <w:sz w:val="18"/>
                <w:szCs w:val="18"/>
              </w:rPr>
            </w:pPr>
            <w:r w:rsidRPr="000D2E95">
              <w:rPr>
                <w:sz w:val="18"/>
                <w:szCs w:val="18"/>
              </w:rPr>
              <w:t>«Развитие дорожного хозяйства и повышения безопасности дорожного движения»</w:t>
            </w:r>
          </w:p>
        </w:tc>
        <w:tc>
          <w:tcPr>
            <w:tcW w:w="2773" w:type="dxa"/>
          </w:tcPr>
          <w:p w:rsidR="000D2E95" w:rsidRPr="000D2E95" w:rsidRDefault="000D2E95" w:rsidP="004C4A6E">
            <w:pPr>
              <w:tabs>
                <w:tab w:val="left" w:pos="3976"/>
              </w:tabs>
              <w:ind w:left="80" w:right="142" w:firstLine="142"/>
              <w:rPr>
                <w:sz w:val="18"/>
                <w:szCs w:val="18"/>
              </w:rPr>
            </w:pPr>
            <w:r w:rsidRPr="000D2E95">
              <w:rPr>
                <w:sz w:val="18"/>
                <w:szCs w:val="18"/>
              </w:rPr>
              <w:t>Администрация Хомутовского муниципального образования</w:t>
            </w:r>
          </w:p>
        </w:tc>
        <w:tc>
          <w:tcPr>
            <w:tcW w:w="2835" w:type="dxa"/>
            <w:tcBorders>
              <w:bottom w:val="single" w:sz="4" w:space="0" w:color="auto"/>
            </w:tcBorders>
          </w:tcPr>
          <w:p w:rsidR="000D2E95" w:rsidRPr="000D2E95" w:rsidRDefault="000D2E95" w:rsidP="008E4330">
            <w:pPr>
              <w:tabs>
                <w:tab w:val="left" w:pos="3976"/>
              </w:tabs>
              <w:ind w:left="-142" w:right="-136" w:firstLine="284"/>
              <w:rPr>
                <w:sz w:val="18"/>
                <w:szCs w:val="18"/>
                <w:lang w:val="en-US"/>
              </w:rPr>
            </w:pPr>
            <w:r w:rsidRPr="000D2E95">
              <w:rPr>
                <w:sz w:val="18"/>
                <w:szCs w:val="18"/>
                <w:lang w:val="en-US"/>
              </w:rPr>
              <w:t>20.1.00.S2916</w:t>
            </w:r>
          </w:p>
        </w:tc>
      </w:tr>
    </w:tbl>
    <w:p w:rsidR="007427B1" w:rsidRPr="007427B1" w:rsidRDefault="007427B1" w:rsidP="008E4330">
      <w:pPr>
        <w:tabs>
          <w:tab w:val="left" w:pos="3976"/>
        </w:tabs>
        <w:ind w:left="-142" w:right="-136" w:firstLine="284"/>
        <w:rPr>
          <w:sz w:val="18"/>
          <w:szCs w:val="18"/>
        </w:rPr>
      </w:pPr>
      <w:r w:rsidRPr="007427B1">
        <w:rPr>
          <w:sz w:val="18"/>
          <w:szCs w:val="18"/>
        </w:rPr>
        <w:t>».</w:t>
      </w:r>
    </w:p>
    <w:p w:rsidR="007427B1" w:rsidRPr="007427B1" w:rsidRDefault="007427B1" w:rsidP="008E4330">
      <w:pPr>
        <w:tabs>
          <w:tab w:val="left" w:pos="3976"/>
        </w:tabs>
        <w:ind w:left="-142" w:right="-136" w:firstLine="284"/>
        <w:rPr>
          <w:sz w:val="18"/>
          <w:szCs w:val="18"/>
        </w:rPr>
      </w:pPr>
      <w:r w:rsidRPr="007427B1">
        <w:rPr>
          <w:sz w:val="18"/>
          <w:szCs w:val="18"/>
        </w:rPr>
        <w:t>2. Опубликовать настоящее постановление в установленном законом порядке.</w:t>
      </w:r>
    </w:p>
    <w:p w:rsidR="007427B1" w:rsidRPr="007427B1" w:rsidRDefault="007427B1" w:rsidP="008E4330">
      <w:pPr>
        <w:tabs>
          <w:tab w:val="left" w:pos="3976"/>
        </w:tabs>
        <w:ind w:left="-142" w:right="-136" w:firstLine="284"/>
        <w:rPr>
          <w:sz w:val="18"/>
          <w:szCs w:val="18"/>
        </w:rPr>
      </w:pPr>
      <w:r w:rsidRPr="007427B1">
        <w:rPr>
          <w:sz w:val="18"/>
          <w:szCs w:val="18"/>
        </w:rPr>
        <w:t xml:space="preserve">3. Контроль за исполнением данного постановления возложить на Первого заместителя Главы администрации. </w:t>
      </w:r>
    </w:p>
    <w:p w:rsidR="007427B1" w:rsidRPr="007427B1" w:rsidRDefault="007427B1" w:rsidP="008E4330">
      <w:pPr>
        <w:tabs>
          <w:tab w:val="left" w:pos="3976"/>
        </w:tabs>
        <w:ind w:left="-142" w:right="-136" w:firstLine="284"/>
        <w:rPr>
          <w:sz w:val="18"/>
          <w:szCs w:val="18"/>
        </w:rPr>
      </w:pPr>
    </w:p>
    <w:p w:rsidR="007427B1" w:rsidRPr="0037229A" w:rsidRDefault="007427B1" w:rsidP="008E4330">
      <w:pPr>
        <w:tabs>
          <w:tab w:val="left" w:pos="3976"/>
        </w:tabs>
        <w:ind w:left="-142" w:right="-136" w:firstLine="284"/>
        <w:jc w:val="right"/>
        <w:rPr>
          <w:i/>
          <w:sz w:val="18"/>
          <w:szCs w:val="18"/>
        </w:rPr>
      </w:pPr>
    </w:p>
    <w:p w:rsidR="007427B1" w:rsidRPr="0037229A" w:rsidRDefault="007427B1" w:rsidP="008E4330">
      <w:pPr>
        <w:tabs>
          <w:tab w:val="left" w:pos="3976"/>
        </w:tabs>
        <w:ind w:left="-142" w:right="-136" w:firstLine="284"/>
        <w:jc w:val="center"/>
        <w:rPr>
          <w:i/>
          <w:sz w:val="18"/>
          <w:szCs w:val="18"/>
        </w:rPr>
      </w:pPr>
      <w:r w:rsidRPr="0037229A">
        <w:rPr>
          <w:i/>
          <w:sz w:val="18"/>
          <w:szCs w:val="18"/>
        </w:rPr>
        <w:t>Исполняющий обязанности</w:t>
      </w:r>
    </w:p>
    <w:p w:rsidR="000D2E95" w:rsidRPr="0037229A" w:rsidRDefault="007427B1" w:rsidP="008E4330">
      <w:pPr>
        <w:tabs>
          <w:tab w:val="left" w:pos="3976"/>
        </w:tabs>
        <w:ind w:left="-142" w:right="-136" w:firstLine="284"/>
        <w:jc w:val="right"/>
        <w:rPr>
          <w:i/>
          <w:sz w:val="18"/>
          <w:szCs w:val="18"/>
        </w:rPr>
      </w:pPr>
      <w:r w:rsidRPr="0037229A">
        <w:rPr>
          <w:i/>
          <w:sz w:val="18"/>
          <w:szCs w:val="18"/>
        </w:rPr>
        <w:t xml:space="preserve">Главы администрации       </w:t>
      </w:r>
      <w:r w:rsidR="0037229A">
        <w:rPr>
          <w:i/>
          <w:sz w:val="18"/>
          <w:szCs w:val="18"/>
        </w:rPr>
        <w:t xml:space="preserve">     </w:t>
      </w:r>
      <w:r w:rsidRPr="0037229A">
        <w:rPr>
          <w:i/>
          <w:sz w:val="18"/>
          <w:szCs w:val="18"/>
        </w:rPr>
        <w:t xml:space="preserve">                                                           А.В. Иваненко</w:t>
      </w:r>
    </w:p>
    <w:p w:rsidR="007427B1" w:rsidRDefault="007427B1" w:rsidP="008E4330">
      <w:pPr>
        <w:tabs>
          <w:tab w:val="left" w:pos="3976"/>
        </w:tabs>
        <w:ind w:left="-142" w:right="-136" w:firstLine="284"/>
        <w:rPr>
          <w:sz w:val="18"/>
          <w:szCs w:val="18"/>
        </w:rPr>
      </w:pPr>
    </w:p>
    <w:p w:rsidR="0037229A" w:rsidRDefault="0037229A" w:rsidP="008E4330">
      <w:pPr>
        <w:tabs>
          <w:tab w:val="left" w:pos="3976"/>
        </w:tabs>
        <w:ind w:left="-142" w:right="-136" w:firstLine="284"/>
        <w:rPr>
          <w:sz w:val="18"/>
          <w:szCs w:val="18"/>
        </w:rPr>
      </w:pPr>
    </w:p>
    <w:p w:rsidR="0037229A" w:rsidRPr="007A6408" w:rsidRDefault="0037229A" w:rsidP="008E4330">
      <w:pPr>
        <w:tabs>
          <w:tab w:val="left" w:pos="426"/>
          <w:tab w:val="left" w:pos="3976"/>
        </w:tabs>
        <w:ind w:left="-142" w:right="-136" w:firstLine="426"/>
        <w:jc w:val="center"/>
        <w:rPr>
          <w:b/>
          <w:sz w:val="18"/>
          <w:szCs w:val="18"/>
        </w:rPr>
      </w:pPr>
      <w:r w:rsidRPr="007A6408">
        <w:rPr>
          <w:sz w:val="18"/>
          <w:szCs w:val="18"/>
        </w:rPr>
        <w:t>РОССИЙСКАЯ ФЕДЕРАЦИЯ</w:t>
      </w:r>
    </w:p>
    <w:p w:rsidR="0037229A" w:rsidRPr="007A6408" w:rsidRDefault="0037229A" w:rsidP="008E4330">
      <w:pPr>
        <w:tabs>
          <w:tab w:val="left" w:pos="426"/>
          <w:tab w:val="left" w:pos="3976"/>
        </w:tabs>
        <w:ind w:left="-142" w:right="-136" w:firstLine="426"/>
        <w:jc w:val="center"/>
        <w:rPr>
          <w:bCs/>
          <w:sz w:val="18"/>
          <w:szCs w:val="18"/>
        </w:rPr>
      </w:pPr>
      <w:r w:rsidRPr="007A6408">
        <w:rPr>
          <w:bCs/>
          <w:sz w:val="18"/>
          <w:szCs w:val="18"/>
        </w:rPr>
        <w:t>ИРКУТСКАЯ ОБЛАСТЬ ИРКУТСКИЙ РАЙОН</w:t>
      </w:r>
    </w:p>
    <w:p w:rsidR="0037229A" w:rsidRPr="007A6408" w:rsidRDefault="0037229A" w:rsidP="008E4330">
      <w:pPr>
        <w:tabs>
          <w:tab w:val="left" w:pos="426"/>
          <w:tab w:val="left" w:pos="3976"/>
        </w:tabs>
        <w:ind w:left="-142" w:right="-136" w:firstLine="426"/>
        <w:jc w:val="center"/>
        <w:rPr>
          <w:sz w:val="18"/>
          <w:szCs w:val="18"/>
        </w:rPr>
      </w:pPr>
      <w:r w:rsidRPr="007A6408">
        <w:rPr>
          <w:sz w:val="18"/>
          <w:szCs w:val="18"/>
        </w:rPr>
        <w:t>ХОМУТОВСКОЕ МУНИЦИПАЛЬНОЕ ОБРАЗОВАНИЕ</w:t>
      </w:r>
    </w:p>
    <w:p w:rsidR="0037229A" w:rsidRDefault="0037229A" w:rsidP="008E4330">
      <w:pPr>
        <w:tabs>
          <w:tab w:val="left" w:pos="426"/>
          <w:tab w:val="left" w:pos="3976"/>
        </w:tabs>
        <w:ind w:left="-142" w:right="-136" w:firstLine="426"/>
        <w:jc w:val="center"/>
        <w:rPr>
          <w:b/>
          <w:bCs/>
          <w:sz w:val="18"/>
          <w:szCs w:val="18"/>
        </w:rPr>
      </w:pPr>
      <w:r w:rsidRPr="007A6408">
        <w:rPr>
          <w:b/>
          <w:bCs/>
          <w:sz w:val="18"/>
          <w:szCs w:val="18"/>
        </w:rPr>
        <w:t>АДМИНИСТРАЦИЯ</w:t>
      </w:r>
    </w:p>
    <w:p w:rsidR="0037229A" w:rsidRDefault="0037229A" w:rsidP="008E4330">
      <w:pPr>
        <w:tabs>
          <w:tab w:val="left" w:pos="426"/>
          <w:tab w:val="left" w:pos="3976"/>
        </w:tabs>
        <w:ind w:left="-142" w:right="-136" w:firstLine="426"/>
        <w:jc w:val="center"/>
        <w:rPr>
          <w:b/>
          <w:bCs/>
          <w:sz w:val="18"/>
          <w:szCs w:val="18"/>
        </w:rPr>
      </w:pPr>
      <w:r>
        <w:rPr>
          <w:b/>
          <w:bCs/>
          <w:sz w:val="18"/>
          <w:szCs w:val="18"/>
        </w:rPr>
        <w:t>ПОСТАНОВЛЕНИЕ</w:t>
      </w:r>
    </w:p>
    <w:p w:rsidR="0037229A" w:rsidRPr="007A6408" w:rsidRDefault="0037229A" w:rsidP="008E4330">
      <w:pPr>
        <w:tabs>
          <w:tab w:val="left" w:pos="426"/>
          <w:tab w:val="left" w:pos="3976"/>
        </w:tabs>
        <w:ind w:left="-142" w:right="-136" w:firstLine="426"/>
        <w:jc w:val="center"/>
        <w:rPr>
          <w:b/>
          <w:bCs/>
          <w:sz w:val="18"/>
          <w:szCs w:val="18"/>
        </w:rPr>
      </w:pPr>
    </w:p>
    <w:p w:rsidR="0037229A" w:rsidRDefault="0037229A" w:rsidP="008E4330">
      <w:pPr>
        <w:tabs>
          <w:tab w:val="left" w:pos="426"/>
          <w:tab w:val="left" w:pos="3976"/>
        </w:tabs>
        <w:ind w:left="-142" w:right="-136" w:firstLine="426"/>
        <w:rPr>
          <w:sz w:val="18"/>
          <w:szCs w:val="18"/>
          <w:u w:val="single"/>
        </w:rPr>
      </w:pPr>
      <w:r>
        <w:rPr>
          <w:bCs/>
          <w:sz w:val="18"/>
          <w:szCs w:val="18"/>
          <w:u w:val="single"/>
        </w:rPr>
        <w:t>09.03.2023</w:t>
      </w:r>
      <w:r>
        <w:rPr>
          <w:sz w:val="18"/>
          <w:szCs w:val="18"/>
          <w:u w:val="single"/>
        </w:rPr>
        <w:t xml:space="preserve">  № 58 о/д</w:t>
      </w:r>
    </w:p>
    <w:p w:rsidR="0037229A" w:rsidRDefault="0037229A" w:rsidP="008E4330">
      <w:pPr>
        <w:tabs>
          <w:tab w:val="left" w:pos="426"/>
          <w:tab w:val="left" w:pos="3976"/>
        </w:tabs>
        <w:ind w:left="-142" w:right="-136" w:firstLine="426"/>
        <w:rPr>
          <w:sz w:val="18"/>
          <w:szCs w:val="18"/>
        </w:rPr>
      </w:pPr>
      <w:r w:rsidRPr="007A6408">
        <w:rPr>
          <w:sz w:val="18"/>
          <w:szCs w:val="18"/>
        </w:rPr>
        <w:t xml:space="preserve">       с. Хомутово </w:t>
      </w:r>
    </w:p>
    <w:p w:rsidR="0037229A" w:rsidRDefault="0037229A" w:rsidP="008E4330">
      <w:pPr>
        <w:tabs>
          <w:tab w:val="left" w:pos="426"/>
          <w:tab w:val="left" w:pos="3976"/>
        </w:tabs>
        <w:ind w:left="-142" w:right="-136" w:firstLine="426"/>
        <w:rPr>
          <w:sz w:val="18"/>
          <w:szCs w:val="18"/>
        </w:rPr>
      </w:pPr>
    </w:p>
    <w:p w:rsidR="0037229A" w:rsidRDefault="0037229A" w:rsidP="008E4330">
      <w:pPr>
        <w:tabs>
          <w:tab w:val="left" w:pos="3976"/>
        </w:tabs>
        <w:ind w:left="-142" w:right="-136" w:firstLine="284"/>
        <w:rPr>
          <w:sz w:val="18"/>
          <w:szCs w:val="18"/>
        </w:rPr>
      </w:pPr>
      <w:r w:rsidRPr="0037229A">
        <w:rPr>
          <w:sz w:val="18"/>
          <w:szCs w:val="18"/>
        </w:rPr>
        <w:t>Об определении временно управляющей организации для управления многоквартирным домом, расположенном по адресу: Иркутская область, Иркутский район, п. Горный, ул. Александра Попова, д. 9</w:t>
      </w:r>
      <w:r>
        <w:rPr>
          <w:sz w:val="18"/>
          <w:szCs w:val="18"/>
        </w:rPr>
        <w:t>.</w:t>
      </w:r>
    </w:p>
    <w:p w:rsidR="0037229A" w:rsidRDefault="0037229A" w:rsidP="008E4330">
      <w:pPr>
        <w:tabs>
          <w:tab w:val="left" w:pos="3976"/>
        </w:tabs>
        <w:ind w:left="-142" w:right="-136" w:firstLine="284"/>
        <w:rPr>
          <w:sz w:val="18"/>
          <w:szCs w:val="18"/>
        </w:rPr>
      </w:pPr>
    </w:p>
    <w:p w:rsidR="0037229A" w:rsidRDefault="0037229A" w:rsidP="008E4330">
      <w:pPr>
        <w:tabs>
          <w:tab w:val="left" w:pos="3976"/>
        </w:tabs>
        <w:ind w:left="-142" w:right="-136" w:firstLine="284"/>
        <w:rPr>
          <w:sz w:val="18"/>
          <w:szCs w:val="18"/>
        </w:rPr>
      </w:pPr>
      <w:r w:rsidRPr="0037229A">
        <w:rPr>
          <w:sz w:val="18"/>
          <w:szCs w:val="18"/>
        </w:rPr>
        <w:t xml:space="preserve">Руководствуясь   статьей  161  Жилищного  кодекса   Российской       Федерации, Правилами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постановлением Правительства Российской Федерации от  03.04.2013  № 290 «О минимальном перечне  услуг  и работ, необходимых для обеспечения  </w:t>
      </w:r>
      <w:r w:rsidRPr="0037229A">
        <w:rPr>
          <w:sz w:val="18"/>
          <w:szCs w:val="18"/>
        </w:rPr>
        <w:lastRenderedPageBreak/>
        <w:t xml:space="preserve">надлежащего  содержания  общего имущества в многоквартирном доме, и порядке их оказания и выполнения», Федеральным законом от 06.10.2003 года № 131-ФЗ «Об общих принципах  организации  местного  самоуправления в Российской Федерации»,  Уставом Хомутовского муниципального образования, постановлением администрации Хомутовского муниципального образования  от  21.02.2023  № 43  о/д   «Об актуализации  и утверждении    перечня   управляющих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на   территории    Хомутовского  муниципального образования»,  Администрация Хомутовского муниципального образования </w:t>
      </w:r>
    </w:p>
    <w:p w:rsidR="0037229A" w:rsidRPr="0037229A" w:rsidRDefault="0037229A" w:rsidP="008E4330">
      <w:pPr>
        <w:tabs>
          <w:tab w:val="left" w:pos="3976"/>
        </w:tabs>
        <w:ind w:left="-142" w:right="-136" w:firstLine="284"/>
        <w:rPr>
          <w:sz w:val="18"/>
          <w:szCs w:val="18"/>
        </w:rPr>
      </w:pPr>
    </w:p>
    <w:p w:rsidR="0037229A" w:rsidRDefault="0037229A" w:rsidP="008E4330">
      <w:pPr>
        <w:tabs>
          <w:tab w:val="left" w:pos="3976"/>
        </w:tabs>
        <w:ind w:left="-142" w:right="-136" w:firstLine="284"/>
        <w:rPr>
          <w:sz w:val="18"/>
          <w:szCs w:val="18"/>
        </w:rPr>
      </w:pPr>
      <w:r w:rsidRPr="0037229A">
        <w:rPr>
          <w:sz w:val="18"/>
          <w:szCs w:val="18"/>
        </w:rPr>
        <w:t>ПОСТАНОВЛЯЕТ:</w:t>
      </w:r>
    </w:p>
    <w:p w:rsidR="0037229A" w:rsidRPr="0037229A" w:rsidRDefault="0037229A" w:rsidP="008E4330">
      <w:pPr>
        <w:tabs>
          <w:tab w:val="left" w:pos="3976"/>
        </w:tabs>
        <w:ind w:left="-142" w:right="-136" w:firstLine="284"/>
        <w:rPr>
          <w:sz w:val="18"/>
          <w:szCs w:val="18"/>
        </w:rPr>
      </w:pPr>
    </w:p>
    <w:p w:rsidR="0037229A" w:rsidRPr="0037229A" w:rsidRDefault="0037229A" w:rsidP="008E4330">
      <w:pPr>
        <w:tabs>
          <w:tab w:val="left" w:pos="3976"/>
        </w:tabs>
        <w:ind w:left="-142" w:right="-136" w:firstLine="284"/>
        <w:rPr>
          <w:sz w:val="18"/>
          <w:szCs w:val="18"/>
        </w:rPr>
      </w:pPr>
      <w:r w:rsidRPr="0037229A">
        <w:rPr>
          <w:sz w:val="18"/>
          <w:szCs w:val="18"/>
        </w:rPr>
        <w:t>1. Определить ООО «ТехПоддержка» (ИНН 3849055904, ОГРН 1153850047691)   временно   управляющей   организацией    по    управлению    многоквартирным    домом,   расположенным  по адресу:   Иркутская  область,   Иркутский район, п. Горный, ул. Александра Попова, д. 9.</w:t>
      </w:r>
    </w:p>
    <w:p w:rsidR="0037229A" w:rsidRPr="0037229A" w:rsidRDefault="0037229A" w:rsidP="008E4330">
      <w:pPr>
        <w:tabs>
          <w:tab w:val="left" w:pos="3976"/>
        </w:tabs>
        <w:ind w:left="-142" w:right="-136" w:firstLine="284"/>
        <w:rPr>
          <w:sz w:val="18"/>
          <w:szCs w:val="18"/>
        </w:rPr>
      </w:pPr>
      <w:r w:rsidRPr="0037229A">
        <w:rPr>
          <w:sz w:val="18"/>
          <w:szCs w:val="18"/>
        </w:rPr>
        <w:t>2. Определить  для  многоквартирного  дома,  расположенного  по  адресу: Иркутская область, Иркутский район,  п. Горный,    ул. Александра  Попова,  д. 9  перечень  работ  и  (или)  услуг  по  управлению  многоквартирными    домами,  услуг  и  работ  по  содержанию и ремонту общего имущества  в  многоквартирных домах и размер   платы  за  содержание  жилого  помещения  согласно  Постановлению  Администрации Хомутовского муниципального образования  от  23.01.2023  № 15 о/д «Об установлении размера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расположенного  по  адресу:   Иркутская   область,   Иркутский   район,           п. Горный,  ул. Александра Попова, д. 9».</w:t>
      </w:r>
    </w:p>
    <w:p w:rsidR="0037229A" w:rsidRPr="0037229A" w:rsidRDefault="0037229A" w:rsidP="008E4330">
      <w:pPr>
        <w:tabs>
          <w:tab w:val="left" w:pos="3976"/>
        </w:tabs>
        <w:ind w:left="-142" w:right="-136" w:firstLine="284"/>
        <w:rPr>
          <w:sz w:val="18"/>
          <w:szCs w:val="18"/>
        </w:rPr>
      </w:pPr>
      <w:r w:rsidRPr="0037229A">
        <w:rPr>
          <w:sz w:val="18"/>
          <w:szCs w:val="18"/>
        </w:rPr>
        <w:t>3. Отделу градостроительства (Ю.В. Тюкавкина):</w:t>
      </w:r>
    </w:p>
    <w:p w:rsidR="0037229A" w:rsidRPr="0037229A" w:rsidRDefault="0037229A" w:rsidP="008E4330">
      <w:pPr>
        <w:tabs>
          <w:tab w:val="left" w:pos="3976"/>
        </w:tabs>
        <w:ind w:left="-142" w:right="-136" w:firstLine="284"/>
        <w:rPr>
          <w:sz w:val="18"/>
          <w:szCs w:val="18"/>
        </w:rPr>
      </w:pPr>
      <w:r w:rsidRPr="0037229A">
        <w:rPr>
          <w:sz w:val="18"/>
          <w:szCs w:val="18"/>
        </w:rPr>
        <w:t>3.1. Разместить  настоящее постановление в течение одного дня со дня          его  принятия  на официальном   сайте  администрации  и   в  государственной   информационной системе жилищно-коммунального хозяйства.</w:t>
      </w:r>
    </w:p>
    <w:p w:rsidR="0037229A" w:rsidRPr="0037229A" w:rsidRDefault="0037229A" w:rsidP="008E4330">
      <w:pPr>
        <w:tabs>
          <w:tab w:val="left" w:pos="3976"/>
        </w:tabs>
        <w:ind w:left="-142" w:right="-136" w:firstLine="284"/>
        <w:rPr>
          <w:sz w:val="18"/>
          <w:szCs w:val="18"/>
        </w:rPr>
      </w:pPr>
      <w:r w:rsidRPr="0037229A">
        <w:rPr>
          <w:sz w:val="18"/>
          <w:szCs w:val="18"/>
        </w:rPr>
        <w:t>3.2. Направить настоящее  постановление в течение одного дня со дня его принятия  в  службу государственного  жилищного  надзора Иркутской области.</w:t>
      </w:r>
    </w:p>
    <w:p w:rsidR="0037229A" w:rsidRPr="0037229A" w:rsidRDefault="0037229A" w:rsidP="008E4330">
      <w:pPr>
        <w:tabs>
          <w:tab w:val="left" w:pos="3976"/>
        </w:tabs>
        <w:ind w:left="-142" w:right="-136" w:firstLine="284"/>
        <w:rPr>
          <w:sz w:val="18"/>
          <w:szCs w:val="18"/>
        </w:rPr>
      </w:pPr>
      <w:r w:rsidRPr="0037229A">
        <w:rPr>
          <w:sz w:val="18"/>
          <w:szCs w:val="18"/>
        </w:rPr>
        <w:t>3.3. Направить настоящее постановление в течение 5 рабочих дней со дня  его  принятия  собственникам  помещений  в  многоквартирном доме, расположенном по адресу: Иркутская область,  Иркутский район, п. Горный, ул. Александра Попова, д. 9.</w:t>
      </w:r>
    </w:p>
    <w:p w:rsidR="0037229A" w:rsidRPr="0037229A" w:rsidRDefault="0037229A" w:rsidP="008E4330">
      <w:pPr>
        <w:tabs>
          <w:tab w:val="left" w:pos="3976"/>
        </w:tabs>
        <w:ind w:left="-142" w:right="-136" w:firstLine="284"/>
        <w:rPr>
          <w:sz w:val="18"/>
          <w:szCs w:val="18"/>
        </w:rPr>
      </w:pPr>
      <w:r w:rsidRPr="0037229A">
        <w:rPr>
          <w:sz w:val="18"/>
          <w:szCs w:val="18"/>
        </w:rPr>
        <w:t>4. Опубликовать   настоящее  постановление  в  установленном   законом      порядке.</w:t>
      </w:r>
    </w:p>
    <w:p w:rsidR="0037229A" w:rsidRPr="0037229A" w:rsidRDefault="0037229A" w:rsidP="008E4330">
      <w:pPr>
        <w:tabs>
          <w:tab w:val="left" w:pos="3976"/>
        </w:tabs>
        <w:ind w:left="-142" w:right="-136" w:firstLine="284"/>
        <w:rPr>
          <w:sz w:val="18"/>
          <w:szCs w:val="18"/>
        </w:rPr>
      </w:pPr>
      <w:r w:rsidRPr="0037229A">
        <w:rPr>
          <w:sz w:val="18"/>
          <w:szCs w:val="18"/>
        </w:rPr>
        <w:t xml:space="preserve"> 5. Контроль за исполнением настоящего Постановления  возложить   на  заместителя Главы.</w:t>
      </w:r>
    </w:p>
    <w:p w:rsidR="0037229A" w:rsidRPr="0037229A" w:rsidRDefault="0037229A" w:rsidP="008E4330">
      <w:pPr>
        <w:tabs>
          <w:tab w:val="left" w:pos="3976"/>
        </w:tabs>
        <w:ind w:left="-142" w:right="-136" w:firstLine="284"/>
        <w:rPr>
          <w:sz w:val="18"/>
          <w:szCs w:val="18"/>
        </w:rPr>
      </w:pPr>
    </w:p>
    <w:p w:rsidR="0037229A" w:rsidRPr="0037229A" w:rsidRDefault="0037229A" w:rsidP="008E4330">
      <w:pPr>
        <w:tabs>
          <w:tab w:val="left" w:pos="3976"/>
        </w:tabs>
        <w:ind w:left="-142" w:right="-136" w:firstLine="284"/>
        <w:jc w:val="center"/>
        <w:rPr>
          <w:sz w:val="18"/>
          <w:szCs w:val="18"/>
        </w:rPr>
      </w:pPr>
    </w:p>
    <w:p w:rsidR="0037229A" w:rsidRPr="00246ECE" w:rsidRDefault="0037229A" w:rsidP="008E4330">
      <w:pPr>
        <w:tabs>
          <w:tab w:val="left" w:pos="3976"/>
        </w:tabs>
        <w:ind w:left="-142" w:right="-136" w:firstLine="284"/>
        <w:jc w:val="center"/>
        <w:rPr>
          <w:i/>
          <w:sz w:val="18"/>
          <w:szCs w:val="18"/>
        </w:rPr>
      </w:pPr>
      <w:r w:rsidRPr="00246ECE">
        <w:rPr>
          <w:i/>
          <w:sz w:val="18"/>
          <w:szCs w:val="18"/>
        </w:rPr>
        <w:t>Исполняющий обязанности</w:t>
      </w:r>
    </w:p>
    <w:p w:rsidR="0037229A" w:rsidRDefault="0037229A" w:rsidP="008E4330">
      <w:pPr>
        <w:tabs>
          <w:tab w:val="left" w:pos="3976"/>
        </w:tabs>
        <w:ind w:left="-142" w:right="-136" w:firstLine="284"/>
        <w:jc w:val="right"/>
        <w:rPr>
          <w:i/>
          <w:sz w:val="18"/>
          <w:szCs w:val="18"/>
        </w:rPr>
      </w:pPr>
      <w:r w:rsidRPr="00246ECE">
        <w:rPr>
          <w:i/>
          <w:sz w:val="18"/>
          <w:szCs w:val="18"/>
        </w:rPr>
        <w:t xml:space="preserve">Главы  администрации           </w:t>
      </w:r>
      <w:r w:rsidR="00246ECE">
        <w:rPr>
          <w:i/>
          <w:sz w:val="18"/>
          <w:szCs w:val="18"/>
        </w:rPr>
        <w:t xml:space="preserve"> </w:t>
      </w:r>
      <w:r w:rsidRPr="00246ECE">
        <w:rPr>
          <w:i/>
          <w:sz w:val="18"/>
          <w:szCs w:val="18"/>
        </w:rPr>
        <w:t xml:space="preserve">                                     </w:t>
      </w:r>
      <w:r w:rsidR="00CF284E">
        <w:rPr>
          <w:i/>
          <w:sz w:val="18"/>
          <w:szCs w:val="18"/>
        </w:rPr>
        <w:t xml:space="preserve">                    А.В. Иванен</w:t>
      </w:r>
      <w:r w:rsidRPr="00246ECE">
        <w:rPr>
          <w:i/>
          <w:sz w:val="18"/>
          <w:szCs w:val="18"/>
        </w:rPr>
        <w:t>ко</w:t>
      </w:r>
    </w:p>
    <w:p w:rsidR="00CF284E" w:rsidRDefault="00CF284E" w:rsidP="008E4330">
      <w:pPr>
        <w:tabs>
          <w:tab w:val="left" w:pos="3976"/>
        </w:tabs>
        <w:ind w:left="-142" w:right="-136" w:firstLine="284"/>
        <w:jc w:val="right"/>
        <w:rPr>
          <w:i/>
          <w:sz w:val="18"/>
          <w:szCs w:val="18"/>
        </w:rPr>
      </w:pPr>
    </w:p>
    <w:p w:rsidR="00CF284E" w:rsidRDefault="00CF284E" w:rsidP="008E4330">
      <w:pPr>
        <w:tabs>
          <w:tab w:val="left" w:pos="3976"/>
        </w:tabs>
        <w:ind w:left="-142" w:right="-136" w:firstLine="284"/>
        <w:jc w:val="right"/>
        <w:rPr>
          <w:sz w:val="18"/>
          <w:szCs w:val="18"/>
        </w:rPr>
      </w:pPr>
    </w:p>
    <w:p w:rsidR="008268DF" w:rsidRDefault="008268DF" w:rsidP="008E4330">
      <w:pPr>
        <w:tabs>
          <w:tab w:val="left" w:pos="3976"/>
        </w:tabs>
        <w:ind w:left="-142" w:right="-136" w:firstLine="284"/>
        <w:rPr>
          <w:sz w:val="18"/>
          <w:szCs w:val="18"/>
        </w:rPr>
      </w:pPr>
    </w:p>
    <w:p w:rsidR="008268DF" w:rsidRPr="007A6408" w:rsidRDefault="008268DF" w:rsidP="008E4330">
      <w:pPr>
        <w:tabs>
          <w:tab w:val="left" w:pos="426"/>
          <w:tab w:val="left" w:pos="3976"/>
        </w:tabs>
        <w:ind w:left="-142" w:right="-136" w:firstLine="426"/>
        <w:jc w:val="center"/>
        <w:rPr>
          <w:b/>
          <w:sz w:val="18"/>
          <w:szCs w:val="18"/>
        </w:rPr>
      </w:pPr>
      <w:r w:rsidRPr="007A6408">
        <w:rPr>
          <w:sz w:val="18"/>
          <w:szCs w:val="18"/>
        </w:rPr>
        <w:t>РОССИЙСКАЯ ФЕДЕРАЦИЯ</w:t>
      </w:r>
    </w:p>
    <w:p w:rsidR="008268DF" w:rsidRPr="007A6408" w:rsidRDefault="008268DF" w:rsidP="008E4330">
      <w:pPr>
        <w:tabs>
          <w:tab w:val="left" w:pos="426"/>
          <w:tab w:val="left" w:pos="3976"/>
        </w:tabs>
        <w:ind w:left="-142" w:right="-136" w:firstLine="426"/>
        <w:jc w:val="center"/>
        <w:rPr>
          <w:bCs/>
          <w:sz w:val="18"/>
          <w:szCs w:val="18"/>
        </w:rPr>
      </w:pPr>
      <w:r w:rsidRPr="007A6408">
        <w:rPr>
          <w:bCs/>
          <w:sz w:val="18"/>
          <w:szCs w:val="18"/>
        </w:rPr>
        <w:t>ИРКУТСКАЯ ОБЛАСТЬ ИРКУТСКИЙ РАЙОН</w:t>
      </w:r>
    </w:p>
    <w:p w:rsidR="008268DF" w:rsidRPr="007A6408" w:rsidRDefault="008268DF" w:rsidP="008E4330">
      <w:pPr>
        <w:tabs>
          <w:tab w:val="left" w:pos="426"/>
          <w:tab w:val="left" w:pos="3976"/>
        </w:tabs>
        <w:ind w:left="-142" w:right="-136" w:firstLine="426"/>
        <w:jc w:val="center"/>
        <w:rPr>
          <w:sz w:val="18"/>
          <w:szCs w:val="18"/>
        </w:rPr>
      </w:pPr>
      <w:r w:rsidRPr="007A6408">
        <w:rPr>
          <w:sz w:val="18"/>
          <w:szCs w:val="18"/>
        </w:rPr>
        <w:t>ХОМУТОВСКОЕ МУНИЦИПАЛЬНОЕ ОБРАЗОВАНИЕ</w:t>
      </w:r>
    </w:p>
    <w:p w:rsidR="008268DF" w:rsidRDefault="008268DF" w:rsidP="008E4330">
      <w:pPr>
        <w:tabs>
          <w:tab w:val="left" w:pos="426"/>
          <w:tab w:val="left" w:pos="3976"/>
        </w:tabs>
        <w:ind w:left="-142" w:right="-136" w:firstLine="426"/>
        <w:jc w:val="center"/>
        <w:rPr>
          <w:b/>
          <w:bCs/>
          <w:sz w:val="18"/>
          <w:szCs w:val="18"/>
        </w:rPr>
      </w:pPr>
      <w:r w:rsidRPr="007A6408">
        <w:rPr>
          <w:b/>
          <w:bCs/>
          <w:sz w:val="18"/>
          <w:szCs w:val="18"/>
        </w:rPr>
        <w:t>АДМИНИСТРАЦИЯ</w:t>
      </w:r>
    </w:p>
    <w:p w:rsidR="008268DF" w:rsidRDefault="008268DF" w:rsidP="008E4330">
      <w:pPr>
        <w:tabs>
          <w:tab w:val="left" w:pos="426"/>
          <w:tab w:val="left" w:pos="3976"/>
        </w:tabs>
        <w:ind w:left="-142" w:right="-136" w:firstLine="426"/>
        <w:jc w:val="center"/>
        <w:rPr>
          <w:b/>
          <w:bCs/>
          <w:sz w:val="18"/>
          <w:szCs w:val="18"/>
        </w:rPr>
      </w:pPr>
      <w:r>
        <w:rPr>
          <w:b/>
          <w:bCs/>
          <w:sz w:val="18"/>
          <w:szCs w:val="18"/>
        </w:rPr>
        <w:t>ПОСТАНОВЛЕНИЕ</w:t>
      </w:r>
    </w:p>
    <w:p w:rsidR="008268DF" w:rsidRPr="007A6408" w:rsidRDefault="008268DF" w:rsidP="008E4330">
      <w:pPr>
        <w:tabs>
          <w:tab w:val="left" w:pos="426"/>
          <w:tab w:val="left" w:pos="3976"/>
        </w:tabs>
        <w:ind w:left="-142" w:right="-136" w:firstLine="426"/>
        <w:jc w:val="center"/>
        <w:rPr>
          <w:b/>
          <w:bCs/>
          <w:sz w:val="18"/>
          <w:szCs w:val="18"/>
        </w:rPr>
      </w:pPr>
    </w:p>
    <w:p w:rsidR="008268DF" w:rsidRDefault="008268DF" w:rsidP="008E4330">
      <w:pPr>
        <w:tabs>
          <w:tab w:val="left" w:pos="426"/>
          <w:tab w:val="left" w:pos="3976"/>
        </w:tabs>
        <w:ind w:left="-142" w:right="-136" w:firstLine="426"/>
        <w:rPr>
          <w:sz w:val="18"/>
          <w:szCs w:val="18"/>
          <w:u w:val="single"/>
        </w:rPr>
      </w:pPr>
      <w:r>
        <w:rPr>
          <w:bCs/>
          <w:sz w:val="18"/>
          <w:szCs w:val="18"/>
          <w:u w:val="single"/>
        </w:rPr>
        <w:t>09.03.2023</w:t>
      </w:r>
      <w:r>
        <w:rPr>
          <w:sz w:val="18"/>
          <w:szCs w:val="18"/>
          <w:u w:val="single"/>
        </w:rPr>
        <w:t xml:space="preserve">  № 59 о/д</w:t>
      </w:r>
    </w:p>
    <w:p w:rsidR="008268DF" w:rsidRDefault="008268DF" w:rsidP="008E4330">
      <w:pPr>
        <w:tabs>
          <w:tab w:val="left" w:pos="426"/>
          <w:tab w:val="left" w:pos="3976"/>
        </w:tabs>
        <w:ind w:left="-142" w:right="-136" w:firstLine="426"/>
        <w:rPr>
          <w:sz w:val="18"/>
          <w:szCs w:val="18"/>
        </w:rPr>
      </w:pPr>
      <w:r w:rsidRPr="007A6408">
        <w:rPr>
          <w:sz w:val="18"/>
          <w:szCs w:val="18"/>
        </w:rPr>
        <w:t xml:space="preserve">       с. Хомутово </w:t>
      </w:r>
    </w:p>
    <w:p w:rsidR="008268DF" w:rsidRDefault="008268DF" w:rsidP="008E4330">
      <w:pPr>
        <w:tabs>
          <w:tab w:val="left" w:pos="426"/>
          <w:tab w:val="left" w:pos="3976"/>
        </w:tabs>
        <w:ind w:left="-142" w:right="-136" w:firstLine="426"/>
        <w:rPr>
          <w:sz w:val="18"/>
          <w:szCs w:val="18"/>
        </w:rPr>
      </w:pPr>
    </w:p>
    <w:p w:rsidR="009C6B24" w:rsidRDefault="008268DF" w:rsidP="008E4330">
      <w:pPr>
        <w:tabs>
          <w:tab w:val="left" w:pos="3976"/>
        </w:tabs>
        <w:ind w:left="-142" w:right="-136" w:firstLine="284"/>
        <w:rPr>
          <w:sz w:val="18"/>
          <w:szCs w:val="18"/>
        </w:rPr>
      </w:pPr>
      <w:r w:rsidRPr="008268DF">
        <w:rPr>
          <w:sz w:val="18"/>
          <w:szCs w:val="18"/>
        </w:rPr>
        <w:t>Об определении временно управляющей организации для управления многоквартирным домом, расположенном по адресу: Иркутская область, Иркутский район, п. Горный, ул. Михаила Шидловского, д. 9</w:t>
      </w:r>
      <w:r>
        <w:rPr>
          <w:sz w:val="18"/>
          <w:szCs w:val="18"/>
        </w:rPr>
        <w:t>.</w:t>
      </w:r>
    </w:p>
    <w:p w:rsidR="008268DF" w:rsidRDefault="008268DF" w:rsidP="008E4330">
      <w:pPr>
        <w:tabs>
          <w:tab w:val="left" w:pos="3976"/>
        </w:tabs>
        <w:ind w:left="-142" w:right="-136" w:firstLine="284"/>
        <w:rPr>
          <w:sz w:val="18"/>
          <w:szCs w:val="18"/>
        </w:rPr>
      </w:pPr>
    </w:p>
    <w:p w:rsidR="008268DF" w:rsidRDefault="008268DF" w:rsidP="008E4330">
      <w:pPr>
        <w:tabs>
          <w:tab w:val="left" w:pos="3976"/>
        </w:tabs>
        <w:ind w:left="-142" w:right="-136" w:firstLine="284"/>
        <w:rPr>
          <w:sz w:val="18"/>
          <w:szCs w:val="18"/>
        </w:rPr>
      </w:pPr>
      <w:r w:rsidRPr="008268DF">
        <w:rPr>
          <w:sz w:val="18"/>
          <w:szCs w:val="18"/>
        </w:rPr>
        <w:t xml:space="preserve">Руководствуясь   статьей  161  Жилищного  кодекса   Российской       Федерации, Правилами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постановлением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Федеральным законом от 06.10.2003 года № 131-ФЗ «Об общих принципах  организации  местного  самоуправления в Российской Федерации»,  Уставом Хомутовского муниципального образования, постановлением администрации Хомутовского муниципального образования  от  21.02.2023  № 43  о/д   «Об актуализации  и утверждении    перечня   управляющих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на   территории    Хомутовского  муниципального образования»,  Администрация Хомутовского муниципального образования </w:t>
      </w:r>
    </w:p>
    <w:p w:rsidR="008268DF" w:rsidRPr="008268DF" w:rsidRDefault="008268DF" w:rsidP="008E4330">
      <w:pPr>
        <w:tabs>
          <w:tab w:val="left" w:pos="3976"/>
        </w:tabs>
        <w:ind w:left="-142" w:right="-136" w:firstLine="284"/>
        <w:rPr>
          <w:sz w:val="18"/>
          <w:szCs w:val="18"/>
        </w:rPr>
      </w:pPr>
    </w:p>
    <w:p w:rsidR="008268DF" w:rsidRDefault="008268DF" w:rsidP="008E4330">
      <w:pPr>
        <w:tabs>
          <w:tab w:val="left" w:pos="3976"/>
        </w:tabs>
        <w:ind w:left="-142" w:right="-136" w:firstLine="284"/>
        <w:rPr>
          <w:sz w:val="18"/>
          <w:szCs w:val="18"/>
        </w:rPr>
      </w:pPr>
      <w:r w:rsidRPr="008268DF">
        <w:rPr>
          <w:sz w:val="18"/>
          <w:szCs w:val="18"/>
        </w:rPr>
        <w:t>ПОСТАНОВЛЯЕТ:</w:t>
      </w:r>
    </w:p>
    <w:p w:rsidR="00BB2B93" w:rsidRPr="008268DF" w:rsidRDefault="00BB2B93" w:rsidP="008E4330">
      <w:pPr>
        <w:tabs>
          <w:tab w:val="left" w:pos="3976"/>
        </w:tabs>
        <w:ind w:left="-142" w:right="-136" w:firstLine="284"/>
        <w:rPr>
          <w:sz w:val="18"/>
          <w:szCs w:val="18"/>
        </w:rPr>
      </w:pPr>
    </w:p>
    <w:p w:rsidR="008268DF" w:rsidRPr="008268DF" w:rsidRDefault="008268DF" w:rsidP="008E4330">
      <w:pPr>
        <w:tabs>
          <w:tab w:val="left" w:pos="3976"/>
        </w:tabs>
        <w:ind w:left="-142" w:right="-136" w:firstLine="284"/>
        <w:rPr>
          <w:sz w:val="18"/>
          <w:szCs w:val="18"/>
        </w:rPr>
      </w:pPr>
      <w:r w:rsidRPr="008268DF">
        <w:rPr>
          <w:sz w:val="18"/>
          <w:szCs w:val="18"/>
        </w:rPr>
        <w:t>1. Определить ООО «ТехПоддержка» (ИНН 3849055904, ОГРН 1153850047691)   временно   управляющей   организацией    по    управлению    многоквартирным    домом,   расположенным  по адресу:   Иркутская  область,   Иркутский район, п. Горный, ул. Михаила Шидловского, д. 9.</w:t>
      </w:r>
    </w:p>
    <w:p w:rsidR="008268DF" w:rsidRPr="008268DF" w:rsidRDefault="008268DF" w:rsidP="008E4330">
      <w:pPr>
        <w:tabs>
          <w:tab w:val="left" w:pos="3976"/>
        </w:tabs>
        <w:ind w:left="-142" w:right="-136" w:firstLine="284"/>
        <w:rPr>
          <w:sz w:val="18"/>
          <w:szCs w:val="18"/>
        </w:rPr>
      </w:pPr>
      <w:r w:rsidRPr="008268DF">
        <w:rPr>
          <w:sz w:val="18"/>
          <w:szCs w:val="18"/>
        </w:rPr>
        <w:lastRenderedPageBreak/>
        <w:t>2. Определить  для  многоквартирного  дома,  расположенного  по  адресу: Иркутская область, Иркутский район,  п. Горный,   ул. Михаила Шидловского,  д. 9  перечень  работ  и  (или)  услуг  по  управлению  многоквартирными    домами,  услуг  и  работ  по  содержанию и ремонту общего имущества  в  многоквартирных домах и размер   платы  за  содержание  жилого  помещения  согласно  Постановлению  Администрации Хомутовского муниципального образования  от  23.01.2023  № 13 о/д «Об установлении размера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расположенного  по  адресу:   Иркутская   область,   Иркутский   район,           п. Горный,  ул. Михаила Шидловского, д. 9».</w:t>
      </w:r>
    </w:p>
    <w:p w:rsidR="008268DF" w:rsidRPr="008268DF" w:rsidRDefault="008268DF" w:rsidP="008E4330">
      <w:pPr>
        <w:tabs>
          <w:tab w:val="left" w:pos="3976"/>
        </w:tabs>
        <w:ind w:left="-142" w:right="-136" w:firstLine="284"/>
        <w:rPr>
          <w:sz w:val="18"/>
          <w:szCs w:val="18"/>
        </w:rPr>
      </w:pPr>
      <w:r w:rsidRPr="008268DF">
        <w:rPr>
          <w:sz w:val="18"/>
          <w:szCs w:val="18"/>
        </w:rPr>
        <w:t>3. Отделу градостроительства (Ю.В. Тюкавкина):</w:t>
      </w:r>
    </w:p>
    <w:p w:rsidR="008268DF" w:rsidRPr="008268DF" w:rsidRDefault="008268DF" w:rsidP="008E4330">
      <w:pPr>
        <w:tabs>
          <w:tab w:val="left" w:pos="3976"/>
        </w:tabs>
        <w:ind w:left="-142" w:right="-136" w:firstLine="284"/>
        <w:rPr>
          <w:sz w:val="18"/>
          <w:szCs w:val="18"/>
        </w:rPr>
      </w:pPr>
      <w:r w:rsidRPr="008268DF">
        <w:rPr>
          <w:sz w:val="18"/>
          <w:szCs w:val="18"/>
        </w:rPr>
        <w:t>3.1. Разместить  настоящее постановление в течение одного дня со дня          его  принятия  на официальном   сайте  администрации  и   в  государственной   информационной системе жилищно-коммунального хозяйства.</w:t>
      </w:r>
    </w:p>
    <w:p w:rsidR="008268DF" w:rsidRPr="008268DF" w:rsidRDefault="008268DF" w:rsidP="008E4330">
      <w:pPr>
        <w:tabs>
          <w:tab w:val="left" w:pos="3976"/>
        </w:tabs>
        <w:ind w:left="-142" w:right="-136" w:firstLine="284"/>
        <w:rPr>
          <w:sz w:val="18"/>
          <w:szCs w:val="18"/>
        </w:rPr>
      </w:pPr>
      <w:r w:rsidRPr="008268DF">
        <w:rPr>
          <w:sz w:val="18"/>
          <w:szCs w:val="18"/>
        </w:rPr>
        <w:t>3.2. Направить настоящее  постановление в течение одного дня со дня его принятия  в  службу государственного  жилищного  надзора Иркутской области.</w:t>
      </w:r>
    </w:p>
    <w:p w:rsidR="008268DF" w:rsidRPr="008268DF" w:rsidRDefault="008268DF" w:rsidP="008E4330">
      <w:pPr>
        <w:tabs>
          <w:tab w:val="left" w:pos="3976"/>
        </w:tabs>
        <w:ind w:left="-142" w:right="-136" w:firstLine="284"/>
        <w:rPr>
          <w:sz w:val="18"/>
          <w:szCs w:val="18"/>
        </w:rPr>
      </w:pPr>
      <w:r w:rsidRPr="008268DF">
        <w:rPr>
          <w:sz w:val="18"/>
          <w:szCs w:val="18"/>
        </w:rPr>
        <w:t>3.3. Направить настоящее постановление в течение 5 рабочих дней со дня  его  принятия  собственникам  помещений  в  многоквартирном доме, расположенном по адресу: Иркутская область,  Иркутский район, п. Горный, ул. Михаила Шидловского, д. 9.</w:t>
      </w:r>
    </w:p>
    <w:p w:rsidR="008268DF" w:rsidRPr="008268DF" w:rsidRDefault="008268DF" w:rsidP="008E4330">
      <w:pPr>
        <w:tabs>
          <w:tab w:val="left" w:pos="3976"/>
        </w:tabs>
        <w:ind w:left="-142" w:right="-136" w:firstLine="284"/>
        <w:rPr>
          <w:sz w:val="18"/>
          <w:szCs w:val="18"/>
        </w:rPr>
      </w:pPr>
      <w:r w:rsidRPr="008268DF">
        <w:rPr>
          <w:sz w:val="18"/>
          <w:szCs w:val="18"/>
        </w:rPr>
        <w:t>4. Опубликовать   настоящее  постановление  в  установленном   законом      порядке.</w:t>
      </w:r>
    </w:p>
    <w:p w:rsidR="008268DF" w:rsidRPr="008268DF" w:rsidRDefault="008268DF" w:rsidP="008E4330">
      <w:pPr>
        <w:tabs>
          <w:tab w:val="left" w:pos="3976"/>
        </w:tabs>
        <w:ind w:left="-142" w:right="-136" w:firstLine="284"/>
        <w:rPr>
          <w:sz w:val="18"/>
          <w:szCs w:val="18"/>
        </w:rPr>
      </w:pPr>
      <w:r w:rsidRPr="008268DF">
        <w:rPr>
          <w:sz w:val="18"/>
          <w:szCs w:val="18"/>
        </w:rPr>
        <w:t xml:space="preserve"> 5. Контроль за исполнением настоящего Постановления  возложить   на  заместителя Главы.</w:t>
      </w:r>
    </w:p>
    <w:p w:rsidR="008268DF" w:rsidRPr="008268DF" w:rsidRDefault="008268DF" w:rsidP="008E4330">
      <w:pPr>
        <w:tabs>
          <w:tab w:val="left" w:pos="3976"/>
        </w:tabs>
        <w:ind w:left="-142" w:right="-136" w:firstLine="284"/>
        <w:rPr>
          <w:sz w:val="18"/>
          <w:szCs w:val="18"/>
        </w:rPr>
      </w:pPr>
    </w:p>
    <w:p w:rsidR="008268DF" w:rsidRPr="008268DF" w:rsidRDefault="008268DF" w:rsidP="008E4330">
      <w:pPr>
        <w:tabs>
          <w:tab w:val="left" w:pos="3976"/>
        </w:tabs>
        <w:ind w:left="-142" w:right="-136" w:firstLine="284"/>
        <w:rPr>
          <w:sz w:val="18"/>
          <w:szCs w:val="18"/>
        </w:rPr>
      </w:pPr>
    </w:p>
    <w:p w:rsidR="008268DF" w:rsidRPr="008268DF" w:rsidRDefault="008268DF" w:rsidP="008E4330">
      <w:pPr>
        <w:tabs>
          <w:tab w:val="left" w:pos="3976"/>
        </w:tabs>
        <w:ind w:left="-142" w:right="-136" w:firstLine="284"/>
        <w:jc w:val="center"/>
        <w:rPr>
          <w:i/>
          <w:sz w:val="18"/>
          <w:szCs w:val="18"/>
        </w:rPr>
      </w:pPr>
      <w:r w:rsidRPr="008268DF">
        <w:rPr>
          <w:i/>
          <w:sz w:val="18"/>
          <w:szCs w:val="18"/>
        </w:rPr>
        <w:t>Исполняющий обязанности</w:t>
      </w:r>
    </w:p>
    <w:p w:rsidR="008268DF" w:rsidRPr="008268DF" w:rsidRDefault="008268DF" w:rsidP="008E4330">
      <w:pPr>
        <w:tabs>
          <w:tab w:val="left" w:pos="3976"/>
        </w:tabs>
        <w:ind w:left="-142" w:right="-136" w:firstLine="284"/>
        <w:jc w:val="right"/>
        <w:rPr>
          <w:i/>
          <w:sz w:val="18"/>
          <w:szCs w:val="18"/>
        </w:rPr>
      </w:pPr>
      <w:r w:rsidRPr="008268DF">
        <w:rPr>
          <w:i/>
          <w:sz w:val="18"/>
          <w:szCs w:val="18"/>
        </w:rPr>
        <w:t xml:space="preserve">Главы  администрации                   </w:t>
      </w:r>
      <w:r>
        <w:rPr>
          <w:i/>
          <w:sz w:val="18"/>
          <w:szCs w:val="18"/>
        </w:rPr>
        <w:t xml:space="preserve"> </w:t>
      </w:r>
      <w:r w:rsidRPr="008268DF">
        <w:rPr>
          <w:i/>
          <w:sz w:val="18"/>
          <w:szCs w:val="18"/>
        </w:rPr>
        <w:t xml:space="preserve">                                                 А.В. Иванен-ко</w:t>
      </w:r>
    </w:p>
    <w:p w:rsidR="008268DF" w:rsidRDefault="008268DF" w:rsidP="008E4330">
      <w:pPr>
        <w:tabs>
          <w:tab w:val="left" w:pos="3976"/>
        </w:tabs>
        <w:ind w:left="-142" w:right="-136" w:firstLine="284"/>
        <w:jc w:val="right"/>
        <w:rPr>
          <w:i/>
          <w:sz w:val="18"/>
          <w:szCs w:val="18"/>
        </w:rPr>
      </w:pPr>
    </w:p>
    <w:p w:rsidR="00CA7BF1" w:rsidRDefault="00CA7BF1" w:rsidP="008E4330">
      <w:pPr>
        <w:tabs>
          <w:tab w:val="left" w:pos="3976"/>
        </w:tabs>
        <w:ind w:left="-142" w:right="-136" w:firstLine="284"/>
        <w:jc w:val="right"/>
        <w:rPr>
          <w:i/>
          <w:sz w:val="18"/>
          <w:szCs w:val="18"/>
        </w:rPr>
      </w:pPr>
    </w:p>
    <w:p w:rsidR="00AE0771" w:rsidRPr="00AE0771" w:rsidRDefault="00AE0771" w:rsidP="008E4330">
      <w:pPr>
        <w:tabs>
          <w:tab w:val="left" w:pos="3976"/>
        </w:tabs>
        <w:ind w:left="-142" w:right="-136" w:firstLine="284"/>
        <w:jc w:val="center"/>
        <w:rPr>
          <w:b/>
          <w:sz w:val="18"/>
          <w:szCs w:val="18"/>
        </w:rPr>
      </w:pPr>
      <w:r w:rsidRPr="00AE0771">
        <w:rPr>
          <w:b/>
          <w:sz w:val="18"/>
          <w:szCs w:val="18"/>
        </w:rPr>
        <w:t>Объявление об итогах аукционов.</w:t>
      </w:r>
    </w:p>
    <w:p w:rsidR="00AE0771" w:rsidRPr="00AE0771" w:rsidRDefault="00AE0771" w:rsidP="008E4330">
      <w:pPr>
        <w:tabs>
          <w:tab w:val="left" w:pos="3976"/>
        </w:tabs>
        <w:ind w:left="-142" w:right="-136" w:firstLine="284"/>
        <w:rPr>
          <w:b/>
          <w:bCs/>
          <w:sz w:val="18"/>
          <w:szCs w:val="18"/>
        </w:rPr>
      </w:pPr>
    </w:p>
    <w:p w:rsidR="00AE0771" w:rsidRDefault="00AE0771" w:rsidP="008E4330">
      <w:pPr>
        <w:tabs>
          <w:tab w:val="left" w:pos="3976"/>
        </w:tabs>
        <w:ind w:left="-142" w:right="-136" w:firstLine="284"/>
        <w:rPr>
          <w:sz w:val="18"/>
          <w:szCs w:val="18"/>
        </w:rPr>
      </w:pPr>
      <w:r w:rsidRPr="00AE0771">
        <w:rPr>
          <w:b/>
          <w:bCs/>
          <w:sz w:val="18"/>
          <w:szCs w:val="18"/>
        </w:rPr>
        <w:t>ОГКУ «Фонд имущества Иркутской области»</w:t>
      </w:r>
      <w:r w:rsidRPr="00AE0771">
        <w:rPr>
          <w:sz w:val="18"/>
          <w:szCs w:val="18"/>
        </w:rPr>
        <w:t xml:space="preserve"> на основании распоряжения Правительства Иркутской области от 30.12.2022г.  № 808-рп «О проведении аукционов на право заключения договоров аренды земельных участков» 06 марта 2023 года</w:t>
      </w:r>
      <w:r w:rsidRPr="00AE0771">
        <w:rPr>
          <w:b/>
          <w:sz w:val="18"/>
          <w:szCs w:val="18"/>
        </w:rPr>
        <w:t xml:space="preserve"> </w:t>
      </w:r>
      <w:r w:rsidRPr="00AE0771">
        <w:rPr>
          <w:sz w:val="18"/>
          <w:szCs w:val="18"/>
        </w:rPr>
        <w:t>проведены аукционы на право заключения договоров аренды земельных участков. Итоги аукционов:</w:t>
      </w:r>
    </w:p>
    <w:p w:rsidR="00AE0771" w:rsidRDefault="00AE0771" w:rsidP="008E4330">
      <w:pPr>
        <w:tabs>
          <w:tab w:val="left" w:pos="3976"/>
        </w:tabs>
        <w:ind w:left="-142" w:right="-136" w:firstLine="284"/>
        <w:rPr>
          <w:sz w:val="18"/>
          <w:szCs w:val="18"/>
        </w:rPr>
      </w:pPr>
    </w:p>
    <w:tbl>
      <w:tblPr>
        <w:tblW w:w="1027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
        <w:gridCol w:w="4948"/>
        <w:gridCol w:w="1680"/>
        <w:gridCol w:w="1298"/>
        <w:gridCol w:w="1713"/>
      </w:tblGrid>
      <w:tr w:rsidR="00AE0771" w:rsidRPr="00AE0771" w:rsidTr="00AE0771">
        <w:trPr>
          <w:trHeight w:val="1398"/>
        </w:trPr>
        <w:tc>
          <w:tcPr>
            <w:tcW w:w="640" w:type="dxa"/>
            <w:tcBorders>
              <w:top w:val="single" w:sz="4" w:space="0" w:color="auto"/>
              <w:left w:val="single" w:sz="4" w:space="0" w:color="auto"/>
              <w:bottom w:val="single" w:sz="4" w:space="0" w:color="auto"/>
              <w:right w:val="single" w:sz="4" w:space="0" w:color="auto"/>
            </w:tcBorders>
            <w:vAlign w:val="center"/>
            <w:hideMark/>
          </w:tcPr>
          <w:p w:rsidR="00AE0771" w:rsidRPr="00AE0771" w:rsidRDefault="00AE0771" w:rsidP="008E4330">
            <w:pPr>
              <w:tabs>
                <w:tab w:val="left" w:pos="3976"/>
              </w:tabs>
              <w:ind w:left="-142" w:right="-136" w:firstLine="284"/>
              <w:rPr>
                <w:b/>
                <w:sz w:val="18"/>
                <w:szCs w:val="18"/>
              </w:rPr>
            </w:pPr>
            <w:r w:rsidRPr="00AE0771">
              <w:rPr>
                <w:b/>
                <w:sz w:val="18"/>
                <w:szCs w:val="18"/>
              </w:rPr>
              <w:t>№</w:t>
            </w:r>
          </w:p>
          <w:p w:rsidR="00AE0771" w:rsidRPr="00AE0771" w:rsidRDefault="00AE0771" w:rsidP="008E4330">
            <w:pPr>
              <w:tabs>
                <w:tab w:val="left" w:pos="3976"/>
              </w:tabs>
              <w:ind w:left="-142" w:right="-136" w:firstLine="284"/>
              <w:rPr>
                <w:b/>
                <w:sz w:val="18"/>
                <w:szCs w:val="18"/>
              </w:rPr>
            </w:pPr>
            <w:r w:rsidRPr="00AE0771">
              <w:rPr>
                <w:b/>
                <w:sz w:val="18"/>
                <w:szCs w:val="18"/>
              </w:rPr>
              <w:t>п/п</w:t>
            </w:r>
          </w:p>
        </w:tc>
        <w:tc>
          <w:tcPr>
            <w:tcW w:w="4948" w:type="dxa"/>
            <w:tcBorders>
              <w:top w:val="single" w:sz="4" w:space="0" w:color="auto"/>
              <w:left w:val="single" w:sz="4" w:space="0" w:color="auto"/>
              <w:bottom w:val="single" w:sz="4" w:space="0" w:color="auto"/>
              <w:right w:val="single" w:sz="4" w:space="0" w:color="auto"/>
            </w:tcBorders>
            <w:vAlign w:val="center"/>
            <w:hideMark/>
          </w:tcPr>
          <w:p w:rsidR="00AE0771" w:rsidRPr="00AE0771" w:rsidRDefault="00AE0771" w:rsidP="00BB2B93">
            <w:pPr>
              <w:tabs>
                <w:tab w:val="left" w:pos="3976"/>
              </w:tabs>
              <w:ind w:left="33" w:right="163" w:firstLine="284"/>
              <w:rPr>
                <w:sz w:val="18"/>
                <w:szCs w:val="18"/>
              </w:rPr>
            </w:pPr>
            <w:r w:rsidRPr="00AE0771">
              <w:rPr>
                <w:sz w:val="18"/>
                <w:szCs w:val="18"/>
              </w:rPr>
              <w:t>Предмет аукциона</w:t>
            </w:r>
          </w:p>
        </w:tc>
        <w:tc>
          <w:tcPr>
            <w:tcW w:w="1680" w:type="dxa"/>
            <w:tcBorders>
              <w:top w:val="single" w:sz="4" w:space="0" w:color="auto"/>
              <w:left w:val="single" w:sz="4" w:space="0" w:color="auto"/>
              <w:bottom w:val="single" w:sz="4" w:space="0" w:color="auto"/>
              <w:right w:val="single" w:sz="4" w:space="0" w:color="auto"/>
            </w:tcBorders>
            <w:vAlign w:val="center"/>
            <w:hideMark/>
          </w:tcPr>
          <w:p w:rsidR="00AE0771" w:rsidRPr="00AE0771" w:rsidRDefault="00AE0771" w:rsidP="00BB2B93">
            <w:pPr>
              <w:tabs>
                <w:tab w:val="left" w:pos="3976"/>
              </w:tabs>
              <w:ind w:left="0" w:firstLine="284"/>
              <w:rPr>
                <w:sz w:val="18"/>
                <w:szCs w:val="18"/>
              </w:rPr>
            </w:pPr>
            <w:r w:rsidRPr="00AE0771">
              <w:rPr>
                <w:sz w:val="18"/>
                <w:szCs w:val="18"/>
              </w:rPr>
              <w:t>Начальная цена арендной платы</w:t>
            </w:r>
          </w:p>
        </w:tc>
        <w:tc>
          <w:tcPr>
            <w:tcW w:w="1298" w:type="dxa"/>
            <w:tcBorders>
              <w:top w:val="single" w:sz="4" w:space="0" w:color="auto"/>
              <w:left w:val="single" w:sz="4" w:space="0" w:color="auto"/>
              <w:bottom w:val="single" w:sz="4" w:space="0" w:color="auto"/>
              <w:right w:val="single" w:sz="4" w:space="0" w:color="auto"/>
            </w:tcBorders>
            <w:vAlign w:val="center"/>
            <w:hideMark/>
          </w:tcPr>
          <w:p w:rsidR="00AE0771" w:rsidRPr="00AE0771" w:rsidRDefault="00AE0771" w:rsidP="00BB2B93">
            <w:pPr>
              <w:tabs>
                <w:tab w:val="left" w:pos="3976"/>
              </w:tabs>
              <w:ind w:left="0" w:right="-22" w:firstLine="284"/>
              <w:rPr>
                <w:sz w:val="18"/>
                <w:szCs w:val="18"/>
              </w:rPr>
            </w:pPr>
            <w:r w:rsidRPr="00AE0771">
              <w:rPr>
                <w:sz w:val="18"/>
                <w:szCs w:val="18"/>
              </w:rPr>
              <w:t>Размер арендной платы по итогам аукциона</w:t>
            </w:r>
          </w:p>
        </w:tc>
        <w:tc>
          <w:tcPr>
            <w:tcW w:w="1713" w:type="dxa"/>
            <w:tcBorders>
              <w:top w:val="single" w:sz="4" w:space="0" w:color="auto"/>
              <w:left w:val="single" w:sz="4" w:space="0" w:color="auto"/>
              <w:bottom w:val="single" w:sz="4" w:space="0" w:color="auto"/>
              <w:right w:val="single" w:sz="4" w:space="0" w:color="auto"/>
            </w:tcBorders>
            <w:vAlign w:val="center"/>
            <w:hideMark/>
          </w:tcPr>
          <w:p w:rsidR="00AE0771" w:rsidRPr="00AE0771" w:rsidRDefault="00AE0771" w:rsidP="00BB2B93">
            <w:pPr>
              <w:tabs>
                <w:tab w:val="left" w:pos="3976"/>
              </w:tabs>
              <w:ind w:left="45" w:right="176" w:firstLine="97"/>
              <w:rPr>
                <w:sz w:val="18"/>
                <w:szCs w:val="18"/>
              </w:rPr>
            </w:pPr>
            <w:r w:rsidRPr="00AE0771">
              <w:rPr>
                <w:sz w:val="18"/>
                <w:szCs w:val="18"/>
              </w:rPr>
              <w:t>Победитель аукциона/ единственный участник аукциона</w:t>
            </w:r>
          </w:p>
        </w:tc>
      </w:tr>
      <w:tr w:rsidR="00AE0771" w:rsidRPr="00AE0771" w:rsidTr="00AE0771">
        <w:trPr>
          <w:trHeight w:val="251"/>
        </w:trPr>
        <w:tc>
          <w:tcPr>
            <w:tcW w:w="640" w:type="dxa"/>
            <w:tcBorders>
              <w:top w:val="single" w:sz="4" w:space="0" w:color="auto"/>
              <w:left w:val="single" w:sz="4" w:space="0" w:color="auto"/>
              <w:bottom w:val="single" w:sz="4" w:space="0" w:color="auto"/>
              <w:right w:val="single" w:sz="4" w:space="0" w:color="auto"/>
            </w:tcBorders>
            <w:vAlign w:val="center"/>
            <w:hideMark/>
          </w:tcPr>
          <w:p w:rsidR="00AE0771" w:rsidRPr="00AE0771" w:rsidRDefault="00AE0771" w:rsidP="008E4330">
            <w:pPr>
              <w:tabs>
                <w:tab w:val="left" w:pos="3976"/>
              </w:tabs>
              <w:ind w:left="-142" w:right="-136" w:firstLine="284"/>
              <w:rPr>
                <w:sz w:val="18"/>
                <w:szCs w:val="18"/>
              </w:rPr>
            </w:pPr>
            <w:r w:rsidRPr="00AE0771">
              <w:rPr>
                <w:sz w:val="18"/>
                <w:szCs w:val="18"/>
              </w:rPr>
              <w:t>1.</w:t>
            </w:r>
          </w:p>
        </w:tc>
        <w:tc>
          <w:tcPr>
            <w:tcW w:w="4948" w:type="dxa"/>
            <w:tcBorders>
              <w:top w:val="single" w:sz="4" w:space="0" w:color="auto"/>
              <w:left w:val="single" w:sz="4" w:space="0" w:color="auto"/>
              <w:bottom w:val="single" w:sz="4" w:space="0" w:color="auto"/>
              <w:right w:val="single" w:sz="4" w:space="0" w:color="auto"/>
            </w:tcBorders>
            <w:vAlign w:val="center"/>
            <w:hideMark/>
          </w:tcPr>
          <w:p w:rsidR="00AE0771" w:rsidRPr="00AE0771" w:rsidRDefault="00AE0771" w:rsidP="00BB2B93">
            <w:pPr>
              <w:tabs>
                <w:tab w:val="left" w:pos="3976"/>
              </w:tabs>
              <w:ind w:left="33" w:right="163" w:firstLine="284"/>
              <w:rPr>
                <w:sz w:val="18"/>
                <w:szCs w:val="18"/>
              </w:rPr>
            </w:pPr>
            <w:r w:rsidRPr="00AE0771">
              <w:rPr>
                <w:sz w:val="18"/>
                <w:szCs w:val="18"/>
              </w:rPr>
              <w:t>Право аренды земельного участка из земель населенных пунктов площадью 1200 кв.м, (кадастровый номер 38:06:000000:5987, адрес: Иркутская область, Иркутский район, с. Хомутово, пер. Мирный, 3)</w:t>
            </w:r>
          </w:p>
        </w:tc>
        <w:tc>
          <w:tcPr>
            <w:tcW w:w="1680" w:type="dxa"/>
            <w:tcBorders>
              <w:top w:val="single" w:sz="4" w:space="0" w:color="auto"/>
              <w:left w:val="single" w:sz="4" w:space="0" w:color="auto"/>
              <w:bottom w:val="single" w:sz="4" w:space="0" w:color="auto"/>
              <w:right w:val="single" w:sz="4" w:space="0" w:color="auto"/>
            </w:tcBorders>
            <w:vAlign w:val="center"/>
            <w:hideMark/>
          </w:tcPr>
          <w:p w:rsidR="00AE0771" w:rsidRPr="00AE0771" w:rsidRDefault="00AE0771" w:rsidP="00BB2B93">
            <w:pPr>
              <w:tabs>
                <w:tab w:val="left" w:pos="3976"/>
              </w:tabs>
              <w:ind w:left="0" w:firstLine="284"/>
              <w:rPr>
                <w:bCs/>
                <w:sz w:val="18"/>
                <w:szCs w:val="18"/>
              </w:rPr>
            </w:pPr>
            <w:r w:rsidRPr="00AE0771">
              <w:rPr>
                <w:bCs/>
                <w:sz w:val="18"/>
                <w:szCs w:val="18"/>
              </w:rPr>
              <w:t>50 200</w:t>
            </w:r>
          </w:p>
        </w:tc>
        <w:tc>
          <w:tcPr>
            <w:tcW w:w="1298" w:type="dxa"/>
            <w:tcBorders>
              <w:top w:val="single" w:sz="4" w:space="0" w:color="auto"/>
              <w:left w:val="single" w:sz="4" w:space="0" w:color="auto"/>
              <w:bottom w:val="single" w:sz="4" w:space="0" w:color="auto"/>
              <w:right w:val="single" w:sz="4" w:space="0" w:color="auto"/>
            </w:tcBorders>
            <w:vAlign w:val="center"/>
            <w:hideMark/>
          </w:tcPr>
          <w:p w:rsidR="00AE0771" w:rsidRPr="00AE0771" w:rsidRDefault="00AE0771" w:rsidP="00BB2B93">
            <w:pPr>
              <w:tabs>
                <w:tab w:val="left" w:pos="3976"/>
              </w:tabs>
              <w:ind w:left="0" w:right="-22" w:firstLine="284"/>
              <w:rPr>
                <w:sz w:val="18"/>
                <w:szCs w:val="18"/>
              </w:rPr>
            </w:pPr>
            <w:r w:rsidRPr="00AE0771">
              <w:rPr>
                <w:sz w:val="18"/>
                <w:szCs w:val="18"/>
              </w:rPr>
              <w:t>315 256</w:t>
            </w:r>
          </w:p>
        </w:tc>
        <w:tc>
          <w:tcPr>
            <w:tcW w:w="1713" w:type="dxa"/>
            <w:tcBorders>
              <w:top w:val="single" w:sz="4" w:space="0" w:color="auto"/>
              <w:left w:val="single" w:sz="4" w:space="0" w:color="auto"/>
              <w:bottom w:val="single" w:sz="4" w:space="0" w:color="auto"/>
              <w:right w:val="single" w:sz="4" w:space="0" w:color="auto"/>
            </w:tcBorders>
            <w:vAlign w:val="center"/>
            <w:hideMark/>
          </w:tcPr>
          <w:p w:rsidR="00AE0771" w:rsidRPr="00AE0771" w:rsidRDefault="00AE0771" w:rsidP="00BB2B93">
            <w:pPr>
              <w:tabs>
                <w:tab w:val="left" w:pos="3976"/>
              </w:tabs>
              <w:ind w:left="45" w:right="176" w:firstLine="97"/>
              <w:rPr>
                <w:sz w:val="18"/>
                <w:szCs w:val="18"/>
              </w:rPr>
            </w:pPr>
            <w:r w:rsidRPr="00AE0771">
              <w:rPr>
                <w:sz w:val="18"/>
                <w:szCs w:val="18"/>
              </w:rPr>
              <w:t>Куйдин С.Ю.</w:t>
            </w:r>
          </w:p>
        </w:tc>
      </w:tr>
      <w:tr w:rsidR="00AE0771" w:rsidRPr="00AE0771" w:rsidTr="00AE0771">
        <w:trPr>
          <w:trHeight w:val="251"/>
        </w:trPr>
        <w:tc>
          <w:tcPr>
            <w:tcW w:w="640" w:type="dxa"/>
            <w:tcBorders>
              <w:top w:val="single" w:sz="4" w:space="0" w:color="auto"/>
              <w:left w:val="single" w:sz="4" w:space="0" w:color="auto"/>
              <w:bottom w:val="single" w:sz="4" w:space="0" w:color="auto"/>
              <w:right w:val="single" w:sz="4" w:space="0" w:color="auto"/>
            </w:tcBorders>
            <w:vAlign w:val="center"/>
            <w:hideMark/>
          </w:tcPr>
          <w:p w:rsidR="00AE0771" w:rsidRPr="00AE0771" w:rsidRDefault="00AE0771" w:rsidP="008E4330">
            <w:pPr>
              <w:tabs>
                <w:tab w:val="left" w:pos="3976"/>
              </w:tabs>
              <w:ind w:left="-142" w:right="-136" w:firstLine="284"/>
              <w:rPr>
                <w:sz w:val="18"/>
                <w:szCs w:val="18"/>
              </w:rPr>
            </w:pPr>
            <w:r w:rsidRPr="00AE0771">
              <w:rPr>
                <w:sz w:val="18"/>
                <w:szCs w:val="18"/>
              </w:rPr>
              <w:t>2.</w:t>
            </w:r>
          </w:p>
        </w:tc>
        <w:tc>
          <w:tcPr>
            <w:tcW w:w="4948" w:type="dxa"/>
            <w:tcBorders>
              <w:top w:val="single" w:sz="4" w:space="0" w:color="auto"/>
              <w:left w:val="single" w:sz="4" w:space="0" w:color="auto"/>
              <w:bottom w:val="single" w:sz="4" w:space="0" w:color="auto"/>
              <w:right w:val="single" w:sz="4" w:space="0" w:color="auto"/>
            </w:tcBorders>
            <w:vAlign w:val="center"/>
            <w:hideMark/>
          </w:tcPr>
          <w:p w:rsidR="00AE0771" w:rsidRPr="00AE0771" w:rsidRDefault="00AE0771" w:rsidP="00BB2B93">
            <w:pPr>
              <w:tabs>
                <w:tab w:val="left" w:pos="3976"/>
              </w:tabs>
              <w:ind w:left="33" w:right="163" w:firstLine="284"/>
              <w:rPr>
                <w:sz w:val="18"/>
                <w:szCs w:val="18"/>
              </w:rPr>
            </w:pPr>
            <w:r w:rsidRPr="00AE0771">
              <w:rPr>
                <w:sz w:val="18"/>
                <w:szCs w:val="18"/>
              </w:rPr>
              <w:t>Право аренды земельного участка из земель населенных пунктов площадью</w:t>
            </w:r>
            <w:r w:rsidRPr="00AE0771">
              <w:rPr>
                <w:bCs/>
                <w:sz w:val="18"/>
                <w:szCs w:val="18"/>
              </w:rPr>
              <w:t xml:space="preserve"> </w:t>
            </w:r>
            <w:r w:rsidRPr="00AE0771">
              <w:rPr>
                <w:sz w:val="18"/>
                <w:szCs w:val="18"/>
              </w:rPr>
              <w:t>1193 кв.м, (кадастровый номер 38:06:100302:2389, адрес: Российская Федерация,  Иркутская область, муниципальный район Иркутский, д. Куда, переулок Островной). Земельному участку присвоен адрес: Российская Федерация, Иркутская область, Иркутский муниципальный район, Хомутовское сельское поселение, д. Куда, пер. Островной, земельный участок 26/1.</w:t>
            </w:r>
          </w:p>
        </w:tc>
        <w:tc>
          <w:tcPr>
            <w:tcW w:w="1680" w:type="dxa"/>
            <w:tcBorders>
              <w:top w:val="single" w:sz="4" w:space="0" w:color="auto"/>
              <w:left w:val="single" w:sz="4" w:space="0" w:color="auto"/>
              <w:bottom w:val="single" w:sz="4" w:space="0" w:color="auto"/>
              <w:right w:val="single" w:sz="4" w:space="0" w:color="auto"/>
            </w:tcBorders>
            <w:vAlign w:val="center"/>
            <w:hideMark/>
          </w:tcPr>
          <w:p w:rsidR="00AE0771" w:rsidRPr="00AE0771" w:rsidRDefault="00AE0771" w:rsidP="00BB2B93">
            <w:pPr>
              <w:tabs>
                <w:tab w:val="left" w:pos="3976"/>
              </w:tabs>
              <w:ind w:left="0" w:firstLine="284"/>
              <w:rPr>
                <w:bCs/>
                <w:sz w:val="18"/>
                <w:szCs w:val="18"/>
              </w:rPr>
            </w:pPr>
            <w:r w:rsidRPr="00AE0771">
              <w:rPr>
                <w:bCs/>
                <w:sz w:val="18"/>
                <w:szCs w:val="18"/>
              </w:rPr>
              <w:t>50 400</w:t>
            </w:r>
          </w:p>
        </w:tc>
        <w:tc>
          <w:tcPr>
            <w:tcW w:w="1298" w:type="dxa"/>
            <w:tcBorders>
              <w:top w:val="single" w:sz="4" w:space="0" w:color="auto"/>
              <w:left w:val="single" w:sz="4" w:space="0" w:color="auto"/>
              <w:bottom w:val="single" w:sz="4" w:space="0" w:color="auto"/>
              <w:right w:val="single" w:sz="4" w:space="0" w:color="auto"/>
            </w:tcBorders>
            <w:vAlign w:val="center"/>
            <w:hideMark/>
          </w:tcPr>
          <w:p w:rsidR="00AE0771" w:rsidRPr="00AE0771" w:rsidRDefault="00AE0771" w:rsidP="00BB2B93">
            <w:pPr>
              <w:tabs>
                <w:tab w:val="left" w:pos="3976"/>
              </w:tabs>
              <w:ind w:left="0" w:right="-22" w:firstLine="284"/>
              <w:rPr>
                <w:sz w:val="18"/>
                <w:szCs w:val="18"/>
              </w:rPr>
            </w:pPr>
            <w:r w:rsidRPr="00AE0771">
              <w:rPr>
                <w:sz w:val="18"/>
                <w:szCs w:val="18"/>
              </w:rPr>
              <w:t>104 832</w:t>
            </w:r>
          </w:p>
        </w:tc>
        <w:tc>
          <w:tcPr>
            <w:tcW w:w="1713" w:type="dxa"/>
            <w:tcBorders>
              <w:top w:val="single" w:sz="4" w:space="0" w:color="auto"/>
              <w:left w:val="single" w:sz="4" w:space="0" w:color="auto"/>
              <w:bottom w:val="single" w:sz="4" w:space="0" w:color="auto"/>
              <w:right w:val="single" w:sz="4" w:space="0" w:color="auto"/>
            </w:tcBorders>
            <w:vAlign w:val="center"/>
            <w:hideMark/>
          </w:tcPr>
          <w:p w:rsidR="00AE0771" w:rsidRPr="00AE0771" w:rsidRDefault="00AE0771" w:rsidP="00BB2B93">
            <w:pPr>
              <w:tabs>
                <w:tab w:val="left" w:pos="3976"/>
              </w:tabs>
              <w:ind w:left="45" w:right="176" w:firstLine="97"/>
              <w:rPr>
                <w:sz w:val="18"/>
                <w:szCs w:val="18"/>
              </w:rPr>
            </w:pPr>
            <w:r w:rsidRPr="00AE0771">
              <w:rPr>
                <w:sz w:val="18"/>
                <w:szCs w:val="18"/>
              </w:rPr>
              <w:t>Куйдин С.Ю.</w:t>
            </w:r>
          </w:p>
        </w:tc>
      </w:tr>
    </w:tbl>
    <w:p w:rsidR="00AE0771" w:rsidRDefault="00AE0771" w:rsidP="008E4330">
      <w:pPr>
        <w:tabs>
          <w:tab w:val="left" w:pos="3976"/>
        </w:tabs>
        <w:ind w:left="-142" w:right="-136" w:firstLine="284"/>
        <w:rPr>
          <w:sz w:val="18"/>
          <w:szCs w:val="18"/>
        </w:rPr>
      </w:pPr>
    </w:p>
    <w:p w:rsidR="00AE0771" w:rsidRPr="00AE0771" w:rsidRDefault="00AE0771" w:rsidP="008E4330">
      <w:pPr>
        <w:tabs>
          <w:tab w:val="left" w:pos="3976"/>
        </w:tabs>
        <w:ind w:left="-142" w:right="-136" w:firstLine="284"/>
        <w:rPr>
          <w:sz w:val="18"/>
          <w:szCs w:val="18"/>
        </w:rPr>
      </w:pPr>
    </w:p>
    <w:p w:rsidR="00AE0771" w:rsidRDefault="00AE0771" w:rsidP="008E4330">
      <w:pPr>
        <w:tabs>
          <w:tab w:val="left" w:pos="3976"/>
        </w:tabs>
        <w:ind w:left="-142" w:right="-136" w:firstLine="284"/>
        <w:jc w:val="right"/>
        <w:rPr>
          <w:i/>
          <w:sz w:val="18"/>
          <w:szCs w:val="18"/>
        </w:rPr>
      </w:pPr>
      <w:r w:rsidRPr="00AE0771">
        <w:rPr>
          <w:i/>
          <w:sz w:val="18"/>
          <w:szCs w:val="18"/>
        </w:rPr>
        <w:t>Директор</w:t>
      </w:r>
      <w:r w:rsidRPr="00AE0771">
        <w:rPr>
          <w:i/>
          <w:sz w:val="18"/>
          <w:szCs w:val="18"/>
        </w:rPr>
        <w:tab/>
      </w:r>
      <w:r w:rsidRPr="00AE0771">
        <w:rPr>
          <w:i/>
          <w:sz w:val="18"/>
          <w:szCs w:val="18"/>
        </w:rPr>
        <w:tab/>
      </w:r>
      <w:r w:rsidRPr="00AE0771">
        <w:rPr>
          <w:i/>
          <w:sz w:val="18"/>
          <w:szCs w:val="18"/>
        </w:rPr>
        <w:tab/>
      </w:r>
      <w:r w:rsidRPr="00AE0771">
        <w:rPr>
          <w:i/>
          <w:sz w:val="18"/>
          <w:szCs w:val="18"/>
        </w:rPr>
        <w:tab/>
      </w:r>
      <w:r w:rsidRPr="00AE0771">
        <w:rPr>
          <w:i/>
          <w:sz w:val="18"/>
          <w:szCs w:val="18"/>
        </w:rPr>
        <w:tab/>
      </w:r>
      <w:r w:rsidRPr="00AE0771">
        <w:rPr>
          <w:i/>
          <w:sz w:val="18"/>
          <w:szCs w:val="18"/>
        </w:rPr>
        <w:tab/>
      </w:r>
      <w:r w:rsidRPr="00AE0771">
        <w:rPr>
          <w:i/>
          <w:sz w:val="18"/>
          <w:szCs w:val="18"/>
        </w:rPr>
        <w:tab/>
        <w:t xml:space="preserve"> </w:t>
      </w:r>
      <w:r w:rsidRPr="00AE0771">
        <w:rPr>
          <w:i/>
          <w:sz w:val="18"/>
          <w:szCs w:val="18"/>
        </w:rPr>
        <w:tab/>
        <w:t>А.Б. Чен-Юн-Тай</w:t>
      </w:r>
    </w:p>
    <w:p w:rsidR="009A3F20" w:rsidRDefault="009A3F20" w:rsidP="008E4330">
      <w:pPr>
        <w:tabs>
          <w:tab w:val="left" w:pos="3976"/>
        </w:tabs>
        <w:ind w:left="-142" w:right="-136" w:firstLine="284"/>
        <w:jc w:val="right"/>
        <w:rPr>
          <w:i/>
          <w:sz w:val="18"/>
          <w:szCs w:val="18"/>
        </w:rPr>
      </w:pPr>
    </w:p>
    <w:p w:rsidR="009A3F20" w:rsidRDefault="009A3F20" w:rsidP="008E4330">
      <w:pPr>
        <w:tabs>
          <w:tab w:val="left" w:pos="3976"/>
        </w:tabs>
        <w:ind w:left="-142" w:right="-136" w:firstLine="284"/>
        <w:jc w:val="right"/>
        <w:rPr>
          <w:i/>
          <w:sz w:val="18"/>
          <w:szCs w:val="18"/>
        </w:rPr>
      </w:pPr>
    </w:p>
    <w:p w:rsidR="009A3F20" w:rsidRPr="009A3F20" w:rsidRDefault="009A3F20" w:rsidP="008E4330">
      <w:pPr>
        <w:tabs>
          <w:tab w:val="left" w:pos="3976"/>
        </w:tabs>
        <w:ind w:left="-142" w:right="-136" w:firstLine="284"/>
        <w:jc w:val="center"/>
        <w:rPr>
          <w:sz w:val="18"/>
          <w:szCs w:val="18"/>
        </w:rPr>
      </w:pPr>
      <w:r w:rsidRPr="009A3F20">
        <w:rPr>
          <w:b/>
          <w:sz w:val="18"/>
          <w:szCs w:val="18"/>
        </w:rPr>
        <w:t>Сообщение о возможном установлении публичного сервитута на земельном участке согласно прилагаемой схеме</w:t>
      </w:r>
      <w:r w:rsidRPr="009A3F20">
        <w:rPr>
          <w:sz w:val="18"/>
          <w:szCs w:val="18"/>
        </w:rPr>
        <w:t>.</w:t>
      </w:r>
    </w:p>
    <w:p w:rsidR="009A3F20" w:rsidRPr="009A3F20" w:rsidRDefault="009A3F20" w:rsidP="008E4330">
      <w:pPr>
        <w:tabs>
          <w:tab w:val="left" w:pos="3976"/>
        </w:tabs>
        <w:ind w:left="-142" w:right="-136" w:firstLine="284"/>
        <w:rPr>
          <w:sz w:val="18"/>
          <w:szCs w:val="18"/>
        </w:rPr>
      </w:pPr>
      <w:r w:rsidRPr="009A3F20">
        <w:rPr>
          <w:sz w:val="18"/>
          <w:szCs w:val="18"/>
        </w:rPr>
        <w:t xml:space="preserve">     </w:t>
      </w:r>
    </w:p>
    <w:p w:rsidR="009A3F20" w:rsidRPr="009A3F20" w:rsidRDefault="009A3F20" w:rsidP="008E4330">
      <w:pPr>
        <w:tabs>
          <w:tab w:val="left" w:pos="3976"/>
        </w:tabs>
        <w:ind w:left="-142" w:right="-136" w:firstLine="284"/>
        <w:rPr>
          <w:sz w:val="18"/>
          <w:szCs w:val="18"/>
        </w:rPr>
      </w:pPr>
      <w:r>
        <w:rPr>
          <w:sz w:val="18"/>
          <w:szCs w:val="18"/>
        </w:rPr>
        <w:t>1.</w:t>
      </w:r>
      <w:r w:rsidRPr="009A3F20">
        <w:rPr>
          <w:sz w:val="18"/>
          <w:szCs w:val="18"/>
        </w:rPr>
        <w:t>Орган рассматривающий ходатайство об установлении публичного сервитута: администрация Иркутского районного муниципального образования.</w:t>
      </w:r>
    </w:p>
    <w:p w:rsidR="009A3F20" w:rsidRPr="009A3F20" w:rsidRDefault="009A3F20" w:rsidP="008E4330">
      <w:pPr>
        <w:tabs>
          <w:tab w:val="left" w:pos="3976"/>
        </w:tabs>
        <w:ind w:left="-142" w:right="-136" w:firstLine="284"/>
        <w:rPr>
          <w:sz w:val="18"/>
          <w:szCs w:val="18"/>
        </w:rPr>
      </w:pPr>
      <w:r>
        <w:rPr>
          <w:sz w:val="18"/>
          <w:szCs w:val="18"/>
        </w:rPr>
        <w:t>2.</w:t>
      </w:r>
      <w:r w:rsidRPr="009A3F20">
        <w:rPr>
          <w:sz w:val="18"/>
          <w:szCs w:val="18"/>
        </w:rPr>
        <w:t xml:space="preserve"> Цель установления публичного сервитута: строительство объекта электросетевого хозяйства необходимого для подключения (технологического присоединения) к сетям инженерно-технического обеспечения «КТП 10/0,4 кВ № 1-2253 с ВЛ 0,4 кВ и линейным ответвлением от ВЛ 10 кВ Хомутово - Турская А (ТР 3947/21)», ходатайство Открытого акционерного общества «Иркутская электросетевая компания».</w:t>
      </w:r>
    </w:p>
    <w:p w:rsidR="009A3F20" w:rsidRPr="009A3F20" w:rsidRDefault="009A3F20" w:rsidP="008E4330">
      <w:pPr>
        <w:tabs>
          <w:tab w:val="left" w:pos="3976"/>
        </w:tabs>
        <w:ind w:left="-142" w:right="-136" w:firstLine="284"/>
        <w:rPr>
          <w:sz w:val="18"/>
          <w:szCs w:val="18"/>
        </w:rPr>
      </w:pPr>
      <w:r>
        <w:rPr>
          <w:sz w:val="18"/>
          <w:szCs w:val="18"/>
        </w:rPr>
        <w:t>3.</w:t>
      </w:r>
      <w:r w:rsidRPr="009A3F20">
        <w:rPr>
          <w:sz w:val="18"/>
          <w:szCs w:val="18"/>
        </w:rPr>
        <w:t xml:space="preserve">Публичный сервитут площадью 2852 кв.м., расположенный по адресу: Иркутская область, Иркутский район, с. Хомутово в границах согласно приложению, в том числе </w:t>
      </w:r>
    </w:p>
    <w:p w:rsidR="009A3F20" w:rsidRPr="009A3F20" w:rsidRDefault="009A3F20" w:rsidP="008E4330">
      <w:pPr>
        <w:tabs>
          <w:tab w:val="left" w:pos="3976"/>
        </w:tabs>
        <w:ind w:left="-142" w:right="-136" w:firstLine="284"/>
        <w:rPr>
          <w:sz w:val="18"/>
          <w:szCs w:val="18"/>
        </w:rPr>
      </w:pPr>
      <w:r w:rsidRPr="009A3F20">
        <w:rPr>
          <w:sz w:val="18"/>
          <w:szCs w:val="18"/>
        </w:rPr>
        <w:t xml:space="preserve">-  на части земельного участка с кадастровым номером 38:06:100103:4751, площадью 247 кв.м., </w:t>
      </w:r>
    </w:p>
    <w:p w:rsidR="009A3F20" w:rsidRPr="009A3F20" w:rsidRDefault="009A3F20" w:rsidP="008E4330">
      <w:pPr>
        <w:tabs>
          <w:tab w:val="left" w:pos="3976"/>
        </w:tabs>
        <w:ind w:left="-142" w:right="-136" w:firstLine="284"/>
        <w:rPr>
          <w:sz w:val="18"/>
          <w:szCs w:val="18"/>
        </w:rPr>
      </w:pPr>
      <w:r w:rsidRPr="009A3F20">
        <w:rPr>
          <w:sz w:val="18"/>
          <w:szCs w:val="18"/>
        </w:rPr>
        <w:t xml:space="preserve">- на части земельного участка с кадастровым номером 38:06:100103:5558, площадью 1699 кв.м., </w:t>
      </w:r>
    </w:p>
    <w:p w:rsidR="009A3F20" w:rsidRPr="009A3F20" w:rsidRDefault="009A3F20" w:rsidP="008E4330">
      <w:pPr>
        <w:tabs>
          <w:tab w:val="left" w:pos="3976"/>
        </w:tabs>
        <w:ind w:left="-142" w:right="-136" w:firstLine="284"/>
        <w:rPr>
          <w:sz w:val="18"/>
          <w:szCs w:val="18"/>
        </w:rPr>
      </w:pPr>
      <w:r w:rsidRPr="009A3F20">
        <w:rPr>
          <w:sz w:val="18"/>
          <w:szCs w:val="18"/>
        </w:rPr>
        <w:t xml:space="preserve">- на части земельного участка с кадастровым номером 38:06:071102:87, площадью 102 кв.м., </w:t>
      </w:r>
    </w:p>
    <w:p w:rsidR="009A3F20" w:rsidRPr="009A3F20" w:rsidRDefault="009A3F20" w:rsidP="008E4330">
      <w:pPr>
        <w:tabs>
          <w:tab w:val="left" w:pos="3976"/>
        </w:tabs>
        <w:ind w:left="-142" w:right="-136" w:firstLine="284"/>
        <w:rPr>
          <w:sz w:val="18"/>
          <w:szCs w:val="18"/>
        </w:rPr>
      </w:pPr>
      <w:r w:rsidRPr="009A3F20">
        <w:rPr>
          <w:sz w:val="18"/>
          <w:szCs w:val="18"/>
        </w:rPr>
        <w:lastRenderedPageBreak/>
        <w:t>- на землях государственная собственность на которые не разграничена, расположенных по адресу: Иркутская область, Иркутский район, общей площадью 804 кв.м.</w:t>
      </w:r>
    </w:p>
    <w:p w:rsidR="009A3F20" w:rsidRPr="009A3F20" w:rsidRDefault="009A3F20" w:rsidP="008E4330">
      <w:pPr>
        <w:tabs>
          <w:tab w:val="left" w:pos="3976"/>
        </w:tabs>
        <w:ind w:left="-142" w:right="-136" w:firstLine="284"/>
        <w:rPr>
          <w:sz w:val="18"/>
          <w:szCs w:val="18"/>
        </w:rPr>
      </w:pPr>
      <w:r>
        <w:rPr>
          <w:sz w:val="18"/>
          <w:szCs w:val="18"/>
        </w:rPr>
        <w:t>4.</w:t>
      </w:r>
      <w:r w:rsidRPr="009A3F20">
        <w:rPr>
          <w:sz w:val="18"/>
          <w:szCs w:val="18"/>
        </w:rPr>
        <w:t>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каб.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9A3F20" w:rsidRPr="009A3F20" w:rsidRDefault="009A3F20" w:rsidP="008E4330">
      <w:pPr>
        <w:tabs>
          <w:tab w:val="left" w:pos="3976"/>
        </w:tabs>
        <w:ind w:left="-142" w:right="-136" w:firstLine="284"/>
        <w:rPr>
          <w:sz w:val="18"/>
          <w:szCs w:val="18"/>
        </w:rPr>
      </w:pPr>
      <w:r>
        <w:rPr>
          <w:sz w:val="18"/>
          <w:szCs w:val="18"/>
        </w:rPr>
        <w:t>5.</w:t>
      </w:r>
      <w:r w:rsidRPr="009A3F20">
        <w:rPr>
          <w:sz w:val="18"/>
          <w:szCs w:val="18"/>
        </w:rPr>
        <w:t xml:space="preserve">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9A3F20" w:rsidRPr="009A3F20" w:rsidRDefault="009A3F20" w:rsidP="008E4330">
      <w:pPr>
        <w:tabs>
          <w:tab w:val="left" w:pos="3976"/>
        </w:tabs>
        <w:ind w:left="-142" w:right="-136" w:firstLine="284"/>
        <w:rPr>
          <w:sz w:val="18"/>
          <w:szCs w:val="18"/>
        </w:rPr>
      </w:pPr>
      <w:r>
        <w:rPr>
          <w:sz w:val="18"/>
          <w:szCs w:val="18"/>
        </w:rPr>
        <w:t>6.</w:t>
      </w:r>
      <w:r w:rsidRPr="009A3F20">
        <w:rPr>
          <w:sz w:val="18"/>
          <w:szCs w:val="18"/>
        </w:rPr>
        <w:t>Публичный сервитут необходим для строительства объекта электросетевого хозяйства необходимого для подключения (технологического присоединения) к сетям инженерно-технического обеспечения «КТП 10/0,4 кВ № 1-2253 с ВЛ 0,4 кВ и линейным ответвлением от ВЛ 10 кВ Хомутово - Турская А (ТР 3947/21)».</w:t>
      </w:r>
    </w:p>
    <w:p w:rsidR="009A3F20" w:rsidRPr="009A3F20" w:rsidRDefault="009A3F20" w:rsidP="008E4330">
      <w:pPr>
        <w:tabs>
          <w:tab w:val="left" w:pos="3976"/>
        </w:tabs>
        <w:ind w:left="-142" w:right="-136" w:firstLine="284"/>
        <w:rPr>
          <w:sz w:val="18"/>
          <w:szCs w:val="18"/>
        </w:rPr>
      </w:pPr>
      <w:r>
        <w:rPr>
          <w:sz w:val="18"/>
          <w:szCs w:val="18"/>
        </w:rPr>
        <w:t>7.</w:t>
      </w:r>
      <w:r w:rsidRPr="009A3F20">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
    <w:p w:rsidR="009A3F20" w:rsidRPr="009A3F20" w:rsidRDefault="009A3F20" w:rsidP="008E4330">
      <w:pPr>
        <w:tabs>
          <w:tab w:val="left" w:pos="3976"/>
        </w:tabs>
        <w:ind w:left="-142" w:right="-136" w:firstLine="284"/>
        <w:rPr>
          <w:sz w:val="18"/>
          <w:szCs w:val="18"/>
        </w:rPr>
      </w:pPr>
      <w:r>
        <w:rPr>
          <w:sz w:val="18"/>
          <w:szCs w:val="18"/>
        </w:rPr>
        <w:t>8.</w:t>
      </w:r>
      <w:r w:rsidRPr="009A3F20">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9A3F20" w:rsidRPr="009A3F20" w:rsidRDefault="009A3F20" w:rsidP="008E4330">
      <w:pPr>
        <w:tabs>
          <w:tab w:val="left" w:pos="3976"/>
        </w:tabs>
        <w:ind w:left="-142" w:right="-136" w:firstLine="284"/>
        <w:rPr>
          <w:sz w:val="18"/>
          <w:szCs w:val="18"/>
        </w:rPr>
      </w:pPr>
      <w:r w:rsidRPr="009A3F20">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9A3F20" w:rsidRPr="009A3F20" w:rsidRDefault="009A3F20" w:rsidP="008E4330">
      <w:pPr>
        <w:tabs>
          <w:tab w:val="left" w:pos="3976"/>
        </w:tabs>
        <w:ind w:left="-142" w:right="-136" w:firstLine="284"/>
        <w:rPr>
          <w:sz w:val="18"/>
          <w:szCs w:val="18"/>
        </w:rPr>
      </w:pPr>
      <w:r>
        <w:rPr>
          <w:sz w:val="18"/>
          <w:szCs w:val="18"/>
        </w:rPr>
        <w:t>9.</w:t>
      </w:r>
      <w:r w:rsidRPr="009A3F20">
        <w:rPr>
          <w:sz w:val="18"/>
          <w:szCs w:val="18"/>
        </w:rPr>
        <w:t>Описание местоположения границ публичного сервитута: схема расположения границ публичного сервитута приложение к настоящему сообщению.</w:t>
      </w:r>
    </w:p>
    <w:p w:rsidR="009A3F20" w:rsidRPr="009A3F20" w:rsidRDefault="009A3F20" w:rsidP="008E4330">
      <w:pPr>
        <w:tabs>
          <w:tab w:val="left" w:pos="3976"/>
        </w:tabs>
        <w:ind w:left="-142" w:right="-136" w:firstLine="284"/>
        <w:rPr>
          <w:sz w:val="18"/>
          <w:szCs w:val="18"/>
        </w:rPr>
      </w:pPr>
    </w:p>
    <w:p w:rsidR="009A3F20" w:rsidRPr="009A3F20" w:rsidRDefault="009A3F20" w:rsidP="008E4330">
      <w:pPr>
        <w:tabs>
          <w:tab w:val="left" w:pos="3976"/>
        </w:tabs>
        <w:ind w:left="-142" w:right="-136" w:firstLine="284"/>
        <w:rPr>
          <w:sz w:val="18"/>
          <w:szCs w:val="18"/>
        </w:rPr>
      </w:pPr>
    </w:p>
    <w:p w:rsidR="009A3F20" w:rsidRPr="009A3F20" w:rsidRDefault="009A3F20" w:rsidP="008E4330">
      <w:pPr>
        <w:tabs>
          <w:tab w:val="left" w:pos="3976"/>
        </w:tabs>
        <w:ind w:left="-142" w:right="-136" w:firstLine="284"/>
        <w:jc w:val="right"/>
        <w:rPr>
          <w:i/>
          <w:sz w:val="18"/>
          <w:szCs w:val="18"/>
        </w:rPr>
      </w:pPr>
      <w:r w:rsidRPr="009A3F20">
        <w:rPr>
          <w:i/>
          <w:sz w:val="18"/>
          <w:szCs w:val="18"/>
        </w:rPr>
        <w:t xml:space="preserve">Председатель Комитета                                              М.П. Халтаева                                     </w:t>
      </w:r>
    </w:p>
    <w:p w:rsidR="009A3F20" w:rsidRPr="009A3F20" w:rsidRDefault="009A3F20" w:rsidP="008E4330">
      <w:pPr>
        <w:tabs>
          <w:tab w:val="left" w:pos="3976"/>
        </w:tabs>
        <w:ind w:left="-142" w:right="-136" w:firstLine="284"/>
        <w:rPr>
          <w:sz w:val="18"/>
          <w:szCs w:val="18"/>
        </w:rPr>
      </w:pPr>
    </w:p>
    <w:p w:rsidR="009A3F20" w:rsidRPr="009A3F20" w:rsidRDefault="009A3F20" w:rsidP="008E4330">
      <w:pPr>
        <w:tabs>
          <w:tab w:val="left" w:pos="3976"/>
        </w:tabs>
        <w:ind w:left="-142" w:right="-136" w:firstLine="284"/>
        <w:rPr>
          <w:sz w:val="18"/>
          <w:szCs w:val="18"/>
        </w:rPr>
      </w:pPr>
    </w:p>
    <w:p w:rsidR="009A3F20" w:rsidRPr="00A73D25" w:rsidRDefault="009A3F20" w:rsidP="008E4330">
      <w:pPr>
        <w:tabs>
          <w:tab w:val="left" w:pos="3976"/>
        </w:tabs>
        <w:ind w:left="-142" w:right="-136" w:firstLine="284"/>
        <w:rPr>
          <w:i/>
          <w:sz w:val="14"/>
          <w:szCs w:val="18"/>
        </w:rPr>
      </w:pPr>
      <w:r w:rsidRPr="00A73D25">
        <w:rPr>
          <w:i/>
          <w:sz w:val="14"/>
          <w:szCs w:val="18"/>
        </w:rPr>
        <w:t xml:space="preserve">Исп. Коровина Е.В., </w:t>
      </w:r>
    </w:p>
    <w:p w:rsidR="00A73D25" w:rsidRDefault="009A3F20" w:rsidP="008E4330">
      <w:pPr>
        <w:tabs>
          <w:tab w:val="left" w:pos="3976"/>
        </w:tabs>
        <w:ind w:left="-142" w:right="-136" w:firstLine="284"/>
        <w:rPr>
          <w:sz w:val="18"/>
          <w:szCs w:val="18"/>
        </w:rPr>
      </w:pPr>
      <w:r w:rsidRPr="00A73D25">
        <w:rPr>
          <w:i/>
          <w:sz w:val="14"/>
          <w:szCs w:val="18"/>
        </w:rPr>
        <w:t>Тел. 718-004</w:t>
      </w:r>
    </w:p>
    <w:p w:rsidR="00A73D25" w:rsidRPr="00A73D25" w:rsidRDefault="00A73D25" w:rsidP="008E4330">
      <w:pPr>
        <w:tabs>
          <w:tab w:val="left" w:pos="3976"/>
        </w:tabs>
        <w:ind w:left="-142" w:right="-136" w:firstLine="284"/>
        <w:jc w:val="right"/>
        <w:rPr>
          <w:i/>
          <w:sz w:val="18"/>
          <w:szCs w:val="18"/>
        </w:rPr>
      </w:pPr>
    </w:p>
    <w:p w:rsidR="00A73D25" w:rsidRPr="00A73D25" w:rsidRDefault="00A73D25" w:rsidP="008E4330">
      <w:pPr>
        <w:tabs>
          <w:tab w:val="left" w:pos="3976"/>
        </w:tabs>
        <w:ind w:left="-142" w:right="-136" w:firstLine="284"/>
        <w:jc w:val="right"/>
        <w:rPr>
          <w:i/>
          <w:sz w:val="18"/>
          <w:szCs w:val="18"/>
        </w:rPr>
      </w:pPr>
      <w:r w:rsidRPr="00A73D25">
        <w:rPr>
          <w:i/>
          <w:sz w:val="18"/>
          <w:szCs w:val="18"/>
        </w:rPr>
        <w:t>Приложение  1</w:t>
      </w:r>
    </w:p>
    <w:p w:rsidR="00A73D25" w:rsidRPr="00A73D25" w:rsidRDefault="00A73D25" w:rsidP="008E4330">
      <w:pPr>
        <w:tabs>
          <w:tab w:val="left" w:pos="3976"/>
        </w:tabs>
        <w:ind w:left="-142" w:right="-136" w:firstLine="284"/>
        <w:jc w:val="right"/>
        <w:rPr>
          <w:i/>
          <w:sz w:val="18"/>
          <w:szCs w:val="18"/>
        </w:rPr>
      </w:pPr>
      <w:r w:rsidRPr="00A73D25">
        <w:rPr>
          <w:i/>
          <w:sz w:val="18"/>
          <w:szCs w:val="18"/>
        </w:rPr>
        <w:t>к постановлению администрации</w:t>
      </w:r>
    </w:p>
    <w:p w:rsidR="00A73D25" w:rsidRPr="00A73D25" w:rsidRDefault="00A73D25" w:rsidP="008E4330">
      <w:pPr>
        <w:tabs>
          <w:tab w:val="left" w:pos="3976"/>
        </w:tabs>
        <w:ind w:left="-142" w:right="-136" w:firstLine="284"/>
        <w:jc w:val="right"/>
        <w:rPr>
          <w:i/>
          <w:sz w:val="18"/>
          <w:szCs w:val="18"/>
        </w:rPr>
      </w:pPr>
      <w:r w:rsidRPr="00A73D25">
        <w:rPr>
          <w:i/>
          <w:sz w:val="18"/>
          <w:szCs w:val="18"/>
        </w:rPr>
        <w:t xml:space="preserve">Иркутского районного </w:t>
      </w:r>
    </w:p>
    <w:p w:rsidR="00A73D25" w:rsidRPr="00A73D25" w:rsidRDefault="00A73D25" w:rsidP="008E4330">
      <w:pPr>
        <w:tabs>
          <w:tab w:val="left" w:pos="3976"/>
        </w:tabs>
        <w:ind w:left="-142" w:right="-136" w:firstLine="284"/>
        <w:jc w:val="right"/>
        <w:rPr>
          <w:i/>
          <w:sz w:val="18"/>
          <w:szCs w:val="18"/>
        </w:rPr>
      </w:pPr>
      <w:r w:rsidRPr="00A73D25">
        <w:rPr>
          <w:i/>
          <w:sz w:val="18"/>
          <w:szCs w:val="18"/>
        </w:rPr>
        <w:t xml:space="preserve">муниципального образования </w:t>
      </w:r>
    </w:p>
    <w:p w:rsidR="00A73D25" w:rsidRPr="00A73D25" w:rsidRDefault="00A73D25" w:rsidP="008E4330">
      <w:pPr>
        <w:tabs>
          <w:tab w:val="left" w:pos="3976"/>
        </w:tabs>
        <w:ind w:left="-142" w:right="-136" w:firstLine="284"/>
        <w:jc w:val="right"/>
        <w:rPr>
          <w:i/>
          <w:sz w:val="18"/>
          <w:szCs w:val="18"/>
        </w:rPr>
      </w:pPr>
      <w:r w:rsidRPr="00A73D25">
        <w:rPr>
          <w:i/>
          <w:sz w:val="18"/>
          <w:szCs w:val="18"/>
        </w:rPr>
        <w:t>от  «_____» _________ 2023   № _______</w:t>
      </w:r>
    </w:p>
    <w:p w:rsidR="00A73D25" w:rsidRPr="00A73D25" w:rsidRDefault="00A73D25" w:rsidP="008E4330">
      <w:pPr>
        <w:tabs>
          <w:tab w:val="left" w:pos="3976"/>
        </w:tabs>
        <w:ind w:left="-142" w:right="-136" w:firstLine="284"/>
        <w:rPr>
          <w:sz w:val="18"/>
          <w:szCs w:val="18"/>
        </w:rPr>
      </w:pPr>
    </w:p>
    <w:p w:rsidR="00A73D25" w:rsidRDefault="00A73D25" w:rsidP="008E4330">
      <w:pPr>
        <w:tabs>
          <w:tab w:val="left" w:pos="3976"/>
        </w:tabs>
        <w:ind w:left="-142" w:right="-136" w:firstLine="284"/>
        <w:jc w:val="center"/>
        <w:rPr>
          <w:b/>
          <w:sz w:val="18"/>
          <w:szCs w:val="18"/>
        </w:rPr>
      </w:pPr>
      <w:r w:rsidRPr="00A73D25">
        <w:rPr>
          <w:b/>
          <w:sz w:val="18"/>
          <w:szCs w:val="18"/>
        </w:rPr>
        <w:t>Схема границ публичного сервитута</w:t>
      </w:r>
    </w:p>
    <w:p w:rsidR="00A73D25" w:rsidRDefault="00A73D25" w:rsidP="008E4330">
      <w:pPr>
        <w:tabs>
          <w:tab w:val="left" w:pos="3976"/>
        </w:tabs>
        <w:ind w:left="-142" w:right="-136" w:firstLine="284"/>
        <w:jc w:val="center"/>
        <w:rPr>
          <w:b/>
          <w:sz w:val="18"/>
          <w:szCs w:val="18"/>
        </w:rPr>
      </w:pPr>
    </w:p>
    <w:tbl>
      <w:tblPr>
        <w:tblW w:w="10139" w:type="dxa"/>
        <w:jc w:val="center"/>
        <w:tblInd w:w="-499" w:type="dxa"/>
        <w:tblLook w:val="04A0" w:firstRow="1" w:lastRow="0" w:firstColumn="1" w:lastColumn="0" w:noHBand="0" w:noVBand="1"/>
      </w:tblPr>
      <w:tblGrid>
        <w:gridCol w:w="3478"/>
        <w:gridCol w:w="3741"/>
        <w:gridCol w:w="2920"/>
      </w:tblGrid>
      <w:tr w:rsidR="00280CC6" w:rsidRPr="00280CC6" w:rsidTr="00996C46">
        <w:trPr>
          <w:trHeight w:val="597"/>
          <w:jc w:val="center"/>
        </w:trPr>
        <w:tc>
          <w:tcPr>
            <w:tcW w:w="10139" w:type="dxa"/>
            <w:gridSpan w:val="3"/>
            <w:tcBorders>
              <w:top w:val="single" w:sz="4" w:space="0" w:color="auto"/>
              <w:left w:val="single" w:sz="4" w:space="0" w:color="auto"/>
              <w:bottom w:val="single" w:sz="4" w:space="0" w:color="auto"/>
              <w:right w:val="single" w:sz="4" w:space="0" w:color="000000"/>
            </w:tcBorders>
            <w:vAlign w:val="center"/>
            <w:hideMark/>
          </w:tcPr>
          <w:p w:rsidR="00280CC6" w:rsidRPr="00280CC6" w:rsidRDefault="00280CC6" w:rsidP="008E4330">
            <w:pPr>
              <w:tabs>
                <w:tab w:val="left" w:pos="3976"/>
              </w:tabs>
              <w:ind w:left="-142" w:right="-136" w:firstLine="284"/>
              <w:jc w:val="center"/>
              <w:rPr>
                <w:bCs/>
                <w:sz w:val="18"/>
                <w:szCs w:val="18"/>
              </w:rPr>
            </w:pPr>
            <w:r w:rsidRPr="00280CC6">
              <w:rPr>
                <w:bCs/>
                <w:sz w:val="18"/>
                <w:szCs w:val="18"/>
              </w:rPr>
              <w:t>Общая площадь испрашиваемого публичного сервитута - 2852 кв.м.</w:t>
            </w:r>
          </w:p>
        </w:tc>
      </w:tr>
      <w:tr w:rsidR="00280CC6" w:rsidRPr="00280CC6" w:rsidTr="00996C46">
        <w:trPr>
          <w:trHeight w:val="691"/>
          <w:jc w:val="center"/>
        </w:trPr>
        <w:tc>
          <w:tcPr>
            <w:tcW w:w="10139" w:type="dxa"/>
            <w:gridSpan w:val="3"/>
            <w:tcBorders>
              <w:top w:val="single" w:sz="4" w:space="0" w:color="auto"/>
              <w:left w:val="single" w:sz="4" w:space="0" w:color="auto"/>
              <w:bottom w:val="nil"/>
              <w:right w:val="single" w:sz="4" w:space="0" w:color="000000"/>
            </w:tcBorders>
            <w:vAlign w:val="center"/>
            <w:hideMark/>
          </w:tcPr>
          <w:p w:rsidR="00280CC6" w:rsidRPr="00280CC6" w:rsidRDefault="00280CC6" w:rsidP="008E4330">
            <w:pPr>
              <w:tabs>
                <w:tab w:val="left" w:pos="3976"/>
              </w:tabs>
              <w:ind w:left="-142" w:right="-136" w:firstLine="284"/>
              <w:jc w:val="center"/>
              <w:rPr>
                <w:bCs/>
                <w:sz w:val="18"/>
                <w:szCs w:val="18"/>
              </w:rPr>
            </w:pPr>
            <w:r w:rsidRPr="00280CC6">
              <w:rPr>
                <w:bCs/>
                <w:sz w:val="18"/>
                <w:szCs w:val="18"/>
              </w:rPr>
              <w:t>Публичный сервитут испрашивается в отношении части земельного участка с кадастровым номером 38:06:100103:4751 – 247 кв.м.</w:t>
            </w:r>
          </w:p>
        </w:tc>
      </w:tr>
      <w:tr w:rsidR="00280CC6" w:rsidRPr="00280CC6" w:rsidTr="00996C46">
        <w:trPr>
          <w:trHeight w:val="701"/>
          <w:jc w:val="center"/>
        </w:trPr>
        <w:tc>
          <w:tcPr>
            <w:tcW w:w="10139" w:type="dxa"/>
            <w:gridSpan w:val="3"/>
            <w:tcBorders>
              <w:top w:val="single" w:sz="4" w:space="0" w:color="auto"/>
              <w:left w:val="single" w:sz="4" w:space="0" w:color="auto"/>
              <w:bottom w:val="nil"/>
              <w:right w:val="single" w:sz="4" w:space="0" w:color="000000"/>
            </w:tcBorders>
            <w:vAlign w:val="center"/>
            <w:hideMark/>
          </w:tcPr>
          <w:p w:rsidR="00280CC6" w:rsidRPr="00280CC6" w:rsidRDefault="00280CC6" w:rsidP="008E4330">
            <w:pPr>
              <w:tabs>
                <w:tab w:val="left" w:pos="3976"/>
              </w:tabs>
              <w:ind w:left="-142" w:right="-136" w:firstLine="284"/>
              <w:jc w:val="center"/>
              <w:rPr>
                <w:bCs/>
                <w:sz w:val="18"/>
                <w:szCs w:val="18"/>
              </w:rPr>
            </w:pPr>
            <w:r w:rsidRPr="00280CC6">
              <w:rPr>
                <w:bCs/>
                <w:sz w:val="18"/>
                <w:szCs w:val="18"/>
              </w:rPr>
              <w:t>Публичный сервитут испрашивается в отношении части земельного участка с кадастровым номером 38:06:100103:5558 – 1699 кв.м.</w:t>
            </w:r>
          </w:p>
        </w:tc>
      </w:tr>
      <w:tr w:rsidR="00280CC6" w:rsidRPr="00280CC6" w:rsidTr="00996C46">
        <w:trPr>
          <w:trHeight w:val="555"/>
          <w:jc w:val="center"/>
        </w:trPr>
        <w:tc>
          <w:tcPr>
            <w:tcW w:w="10139" w:type="dxa"/>
            <w:gridSpan w:val="3"/>
            <w:tcBorders>
              <w:top w:val="single" w:sz="4" w:space="0" w:color="auto"/>
              <w:left w:val="single" w:sz="4" w:space="0" w:color="auto"/>
              <w:bottom w:val="nil"/>
              <w:right w:val="single" w:sz="4" w:space="0" w:color="000000"/>
            </w:tcBorders>
            <w:vAlign w:val="center"/>
            <w:hideMark/>
          </w:tcPr>
          <w:p w:rsidR="00280CC6" w:rsidRPr="00280CC6" w:rsidRDefault="00280CC6" w:rsidP="008E4330">
            <w:pPr>
              <w:tabs>
                <w:tab w:val="left" w:pos="3976"/>
              </w:tabs>
              <w:ind w:left="-142" w:right="-136" w:firstLine="284"/>
              <w:jc w:val="center"/>
              <w:rPr>
                <w:bCs/>
                <w:sz w:val="18"/>
                <w:szCs w:val="18"/>
              </w:rPr>
            </w:pPr>
            <w:r w:rsidRPr="00280CC6">
              <w:rPr>
                <w:bCs/>
                <w:sz w:val="18"/>
                <w:szCs w:val="18"/>
              </w:rPr>
              <w:t>Публичный сервитут испрашивается в отношении части земельного участка с кадастровым номером 38:06:071102:87 – 102 кв.м.</w:t>
            </w:r>
          </w:p>
        </w:tc>
      </w:tr>
      <w:tr w:rsidR="00280CC6" w:rsidRPr="00280CC6" w:rsidTr="00996C46">
        <w:trPr>
          <w:trHeight w:val="305"/>
          <w:jc w:val="center"/>
        </w:trPr>
        <w:tc>
          <w:tcPr>
            <w:tcW w:w="10139" w:type="dxa"/>
            <w:gridSpan w:val="3"/>
            <w:tcBorders>
              <w:top w:val="single" w:sz="4" w:space="0" w:color="auto"/>
              <w:left w:val="single" w:sz="4" w:space="0" w:color="auto"/>
              <w:bottom w:val="nil"/>
              <w:right w:val="single" w:sz="4" w:space="0" w:color="000000"/>
            </w:tcBorders>
            <w:vAlign w:val="center"/>
            <w:hideMark/>
          </w:tcPr>
          <w:p w:rsidR="00280CC6" w:rsidRPr="00280CC6" w:rsidRDefault="00280CC6" w:rsidP="008E4330">
            <w:pPr>
              <w:tabs>
                <w:tab w:val="left" w:pos="3976"/>
              </w:tabs>
              <w:ind w:left="-142" w:right="-136" w:firstLine="284"/>
              <w:jc w:val="center"/>
              <w:rPr>
                <w:bCs/>
                <w:sz w:val="18"/>
                <w:szCs w:val="18"/>
              </w:rPr>
            </w:pPr>
            <w:r w:rsidRPr="00280CC6">
              <w:rPr>
                <w:bCs/>
                <w:sz w:val="18"/>
                <w:szCs w:val="18"/>
              </w:rPr>
              <w:t>Публичный сервитут испрашивается в отношении земельного участка, государственная собственность на который не разграничена (категория земель – земли населенных пунктов) - 804 кв.м</w:t>
            </w:r>
          </w:p>
        </w:tc>
      </w:tr>
      <w:tr w:rsidR="00280CC6" w:rsidRPr="00280CC6" w:rsidTr="00996C46">
        <w:trPr>
          <w:trHeight w:val="80"/>
          <w:jc w:val="center"/>
        </w:trPr>
        <w:tc>
          <w:tcPr>
            <w:tcW w:w="10139" w:type="dxa"/>
            <w:gridSpan w:val="3"/>
            <w:tcBorders>
              <w:top w:val="nil"/>
              <w:left w:val="single" w:sz="4" w:space="0" w:color="auto"/>
              <w:bottom w:val="single" w:sz="4" w:space="0" w:color="auto"/>
              <w:right w:val="single" w:sz="4" w:space="0" w:color="000000"/>
            </w:tcBorders>
            <w:vAlign w:val="center"/>
            <w:hideMark/>
          </w:tcPr>
          <w:p w:rsidR="00280CC6" w:rsidRPr="00280CC6" w:rsidRDefault="00280CC6" w:rsidP="008E4330">
            <w:pPr>
              <w:tabs>
                <w:tab w:val="left" w:pos="3976"/>
              </w:tabs>
              <w:ind w:left="-142" w:right="-136" w:firstLine="284"/>
              <w:jc w:val="center"/>
              <w:rPr>
                <w:sz w:val="18"/>
                <w:szCs w:val="18"/>
              </w:rPr>
            </w:pPr>
          </w:p>
        </w:tc>
      </w:tr>
      <w:tr w:rsidR="00280CC6" w:rsidRPr="00280CC6" w:rsidTr="00996C46">
        <w:trPr>
          <w:trHeight w:val="200"/>
          <w:jc w:val="center"/>
        </w:trPr>
        <w:tc>
          <w:tcPr>
            <w:tcW w:w="3478" w:type="dxa"/>
            <w:vMerge w:val="restart"/>
            <w:tcBorders>
              <w:top w:val="nil"/>
              <w:left w:val="single" w:sz="4" w:space="0" w:color="auto"/>
              <w:bottom w:val="single" w:sz="4" w:space="0" w:color="auto"/>
              <w:right w:val="single" w:sz="4" w:space="0" w:color="auto"/>
            </w:tcBorders>
            <w:vAlign w:val="center"/>
            <w:hideMark/>
          </w:tcPr>
          <w:p w:rsidR="00280CC6" w:rsidRPr="00280CC6" w:rsidRDefault="00280CC6" w:rsidP="008E4330">
            <w:pPr>
              <w:tabs>
                <w:tab w:val="left" w:pos="3976"/>
              </w:tabs>
              <w:ind w:left="-142" w:right="-136" w:firstLine="284"/>
              <w:jc w:val="center"/>
              <w:rPr>
                <w:bCs/>
                <w:sz w:val="18"/>
                <w:szCs w:val="18"/>
              </w:rPr>
            </w:pPr>
            <w:r w:rsidRPr="00280CC6">
              <w:rPr>
                <w:bCs/>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vAlign w:val="center"/>
            <w:hideMark/>
          </w:tcPr>
          <w:p w:rsidR="00280CC6" w:rsidRPr="00280CC6" w:rsidRDefault="00280CC6" w:rsidP="008E4330">
            <w:pPr>
              <w:tabs>
                <w:tab w:val="left" w:pos="3976"/>
              </w:tabs>
              <w:ind w:left="-142" w:right="-136" w:firstLine="284"/>
              <w:jc w:val="center"/>
              <w:rPr>
                <w:bCs/>
                <w:sz w:val="18"/>
                <w:szCs w:val="18"/>
              </w:rPr>
            </w:pPr>
            <w:r w:rsidRPr="00280CC6">
              <w:rPr>
                <w:bCs/>
                <w:sz w:val="18"/>
                <w:szCs w:val="18"/>
              </w:rPr>
              <w:t>Координаты</w:t>
            </w:r>
          </w:p>
        </w:tc>
      </w:tr>
      <w:tr w:rsidR="00280CC6" w:rsidRPr="00280CC6" w:rsidTr="00996C46">
        <w:trPr>
          <w:trHeight w:val="85"/>
          <w:jc w:val="center"/>
        </w:trPr>
        <w:tc>
          <w:tcPr>
            <w:tcW w:w="3478" w:type="dxa"/>
            <w:vMerge/>
            <w:tcBorders>
              <w:top w:val="nil"/>
              <w:left w:val="single" w:sz="4" w:space="0" w:color="auto"/>
              <w:bottom w:val="single" w:sz="4" w:space="0" w:color="auto"/>
              <w:right w:val="single" w:sz="4" w:space="0" w:color="auto"/>
            </w:tcBorders>
            <w:vAlign w:val="center"/>
            <w:hideMark/>
          </w:tcPr>
          <w:p w:rsidR="00280CC6" w:rsidRPr="00280CC6" w:rsidRDefault="00280CC6" w:rsidP="008E4330">
            <w:pPr>
              <w:tabs>
                <w:tab w:val="left" w:pos="3976"/>
              </w:tabs>
              <w:ind w:left="-142" w:right="-136" w:firstLine="284"/>
              <w:jc w:val="center"/>
              <w:rPr>
                <w:bCs/>
                <w:sz w:val="18"/>
                <w:szCs w:val="18"/>
              </w:rPr>
            </w:pPr>
          </w:p>
        </w:tc>
        <w:tc>
          <w:tcPr>
            <w:tcW w:w="3741" w:type="dxa"/>
            <w:tcBorders>
              <w:top w:val="nil"/>
              <w:left w:val="nil"/>
              <w:bottom w:val="single" w:sz="4" w:space="0" w:color="auto"/>
              <w:right w:val="single" w:sz="4" w:space="0" w:color="auto"/>
            </w:tcBorders>
            <w:vAlign w:val="center"/>
            <w:hideMark/>
          </w:tcPr>
          <w:p w:rsidR="00280CC6" w:rsidRPr="00280CC6" w:rsidRDefault="00280CC6" w:rsidP="008E4330">
            <w:pPr>
              <w:tabs>
                <w:tab w:val="left" w:pos="3976"/>
              </w:tabs>
              <w:ind w:left="-142" w:right="-136" w:firstLine="284"/>
              <w:jc w:val="center"/>
              <w:rPr>
                <w:bCs/>
                <w:sz w:val="18"/>
                <w:szCs w:val="18"/>
              </w:rPr>
            </w:pPr>
            <w:r w:rsidRPr="00280CC6">
              <w:rPr>
                <w:bCs/>
                <w:sz w:val="18"/>
                <w:szCs w:val="18"/>
              </w:rPr>
              <w:t>X</w:t>
            </w:r>
          </w:p>
        </w:tc>
        <w:tc>
          <w:tcPr>
            <w:tcW w:w="2920" w:type="dxa"/>
            <w:tcBorders>
              <w:top w:val="nil"/>
              <w:left w:val="nil"/>
              <w:bottom w:val="single" w:sz="4" w:space="0" w:color="auto"/>
              <w:right w:val="single" w:sz="4" w:space="0" w:color="auto"/>
            </w:tcBorders>
            <w:vAlign w:val="center"/>
            <w:hideMark/>
          </w:tcPr>
          <w:p w:rsidR="00280CC6" w:rsidRPr="00280CC6" w:rsidRDefault="00280CC6" w:rsidP="008E4330">
            <w:pPr>
              <w:tabs>
                <w:tab w:val="left" w:pos="3976"/>
              </w:tabs>
              <w:ind w:left="-142" w:right="-136" w:firstLine="284"/>
              <w:jc w:val="center"/>
              <w:rPr>
                <w:bCs/>
                <w:sz w:val="18"/>
                <w:szCs w:val="18"/>
              </w:rPr>
            </w:pPr>
            <w:r w:rsidRPr="00280CC6">
              <w:rPr>
                <w:bCs/>
                <w:sz w:val="18"/>
                <w:szCs w:val="18"/>
              </w:rPr>
              <w:t>Y</w:t>
            </w:r>
          </w:p>
        </w:tc>
      </w:tr>
      <w:tr w:rsidR="00280CC6" w:rsidRPr="00280CC6" w:rsidTr="00996C46">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1</w:t>
            </w:r>
          </w:p>
        </w:tc>
        <w:tc>
          <w:tcPr>
            <w:tcW w:w="3741"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408254,18</w:t>
            </w:r>
          </w:p>
        </w:tc>
        <w:tc>
          <w:tcPr>
            <w:tcW w:w="2920"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3344679,25</w:t>
            </w:r>
          </w:p>
        </w:tc>
      </w:tr>
      <w:tr w:rsidR="00280CC6" w:rsidRPr="00280CC6" w:rsidTr="00996C46">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2</w:t>
            </w:r>
          </w:p>
        </w:tc>
        <w:tc>
          <w:tcPr>
            <w:tcW w:w="3741"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408253,91</w:t>
            </w:r>
          </w:p>
        </w:tc>
        <w:tc>
          <w:tcPr>
            <w:tcW w:w="2920"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3344681,35</w:t>
            </w:r>
          </w:p>
        </w:tc>
      </w:tr>
      <w:tr w:rsidR="00280CC6" w:rsidRPr="00280CC6" w:rsidTr="00996C46">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w:t>
            </w:r>
          </w:p>
        </w:tc>
        <w:tc>
          <w:tcPr>
            <w:tcW w:w="3741"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408254,40</w:t>
            </w:r>
          </w:p>
        </w:tc>
        <w:tc>
          <w:tcPr>
            <w:tcW w:w="2920"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3344684,86</w:t>
            </w:r>
          </w:p>
        </w:tc>
      </w:tr>
      <w:tr w:rsidR="00280CC6" w:rsidRPr="00280CC6" w:rsidTr="00996C46">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4</w:t>
            </w:r>
          </w:p>
        </w:tc>
        <w:tc>
          <w:tcPr>
            <w:tcW w:w="3741"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408248,17</w:t>
            </w:r>
          </w:p>
        </w:tc>
        <w:tc>
          <w:tcPr>
            <w:tcW w:w="2920"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3344687,00</w:t>
            </w:r>
          </w:p>
        </w:tc>
      </w:tr>
      <w:tr w:rsidR="00280CC6" w:rsidRPr="00280CC6" w:rsidTr="00996C46">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5</w:t>
            </w:r>
          </w:p>
        </w:tc>
        <w:tc>
          <w:tcPr>
            <w:tcW w:w="3741"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408232,97</w:t>
            </w:r>
          </w:p>
        </w:tc>
        <w:tc>
          <w:tcPr>
            <w:tcW w:w="2920"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3344718,99</w:t>
            </w:r>
          </w:p>
        </w:tc>
      </w:tr>
      <w:tr w:rsidR="00280CC6" w:rsidRPr="00280CC6" w:rsidTr="00996C46">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6</w:t>
            </w:r>
          </w:p>
        </w:tc>
        <w:tc>
          <w:tcPr>
            <w:tcW w:w="3741"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408160,28</w:t>
            </w:r>
          </w:p>
        </w:tc>
        <w:tc>
          <w:tcPr>
            <w:tcW w:w="2920"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3344693,27</w:t>
            </w:r>
          </w:p>
        </w:tc>
      </w:tr>
      <w:tr w:rsidR="00280CC6" w:rsidRPr="00280CC6" w:rsidTr="00996C46">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7</w:t>
            </w:r>
          </w:p>
        </w:tc>
        <w:tc>
          <w:tcPr>
            <w:tcW w:w="3741"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408121,05</w:t>
            </w:r>
          </w:p>
        </w:tc>
        <w:tc>
          <w:tcPr>
            <w:tcW w:w="2920"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3344679,34</w:t>
            </w:r>
          </w:p>
        </w:tc>
      </w:tr>
      <w:tr w:rsidR="00280CC6" w:rsidRPr="00280CC6" w:rsidTr="00996C46">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8</w:t>
            </w:r>
          </w:p>
        </w:tc>
        <w:tc>
          <w:tcPr>
            <w:tcW w:w="3741"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408078,52</w:t>
            </w:r>
          </w:p>
        </w:tc>
        <w:tc>
          <w:tcPr>
            <w:tcW w:w="2920"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3344686,37</w:t>
            </w:r>
          </w:p>
        </w:tc>
      </w:tr>
      <w:tr w:rsidR="00280CC6" w:rsidRPr="00280CC6" w:rsidTr="00996C46">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9</w:t>
            </w:r>
          </w:p>
        </w:tc>
        <w:tc>
          <w:tcPr>
            <w:tcW w:w="3741"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408069,20</w:t>
            </w:r>
          </w:p>
        </w:tc>
        <w:tc>
          <w:tcPr>
            <w:tcW w:w="2920"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3344710,28</w:t>
            </w:r>
          </w:p>
        </w:tc>
      </w:tr>
      <w:tr w:rsidR="00280CC6" w:rsidRPr="00280CC6" w:rsidTr="00996C46">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lastRenderedPageBreak/>
              <w:t>10</w:t>
            </w:r>
          </w:p>
        </w:tc>
        <w:tc>
          <w:tcPr>
            <w:tcW w:w="3741"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407990,44</w:t>
            </w:r>
          </w:p>
        </w:tc>
        <w:tc>
          <w:tcPr>
            <w:tcW w:w="2920"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3344675,92</w:t>
            </w:r>
          </w:p>
        </w:tc>
      </w:tr>
      <w:tr w:rsidR="00280CC6" w:rsidRPr="00280CC6" w:rsidTr="00996C46">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11</w:t>
            </w:r>
          </w:p>
        </w:tc>
        <w:tc>
          <w:tcPr>
            <w:tcW w:w="3741"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407972,77</w:t>
            </w:r>
          </w:p>
        </w:tc>
        <w:tc>
          <w:tcPr>
            <w:tcW w:w="2920"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3344668,16</w:t>
            </w:r>
          </w:p>
        </w:tc>
      </w:tr>
      <w:tr w:rsidR="00280CC6" w:rsidRPr="00280CC6" w:rsidTr="00996C46">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12</w:t>
            </w:r>
          </w:p>
        </w:tc>
        <w:tc>
          <w:tcPr>
            <w:tcW w:w="3741"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407955,90</w:t>
            </w:r>
          </w:p>
        </w:tc>
        <w:tc>
          <w:tcPr>
            <w:tcW w:w="2920"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3344660,75</w:t>
            </w:r>
          </w:p>
        </w:tc>
      </w:tr>
      <w:tr w:rsidR="00280CC6" w:rsidRPr="00280CC6" w:rsidTr="00996C46">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13</w:t>
            </w:r>
          </w:p>
        </w:tc>
        <w:tc>
          <w:tcPr>
            <w:tcW w:w="3741"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407947,66</w:t>
            </w:r>
          </w:p>
        </w:tc>
        <w:tc>
          <w:tcPr>
            <w:tcW w:w="2920"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3344657,11</w:t>
            </w:r>
          </w:p>
        </w:tc>
      </w:tr>
      <w:tr w:rsidR="00280CC6" w:rsidRPr="00280CC6" w:rsidTr="00996C46">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14</w:t>
            </w:r>
          </w:p>
        </w:tc>
        <w:tc>
          <w:tcPr>
            <w:tcW w:w="3741"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407934,21</w:t>
            </w:r>
          </w:p>
        </w:tc>
        <w:tc>
          <w:tcPr>
            <w:tcW w:w="2920"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3344651,22</w:t>
            </w:r>
          </w:p>
        </w:tc>
      </w:tr>
      <w:tr w:rsidR="00280CC6" w:rsidRPr="00280CC6" w:rsidTr="00996C46">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15</w:t>
            </w:r>
          </w:p>
        </w:tc>
        <w:tc>
          <w:tcPr>
            <w:tcW w:w="3741"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407929,12</w:t>
            </w:r>
          </w:p>
        </w:tc>
        <w:tc>
          <w:tcPr>
            <w:tcW w:w="2920"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3344658,67</w:t>
            </w:r>
          </w:p>
        </w:tc>
      </w:tr>
      <w:tr w:rsidR="00280CC6" w:rsidRPr="00280CC6" w:rsidTr="00996C46">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16</w:t>
            </w:r>
          </w:p>
        </w:tc>
        <w:tc>
          <w:tcPr>
            <w:tcW w:w="3741"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407902,70</w:t>
            </w:r>
          </w:p>
        </w:tc>
        <w:tc>
          <w:tcPr>
            <w:tcW w:w="2920"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3344697,32</w:t>
            </w:r>
          </w:p>
        </w:tc>
      </w:tr>
      <w:tr w:rsidR="00280CC6" w:rsidRPr="00280CC6" w:rsidTr="00996C46">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17</w:t>
            </w:r>
          </w:p>
        </w:tc>
        <w:tc>
          <w:tcPr>
            <w:tcW w:w="3741"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407878,95</w:t>
            </w:r>
          </w:p>
        </w:tc>
        <w:tc>
          <w:tcPr>
            <w:tcW w:w="2920"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3344732,06</w:t>
            </w:r>
          </w:p>
        </w:tc>
      </w:tr>
      <w:tr w:rsidR="00280CC6" w:rsidRPr="00280CC6" w:rsidTr="00996C46">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18</w:t>
            </w:r>
          </w:p>
        </w:tc>
        <w:tc>
          <w:tcPr>
            <w:tcW w:w="3741"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407919,80</w:t>
            </w:r>
          </w:p>
        </w:tc>
        <w:tc>
          <w:tcPr>
            <w:tcW w:w="2920"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3344750,32</w:t>
            </w:r>
          </w:p>
        </w:tc>
      </w:tr>
      <w:tr w:rsidR="00280CC6" w:rsidRPr="00280CC6" w:rsidTr="00996C46">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19</w:t>
            </w:r>
          </w:p>
        </w:tc>
        <w:tc>
          <w:tcPr>
            <w:tcW w:w="3741"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407937,65</w:t>
            </w:r>
          </w:p>
        </w:tc>
        <w:tc>
          <w:tcPr>
            <w:tcW w:w="2920"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3344758,30</w:t>
            </w:r>
          </w:p>
        </w:tc>
      </w:tr>
      <w:tr w:rsidR="00280CC6" w:rsidRPr="00280CC6" w:rsidTr="00996C46">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20</w:t>
            </w:r>
          </w:p>
        </w:tc>
        <w:tc>
          <w:tcPr>
            <w:tcW w:w="3741"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407939,52</w:t>
            </w:r>
          </w:p>
        </w:tc>
        <w:tc>
          <w:tcPr>
            <w:tcW w:w="2920"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3344759,15</w:t>
            </w:r>
          </w:p>
        </w:tc>
      </w:tr>
      <w:tr w:rsidR="00280CC6" w:rsidRPr="00280CC6" w:rsidTr="00996C46">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21</w:t>
            </w:r>
          </w:p>
        </w:tc>
        <w:tc>
          <w:tcPr>
            <w:tcW w:w="3741"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407937,78</w:t>
            </w:r>
          </w:p>
        </w:tc>
        <w:tc>
          <w:tcPr>
            <w:tcW w:w="2920"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3344763,28</w:t>
            </w:r>
          </w:p>
        </w:tc>
      </w:tr>
      <w:tr w:rsidR="00280CC6" w:rsidRPr="00280CC6" w:rsidTr="00996C46">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22</w:t>
            </w:r>
          </w:p>
        </w:tc>
        <w:tc>
          <w:tcPr>
            <w:tcW w:w="3741"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407872,23</w:t>
            </w:r>
          </w:p>
        </w:tc>
        <w:tc>
          <w:tcPr>
            <w:tcW w:w="2920"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3344734,12</w:t>
            </w:r>
          </w:p>
        </w:tc>
      </w:tr>
      <w:tr w:rsidR="00280CC6" w:rsidRPr="00280CC6" w:rsidTr="00996C46">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23</w:t>
            </w:r>
          </w:p>
        </w:tc>
        <w:tc>
          <w:tcPr>
            <w:tcW w:w="3741"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407898,60</w:t>
            </w:r>
          </w:p>
        </w:tc>
        <w:tc>
          <w:tcPr>
            <w:tcW w:w="2920"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3344695,48</w:t>
            </w:r>
          </w:p>
        </w:tc>
      </w:tr>
      <w:tr w:rsidR="00280CC6" w:rsidRPr="00280CC6" w:rsidTr="00996C46">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24</w:t>
            </w:r>
          </w:p>
        </w:tc>
        <w:tc>
          <w:tcPr>
            <w:tcW w:w="3741"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407897,92</w:t>
            </w:r>
          </w:p>
        </w:tc>
        <w:tc>
          <w:tcPr>
            <w:tcW w:w="2920"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3344694,99</w:t>
            </w:r>
          </w:p>
        </w:tc>
      </w:tr>
      <w:tr w:rsidR="00280CC6" w:rsidRPr="00280CC6" w:rsidTr="00996C46">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25</w:t>
            </w:r>
          </w:p>
        </w:tc>
        <w:tc>
          <w:tcPr>
            <w:tcW w:w="3741"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407932,21</w:t>
            </w:r>
          </w:p>
        </w:tc>
        <w:tc>
          <w:tcPr>
            <w:tcW w:w="2920"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3344644,78</w:t>
            </w:r>
          </w:p>
        </w:tc>
      </w:tr>
      <w:tr w:rsidR="00280CC6" w:rsidRPr="00280CC6" w:rsidTr="00996C46">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26</w:t>
            </w:r>
          </w:p>
        </w:tc>
        <w:tc>
          <w:tcPr>
            <w:tcW w:w="3741"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408066,17</w:t>
            </w:r>
          </w:p>
        </w:tc>
        <w:tc>
          <w:tcPr>
            <w:tcW w:w="2920"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3344703,11</w:t>
            </w:r>
          </w:p>
        </w:tc>
      </w:tr>
      <w:tr w:rsidR="00280CC6" w:rsidRPr="00280CC6" w:rsidTr="00996C46">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27</w:t>
            </w:r>
          </w:p>
        </w:tc>
        <w:tc>
          <w:tcPr>
            <w:tcW w:w="3741"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408068,64</w:t>
            </w:r>
          </w:p>
        </w:tc>
        <w:tc>
          <w:tcPr>
            <w:tcW w:w="2920"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3344696,94</w:t>
            </w:r>
          </w:p>
        </w:tc>
      </w:tr>
      <w:tr w:rsidR="00280CC6" w:rsidRPr="00280CC6" w:rsidTr="00996C46">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28</w:t>
            </w:r>
          </w:p>
        </w:tc>
        <w:tc>
          <w:tcPr>
            <w:tcW w:w="3741"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408074,78</w:t>
            </w:r>
          </w:p>
        </w:tc>
        <w:tc>
          <w:tcPr>
            <w:tcW w:w="2920"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3344681,22</w:t>
            </w:r>
          </w:p>
        </w:tc>
      </w:tr>
      <w:tr w:rsidR="00280CC6" w:rsidRPr="00280CC6" w:rsidTr="00996C46">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29</w:t>
            </w:r>
          </w:p>
        </w:tc>
        <w:tc>
          <w:tcPr>
            <w:tcW w:w="3741"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408122,25</w:t>
            </w:r>
          </w:p>
        </w:tc>
        <w:tc>
          <w:tcPr>
            <w:tcW w:w="2920"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3344673,81</w:t>
            </w:r>
          </w:p>
        </w:tc>
      </w:tr>
      <w:tr w:rsidR="00280CC6" w:rsidRPr="00280CC6" w:rsidTr="00996C46">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30</w:t>
            </w:r>
          </w:p>
        </w:tc>
        <w:tc>
          <w:tcPr>
            <w:tcW w:w="3741"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408155,42</w:t>
            </w:r>
          </w:p>
        </w:tc>
        <w:tc>
          <w:tcPr>
            <w:tcW w:w="2920" w:type="dxa"/>
            <w:tcBorders>
              <w:top w:val="nil"/>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3344685,58</w:t>
            </w:r>
          </w:p>
        </w:tc>
      </w:tr>
      <w:tr w:rsidR="00280CC6" w:rsidRPr="00280CC6" w:rsidTr="00996C46">
        <w:trPr>
          <w:trHeight w:val="282"/>
          <w:jc w:val="center"/>
        </w:trPr>
        <w:tc>
          <w:tcPr>
            <w:tcW w:w="3478" w:type="dxa"/>
            <w:tcBorders>
              <w:top w:val="single" w:sz="4" w:space="0" w:color="auto"/>
              <w:left w:val="single" w:sz="4" w:space="0" w:color="auto"/>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31</w:t>
            </w:r>
          </w:p>
        </w:tc>
        <w:tc>
          <w:tcPr>
            <w:tcW w:w="3741" w:type="dxa"/>
            <w:tcBorders>
              <w:top w:val="single" w:sz="4" w:space="0" w:color="auto"/>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408166,77</w:t>
            </w:r>
          </w:p>
        </w:tc>
        <w:tc>
          <w:tcPr>
            <w:tcW w:w="2920" w:type="dxa"/>
            <w:tcBorders>
              <w:top w:val="single" w:sz="4" w:space="0" w:color="auto"/>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3344689,68</w:t>
            </w:r>
          </w:p>
        </w:tc>
      </w:tr>
      <w:tr w:rsidR="00280CC6" w:rsidRPr="00280CC6" w:rsidTr="00996C46">
        <w:trPr>
          <w:trHeight w:val="282"/>
          <w:jc w:val="center"/>
        </w:trPr>
        <w:tc>
          <w:tcPr>
            <w:tcW w:w="3478" w:type="dxa"/>
            <w:tcBorders>
              <w:top w:val="single" w:sz="4" w:space="0" w:color="auto"/>
              <w:left w:val="single" w:sz="4" w:space="0" w:color="auto"/>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32</w:t>
            </w:r>
          </w:p>
        </w:tc>
        <w:tc>
          <w:tcPr>
            <w:tcW w:w="3741" w:type="dxa"/>
            <w:tcBorders>
              <w:top w:val="single" w:sz="4" w:space="0" w:color="auto"/>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408230,11</w:t>
            </w:r>
          </w:p>
        </w:tc>
        <w:tc>
          <w:tcPr>
            <w:tcW w:w="2920" w:type="dxa"/>
            <w:tcBorders>
              <w:top w:val="single" w:sz="4" w:space="0" w:color="auto"/>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3344712,20</w:t>
            </w:r>
          </w:p>
        </w:tc>
      </w:tr>
      <w:tr w:rsidR="00280CC6" w:rsidRPr="00280CC6" w:rsidTr="00996C46">
        <w:trPr>
          <w:trHeight w:val="282"/>
          <w:jc w:val="center"/>
        </w:trPr>
        <w:tc>
          <w:tcPr>
            <w:tcW w:w="3478" w:type="dxa"/>
            <w:tcBorders>
              <w:top w:val="single" w:sz="4" w:space="0" w:color="auto"/>
              <w:left w:val="single" w:sz="4" w:space="0" w:color="auto"/>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33</w:t>
            </w:r>
          </w:p>
        </w:tc>
        <w:tc>
          <w:tcPr>
            <w:tcW w:w="3741" w:type="dxa"/>
            <w:tcBorders>
              <w:top w:val="single" w:sz="4" w:space="0" w:color="auto"/>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408243,02</w:t>
            </w:r>
          </w:p>
        </w:tc>
        <w:tc>
          <w:tcPr>
            <w:tcW w:w="2920" w:type="dxa"/>
            <w:tcBorders>
              <w:top w:val="single" w:sz="4" w:space="0" w:color="auto"/>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3344685,19</w:t>
            </w:r>
          </w:p>
        </w:tc>
      </w:tr>
      <w:tr w:rsidR="00280CC6" w:rsidRPr="00280CC6" w:rsidTr="00996C46">
        <w:trPr>
          <w:trHeight w:val="282"/>
          <w:jc w:val="center"/>
        </w:trPr>
        <w:tc>
          <w:tcPr>
            <w:tcW w:w="3478" w:type="dxa"/>
            <w:tcBorders>
              <w:top w:val="single" w:sz="4" w:space="0" w:color="auto"/>
              <w:left w:val="single" w:sz="4" w:space="0" w:color="auto"/>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34</w:t>
            </w:r>
          </w:p>
        </w:tc>
        <w:tc>
          <w:tcPr>
            <w:tcW w:w="3741" w:type="dxa"/>
            <w:tcBorders>
              <w:top w:val="single" w:sz="4" w:space="0" w:color="auto"/>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408244,37</w:t>
            </w:r>
          </w:p>
        </w:tc>
        <w:tc>
          <w:tcPr>
            <w:tcW w:w="2920" w:type="dxa"/>
            <w:tcBorders>
              <w:top w:val="single" w:sz="4" w:space="0" w:color="auto"/>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3344682,40</w:t>
            </w:r>
          </w:p>
        </w:tc>
      </w:tr>
      <w:tr w:rsidR="00280CC6" w:rsidRPr="00280CC6" w:rsidTr="00996C46">
        <w:trPr>
          <w:trHeight w:val="282"/>
          <w:jc w:val="center"/>
        </w:trPr>
        <w:tc>
          <w:tcPr>
            <w:tcW w:w="3478" w:type="dxa"/>
            <w:tcBorders>
              <w:top w:val="single" w:sz="4" w:space="0" w:color="auto"/>
              <w:left w:val="single" w:sz="4" w:space="0" w:color="auto"/>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1</w:t>
            </w:r>
          </w:p>
        </w:tc>
        <w:tc>
          <w:tcPr>
            <w:tcW w:w="3741" w:type="dxa"/>
            <w:tcBorders>
              <w:top w:val="single" w:sz="4" w:space="0" w:color="auto"/>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408254,18</w:t>
            </w:r>
          </w:p>
        </w:tc>
        <w:tc>
          <w:tcPr>
            <w:tcW w:w="2920" w:type="dxa"/>
            <w:tcBorders>
              <w:top w:val="single" w:sz="4" w:space="0" w:color="auto"/>
              <w:left w:val="nil"/>
              <w:bottom w:val="single" w:sz="4" w:space="0" w:color="auto"/>
              <w:right w:val="single" w:sz="4" w:space="0" w:color="auto"/>
            </w:tcBorders>
            <w:vAlign w:val="bottom"/>
            <w:hideMark/>
          </w:tcPr>
          <w:p w:rsidR="00280CC6" w:rsidRPr="00280CC6" w:rsidRDefault="00280CC6" w:rsidP="008E4330">
            <w:pPr>
              <w:tabs>
                <w:tab w:val="left" w:pos="3976"/>
              </w:tabs>
              <w:ind w:left="-142" w:right="-136" w:firstLine="284"/>
              <w:jc w:val="center"/>
              <w:rPr>
                <w:sz w:val="18"/>
                <w:szCs w:val="18"/>
              </w:rPr>
            </w:pPr>
            <w:r w:rsidRPr="00280CC6">
              <w:rPr>
                <w:sz w:val="18"/>
                <w:szCs w:val="18"/>
              </w:rPr>
              <w:t>3344679,25</w:t>
            </w:r>
          </w:p>
        </w:tc>
      </w:tr>
      <w:tr w:rsidR="00280CC6" w:rsidRPr="00280CC6" w:rsidTr="00996C46">
        <w:trPr>
          <w:trHeight w:val="282"/>
          <w:jc w:val="center"/>
        </w:trPr>
        <w:tc>
          <w:tcPr>
            <w:tcW w:w="3478" w:type="dxa"/>
            <w:tcBorders>
              <w:top w:val="single" w:sz="4" w:space="0" w:color="auto"/>
              <w:left w:val="nil"/>
              <w:bottom w:val="single" w:sz="4" w:space="0" w:color="auto"/>
              <w:right w:val="nil"/>
            </w:tcBorders>
            <w:vAlign w:val="bottom"/>
          </w:tcPr>
          <w:p w:rsidR="00280CC6" w:rsidRPr="00280CC6" w:rsidRDefault="00280CC6" w:rsidP="008E4330">
            <w:pPr>
              <w:tabs>
                <w:tab w:val="left" w:pos="3976"/>
              </w:tabs>
              <w:ind w:left="-142" w:right="-136" w:firstLine="284"/>
              <w:jc w:val="center"/>
              <w:rPr>
                <w:sz w:val="18"/>
                <w:szCs w:val="18"/>
              </w:rPr>
            </w:pPr>
          </w:p>
        </w:tc>
        <w:tc>
          <w:tcPr>
            <w:tcW w:w="3741" w:type="dxa"/>
            <w:tcBorders>
              <w:top w:val="single" w:sz="4" w:space="0" w:color="auto"/>
              <w:left w:val="nil"/>
              <w:bottom w:val="single" w:sz="4" w:space="0" w:color="auto"/>
              <w:right w:val="nil"/>
            </w:tcBorders>
            <w:vAlign w:val="bottom"/>
          </w:tcPr>
          <w:p w:rsidR="00280CC6" w:rsidRPr="00280CC6" w:rsidRDefault="00280CC6" w:rsidP="008E4330">
            <w:pPr>
              <w:tabs>
                <w:tab w:val="left" w:pos="3976"/>
              </w:tabs>
              <w:ind w:left="-142" w:right="-136" w:firstLine="284"/>
              <w:jc w:val="center"/>
              <w:rPr>
                <w:sz w:val="18"/>
                <w:szCs w:val="18"/>
              </w:rPr>
            </w:pPr>
          </w:p>
        </w:tc>
        <w:tc>
          <w:tcPr>
            <w:tcW w:w="2920" w:type="dxa"/>
            <w:tcBorders>
              <w:top w:val="single" w:sz="4" w:space="0" w:color="auto"/>
              <w:left w:val="nil"/>
              <w:bottom w:val="single" w:sz="4" w:space="0" w:color="auto"/>
              <w:right w:val="nil"/>
            </w:tcBorders>
            <w:vAlign w:val="bottom"/>
          </w:tcPr>
          <w:p w:rsidR="00280CC6" w:rsidRPr="00280CC6" w:rsidRDefault="00280CC6" w:rsidP="008E4330">
            <w:pPr>
              <w:tabs>
                <w:tab w:val="left" w:pos="3976"/>
              </w:tabs>
              <w:ind w:left="-142" w:right="-136" w:firstLine="284"/>
              <w:jc w:val="center"/>
              <w:rPr>
                <w:sz w:val="18"/>
                <w:szCs w:val="18"/>
              </w:rPr>
            </w:pPr>
          </w:p>
        </w:tc>
      </w:tr>
      <w:tr w:rsidR="00280CC6" w:rsidRPr="00280CC6" w:rsidTr="00996C46">
        <w:trPr>
          <w:trHeight w:val="719"/>
          <w:jc w:val="center"/>
        </w:trPr>
        <w:tc>
          <w:tcPr>
            <w:tcW w:w="3478" w:type="dxa"/>
            <w:tcBorders>
              <w:top w:val="single" w:sz="4" w:space="0" w:color="auto"/>
              <w:left w:val="single" w:sz="4" w:space="0" w:color="auto"/>
              <w:bottom w:val="single" w:sz="4" w:space="0" w:color="auto"/>
              <w:right w:val="single" w:sz="4" w:space="0" w:color="auto"/>
            </w:tcBorders>
            <w:vAlign w:val="center"/>
            <w:hideMark/>
          </w:tcPr>
          <w:p w:rsidR="00280CC6" w:rsidRPr="00280CC6" w:rsidRDefault="00280CC6" w:rsidP="008E4330">
            <w:pPr>
              <w:tabs>
                <w:tab w:val="left" w:pos="3976"/>
              </w:tabs>
              <w:ind w:left="-142" w:right="-136" w:firstLine="284"/>
              <w:jc w:val="center"/>
              <w:rPr>
                <w:sz w:val="18"/>
                <w:szCs w:val="18"/>
              </w:rPr>
            </w:pPr>
            <w:r w:rsidRPr="00280CC6">
              <w:rPr>
                <w:sz w:val="18"/>
                <w:szCs w:val="18"/>
              </w:rPr>
              <w:t>Площадь</w:t>
            </w:r>
          </w:p>
        </w:tc>
        <w:tc>
          <w:tcPr>
            <w:tcW w:w="6661" w:type="dxa"/>
            <w:gridSpan w:val="2"/>
            <w:tcBorders>
              <w:top w:val="single" w:sz="4" w:space="0" w:color="auto"/>
              <w:left w:val="nil"/>
              <w:bottom w:val="single" w:sz="4" w:space="0" w:color="auto"/>
              <w:right w:val="single" w:sz="4" w:space="0" w:color="auto"/>
            </w:tcBorders>
            <w:vAlign w:val="center"/>
            <w:hideMark/>
          </w:tcPr>
          <w:p w:rsidR="00280CC6" w:rsidRPr="00280CC6" w:rsidRDefault="00280CC6" w:rsidP="008E4330">
            <w:pPr>
              <w:tabs>
                <w:tab w:val="left" w:pos="3976"/>
              </w:tabs>
              <w:ind w:left="-142" w:right="-136" w:firstLine="284"/>
              <w:jc w:val="center"/>
              <w:rPr>
                <w:sz w:val="18"/>
                <w:szCs w:val="18"/>
              </w:rPr>
            </w:pPr>
            <w:r w:rsidRPr="00280CC6">
              <w:rPr>
                <w:sz w:val="18"/>
                <w:szCs w:val="18"/>
              </w:rPr>
              <w:t>Цель установления публичного сервитута</w:t>
            </w:r>
          </w:p>
        </w:tc>
      </w:tr>
      <w:tr w:rsidR="00280CC6" w:rsidRPr="00280CC6" w:rsidTr="00996C46">
        <w:trPr>
          <w:trHeight w:val="2109"/>
          <w:jc w:val="center"/>
        </w:trPr>
        <w:tc>
          <w:tcPr>
            <w:tcW w:w="3478" w:type="dxa"/>
            <w:tcBorders>
              <w:top w:val="single" w:sz="4" w:space="0" w:color="auto"/>
              <w:left w:val="single" w:sz="4" w:space="0" w:color="auto"/>
              <w:bottom w:val="single" w:sz="4" w:space="0" w:color="auto"/>
              <w:right w:val="single" w:sz="4" w:space="0" w:color="auto"/>
            </w:tcBorders>
            <w:vAlign w:val="bottom"/>
          </w:tcPr>
          <w:p w:rsidR="00280CC6" w:rsidRPr="00280CC6" w:rsidRDefault="00280CC6" w:rsidP="008E4330">
            <w:pPr>
              <w:tabs>
                <w:tab w:val="left" w:pos="3976"/>
              </w:tabs>
              <w:ind w:left="-142" w:right="-136" w:firstLine="284"/>
              <w:jc w:val="center"/>
              <w:rPr>
                <w:sz w:val="18"/>
                <w:szCs w:val="18"/>
              </w:rPr>
            </w:pPr>
          </w:p>
          <w:p w:rsidR="00280CC6" w:rsidRPr="00280CC6" w:rsidRDefault="00280CC6" w:rsidP="008E4330">
            <w:pPr>
              <w:tabs>
                <w:tab w:val="left" w:pos="3976"/>
              </w:tabs>
              <w:ind w:left="-142" w:right="-136" w:firstLine="284"/>
              <w:jc w:val="center"/>
              <w:rPr>
                <w:sz w:val="18"/>
                <w:szCs w:val="18"/>
              </w:rPr>
            </w:pPr>
          </w:p>
          <w:p w:rsidR="00280CC6" w:rsidRPr="00280CC6" w:rsidRDefault="00280CC6" w:rsidP="008E4330">
            <w:pPr>
              <w:tabs>
                <w:tab w:val="left" w:pos="3976"/>
              </w:tabs>
              <w:ind w:left="-142" w:right="-136" w:firstLine="284"/>
              <w:jc w:val="center"/>
              <w:rPr>
                <w:sz w:val="18"/>
                <w:szCs w:val="18"/>
              </w:rPr>
            </w:pPr>
            <w:r w:rsidRPr="00280CC6">
              <w:rPr>
                <w:sz w:val="18"/>
                <w:szCs w:val="18"/>
              </w:rPr>
              <w:t>2852 кв.м.</w:t>
            </w:r>
          </w:p>
          <w:p w:rsidR="00280CC6" w:rsidRPr="00280CC6" w:rsidRDefault="00280CC6" w:rsidP="008E4330">
            <w:pPr>
              <w:tabs>
                <w:tab w:val="left" w:pos="3976"/>
              </w:tabs>
              <w:ind w:left="-142" w:right="-136" w:firstLine="284"/>
              <w:jc w:val="center"/>
              <w:rPr>
                <w:sz w:val="18"/>
                <w:szCs w:val="18"/>
              </w:rPr>
            </w:pPr>
          </w:p>
          <w:p w:rsidR="00280CC6" w:rsidRPr="00280CC6" w:rsidRDefault="00280CC6" w:rsidP="008E4330">
            <w:pPr>
              <w:tabs>
                <w:tab w:val="left" w:pos="3976"/>
              </w:tabs>
              <w:ind w:left="-142" w:right="-136" w:firstLine="284"/>
              <w:jc w:val="center"/>
              <w:rPr>
                <w:sz w:val="18"/>
                <w:szCs w:val="18"/>
              </w:rPr>
            </w:pPr>
          </w:p>
          <w:p w:rsidR="00280CC6" w:rsidRPr="00280CC6" w:rsidRDefault="00280CC6" w:rsidP="008E4330">
            <w:pPr>
              <w:tabs>
                <w:tab w:val="left" w:pos="3976"/>
              </w:tabs>
              <w:ind w:left="-142" w:right="-136" w:firstLine="284"/>
              <w:jc w:val="center"/>
              <w:rPr>
                <w:sz w:val="18"/>
                <w:szCs w:val="18"/>
              </w:rPr>
            </w:pPr>
          </w:p>
          <w:p w:rsidR="00280CC6" w:rsidRPr="00280CC6" w:rsidRDefault="00280CC6" w:rsidP="008E4330">
            <w:pPr>
              <w:tabs>
                <w:tab w:val="left" w:pos="3976"/>
              </w:tabs>
              <w:ind w:left="-142" w:right="-136" w:firstLine="284"/>
              <w:jc w:val="center"/>
              <w:rPr>
                <w:sz w:val="18"/>
                <w:szCs w:val="18"/>
              </w:rPr>
            </w:pPr>
          </w:p>
        </w:tc>
        <w:tc>
          <w:tcPr>
            <w:tcW w:w="6661" w:type="dxa"/>
            <w:gridSpan w:val="2"/>
            <w:tcBorders>
              <w:top w:val="single" w:sz="4" w:space="0" w:color="auto"/>
              <w:left w:val="nil"/>
              <w:bottom w:val="single" w:sz="4" w:space="0" w:color="auto"/>
              <w:right w:val="single" w:sz="4" w:space="0" w:color="auto"/>
            </w:tcBorders>
            <w:vAlign w:val="bottom"/>
          </w:tcPr>
          <w:p w:rsidR="00280CC6" w:rsidRPr="00280CC6" w:rsidRDefault="00280CC6" w:rsidP="008E4330">
            <w:pPr>
              <w:tabs>
                <w:tab w:val="left" w:pos="3976"/>
              </w:tabs>
              <w:ind w:left="-142" w:right="-136" w:firstLine="284"/>
              <w:jc w:val="center"/>
              <w:rPr>
                <w:sz w:val="18"/>
                <w:szCs w:val="18"/>
              </w:rPr>
            </w:pPr>
            <w:r w:rsidRPr="00280CC6">
              <w:rPr>
                <w:sz w:val="18"/>
                <w:szCs w:val="18"/>
              </w:rPr>
              <w:t>Строительство объекта электросетевого хозяйства необходимого для подключения (технологического присоединения) к сетям инженерно-технического обеспечения «КТП 10/0,4 кВ № 1-2253 с ВЛ 0,4 кВ и линейным ответвлением от ВЛ 10 кВ Хомутово - Турская А (ТР 3947/21)»</w:t>
            </w:r>
          </w:p>
          <w:p w:rsidR="00280CC6" w:rsidRPr="00280CC6" w:rsidRDefault="00280CC6" w:rsidP="008E4330">
            <w:pPr>
              <w:tabs>
                <w:tab w:val="left" w:pos="3976"/>
              </w:tabs>
              <w:ind w:left="-142" w:right="-136" w:firstLine="284"/>
              <w:jc w:val="center"/>
              <w:rPr>
                <w:sz w:val="18"/>
                <w:szCs w:val="18"/>
              </w:rPr>
            </w:pPr>
          </w:p>
          <w:p w:rsidR="00280CC6" w:rsidRPr="00280CC6" w:rsidRDefault="00280CC6" w:rsidP="008E4330">
            <w:pPr>
              <w:tabs>
                <w:tab w:val="left" w:pos="3976"/>
              </w:tabs>
              <w:ind w:left="-142" w:right="-136" w:firstLine="284"/>
              <w:jc w:val="center"/>
              <w:rPr>
                <w:sz w:val="18"/>
                <w:szCs w:val="18"/>
              </w:rPr>
            </w:pPr>
          </w:p>
          <w:p w:rsidR="00280CC6" w:rsidRPr="00280CC6" w:rsidRDefault="00280CC6" w:rsidP="008E4330">
            <w:pPr>
              <w:tabs>
                <w:tab w:val="left" w:pos="3976"/>
              </w:tabs>
              <w:ind w:left="-142" w:right="-136" w:firstLine="284"/>
              <w:jc w:val="center"/>
              <w:rPr>
                <w:sz w:val="18"/>
                <w:szCs w:val="18"/>
              </w:rPr>
            </w:pPr>
          </w:p>
        </w:tc>
      </w:tr>
    </w:tbl>
    <w:p w:rsidR="00280CC6" w:rsidRPr="00280CC6" w:rsidRDefault="00280CC6" w:rsidP="008E4330">
      <w:pPr>
        <w:tabs>
          <w:tab w:val="left" w:pos="3976"/>
        </w:tabs>
        <w:ind w:left="-142" w:right="-136" w:firstLine="284"/>
        <w:jc w:val="center"/>
        <w:rPr>
          <w:b/>
          <w:sz w:val="18"/>
          <w:szCs w:val="18"/>
        </w:rPr>
      </w:pPr>
    </w:p>
    <w:p w:rsidR="00280CC6" w:rsidRPr="00280CC6" w:rsidRDefault="00280CC6" w:rsidP="008E4330">
      <w:pPr>
        <w:tabs>
          <w:tab w:val="left" w:pos="3976"/>
        </w:tabs>
        <w:ind w:left="-142" w:right="-136" w:firstLine="284"/>
        <w:jc w:val="center"/>
        <w:rPr>
          <w:b/>
          <w:sz w:val="18"/>
          <w:szCs w:val="18"/>
        </w:rPr>
      </w:pPr>
      <w:r w:rsidRPr="00280CC6">
        <w:rPr>
          <w:b/>
          <w:sz w:val="18"/>
          <w:szCs w:val="18"/>
        </w:rPr>
        <w:t xml:space="preserve">  </w:t>
      </w:r>
    </w:p>
    <w:p w:rsidR="00280CC6" w:rsidRPr="00280CC6" w:rsidRDefault="00280CC6" w:rsidP="008E4330">
      <w:pPr>
        <w:tabs>
          <w:tab w:val="left" w:pos="3976"/>
        </w:tabs>
        <w:ind w:left="-142" w:right="-136" w:firstLine="284"/>
        <w:jc w:val="center"/>
        <w:rPr>
          <w:b/>
          <w:sz w:val="18"/>
          <w:szCs w:val="18"/>
        </w:rPr>
      </w:pPr>
    </w:p>
    <w:p w:rsidR="00280CC6" w:rsidRPr="00280CC6" w:rsidRDefault="00280CC6" w:rsidP="008E4330">
      <w:pPr>
        <w:tabs>
          <w:tab w:val="left" w:pos="3976"/>
        </w:tabs>
        <w:ind w:left="-142" w:right="-136" w:firstLine="284"/>
        <w:jc w:val="center"/>
        <w:rPr>
          <w:b/>
          <w:sz w:val="18"/>
          <w:szCs w:val="18"/>
        </w:rPr>
      </w:pPr>
    </w:p>
    <w:p w:rsidR="00280CC6" w:rsidRPr="00280CC6" w:rsidRDefault="00280CC6" w:rsidP="008E4330">
      <w:pPr>
        <w:tabs>
          <w:tab w:val="left" w:pos="3976"/>
        </w:tabs>
        <w:ind w:left="-142" w:right="-136" w:firstLine="284"/>
        <w:jc w:val="center"/>
        <w:rPr>
          <w:b/>
          <w:sz w:val="18"/>
          <w:szCs w:val="18"/>
        </w:rPr>
      </w:pPr>
    </w:p>
    <w:p w:rsidR="00280CC6" w:rsidRPr="00280CC6" w:rsidRDefault="00280CC6" w:rsidP="008E4330">
      <w:pPr>
        <w:tabs>
          <w:tab w:val="left" w:pos="3976"/>
        </w:tabs>
        <w:ind w:left="-142" w:right="-136" w:firstLine="284"/>
        <w:jc w:val="center"/>
        <w:rPr>
          <w:b/>
          <w:sz w:val="18"/>
          <w:szCs w:val="18"/>
        </w:rPr>
      </w:pPr>
    </w:p>
    <w:p w:rsidR="00280CC6" w:rsidRPr="00280CC6" w:rsidRDefault="00280CC6" w:rsidP="008E4330">
      <w:pPr>
        <w:tabs>
          <w:tab w:val="left" w:pos="3976"/>
        </w:tabs>
        <w:ind w:left="-142" w:right="-136" w:firstLine="284"/>
        <w:jc w:val="center"/>
        <w:rPr>
          <w:b/>
          <w:sz w:val="18"/>
          <w:szCs w:val="18"/>
        </w:rPr>
      </w:pPr>
    </w:p>
    <w:p w:rsidR="00280CC6" w:rsidRPr="00280CC6" w:rsidRDefault="00280CC6" w:rsidP="008E4330">
      <w:pPr>
        <w:tabs>
          <w:tab w:val="left" w:pos="3976"/>
        </w:tabs>
        <w:ind w:left="-142" w:right="-136" w:firstLine="284"/>
        <w:jc w:val="center"/>
        <w:rPr>
          <w:b/>
          <w:sz w:val="18"/>
          <w:szCs w:val="18"/>
        </w:rPr>
      </w:pPr>
      <w:r w:rsidRPr="00280CC6">
        <w:rPr>
          <w:b/>
          <w:noProof/>
          <w:sz w:val="18"/>
          <w:szCs w:val="18"/>
        </w:rPr>
        <w:lastRenderedPageBreak/>
        <w:drawing>
          <wp:inline distT="0" distB="0" distL="0" distR="0" wp14:anchorId="6ADF93B1" wp14:editId="1E31D42E">
            <wp:extent cx="6297295" cy="8406765"/>
            <wp:effectExtent l="0" t="0" r="825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7" cstate="print">
                      <a:extLst>
                        <a:ext uri="{28A0092B-C50C-407E-A947-70E740481C1C}">
                          <a14:useLocalDpi xmlns:a14="http://schemas.microsoft.com/office/drawing/2010/main" val="0"/>
                        </a:ext>
                      </a:extLst>
                    </a:blip>
                    <a:srcRect b="5611"/>
                    <a:stretch>
                      <a:fillRect/>
                    </a:stretch>
                  </pic:blipFill>
                  <pic:spPr bwMode="auto">
                    <a:xfrm>
                      <a:off x="0" y="0"/>
                      <a:ext cx="6297295" cy="8406765"/>
                    </a:xfrm>
                    <a:prstGeom prst="rect">
                      <a:avLst/>
                    </a:prstGeom>
                    <a:noFill/>
                    <a:ln>
                      <a:noFill/>
                    </a:ln>
                  </pic:spPr>
                </pic:pic>
              </a:graphicData>
            </a:graphic>
          </wp:inline>
        </w:drawing>
      </w:r>
    </w:p>
    <w:p w:rsidR="00280CC6" w:rsidRPr="00280CC6" w:rsidRDefault="00280CC6" w:rsidP="008E4330">
      <w:pPr>
        <w:tabs>
          <w:tab w:val="left" w:pos="3976"/>
        </w:tabs>
        <w:ind w:left="-142" w:right="-136" w:firstLine="284"/>
        <w:jc w:val="center"/>
        <w:rPr>
          <w:b/>
          <w:bCs/>
          <w:sz w:val="18"/>
          <w:szCs w:val="18"/>
        </w:rPr>
      </w:pPr>
      <w:r w:rsidRPr="00280CC6">
        <w:rPr>
          <w:b/>
          <w:bCs/>
          <w:sz w:val="18"/>
          <w:szCs w:val="18"/>
        </w:rPr>
        <w:t xml:space="preserve">             </w:t>
      </w:r>
    </w:p>
    <w:p w:rsidR="00280CC6" w:rsidRPr="00996C46" w:rsidRDefault="00280CC6" w:rsidP="008E4330">
      <w:pPr>
        <w:tabs>
          <w:tab w:val="left" w:pos="3976"/>
        </w:tabs>
        <w:ind w:left="-142" w:right="-136" w:firstLine="284"/>
        <w:jc w:val="right"/>
        <w:rPr>
          <w:bCs/>
          <w:i/>
          <w:sz w:val="18"/>
          <w:szCs w:val="18"/>
        </w:rPr>
      </w:pPr>
      <w:r w:rsidRPr="00996C46">
        <w:rPr>
          <w:bCs/>
          <w:i/>
          <w:sz w:val="18"/>
          <w:szCs w:val="18"/>
        </w:rPr>
        <w:t xml:space="preserve">      Заместитель Мэра района по жизнеобеспечению __________________Ю.Р. Витер</w:t>
      </w:r>
    </w:p>
    <w:p w:rsidR="00A73D25" w:rsidRPr="00A73D25" w:rsidRDefault="00A73D25" w:rsidP="008E4330">
      <w:pPr>
        <w:tabs>
          <w:tab w:val="left" w:pos="3976"/>
        </w:tabs>
        <w:ind w:left="-142" w:right="-136" w:firstLine="284"/>
        <w:jc w:val="center"/>
        <w:rPr>
          <w:b/>
          <w:sz w:val="18"/>
          <w:szCs w:val="18"/>
        </w:rPr>
      </w:pPr>
    </w:p>
    <w:p w:rsidR="006737BB" w:rsidRDefault="006737BB" w:rsidP="008E4330">
      <w:pPr>
        <w:tabs>
          <w:tab w:val="left" w:pos="3976"/>
        </w:tabs>
        <w:ind w:left="-142" w:right="-136" w:firstLine="284"/>
        <w:jc w:val="center"/>
        <w:rPr>
          <w:b/>
          <w:sz w:val="18"/>
          <w:szCs w:val="18"/>
        </w:rPr>
      </w:pPr>
    </w:p>
    <w:p w:rsidR="006737BB" w:rsidRDefault="006737BB" w:rsidP="008E4330">
      <w:pPr>
        <w:tabs>
          <w:tab w:val="left" w:pos="3976"/>
        </w:tabs>
        <w:ind w:left="-142" w:right="-136" w:firstLine="284"/>
        <w:jc w:val="center"/>
        <w:rPr>
          <w:b/>
          <w:sz w:val="18"/>
          <w:szCs w:val="18"/>
        </w:rPr>
      </w:pPr>
    </w:p>
    <w:p w:rsidR="006737BB" w:rsidRPr="006737BB" w:rsidRDefault="006737BB" w:rsidP="008E4330">
      <w:pPr>
        <w:tabs>
          <w:tab w:val="left" w:pos="3976"/>
        </w:tabs>
        <w:ind w:left="-142" w:right="-136" w:firstLine="284"/>
        <w:jc w:val="center"/>
        <w:rPr>
          <w:b/>
          <w:sz w:val="18"/>
          <w:szCs w:val="18"/>
        </w:rPr>
      </w:pPr>
      <w:r w:rsidRPr="006737BB">
        <w:rPr>
          <w:b/>
          <w:sz w:val="18"/>
          <w:szCs w:val="18"/>
        </w:rPr>
        <w:lastRenderedPageBreak/>
        <w:t>Сообщение о возможном установлении публичного сервитута на земельном участке согласно прилагаемой схеме.</w:t>
      </w:r>
    </w:p>
    <w:p w:rsidR="006737BB" w:rsidRPr="006737BB" w:rsidRDefault="006737BB" w:rsidP="008E4330">
      <w:pPr>
        <w:tabs>
          <w:tab w:val="left" w:pos="3976"/>
        </w:tabs>
        <w:ind w:left="-142" w:right="-136" w:firstLine="284"/>
        <w:jc w:val="center"/>
        <w:rPr>
          <w:b/>
          <w:sz w:val="18"/>
          <w:szCs w:val="18"/>
        </w:rPr>
      </w:pPr>
      <w:r w:rsidRPr="006737BB">
        <w:rPr>
          <w:b/>
          <w:sz w:val="18"/>
          <w:szCs w:val="18"/>
        </w:rPr>
        <w:t xml:space="preserve">     </w:t>
      </w:r>
    </w:p>
    <w:p w:rsidR="006737BB" w:rsidRPr="006737BB" w:rsidRDefault="006737BB" w:rsidP="008E4330">
      <w:pPr>
        <w:tabs>
          <w:tab w:val="left" w:pos="3976"/>
        </w:tabs>
        <w:ind w:left="-142" w:right="-136" w:firstLine="284"/>
        <w:rPr>
          <w:sz w:val="18"/>
          <w:szCs w:val="18"/>
        </w:rPr>
      </w:pPr>
      <w:r>
        <w:rPr>
          <w:b/>
          <w:sz w:val="18"/>
          <w:szCs w:val="18"/>
        </w:rPr>
        <w:t>1.</w:t>
      </w:r>
      <w:r w:rsidRPr="006737BB">
        <w:rPr>
          <w:b/>
          <w:sz w:val="18"/>
          <w:szCs w:val="18"/>
        </w:rPr>
        <w:t xml:space="preserve"> </w:t>
      </w:r>
      <w:r w:rsidRPr="006737BB">
        <w:rPr>
          <w:sz w:val="18"/>
          <w:szCs w:val="18"/>
        </w:rPr>
        <w:t>Орган рассматривающий ходатайство об установлении публичного сервитута: администрация Иркутского районного муниципального образования.</w:t>
      </w:r>
    </w:p>
    <w:p w:rsidR="006737BB" w:rsidRPr="006737BB" w:rsidRDefault="006737BB" w:rsidP="008E4330">
      <w:pPr>
        <w:tabs>
          <w:tab w:val="left" w:pos="3976"/>
        </w:tabs>
        <w:ind w:left="-142" w:right="-136" w:firstLine="284"/>
        <w:rPr>
          <w:sz w:val="18"/>
          <w:szCs w:val="18"/>
        </w:rPr>
      </w:pPr>
      <w:r>
        <w:rPr>
          <w:sz w:val="18"/>
          <w:szCs w:val="18"/>
        </w:rPr>
        <w:t>2.</w:t>
      </w:r>
      <w:r w:rsidRPr="006737BB">
        <w:rPr>
          <w:sz w:val="18"/>
          <w:szCs w:val="18"/>
        </w:rPr>
        <w:t xml:space="preserve"> Цель установления публичного сервитута: строительство объекта электросетевого хозяйства необходимого для подключения (технологического присоединения) к сетям инженерно-технического обеспечения «ВЛ-0,4 кВ от КТП 10/0,4 кВ № 1-2136 (ТР 6148/21)», ходатайство Открытого акционерного общества «Иркутская электросетевая компания».</w:t>
      </w:r>
    </w:p>
    <w:p w:rsidR="006737BB" w:rsidRPr="006737BB" w:rsidRDefault="006737BB" w:rsidP="008E4330">
      <w:pPr>
        <w:tabs>
          <w:tab w:val="left" w:pos="3976"/>
        </w:tabs>
        <w:ind w:left="-142" w:right="-136" w:firstLine="284"/>
        <w:rPr>
          <w:sz w:val="18"/>
          <w:szCs w:val="18"/>
        </w:rPr>
      </w:pPr>
      <w:r>
        <w:rPr>
          <w:sz w:val="18"/>
          <w:szCs w:val="18"/>
        </w:rPr>
        <w:t>3.</w:t>
      </w:r>
      <w:r w:rsidRPr="006737BB">
        <w:rPr>
          <w:sz w:val="18"/>
          <w:szCs w:val="18"/>
        </w:rPr>
        <w:t xml:space="preserve">Публичный сервитут площадью 1118 кв.м., расположенный по адресу: Иркутская область, Иркутский район в границах согласно приложению 1, в том числе </w:t>
      </w:r>
    </w:p>
    <w:p w:rsidR="006737BB" w:rsidRPr="006737BB" w:rsidRDefault="006737BB" w:rsidP="008E4330">
      <w:pPr>
        <w:tabs>
          <w:tab w:val="left" w:pos="3976"/>
        </w:tabs>
        <w:ind w:left="-142" w:right="-136" w:firstLine="284"/>
        <w:rPr>
          <w:sz w:val="18"/>
          <w:szCs w:val="18"/>
        </w:rPr>
      </w:pPr>
      <w:r w:rsidRPr="006737BB">
        <w:rPr>
          <w:sz w:val="18"/>
          <w:szCs w:val="18"/>
        </w:rPr>
        <w:t xml:space="preserve">-  на части земельного участка с кадастровым номером 38:06:100922:4035, площадью 783 кв.м., </w:t>
      </w:r>
    </w:p>
    <w:p w:rsidR="006737BB" w:rsidRPr="006737BB" w:rsidRDefault="006737BB" w:rsidP="008E4330">
      <w:pPr>
        <w:tabs>
          <w:tab w:val="left" w:pos="3976"/>
        </w:tabs>
        <w:ind w:left="-142" w:right="-136" w:firstLine="284"/>
        <w:rPr>
          <w:sz w:val="18"/>
          <w:szCs w:val="18"/>
        </w:rPr>
      </w:pPr>
      <w:r w:rsidRPr="006737BB">
        <w:rPr>
          <w:sz w:val="18"/>
          <w:szCs w:val="18"/>
        </w:rPr>
        <w:t xml:space="preserve">- на части земельного участка с кадастровым номером 38:06:100922:3695, площадью 282 кв.м., </w:t>
      </w:r>
    </w:p>
    <w:p w:rsidR="006737BB" w:rsidRPr="006737BB" w:rsidRDefault="006737BB" w:rsidP="008E4330">
      <w:pPr>
        <w:tabs>
          <w:tab w:val="left" w:pos="3976"/>
        </w:tabs>
        <w:ind w:left="-142" w:right="-136" w:firstLine="284"/>
        <w:rPr>
          <w:sz w:val="18"/>
          <w:szCs w:val="18"/>
        </w:rPr>
      </w:pPr>
      <w:r w:rsidRPr="006737BB">
        <w:rPr>
          <w:sz w:val="18"/>
          <w:szCs w:val="18"/>
        </w:rPr>
        <w:t xml:space="preserve">- на части земельного участка с кадастровым номером 38:06:100922:6700, площадью 3 кв.м., </w:t>
      </w:r>
    </w:p>
    <w:p w:rsidR="006737BB" w:rsidRPr="006737BB" w:rsidRDefault="006737BB" w:rsidP="008E4330">
      <w:pPr>
        <w:tabs>
          <w:tab w:val="left" w:pos="3976"/>
        </w:tabs>
        <w:ind w:left="-142" w:right="-136" w:firstLine="284"/>
        <w:rPr>
          <w:sz w:val="18"/>
          <w:szCs w:val="18"/>
        </w:rPr>
      </w:pPr>
      <w:r w:rsidRPr="006737BB">
        <w:rPr>
          <w:sz w:val="18"/>
          <w:szCs w:val="18"/>
        </w:rPr>
        <w:t xml:space="preserve">- на части земельного участка с кадастровым номером 38:06:100922:6699, площадью 9 кв.м., </w:t>
      </w:r>
    </w:p>
    <w:p w:rsidR="006737BB" w:rsidRPr="006737BB" w:rsidRDefault="006737BB" w:rsidP="008E4330">
      <w:pPr>
        <w:tabs>
          <w:tab w:val="left" w:pos="3976"/>
        </w:tabs>
        <w:ind w:left="-142" w:right="-136" w:firstLine="284"/>
        <w:rPr>
          <w:sz w:val="18"/>
          <w:szCs w:val="18"/>
        </w:rPr>
      </w:pPr>
      <w:r w:rsidRPr="006737BB">
        <w:rPr>
          <w:sz w:val="18"/>
          <w:szCs w:val="18"/>
        </w:rPr>
        <w:t xml:space="preserve">- на части земельного участка с кадастровым номером 38:06:100922:6698, площадью 15 кв.м., </w:t>
      </w:r>
    </w:p>
    <w:p w:rsidR="006737BB" w:rsidRPr="006737BB" w:rsidRDefault="006737BB" w:rsidP="008E4330">
      <w:pPr>
        <w:tabs>
          <w:tab w:val="left" w:pos="3976"/>
        </w:tabs>
        <w:ind w:left="-142" w:right="-136" w:firstLine="284"/>
        <w:rPr>
          <w:sz w:val="18"/>
          <w:szCs w:val="18"/>
        </w:rPr>
      </w:pPr>
      <w:r w:rsidRPr="006737BB">
        <w:rPr>
          <w:sz w:val="18"/>
          <w:szCs w:val="18"/>
        </w:rPr>
        <w:t xml:space="preserve">- на части земельного участка с кадастровым номером 38:06:100922:6673, площадью 18 кв.м., </w:t>
      </w:r>
    </w:p>
    <w:p w:rsidR="006737BB" w:rsidRPr="006737BB" w:rsidRDefault="006737BB" w:rsidP="008E4330">
      <w:pPr>
        <w:tabs>
          <w:tab w:val="left" w:pos="3976"/>
        </w:tabs>
        <w:ind w:left="-142" w:right="-136" w:firstLine="284"/>
        <w:rPr>
          <w:sz w:val="18"/>
          <w:szCs w:val="18"/>
        </w:rPr>
      </w:pPr>
      <w:r w:rsidRPr="006737BB">
        <w:rPr>
          <w:sz w:val="18"/>
          <w:szCs w:val="18"/>
        </w:rPr>
        <w:t>- на части земельного участка с кадастровым номером 38:06:100922:6672, площадью 8 кв.м.</w:t>
      </w:r>
    </w:p>
    <w:p w:rsidR="006737BB" w:rsidRPr="006737BB" w:rsidRDefault="006737BB" w:rsidP="008E4330">
      <w:pPr>
        <w:tabs>
          <w:tab w:val="left" w:pos="3976"/>
        </w:tabs>
        <w:ind w:left="-142" w:right="-136" w:firstLine="284"/>
        <w:rPr>
          <w:sz w:val="18"/>
          <w:szCs w:val="18"/>
        </w:rPr>
      </w:pPr>
      <w:r>
        <w:rPr>
          <w:sz w:val="18"/>
          <w:szCs w:val="18"/>
        </w:rPr>
        <w:t>4.</w:t>
      </w:r>
      <w:r w:rsidRPr="006737BB">
        <w:rPr>
          <w:sz w:val="18"/>
          <w:szCs w:val="18"/>
        </w:rPr>
        <w:t>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каб.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6737BB" w:rsidRPr="006737BB" w:rsidRDefault="006737BB" w:rsidP="008E4330">
      <w:pPr>
        <w:tabs>
          <w:tab w:val="left" w:pos="3976"/>
        </w:tabs>
        <w:ind w:left="-142" w:right="-136" w:firstLine="284"/>
        <w:rPr>
          <w:sz w:val="18"/>
          <w:szCs w:val="18"/>
        </w:rPr>
      </w:pPr>
      <w:r>
        <w:rPr>
          <w:sz w:val="18"/>
          <w:szCs w:val="18"/>
        </w:rPr>
        <w:t>5.</w:t>
      </w:r>
      <w:r w:rsidRPr="006737BB">
        <w:rPr>
          <w:sz w:val="18"/>
          <w:szCs w:val="18"/>
        </w:rPr>
        <w:t xml:space="preserve">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6737BB" w:rsidRPr="006737BB" w:rsidRDefault="00D10BE1" w:rsidP="008E4330">
      <w:pPr>
        <w:tabs>
          <w:tab w:val="left" w:pos="3976"/>
        </w:tabs>
        <w:ind w:left="-142" w:right="-136" w:firstLine="284"/>
        <w:rPr>
          <w:sz w:val="18"/>
          <w:szCs w:val="18"/>
        </w:rPr>
      </w:pPr>
      <w:r>
        <w:rPr>
          <w:sz w:val="18"/>
          <w:szCs w:val="18"/>
        </w:rPr>
        <w:t>6.</w:t>
      </w:r>
      <w:r w:rsidR="006737BB" w:rsidRPr="006737BB">
        <w:rPr>
          <w:sz w:val="18"/>
          <w:szCs w:val="18"/>
        </w:rPr>
        <w:t>Публичный сервитут необходим для строительства объекта электросетевого хозяйства необходимого для подключения (технологического присоединения) к сетям инженерно-технического обеспечения «ВЛ-0,4 кВ от КТП 10/0,4 кВ № 1-2136 (ТР 6148/21)».</w:t>
      </w:r>
    </w:p>
    <w:p w:rsidR="006737BB" w:rsidRPr="006737BB" w:rsidRDefault="00D10BE1" w:rsidP="008E4330">
      <w:pPr>
        <w:tabs>
          <w:tab w:val="left" w:pos="3976"/>
        </w:tabs>
        <w:ind w:left="-142" w:right="-136" w:firstLine="284"/>
        <w:rPr>
          <w:sz w:val="18"/>
          <w:szCs w:val="18"/>
        </w:rPr>
      </w:pPr>
      <w:r>
        <w:rPr>
          <w:sz w:val="18"/>
          <w:szCs w:val="18"/>
        </w:rPr>
        <w:t>7.</w:t>
      </w:r>
      <w:r w:rsidR="006737BB" w:rsidRPr="006737BB">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
    <w:p w:rsidR="006737BB" w:rsidRPr="006737BB" w:rsidRDefault="00D10BE1" w:rsidP="008E4330">
      <w:pPr>
        <w:tabs>
          <w:tab w:val="left" w:pos="3976"/>
        </w:tabs>
        <w:ind w:left="-142" w:right="-136" w:firstLine="284"/>
        <w:rPr>
          <w:sz w:val="18"/>
          <w:szCs w:val="18"/>
        </w:rPr>
      </w:pPr>
      <w:r>
        <w:rPr>
          <w:sz w:val="18"/>
          <w:szCs w:val="18"/>
        </w:rPr>
        <w:t>8.</w:t>
      </w:r>
      <w:r w:rsidR="006737BB" w:rsidRPr="006737BB">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6737BB" w:rsidRPr="006737BB" w:rsidRDefault="006737BB" w:rsidP="008E4330">
      <w:pPr>
        <w:tabs>
          <w:tab w:val="left" w:pos="3976"/>
        </w:tabs>
        <w:ind w:left="-142" w:right="-136" w:firstLine="284"/>
        <w:rPr>
          <w:sz w:val="18"/>
          <w:szCs w:val="18"/>
        </w:rPr>
      </w:pPr>
      <w:r w:rsidRPr="006737BB">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6737BB" w:rsidRPr="006737BB" w:rsidRDefault="00D10BE1" w:rsidP="008E4330">
      <w:pPr>
        <w:tabs>
          <w:tab w:val="left" w:pos="3976"/>
        </w:tabs>
        <w:ind w:left="-142" w:right="-136" w:firstLine="284"/>
        <w:rPr>
          <w:sz w:val="18"/>
          <w:szCs w:val="18"/>
        </w:rPr>
      </w:pPr>
      <w:r>
        <w:rPr>
          <w:sz w:val="18"/>
          <w:szCs w:val="18"/>
        </w:rPr>
        <w:t>9.</w:t>
      </w:r>
      <w:r w:rsidR="006737BB" w:rsidRPr="006737BB">
        <w:rPr>
          <w:sz w:val="18"/>
          <w:szCs w:val="18"/>
        </w:rPr>
        <w:t>Описание местоположения границ публичного сервитута: схема расположения границ публичного сервитута приложение к настоящему сообщению.</w:t>
      </w:r>
    </w:p>
    <w:p w:rsidR="006737BB" w:rsidRPr="006737BB" w:rsidRDefault="006737BB" w:rsidP="008E4330">
      <w:pPr>
        <w:tabs>
          <w:tab w:val="left" w:pos="3976"/>
        </w:tabs>
        <w:ind w:left="-142" w:right="-136" w:firstLine="284"/>
        <w:rPr>
          <w:sz w:val="18"/>
          <w:szCs w:val="18"/>
        </w:rPr>
      </w:pPr>
    </w:p>
    <w:p w:rsidR="006737BB" w:rsidRPr="006737BB" w:rsidRDefault="006737BB" w:rsidP="008E4330">
      <w:pPr>
        <w:tabs>
          <w:tab w:val="left" w:pos="3976"/>
        </w:tabs>
        <w:ind w:left="-142" w:right="-136" w:firstLine="284"/>
        <w:rPr>
          <w:sz w:val="18"/>
          <w:szCs w:val="18"/>
        </w:rPr>
      </w:pPr>
    </w:p>
    <w:p w:rsidR="006737BB" w:rsidRPr="00AB641F" w:rsidRDefault="006737BB" w:rsidP="008E4330">
      <w:pPr>
        <w:tabs>
          <w:tab w:val="left" w:pos="3976"/>
        </w:tabs>
        <w:ind w:left="-142" w:right="-136" w:firstLine="284"/>
        <w:jc w:val="right"/>
        <w:rPr>
          <w:i/>
          <w:sz w:val="18"/>
          <w:szCs w:val="18"/>
        </w:rPr>
      </w:pPr>
      <w:r w:rsidRPr="00AB641F">
        <w:rPr>
          <w:i/>
          <w:sz w:val="18"/>
          <w:szCs w:val="18"/>
        </w:rPr>
        <w:t xml:space="preserve">Председатель Комитета                                  М.П. Халтаева                                     </w:t>
      </w:r>
    </w:p>
    <w:p w:rsidR="006737BB" w:rsidRPr="006737BB" w:rsidRDefault="006737BB" w:rsidP="008E4330">
      <w:pPr>
        <w:tabs>
          <w:tab w:val="left" w:pos="3976"/>
        </w:tabs>
        <w:ind w:left="-142" w:right="-136" w:firstLine="284"/>
        <w:rPr>
          <w:sz w:val="18"/>
          <w:szCs w:val="18"/>
        </w:rPr>
      </w:pPr>
    </w:p>
    <w:p w:rsidR="006737BB" w:rsidRPr="006737BB" w:rsidRDefault="006737BB" w:rsidP="008E4330">
      <w:pPr>
        <w:tabs>
          <w:tab w:val="left" w:pos="3976"/>
        </w:tabs>
        <w:ind w:left="-142" w:right="-136" w:firstLine="284"/>
        <w:rPr>
          <w:sz w:val="18"/>
          <w:szCs w:val="18"/>
        </w:rPr>
      </w:pPr>
    </w:p>
    <w:p w:rsidR="006737BB" w:rsidRPr="009F1EA9" w:rsidRDefault="006737BB" w:rsidP="008E4330">
      <w:pPr>
        <w:tabs>
          <w:tab w:val="left" w:pos="3976"/>
        </w:tabs>
        <w:ind w:left="-142" w:right="-136" w:firstLine="284"/>
        <w:rPr>
          <w:sz w:val="14"/>
          <w:szCs w:val="18"/>
        </w:rPr>
      </w:pPr>
      <w:r w:rsidRPr="009F1EA9">
        <w:rPr>
          <w:sz w:val="14"/>
          <w:szCs w:val="18"/>
        </w:rPr>
        <w:t xml:space="preserve">Исп. Коровина Е.В., </w:t>
      </w:r>
    </w:p>
    <w:p w:rsidR="006737BB" w:rsidRPr="009F1EA9" w:rsidRDefault="006737BB" w:rsidP="008E4330">
      <w:pPr>
        <w:tabs>
          <w:tab w:val="left" w:pos="3976"/>
        </w:tabs>
        <w:ind w:left="-142" w:right="-136" w:firstLine="284"/>
        <w:rPr>
          <w:sz w:val="14"/>
          <w:szCs w:val="18"/>
        </w:rPr>
      </w:pPr>
      <w:r w:rsidRPr="009F1EA9">
        <w:rPr>
          <w:sz w:val="14"/>
          <w:szCs w:val="18"/>
        </w:rPr>
        <w:t>Тел. 718-004</w:t>
      </w:r>
    </w:p>
    <w:p w:rsidR="00A73D25" w:rsidRDefault="00A73D25" w:rsidP="008E4330">
      <w:pPr>
        <w:tabs>
          <w:tab w:val="left" w:pos="3976"/>
        </w:tabs>
        <w:ind w:left="-142" w:right="-136" w:firstLine="284"/>
        <w:rPr>
          <w:sz w:val="18"/>
          <w:szCs w:val="18"/>
        </w:rPr>
      </w:pPr>
    </w:p>
    <w:p w:rsidR="00221EE2" w:rsidRPr="00221EE2" w:rsidRDefault="00221EE2" w:rsidP="008E4330">
      <w:pPr>
        <w:tabs>
          <w:tab w:val="left" w:pos="3976"/>
        </w:tabs>
        <w:ind w:left="-142" w:right="-136" w:firstLine="284"/>
        <w:jc w:val="right"/>
        <w:rPr>
          <w:i/>
          <w:sz w:val="18"/>
          <w:szCs w:val="18"/>
        </w:rPr>
      </w:pPr>
    </w:p>
    <w:p w:rsidR="00221EE2" w:rsidRPr="00221EE2" w:rsidRDefault="00221EE2" w:rsidP="008E4330">
      <w:pPr>
        <w:tabs>
          <w:tab w:val="left" w:pos="3976"/>
        </w:tabs>
        <w:ind w:left="-142" w:right="-136" w:firstLine="284"/>
        <w:jc w:val="right"/>
        <w:rPr>
          <w:i/>
          <w:sz w:val="18"/>
          <w:szCs w:val="18"/>
        </w:rPr>
      </w:pPr>
      <w:r w:rsidRPr="00221EE2">
        <w:rPr>
          <w:i/>
          <w:sz w:val="18"/>
          <w:szCs w:val="18"/>
        </w:rPr>
        <w:t>Приложение  1</w:t>
      </w:r>
    </w:p>
    <w:p w:rsidR="00221EE2" w:rsidRPr="00221EE2" w:rsidRDefault="00221EE2" w:rsidP="008E4330">
      <w:pPr>
        <w:tabs>
          <w:tab w:val="left" w:pos="3976"/>
        </w:tabs>
        <w:ind w:left="-142" w:right="-136" w:firstLine="284"/>
        <w:jc w:val="right"/>
        <w:rPr>
          <w:i/>
          <w:sz w:val="18"/>
          <w:szCs w:val="18"/>
        </w:rPr>
      </w:pPr>
      <w:r w:rsidRPr="00221EE2">
        <w:rPr>
          <w:i/>
          <w:sz w:val="18"/>
          <w:szCs w:val="18"/>
        </w:rPr>
        <w:t>к постановлению администрации</w:t>
      </w:r>
    </w:p>
    <w:p w:rsidR="00221EE2" w:rsidRPr="00221EE2" w:rsidRDefault="00221EE2" w:rsidP="008E4330">
      <w:pPr>
        <w:tabs>
          <w:tab w:val="left" w:pos="3976"/>
        </w:tabs>
        <w:ind w:left="-142" w:right="-136" w:firstLine="284"/>
        <w:jc w:val="right"/>
        <w:rPr>
          <w:i/>
          <w:sz w:val="18"/>
          <w:szCs w:val="18"/>
        </w:rPr>
      </w:pPr>
      <w:r w:rsidRPr="00221EE2">
        <w:rPr>
          <w:i/>
          <w:sz w:val="18"/>
          <w:szCs w:val="18"/>
        </w:rPr>
        <w:t xml:space="preserve">Иркутского районного </w:t>
      </w:r>
    </w:p>
    <w:p w:rsidR="00221EE2" w:rsidRPr="00221EE2" w:rsidRDefault="00221EE2" w:rsidP="008E4330">
      <w:pPr>
        <w:tabs>
          <w:tab w:val="left" w:pos="3976"/>
        </w:tabs>
        <w:ind w:left="-142" w:right="-136" w:firstLine="284"/>
        <w:jc w:val="right"/>
        <w:rPr>
          <w:i/>
          <w:sz w:val="18"/>
          <w:szCs w:val="18"/>
        </w:rPr>
      </w:pPr>
      <w:r w:rsidRPr="00221EE2">
        <w:rPr>
          <w:i/>
          <w:sz w:val="18"/>
          <w:szCs w:val="18"/>
        </w:rPr>
        <w:t xml:space="preserve">муниципального образования </w:t>
      </w:r>
    </w:p>
    <w:p w:rsidR="00221EE2" w:rsidRPr="00221EE2" w:rsidRDefault="00221EE2" w:rsidP="008E4330">
      <w:pPr>
        <w:tabs>
          <w:tab w:val="left" w:pos="3976"/>
        </w:tabs>
        <w:ind w:left="-142" w:right="-136" w:firstLine="284"/>
        <w:jc w:val="right"/>
        <w:rPr>
          <w:i/>
          <w:sz w:val="18"/>
          <w:szCs w:val="18"/>
        </w:rPr>
      </w:pPr>
      <w:r w:rsidRPr="00221EE2">
        <w:rPr>
          <w:i/>
          <w:sz w:val="18"/>
          <w:szCs w:val="18"/>
        </w:rPr>
        <w:t>от  «_____» _________ 2023   № _______</w:t>
      </w:r>
    </w:p>
    <w:p w:rsidR="00221EE2" w:rsidRPr="00221EE2" w:rsidRDefault="00221EE2" w:rsidP="008E4330">
      <w:pPr>
        <w:tabs>
          <w:tab w:val="left" w:pos="3976"/>
        </w:tabs>
        <w:ind w:left="-142" w:right="-136" w:firstLine="284"/>
        <w:rPr>
          <w:sz w:val="18"/>
          <w:szCs w:val="18"/>
        </w:rPr>
      </w:pPr>
    </w:p>
    <w:p w:rsidR="00221EE2" w:rsidRPr="00221EE2" w:rsidRDefault="00221EE2" w:rsidP="008E4330">
      <w:pPr>
        <w:tabs>
          <w:tab w:val="left" w:pos="3976"/>
        </w:tabs>
        <w:ind w:left="-142" w:right="-136" w:firstLine="284"/>
        <w:jc w:val="center"/>
        <w:rPr>
          <w:b/>
          <w:sz w:val="18"/>
          <w:szCs w:val="18"/>
        </w:rPr>
      </w:pPr>
      <w:r w:rsidRPr="00221EE2">
        <w:rPr>
          <w:b/>
          <w:sz w:val="18"/>
          <w:szCs w:val="18"/>
        </w:rPr>
        <w:t>Схема границ публичного сервитута</w:t>
      </w:r>
    </w:p>
    <w:p w:rsidR="009F1EA9" w:rsidRDefault="009F1EA9" w:rsidP="008E4330">
      <w:pPr>
        <w:tabs>
          <w:tab w:val="left" w:pos="3976"/>
        </w:tabs>
        <w:ind w:left="-142" w:right="-136" w:firstLine="284"/>
        <w:jc w:val="center"/>
        <w:rPr>
          <w:sz w:val="18"/>
          <w:szCs w:val="18"/>
        </w:rPr>
      </w:pPr>
    </w:p>
    <w:tbl>
      <w:tblPr>
        <w:tblW w:w="10139" w:type="dxa"/>
        <w:jc w:val="center"/>
        <w:tblInd w:w="-499" w:type="dxa"/>
        <w:tblLook w:val="04A0" w:firstRow="1" w:lastRow="0" w:firstColumn="1" w:lastColumn="0" w:noHBand="0" w:noVBand="1"/>
      </w:tblPr>
      <w:tblGrid>
        <w:gridCol w:w="3478"/>
        <w:gridCol w:w="3741"/>
        <w:gridCol w:w="2920"/>
      </w:tblGrid>
      <w:tr w:rsidR="00221EE2" w:rsidRPr="00221EE2" w:rsidTr="00221EE2">
        <w:trPr>
          <w:trHeight w:val="260"/>
          <w:jc w:val="center"/>
        </w:trPr>
        <w:tc>
          <w:tcPr>
            <w:tcW w:w="10139" w:type="dxa"/>
            <w:gridSpan w:val="3"/>
            <w:tcBorders>
              <w:top w:val="single" w:sz="4" w:space="0" w:color="auto"/>
              <w:left w:val="single" w:sz="4" w:space="0" w:color="auto"/>
              <w:bottom w:val="single" w:sz="4" w:space="0" w:color="auto"/>
              <w:right w:val="single" w:sz="4" w:space="0" w:color="000000"/>
            </w:tcBorders>
            <w:vAlign w:val="center"/>
            <w:hideMark/>
          </w:tcPr>
          <w:p w:rsidR="00221EE2" w:rsidRPr="00221EE2" w:rsidRDefault="00221EE2" w:rsidP="008E4330">
            <w:pPr>
              <w:tabs>
                <w:tab w:val="left" w:pos="3976"/>
              </w:tabs>
              <w:ind w:left="-142" w:right="-136" w:firstLine="284"/>
              <w:jc w:val="center"/>
              <w:rPr>
                <w:b/>
                <w:bCs/>
                <w:sz w:val="18"/>
                <w:szCs w:val="18"/>
              </w:rPr>
            </w:pPr>
            <w:r w:rsidRPr="00221EE2">
              <w:rPr>
                <w:b/>
                <w:bCs/>
                <w:sz w:val="18"/>
                <w:szCs w:val="18"/>
              </w:rPr>
              <w:t>Общая площадь испрашиваемого публичного сервитута - 1118 кв.м.</w:t>
            </w:r>
          </w:p>
        </w:tc>
      </w:tr>
      <w:tr w:rsidR="00221EE2" w:rsidRPr="00221EE2" w:rsidTr="00221EE2">
        <w:trPr>
          <w:trHeight w:val="305"/>
          <w:jc w:val="center"/>
        </w:trPr>
        <w:tc>
          <w:tcPr>
            <w:tcW w:w="10139" w:type="dxa"/>
            <w:gridSpan w:val="3"/>
            <w:tcBorders>
              <w:top w:val="single" w:sz="4" w:space="0" w:color="auto"/>
              <w:left w:val="single" w:sz="4" w:space="0" w:color="auto"/>
              <w:bottom w:val="nil"/>
              <w:right w:val="single" w:sz="4" w:space="0" w:color="000000"/>
            </w:tcBorders>
            <w:vAlign w:val="center"/>
            <w:hideMark/>
          </w:tcPr>
          <w:p w:rsidR="00221EE2" w:rsidRPr="00221EE2" w:rsidRDefault="00221EE2" w:rsidP="008E4330">
            <w:pPr>
              <w:tabs>
                <w:tab w:val="left" w:pos="3976"/>
              </w:tabs>
              <w:ind w:left="-142" w:right="-136" w:firstLine="284"/>
              <w:jc w:val="center"/>
              <w:rPr>
                <w:b/>
                <w:bCs/>
                <w:sz w:val="18"/>
                <w:szCs w:val="18"/>
              </w:rPr>
            </w:pPr>
            <w:r w:rsidRPr="00221EE2">
              <w:rPr>
                <w:b/>
                <w:bCs/>
                <w:sz w:val="18"/>
                <w:szCs w:val="18"/>
              </w:rPr>
              <w:t>Публичный сервитут испрашивается в отношении части земельного участка с кадастровым номером 38:06:100922:4035 – 783 кв.м.</w:t>
            </w:r>
          </w:p>
        </w:tc>
      </w:tr>
      <w:tr w:rsidR="00221EE2" w:rsidRPr="00221EE2" w:rsidTr="00221EE2">
        <w:trPr>
          <w:trHeight w:val="305"/>
          <w:jc w:val="center"/>
        </w:trPr>
        <w:tc>
          <w:tcPr>
            <w:tcW w:w="10139" w:type="dxa"/>
            <w:gridSpan w:val="3"/>
            <w:tcBorders>
              <w:top w:val="single" w:sz="4" w:space="0" w:color="auto"/>
              <w:left w:val="single" w:sz="4" w:space="0" w:color="auto"/>
              <w:bottom w:val="nil"/>
              <w:right w:val="single" w:sz="4" w:space="0" w:color="000000"/>
            </w:tcBorders>
            <w:vAlign w:val="center"/>
            <w:hideMark/>
          </w:tcPr>
          <w:p w:rsidR="00221EE2" w:rsidRPr="00221EE2" w:rsidRDefault="00221EE2" w:rsidP="008E4330">
            <w:pPr>
              <w:tabs>
                <w:tab w:val="left" w:pos="3976"/>
              </w:tabs>
              <w:ind w:left="-142" w:right="-136" w:firstLine="284"/>
              <w:jc w:val="center"/>
              <w:rPr>
                <w:b/>
                <w:bCs/>
                <w:sz w:val="18"/>
                <w:szCs w:val="18"/>
              </w:rPr>
            </w:pPr>
            <w:r w:rsidRPr="00221EE2">
              <w:rPr>
                <w:b/>
                <w:bCs/>
                <w:sz w:val="18"/>
                <w:szCs w:val="18"/>
              </w:rPr>
              <w:t>Публичный сервитут испрашивается в отношении части земельного участка с кадастровым номером 38:06:100922:3695 – 282 кв.м.</w:t>
            </w:r>
          </w:p>
        </w:tc>
      </w:tr>
      <w:tr w:rsidR="00221EE2" w:rsidRPr="00221EE2" w:rsidTr="00221EE2">
        <w:trPr>
          <w:trHeight w:val="305"/>
          <w:jc w:val="center"/>
        </w:trPr>
        <w:tc>
          <w:tcPr>
            <w:tcW w:w="10139" w:type="dxa"/>
            <w:gridSpan w:val="3"/>
            <w:tcBorders>
              <w:top w:val="single" w:sz="4" w:space="0" w:color="auto"/>
              <w:left w:val="single" w:sz="4" w:space="0" w:color="auto"/>
              <w:bottom w:val="nil"/>
              <w:right w:val="single" w:sz="4" w:space="0" w:color="000000"/>
            </w:tcBorders>
            <w:vAlign w:val="center"/>
            <w:hideMark/>
          </w:tcPr>
          <w:p w:rsidR="00221EE2" w:rsidRPr="00221EE2" w:rsidRDefault="00221EE2" w:rsidP="008E4330">
            <w:pPr>
              <w:tabs>
                <w:tab w:val="left" w:pos="3976"/>
              </w:tabs>
              <w:ind w:left="-142" w:right="-136" w:firstLine="284"/>
              <w:jc w:val="center"/>
              <w:rPr>
                <w:b/>
                <w:bCs/>
                <w:sz w:val="18"/>
                <w:szCs w:val="18"/>
              </w:rPr>
            </w:pPr>
            <w:r w:rsidRPr="00221EE2">
              <w:rPr>
                <w:b/>
                <w:bCs/>
                <w:sz w:val="18"/>
                <w:szCs w:val="18"/>
              </w:rPr>
              <w:t>Публичный сервитут испрашивается в отношении части земельного участка с кадастровым номером 38:06:100922:6700 – 3 кв.м.</w:t>
            </w:r>
          </w:p>
        </w:tc>
      </w:tr>
      <w:tr w:rsidR="00221EE2" w:rsidRPr="00221EE2" w:rsidTr="00221EE2">
        <w:trPr>
          <w:trHeight w:val="305"/>
          <w:jc w:val="center"/>
        </w:trPr>
        <w:tc>
          <w:tcPr>
            <w:tcW w:w="10139" w:type="dxa"/>
            <w:gridSpan w:val="3"/>
            <w:tcBorders>
              <w:top w:val="single" w:sz="4" w:space="0" w:color="auto"/>
              <w:left w:val="single" w:sz="4" w:space="0" w:color="auto"/>
              <w:bottom w:val="nil"/>
              <w:right w:val="single" w:sz="4" w:space="0" w:color="000000"/>
            </w:tcBorders>
            <w:vAlign w:val="center"/>
            <w:hideMark/>
          </w:tcPr>
          <w:p w:rsidR="00221EE2" w:rsidRPr="00221EE2" w:rsidRDefault="00221EE2" w:rsidP="008E4330">
            <w:pPr>
              <w:tabs>
                <w:tab w:val="left" w:pos="3976"/>
              </w:tabs>
              <w:ind w:left="-142" w:right="-136" w:firstLine="284"/>
              <w:jc w:val="center"/>
              <w:rPr>
                <w:b/>
                <w:bCs/>
                <w:sz w:val="18"/>
                <w:szCs w:val="18"/>
              </w:rPr>
            </w:pPr>
            <w:r w:rsidRPr="00221EE2">
              <w:rPr>
                <w:b/>
                <w:bCs/>
                <w:sz w:val="18"/>
                <w:szCs w:val="18"/>
              </w:rPr>
              <w:t>Публичный сервитут испрашивается в отношении части земельного участка с кадастровым номером 38:06:100922:6699 – 9 кв.м.</w:t>
            </w:r>
          </w:p>
        </w:tc>
      </w:tr>
      <w:tr w:rsidR="00221EE2" w:rsidRPr="00221EE2" w:rsidTr="00221EE2">
        <w:trPr>
          <w:trHeight w:val="305"/>
          <w:jc w:val="center"/>
        </w:trPr>
        <w:tc>
          <w:tcPr>
            <w:tcW w:w="10139" w:type="dxa"/>
            <w:gridSpan w:val="3"/>
            <w:tcBorders>
              <w:top w:val="single" w:sz="4" w:space="0" w:color="auto"/>
              <w:left w:val="single" w:sz="4" w:space="0" w:color="auto"/>
              <w:bottom w:val="nil"/>
              <w:right w:val="single" w:sz="4" w:space="0" w:color="000000"/>
            </w:tcBorders>
            <w:vAlign w:val="center"/>
            <w:hideMark/>
          </w:tcPr>
          <w:p w:rsidR="00221EE2" w:rsidRPr="00221EE2" w:rsidRDefault="00221EE2" w:rsidP="008E4330">
            <w:pPr>
              <w:tabs>
                <w:tab w:val="left" w:pos="3976"/>
              </w:tabs>
              <w:ind w:left="-142" w:right="-136" w:firstLine="284"/>
              <w:jc w:val="center"/>
              <w:rPr>
                <w:b/>
                <w:bCs/>
                <w:sz w:val="18"/>
                <w:szCs w:val="18"/>
              </w:rPr>
            </w:pPr>
            <w:r w:rsidRPr="00221EE2">
              <w:rPr>
                <w:b/>
                <w:bCs/>
                <w:sz w:val="18"/>
                <w:szCs w:val="18"/>
              </w:rPr>
              <w:t>Публичный сервитут испрашивается в отношении части земельного участка с кадастровым номером 38:06:100922:6698 – 15 кв.м.</w:t>
            </w:r>
          </w:p>
        </w:tc>
      </w:tr>
      <w:tr w:rsidR="00221EE2" w:rsidRPr="00221EE2" w:rsidTr="00221EE2">
        <w:trPr>
          <w:trHeight w:val="305"/>
          <w:jc w:val="center"/>
        </w:trPr>
        <w:tc>
          <w:tcPr>
            <w:tcW w:w="10139" w:type="dxa"/>
            <w:gridSpan w:val="3"/>
            <w:tcBorders>
              <w:top w:val="single" w:sz="4" w:space="0" w:color="auto"/>
              <w:left w:val="single" w:sz="4" w:space="0" w:color="auto"/>
              <w:bottom w:val="nil"/>
              <w:right w:val="single" w:sz="4" w:space="0" w:color="000000"/>
            </w:tcBorders>
            <w:vAlign w:val="center"/>
            <w:hideMark/>
          </w:tcPr>
          <w:p w:rsidR="00221EE2" w:rsidRPr="00221EE2" w:rsidRDefault="00221EE2" w:rsidP="008E4330">
            <w:pPr>
              <w:tabs>
                <w:tab w:val="left" w:pos="3976"/>
              </w:tabs>
              <w:ind w:left="-142" w:right="-136" w:firstLine="284"/>
              <w:jc w:val="center"/>
              <w:rPr>
                <w:b/>
                <w:bCs/>
                <w:sz w:val="18"/>
                <w:szCs w:val="18"/>
              </w:rPr>
            </w:pPr>
            <w:r w:rsidRPr="00221EE2">
              <w:rPr>
                <w:b/>
                <w:bCs/>
                <w:sz w:val="18"/>
                <w:szCs w:val="18"/>
              </w:rPr>
              <w:t>Публичный сервитут испрашивается в отношении части земельного участка с кадастровым номером 38:06:100922:6673 – 18 кв.м.</w:t>
            </w:r>
          </w:p>
        </w:tc>
      </w:tr>
      <w:tr w:rsidR="00221EE2" w:rsidRPr="00221EE2" w:rsidTr="00221EE2">
        <w:trPr>
          <w:trHeight w:val="305"/>
          <w:jc w:val="center"/>
        </w:trPr>
        <w:tc>
          <w:tcPr>
            <w:tcW w:w="10139" w:type="dxa"/>
            <w:gridSpan w:val="3"/>
            <w:tcBorders>
              <w:top w:val="single" w:sz="4" w:space="0" w:color="auto"/>
              <w:left w:val="single" w:sz="4" w:space="0" w:color="auto"/>
              <w:bottom w:val="nil"/>
              <w:right w:val="single" w:sz="4" w:space="0" w:color="000000"/>
            </w:tcBorders>
            <w:vAlign w:val="center"/>
            <w:hideMark/>
          </w:tcPr>
          <w:p w:rsidR="00221EE2" w:rsidRPr="00221EE2" w:rsidRDefault="00221EE2" w:rsidP="008E4330">
            <w:pPr>
              <w:tabs>
                <w:tab w:val="left" w:pos="3976"/>
              </w:tabs>
              <w:ind w:left="-142" w:right="-136" w:firstLine="284"/>
              <w:jc w:val="center"/>
              <w:rPr>
                <w:b/>
                <w:bCs/>
                <w:sz w:val="18"/>
                <w:szCs w:val="18"/>
              </w:rPr>
            </w:pPr>
            <w:r w:rsidRPr="00221EE2">
              <w:rPr>
                <w:b/>
                <w:bCs/>
                <w:sz w:val="18"/>
                <w:szCs w:val="18"/>
              </w:rPr>
              <w:t>Публичный сервитут испрашивается в отношении части земельного участка с кадастровым номером 38:06:100922:6672 – 8 кв.м.</w:t>
            </w:r>
          </w:p>
        </w:tc>
      </w:tr>
      <w:tr w:rsidR="00221EE2" w:rsidRPr="00221EE2" w:rsidTr="00221EE2">
        <w:trPr>
          <w:trHeight w:val="80"/>
          <w:jc w:val="center"/>
        </w:trPr>
        <w:tc>
          <w:tcPr>
            <w:tcW w:w="10139" w:type="dxa"/>
            <w:gridSpan w:val="3"/>
            <w:tcBorders>
              <w:top w:val="nil"/>
              <w:left w:val="single" w:sz="4" w:space="0" w:color="auto"/>
              <w:bottom w:val="single" w:sz="4" w:space="0" w:color="auto"/>
              <w:right w:val="single" w:sz="4" w:space="0" w:color="000000"/>
            </w:tcBorders>
            <w:vAlign w:val="center"/>
            <w:hideMark/>
          </w:tcPr>
          <w:p w:rsidR="00221EE2" w:rsidRPr="00221EE2" w:rsidRDefault="00221EE2" w:rsidP="008E4330">
            <w:pPr>
              <w:tabs>
                <w:tab w:val="left" w:pos="3976"/>
              </w:tabs>
              <w:ind w:left="-142" w:right="-136" w:firstLine="284"/>
              <w:jc w:val="center"/>
              <w:rPr>
                <w:sz w:val="18"/>
                <w:szCs w:val="18"/>
              </w:rPr>
            </w:pPr>
          </w:p>
        </w:tc>
      </w:tr>
      <w:tr w:rsidR="00221EE2" w:rsidRPr="00221EE2" w:rsidTr="00221EE2">
        <w:trPr>
          <w:trHeight w:val="431"/>
          <w:jc w:val="center"/>
        </w:trPr>
        <w:tc>
          <w:tcPr>
            <w:tcW w:w="3478" w:type="dxa"/>
            <w:vMerge w:val="restart"/>
            <w:tcBorders>
              <w:top w:val="nil"/>
              <w:left w:val="single" w:sz="4" w:space="0" w:color="auto"/>
              <w:bottom w:val="single" w:sz="4" w:space="0" w:color="auto"/>
              <w:right w:val="single" w:sz="4" w:space="0" w:color="auto"/>
            </w:tcBorders>
            <w:vAlign w:val="center"/>
            <w:hideMark/>
          </w:tcPr>
          <w:p w:rsidR="00221EE2" w:rsidRPr="00221EE2" w:rsidRDefault="00221EE2" w:rsidP="008E4330">
            <w:pPr>
              <w:tabs>
                <w:tab w:val="left" w:pos="3976"/>
              </w:tabs>
              <w:ind w:left="-142" w:right="-136" w:firstLine="284"/>
              <w:jc w:val="center"/>
              <w:rPr>
                <w:b/>
                <w:bCs/>
                <w:sz w:val="18"/>
                <w:szCs w:val="18"/>
              </w:rPr>
            </w:pPr>
            <w:r w:rsidRPr="00221EE2">
              <w:rPr>
                <w:b/>
                <w:bCs/>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vAlign w:val="center"/>
            <w:hideMark/>
          </w:tcPr>
          <w:p w:rsidR="00221EE2" w:rsidRPr="00221EE2" w:rsidRDefault="00221EE2" w:rsidP="008E4330">
            <w:pPr>
              <w:tabs>
                <w:tab w:val="left" w:pos="3976"/>
              </w:tabs>
              <w:ind w:left="-142" w:right="-136" w:firstLine="284"/>
              <w:jc w:val="center"/>
              <w:rPr>
                <w:b/>
                <w:bCs/>
                <w:sz w:val="18"/>
                <w:szCs w:val="18"/>
              </w:rPr>
            </w:pPr>
            <w:r w:rsidRPr="00221EE2">
              <w:rPr>
                <w:b/>
                <w:bCs/>
                <w:sz w:val="18"/>
                <w:szCs w:val="18"/>
              </w:rPr>
              <w:t>Координаты</w:t>
            </w:r>
          </w:p>
        </w:tc>
      </w:tr>
      <w:tr w:rsidR="00221EE2" w:rsidRPr="00221EE2" w:rsidTr="00221EE2">
        <w:trPr>
          <w:trHeight w:val="243"/>
          <w:jc w:val="center"/>
        </w:trPr>
        <w:tc>
          <w:tcPr>
            <w:tcW w:w="3478" w:type="dxa"/>
            <w:vMerge/>
            <w:tcBorders>
              <w:top w:val="nil"/>
              <w:left w:val="single" w:sz="4" w:space="0" w:color="auto"/>
              <w:bottom w:val="single" w:sz="4" w:space="0" w:color="auto"/>
              <w:right w:val="single" w:sz="4" w:space="0" w:color="auto"/>
            </w:tcBorders>
            <w:vAlign w:val="center"/>
            <w:hideMark/>
          </w:tcPr>
          <w:p w:rsidR="00221EE2" w:rsidRPr="00221EE2" w:rsidRDefault="00221EE2" w:rsidP="008E4330">
            <w:pPr>
              <w:tabs>
                <w:tab w:val="left" w:pos="3976"/>
              </w:tabs>
              <w:ind w:left="-142" w:right="-136" w:firstLine="284"/>
              <w:jc w:val="center"/>
              <w:rPr>
                <w:b/>
                <w:bCs/>
                <w:sz w:val="18"/>
                <w:szCs w:val="18"/>
              </w:rPr>
            </w:pPr>
          </w:p>
        </w:tc>
        <w:tc>
          <w:tcPr>
            <w:tcW w:w="3741" w:type="dxa"/>
            <w:tcBorders>
              <w:top w:val="nil"/>
              <w:left w:val="nil"/>
              <w:bottom w:val="single" w:sz="4" w:space="0" w:color="auto"/>
              <w:right w:val="single" w:sz="4" w:space="0" w:color="auto"/>
            </w:tcBorders>
            <w:vAlign w:val="center"/>
            <w:hideMark/>
          </w:tcPr>
          <w:p w:rsidR="00221EE2" w:rsidRPr="00221EE2" w:rsidRDefault="00221EE2" w:rsidP="008E4330">
            <w:pPr>
              <w:tabs>
                <w:tab w:val="left" w:pos="3976"/>
              </w:tabs>
              <w:ind w:left="-142" w:right="-136" w:firstLine="284"/>
              <w:jc w:val="center"/>
              <w:rPr>
                <w:b/>
                <w:bCs/>
                <w:sz w:val="18"/>
                <w:szCs w:val="18"/>
              </w:rPr>
            </w:pPr>
            <w:r w:rsidRPr="00221EE2">
              <w:rPr>
                <w:b/>
                <w:bCs/>
                <w:sz w:val="18"/>
                <w:szCs w:val="18"/>
              </w:rPr>
              <w:t>X</w:t>
            </w:r>
          </w:p>
        </w:tc>
        <w:tc>
          <w:tcPr>
            <w:tcW w:w="2920" w:type="dxa"/>
            <w:tcBorders>
              <w:top w:val="nil"/>
              <w:left w:val="nil"/>
              <w:bottom w:val="single" w:sz="4" w:space="0" w:color="auto"/>
              <w:right w:val="single" w:sz="4" w:space="0" w:color="auto"/>
            </w:tcBorders>
            <w:vAlign w:val="center"/>
            <w:hideMark/>
          </w:tcPr>
          <w:p w:rsidR="00221EE2" w:rsidRPr="00221EE2" w:rsidRDefault="00221EE2" w:rsidP="008E4330">
            <w:pPr>
              <w:tabs>
                <w:tab w:val="left" w:pos="3976"/>
              </w:tabs>
              <w:ind w:left="-142" w:right="-136" w:firstLine="284"/>
              <w:jc w:val="center"/>
              <w:rPr>
                <w:b/>
                <w:bCs/>
                <w:sz w:val="18"/>
                <w:szCs w:val="18"/>
              </w:rPr>
            </w:pPr>
            <w:r w:rsidRPr="00221EE2">
              <w:rPr>
                <w:b/>
                <w:bCs/>
                <w:sz w:val="18"/>
                <w:szCs w:val="18"/>
              </w:rPr>
              <w:t>Y</w:t>
            </w:r>
          </w:p>
        </w:tc>
      </w:tr>
      <w:tr w:rsidR="00221EE2" w:rsidRPr="00221EE2" w:rsidTr="00221EE2">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1</w:t>
            </w:r>
          </w:p>
        </w:tc>
        <w:tc>
          <w:tcPr>
            <w:tcW w:w="3741"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399832,94</w:t>
            </w:r>
          </w:p>
        </w:tc>
        <w:tc>
          <w:tcPr>
            <w:tcW w:w="2920"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3341378,43</w:t>
            </w:r>
          </w:p>
        </w:tc>
      </w:tr>
      <w:tr w:rsidR="00221EE2" w:rsidRPr="00221EE2" w:rsidTr="00221EE2">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2</w:t>
            </w:r>
          </w:p>
        </w:tc>
        <w:tc>
          <w:tcPr>
            <w:tcW w:w="3741"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399832,94</w:t>
            </w:r>
          </w:p>
        </w:tc>
        <w:tc>
          <w:tcPr>
            <w:tcW w:w="2920"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3341382,86</w:t>
            </w:r>
          </w:p>
        </w:tc>
      </w:tr>
      <w:tr w:rsidR="00221EE2" w:rsidRPr="00221EE2" w:rsidTr="00221EE2">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w:t>
            </w:r>
          </w:p>
        </w:tc>
        <w:tc>
          <w:tcPr>
            <w:tcW w:w="3741"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399828,65</w:t>
            </w:r>
          </w:p>
        </w:tc>
        <w:tc>
          <w:tcPr>
            <w:tcW w:w="2920"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3341382,88</w:t>
            </w:r>
          </w:p>
        </w:tc>
      </w:tr>
      <w:tr w:rsidR="00221EE2" w:rsidRPr="00221EE2" w:rsidTr="00221EE2">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4</w:t>
            </w:r>
          </w:p>
        </w:tc>
        <w:tc>
          <w:tcPr>
            <w:tcW w:w="3741"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399797,16</w:t>
            </w:r>
          </w:p>
        </w:tc>
        <w:tc>
          <w:tcPr>
            <w:tcW w:w="2920"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3341382,88</w:t>
            </w:r>
          </w:p>
        </w:tc>
      </w:tr>
      <w:tr w:rsidR="00221EE2" w:rsidRPr="00221EE2" w:rsidTr="00221EE2">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5</w:t>
            </w:r>
          </w:p>
        </w:tc>
        <w:tc>
          <w:tcPr>
            <w:tcW w:w="3741"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399777,16</w:t>
            </w:r>
          </w:p>
        </w:tc>
        <w:tc>
          <w:tcPr>
            <w:tcW w:w="2920"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3341382,88</w:t>
            </w:r>
          </w:p>
        </w:tc>
      </w:tr>
      <w:tr w:rsidR="00221EE2" w:rsidRPr="00221EE2" w:rsidTr="00221EE2">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6</w:t>
            </w:r>
          </w:p>
        </w:tc>
        <w:tc>
          <w:tcPr>
            <w:tcW w:w="3741"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399757,16</w:t>
            </w:r>
          </w:p>
        </w:tc>
        <w:tc>
          <w:tcPr>
            <w:tcW w:w="2920"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3341383,64</w:t>
            </w:r>
          </w:p>
        </w:tc>
      </w:tr>
      <w:tr w:rsidR="00221EE2" w:rsidRPr="00221EE2" w:rsidTr="00221EE2">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7</w:t>
            </w:r>
          </w:p>
        </w:tc>
        <w:tc>
          <w:tcPr>
            <w:tcW w:w="3741"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399751,49</w:t>
            </w:r>
          </w:p>
        </w:tc>
        <w:tc>
          <w:tcPr>
            <w:tcW w:w="2920"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3341383,85</w:t>
            </w:r>
          </w:p>
        </w:tc>
      </w:tr>
      <w:tr w:rsidR="00221EE2" w:rsidRPr="00221EE2" w:rsidTr="00221EE2">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8</w:t>
            </w:r>
          </w:p>
        </w:tc>
        <w:tc>
          <w:tcPr>
            <w:tcW w:w="3741"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399737,18</w:t>
            </w:r>
          </w:p>
        </w:tc>
        <w:tc>
          <w:tcPr>
            <w:tcW w:w="2920"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3341383,71</w:t>
            </w:r>
          </w:p>
        </w:tc>
      </w:tr>
      <w:tr w:rsidR="00221EE2" w:rsidRPr="00221EE2" w:rsidTr="00221EE2">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9</w:t>
            </w:r>
          </w:p>
        </w:tc>
        <w:tc>
          <w:tcPr>
            <w:tcW w:w="3741"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399717,18</w:t>
            </w:r>
          </w:p>
        </w:tc>
        <w:tc>
          <w:tcPr>
            <w:tcW w:w="2920"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3341383,51</w:t>
            </w:r>
          </w:p>
        </w:tc>
      </w:tr>
      <w:tr w:rsidR="00221EE2" w:rsidRPr="00221EE2" w:rsidTr="00221EE2">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10</w:t>
            </w:r>
          </w:p>
        </w:tc>
        <w:tc>
          <w:tcPr>
            <w:tcW w:w="3741"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399697,18</w:t>
            </w:r>
          </w:p>
        </w:tc>
        <w:tc>
          <w:tcPr>
            <w:tcW w:w="2920"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3341383,19</w:t>
            </w:r>
          </w:p>
        </w:tc>
      </w:tr>
      <w:tr w:rsidR="00221EE2" w:rsidRPr="00221EE2" w:rsidTr="00221EE2">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11</w:t>
            </w:r>
          </w:p>
        </w:tc>
        <w:tc>
          <w:tcPr>
            <w:tcW w:w="3741"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399677,18</w:t>
            </w:r>
          </w:p>
        </w:tc>
        <w:tc>
          <w:tcPr>
            <w:tcW w:w="2920"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3341382,88</w:t>
            </w:r>
          </w:p>
        </w:tc>
      </w:tr>
      <w:tr w:rsidR="00221EE2" w:rsidRPr="00221EE2" w:rsidTr="00221EE2">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12</w:t>
            </w:r>
          </w:p>
        </w:tc>
        <w:tc>
          <w:tcPr>
            <w:tcW w:w="3741"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399647,16</w:t>
            </w:r>
          </w:p>
        </w:tc>
        <w:tc>
          <w:tcPr>
            <w:tcW w:w="2920"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3341382,88</w:t>
            </w:r>
          </w:p>
        </w:tc>
      </w:tr>
      <w:tr w:rsidR="00221EE2" w:rsidRPr="00221EE2" w:rsidTr="00221EE2">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13</w:t>
            </w:r>
          </w:p>
        </w:tc>
        <w:tc>
          <w:tcPr>
            <w:tcW w:w="3741"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399647,16</w:t>
            </w:r>
          </w:p>
        </w:tc>
        <w:tc>
          <w:tcPr>
            <w:tcW w:w="2920"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3341422,88</w:t>
            </w:r>
          </w:p>
        </w:tc>
      </w:tr>
      <w:tr w:rsidR="00221EE2" w:rsidRPr="00221EE2" w:rsidTr="00221EE2">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14</w:t>
            </w:r>
          </w:p>
        </w:tc>
        <w:tc>
          <w:tcPr>
            <w:tcW w:w="3741"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399647,15</w:t>
            </w:r>
          </w:p>
        </w:tc>
        <w:tc>
          <w:tcPr>
            <w:tcW w:w="2920"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3341425,67</w:t>
            </w:r>
          </w:p>
        </w:tc>
      </w:tr>
      <w:tr w:rsidR="00221EE2" w:rsidRPr="00221EE2" w:rsidTr="00221EE2">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15</w:t>
            </w:r>
          </w:p>
        </w:tc>
        <w:tc>
          <w:tcPr>
            <w:tcW w:w="3741"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399637,67</w:t>
            </w:r>
          </w:p>
        </w:tc>
        <w:tc>
          <w:tcPr>
            <w:tcW w:w="2920"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3341426,05</w:t>
            </w:r>
          </w:p>
        </w:tc>
      </w:tr>
      <w:tr w:rsidR="00221EE2" w:rsidRPr="00221EE2" w:rsidTr="00221EE2">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16</w:t>
            </w:r>
          </w:p>
        </w:tc>
        <w:tc>
          <w:tcPr>
            <w:tcW w:w="3741"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399637,66</w:t>
            </w:r>
          </w:p>
        </w:tc>
        <w:tc>
          <w:tcPr>
            <w:tcW w:w="2920"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3341420,54</w:t>
            </w:r>
          </w:p>
        </w:tc>
      </w:tr>
      <w:tr w:rsidR="00221EE2" w:rsidRPr="00221EE2" w:rsidTr="00221EE2">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17</w:t>
            </w:r>
          </w:p>
        </w:tc>
        <w:tc>
          <w:tcPr>
            <w:tcW w:w="3741"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399641,74</w:t>
            </w:r>
          </w:p>
        </w:tc>
        <w:tc>
          <w:tcPr>
            <w:tcW w:w="2920"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3341420,35</w:t>
            </w:r>
          </w:p>
        </w:tc>
      </w:tr>
      <w:tr w:rsidR="00221EE2" w:rsidRPr="00221EE2" w:rsidTr="00221EE2">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18</w:t>
            </w:r>
          </w:p>
        </w:tc>
        <w:tc>
          <w:tcPr>
            <w:tcW w:w="3741"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399641,56</w:t>
            </w:r>
          </w:p>
        </w:tc>
        <w:tc>
          <w:tcPr>
            <w:tcW w:w="2920"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3341378,62</w:t>
            </w:r>
          </w:p>
        </w:tc>
      </w:tr>
      <w:tr w:rsidR="00221EE2" w:rsidRPr="00221EE2" w:rsidTr="00221EE2">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19</w:t>
            </w:r>
          </w:p>
        </w:tc>
        <w:tc>
          <w:tcPr>
            <w:tcW w:w="3741"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399679,38</w:t>
            </w:r>
          </w:p>
        </w:tc>
        <w:tc>
          <w:tcPr>
            <w:tcW w:w="2920"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3341378,33</w:t>
            </w:r>
          </w:p>
        </w:tc>
      </w:tr>
      <w:tr w:rsidR="00221EE2" w:rsidRPr="00221EE2" w:rsidTr="00221EE2">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20</w:t>
            </w:r>
          </w:p>
        </w:tc>
        <w:tc>
          <w:tcPr>
            <w:tcW w:w="3741"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399717,25</w:t>
            </w:r>
          </w:p>
        </w:tc>
        <w:tc>
          <w:tcPr>
            <w:tcW w:w="2920"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3341379,01</w:t>
            </w:r>
          </w:p>
        </w:tc>
      </w:tr>
      <w:tr w:rsidR="00221EE2" w:rsidRPr="00221EE2" w:rsidTr="00221EE2">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21</w:t>
            </w:r>
          </w:p>
        </w:tc>
        <w:tc>
          <w:tcPr>
            <w:tcW w:w="3741"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399751,37</w:t>
            </w:r>
          </w:p>
        </w:tc>
        <w:tc>
          <w:tcPr>
            <w:tcW w:w="2920"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3341379,35</w:t>
            </w:r>
          </w:p>
        </w:tc>
      </w:tr>
      <w:tr w:rsidR="00221EE2" w:rsidRPr="00221EE2" w:rsidTr="00221EE2">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22</w:t>
            </w:r>
          </w:p>
        </w:tc>
        <w:tc>
          <w:tcPr>
            <w:tcW w:w="3741"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399777,86</w:t>
            </w:r>
          </w:p>
        </w:tc>
        <w:tc>
          <w:tcPr>
            <w:tcW w:w="2920"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3341378,33</w:t>
            </w:r>
          </w:p>
        </w:tc>
      </w:tr>
      <w:tr w:rsidR="00221EE2" w:rsidRPr="00221EE2" w:rsidTr="00221EE2">
        <w:trPr>
          <w:trHeight w:val="282"/>
          <w:jc w:val="center"/>
        </w:trPr>
        <w:tc>
          <w:tcPr>
            <w:tcW w:w="3478" w:type="dxa"/>
            <w:tcBorders>
              <w:top w:val="nil"/>
              <w:left w:val="single" w:sz="4" w:space="0" w:color="auto"/>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1</w:t>
            </w:r>
          </w:p>
        </w:tc>
        <w:tc>
          <w:tcPr>
            <w:tcW w:w="3741"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399832,94</w:t>
            </w:r>
          </w:p>
        </w:tc>
        <w:tc>
          <w:tcPr>
            <w:tcW w:w="2920" w:type="dxa"/>
            <w:tcBorders>
              <w:top w:val="nil"/>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3341378,43</w:t>
            </w:r>
          </w:p>
        </w:tc>
      </w:tr>
      <w:tr w:rsidR="00221EE2" w:rsidRPr="00221EE2" w:rsidTr="00221EE2">
        <w:trPr>
          <w:trHeight w:val="282"/>
          <w:jc w:val="center"/>
        </w:trPr>
        <w:tc>
          <w:tcPr>
            <w:tcW w:w="3478" w:type="dxa"/>
            <w:tcBorders>
              <w:top w:val="single" w:sz="4" w:space="0" w:color="auto"/>
              <w:left w:val="nil"/>
              <w:bottom w:val="single" w:sz="4" w:space="0" w:color="auto"/>
              <w:right w:val="nil"/>
            </w:tcBorders>
            <w:vAlign w:val="bottom"/>
          </w:tcPr>
          <w:p w:rsidR="00221EE2" w:rsidRPr="00221EE2" w:rsidRDefault="00221EE2" w:rsidP="008E4330">
            <w:pPr>
              <w:tabs>
                <w:tab w:val="left" w:pos="3976"/>
              </w:tabs>
              <w:ind w:left="-142" w:right="-136" w:firstLine="284"/>
              <w:jc w:val="center"/>
              <w:rPr>
                <w:sz w:val="18"/>
                <w:szCs w:val="18"/>
              </w:rPr>
            </w:pPr>
          </w:p>
        </w:tc>
        <w:tc>
          <w:tcPr>
            <w:tcW w:w="3741" w:type="dxa"/>
            <w:tcBorders>
              <w:top w:val="single" w:sz="4" w:space="0" w:color="auto"/>
              <w:left w:val="nil"/>
              <w:bottom w:val="single" w:sz="4" w:space="0" w:color="auto"/>
              <w:right w:val="nil"/>
            </w:tcBorders>
            <w:vAlign w:val="bottom"/>
          </w:tcPr>
          <w:p w:rsidR="00221EE2" w:rsidRPr="00221EE2" w:rsidRDefault="00221EE2" w:rsidP="008E4330">
            <w:pPr>
              <w:tabs>
                <w:tab w:val="left" w:pos="3976"/>
              </w:tabs>
              <w:ind w:left="-142" w:right="-136" w:firstLine="284"/>
              <w:jc w:val="center"/>
              <w:rPr>
                <w:sz w:val="18"/>
                <w:szCs w:val="18"/>
              </w:rPr>
            </w:pPr>
          </w:p>
        </w:tc>
        <w:tc>
          <w:tcPr>
            <w:tcW w:w="2920" w:type="dxa"/>
            <w:tcBorders>
              <w:top w:val="single" w:sz="4" w:space="0" w:color="auto"/>
              <w:left w:val="nil"/>
              <w:bottom w:val="single" w:sz="4" w:space="0" w:color="auto"/>
              <w:right w:val="nil"/>
            </w:tcBorders>
            <w:vAlign w:val="bottom"/>
          </w:tcPr>
          <w:p w:rsidR="00221EE2" w:rsidRPr="00221EE2" w:rsidRDefault="00221EE2" w:rsidP="008E4330">
            <w:pPr>
              <w:tabs>
                <w:tab w:val="left" w:pos="3976"/>
              </w:tabs>
              <w:ind w:left="-142" w:right="-136" w:firstLine="284"/>
              <w:jc w:val="center"/>
              <w:rPr>
                <w:sz w:val="18"/>
                <w:szCs w:val="18"/>
              </w:rPr>
            </w:pPr>
          </w:p>
        </w:tc>
      </w:tr>
      <w:tr w:rsidR="00221EE2" w:rsidRPr="00221EE2" w:rsidTr="00221EE2">
        <w:trPr>
          <w:trHeight w:val="527"/>
          <w:jc w:val="center"/>
        </w:trPr>
        <w:tc>
          <w:tcPr>
            <w:tcW w:w="3478" w:type="dxa"/>
            <w:tcBorders>
              <w:top w:val="single" w:sz="4" w:space="0" w:color="auto"/>
              <w:left w:val="single" w:sz="4" w:space="0" w:color="auto"/>
              <w:bottom w:val="single" w:sz="4" w:space="0" w:color="auto"/>
              <w:right w:val="single" w:sz="4" w:space="0" w:color="auto"/>
            </w:tcBorders>
            <w:vAlign w:val="center"/>
            <w:hideMark/>
          </w:tcPr>
          <w:p w:rsidR="00221EE2" w:rsidRPr="00221EE2" w:rsidRDefault="00221EE2" w:rsidP="008E4330">
            <w:pPr>
              <w:tabs>
                <w:tab w:val="left" w:pos="3976"/>
              </w:tabs>
              <w:ind w:left="-142" w:right="-136" w:firstLine="284"/>
              <w:jc w:val="center"/>
              <w:rPr>
                <w:sz w:val="18"/>
                <w:szCs w:val="18"/>
              </w:rPr>
            </w:pPr>
            <w:r w:rsidRPr="00221EE2">
              <w:rPr>
                <w:sz w:val="18"/>
                <w:szCs w:val="18"/>
              </w:rPr>
              <w:t>Площадь</w:t>
            </w:r>
          </w:p>
        </w:tc>
        <w:tc>
          <w:tcPr>
            <w:tcW w:w="6661" w:type="dxa"/>
            <w:gridSpan w:val="2"/>
            <w:tcBorders>
              <w:top w:val="single" w:sz="4" w:space="0" w:color="auto"/>
              <w:left w:val="nil"/>
              <w:bottom w:val="single" w:sz="4" w:space="0" w:color="auto"/>
              <w:right w:val="single" w:sz="4" w:space="0" w:color="auto"/>
            </w:tcBorders>
            <w:vAlign w:val="center"/>
            <w:hideMark/>
          </w:tcPr>
          <w:p w:rsidR="00221EE2" w:rsidRPr="00221EE2" w:rsidRDefault="00221EE2" w:rsidP="008E4330">
            <w:pPr>
              <w:tabs>
                <w:tab w:val="left" w:pos="3976"/>
              </w:tabs>
              <w:ind w:left="-142" w:right="-136" w:firstLine="284"/>
              <w:jc w:val="center"/>
              <w:rPr>
                <w:sz w:val="18"/>
                <w:szCs w:val="18"/>
              </w:rPr>
            </w:pPr>
            <w:r w:rsidRPr="00221EE2">
              <w:rPr>
                <w:sz w:val="18"/>
                <w:szCs w:val="18"/>
              </w:rPr>
              <w:t>Цель установления публичного сервитута</w:t>
            </w:r>
          </w:p>
        </w:tc>
      </w:tr>
      <w:tr w:rsidR="00221EE2" w:rsidRPr="00221EE2" w:rsidTr="00221EE2">
        <w:trPr>
          <w:trHeight w:val="1124"/>
          <w:jc w:val="center"/>
        </w:trPr>
        <w:tc>
          <w:tcPr>
            <w:tcW w:w="3478" w:type="dxa"/>
            <w:tcBorders>
              <w:top w:val="single" w:sz="4" w:space="0" w:color="auto"/>
              <w:left w:val="single" w:sz="4" w:space="0" w:color="auto"/>
              <w:bottom w:val="single" w:sz="4" w:space="0" w:color="auto"/>
              <w:right w:val="single" w:sz="4" w:space="0" w:color="auto"/>
            </w:tcBorders>
            <w:vAlign w:val="bottom"/>
          </w:tcPr>
          <w:p w:rsidR="00221EE2" w:rsidRPr="00221EE2" w:rsidRDefault="00221EE2" w:rsidP="008E4330">
            <w:pPr>
              <w:tabs>
                <w:tab w:val="left" w:pos="3976"/>
              </w:tabs>
              <w:ind w:left="-142" w:right="-136" w:firstLine="284"/>
              <w:jc w:val="center"/>
              <w:rPr>
                <w:sz w:val="18"/>
                <w:szCs w:val="18"/>
              </w:rPr>
            </w:pPr>
          </w:p>
          <w:p w:rsidR="00221EE2" w:rsidRPr="00221EE2" w:rsidRDefault="00221EE2" w:rsidP="008E4330">
            <w:pPr>
              <w:tabs>
                <w:tab w:val="left" w:pos="3976"/>
              </w:tabs>
              <w:ind w:left="-142" w:right="-136" w:firstLine="284"/>
              <w:jc w:val="center"/>
              <w:rPr>
                <w:sz w:val="18"/>
                <w:szCs w:val="18"/>
              </w:rPr>
            </w:pPr>
          </w:p>
          <w:p w:rsidR="00221EE2" w:rsidRPr="00221EE2" w:rsidRDefault="00221EE2" w:rsidP="008E4330">
            <w:pPr>
              <w:tabs>
                <w:tab w:val="left" w:pos="3976"/>
              </w:tabs>
              <w:ind w:left="-142" w:right="-136" w:firstLine="284"/>
              <w:jc w:val="center"/>
              <w:rPr>
                <w:sz w:val="18"/>
                <w:szCs w:val="18"/>
              </w:rPr>
            </w:pPr>
            <w:r w:rsidRPr="00221EE2">
              <w:rPr>
                <w:sz w:val="18"/>
                <w:szCs w:val="18"/>
              </w:rPr>
              <w:t>1118 кв.м.</w:t>
            </w:r>
          </w:p>
          <w:p w:rsidR="00221EE2" w:rsidRPr="00221EE2" w:rsidRDefault="00221EE2" w:rsidP="008E4330">
            <w:pPr>
              <w:tabs>
                <w:tab w:val="left" w:pos="3976"/>
              </w:tabs>
              <w:ind w:left="-142" w:right="-136" w:firstLine="284"/>
              <w:jc w:val="center"/>
              <w:rPr>
                <w:sz w:val="18"/>
                <w:szCs w:val="18"/>
              </w:rPr>
            </w:pPr>
          </w:p>
          <w:p w:rsidR="00221EE2" w:rsidRPr="00221EE2" w:rsidRDefault="00221EE2" w:rsidP="008E4330">
            <w:pPr>
              <w:tabs>
                <w:tab w:val="left" w:pos="3976"/>
              </w:tabs>
              <w:ind w:left="-142" w:right="-136" w:firstLine="284"/>
              <w:jc w:val="center"/>
              <w:rPr>
                <w:sz w:val="18"/>
                <w:szCs w:val="18"/>
              </w:rPr>
            </w:pPr>
          </w:p>
        </w:tc>
        <w:tc>
          <w:tcPr>
            <w:tcW w:w="6661" w:type="dxa"/>
            <w:gridSpan w:val="2"/>
            <w:tcBorders>
              <w:top w:val="single" w:sz="4" w:space="0" w:color="auto"/>
              <w:left w:val="nil"/>
              <w:bottom w:val="single" w:sz="4" w:space="0" w:color="auto"/>
              <w:right w:val="single" w:sz="4" w:space="0" w:color="auto"/>
            </w:tcBorders>
            <w:vAlign w:val="bottom"/>
            <w:hideMark/>
          </w:tcPr>
          <w:p w:rsidR="00221EE2" w:rsidRPr="00221EE2" w:rsidRDefault="00221EE2" w:rsidP="008E4330">
            <w:pPr>
              <w:tabs>
                <w:tab w:val="left" w:pos="3976"/>
              </w:tabs>
              <w:ind w:left="-142" w:right="-136" w:firstLine="284"/>
              <w:jc w:val="center"/>
              <w:rPr>
                <w:sz w:val="18"/>
                <w:szCs w:val="18"/>
              </w:rPr>
            </w:pPr>
            <w:r w:rsidRPr="00221EE2">
              <w:rPr>
                <w:sz w:val="18"/>
                <w:szCs w:val="18"/>
              </w:rPr>
              <w:t>Строительство объекта электросетевого хозяйства необходимого для подключения (технологического присоединения) к сетям инженерно-технического обеспечения «ВЛ-0,4 кВ от КТП 10/0,4 кВ № 1-2136 (ТР 6148/21)»</w:t>
            </w:r>
          </w:p>
        </w:tc>
      </w:tr>
    </w:tbl>
    <w:p w:rsidR="00221EE2" w:rsidRPr="00221EE2" w:rsidRDefault="00221EE2" w:rsidP="008E4330">
      <w:pPr>
        <w:tabs>
          <w:tab w:val="left" w:pos="3976"/>
        </w:tabs>
        <w:ind w:left="-142" w:right="-136" w:firstLine="284"/>
        <w:jc w:val="center"/>
        <w:rPr>
          <w:sz w:val="18"/>
          <w:szCs w:val="18"/>
        </w:rPr>
      </w:pPr>
    </w:p>
    <w:p w:rsidR="00221EE2" w:rsidRPr="00221EE2" w:rsidRDefault="00221EE2" w:rsidP="008E4330">
      <w:pPr>
        <w:tabs>
          <w:tab w:val="left" w:pos="3976"/>
        </w:tabs>
        <w:ind w:left="-142" w:right="-136" w:firstLine="284"/>
        <w:jc w:val="center"/>
        <w:rPr>
          <w:sz w:val="18"/>
          <w:szCs w:val="18"/>
        </w:rPr>
      </w:pPr>
      <w:r w:rsidRPr="00221EE2">
        <w:rPr>
          <w:sz w:val="18"/>
          <w:szCs w:val="18"/>
        </w:rPr>
        <w:t xml:space="preserve">  </w:t>
      </w:r>
    </w:p>
    <w:p w:rsidR="00221EE2" w:rsidRPr="00221EE2" w:rsidRDefault="00221EE2" w:rsidP="008E4330">
      <w:pPr>
        <w:tabs>
          <w:tab w:val="left" w:pos="3976"/>
        </w:tabs>
        <w:ind w:left="-142" w:right="-136" w:firstLine="284"/>
        <w:jc w:val="center"/>
        <w:rPr>
          <w:sz w:val="18"/>
          <w:szCs w:val="18"/>
        </w:rPr>
      </w:pPr>
      <w:r w:rsidRPr="00221EE2">
        <w:rPr>
          <w:noProof/>
          <w:sz w:val="18"/>
          <w:szCs w:val="18"/>
        </w:rPr>
        <w:lastRenderedPageBreak/>
        <w:drawing>
          <wp:inline distT="0" distB="0" distL="0" distR="0" wp14:anchorId="78A5AB52" wp14:editId="06AA54FD">
            <wp:extent cx="6304915" cy="8450580"/>
            <wp:effectExtent l="0" t="0" r="635" b="762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8">
                      <a:extLst>
                        <a:ext uri="{28A0092B-C50C-407E-A947-70E740481C1C}">
                          <a14:useLocalDpi xmlns:a14="http://schemas.microsoft.com/office/drawing/2010/main" val="0"/>
                        </a:ext>
                      </a:extLst>
                    </a:blip>
                    <a:srcRect b="5135"/>
                    <a:stretch>
                      <a:fillRect/>
                    </a:stretch>
                  </pic:blipFill>
                  <pic:spPr bwMode="auto">
                    <a:xfrm>
                      <a:off x="0" y="0"/>
                      <a:ext cx="6304915" cy="8450580"/>
                    </a:xfrm>
                    <a:prstGeom prst="rect">
                      <a:avLst/>
                    </a:prstGeom>
                    <a:noFill/>
                    <a:ln>
                      <a:noFill/>
                    </a:ln>
                  </pic:spPr>
                </pic:pic>
              </a:graphicData>
            </a:graphic>
          </wp:inline>
        </w:drawing>
      </w:r>
    </w:p>
    <w:p w:rsidR="00221EE2" w:rsidRPr="00221EE2" w:rsidRDefault="00221EE2" w:rsidP="008E4330">
      <w:pPr>
        <w:tabs>
          <w:tab w:val="left" w:pos="3976"/>
        </w:tabs>
        <w:ind w:left="-142" w:right="-136" w:firstLine="284"/>
        <w:jc w:val="center"/>
        <w:rPr>
          <w:bCs/>
          <w:sz w:val="18"/>
          <w:szCs w:val="18"/>
        </w:rPr>
      </w:pPr>
      <w:r w:rsidRPr="00221EE2">
        <w:rPr>
          <w:bCs/>
          <w:sz w:val="18"/>
          <w:szCs w:val="18"/>
        </w:rPr>
        <w:t xml:space="preserve">           </w:t>
      </w:r>
    </w:p>
    <w:p w:rsidR="00221EE2" w:rsidRPr="00221EE2" w:rsidRDefault="00221EE2" w:rsidP="008E4330">
      <w:pPr>
        <w:tabs>
          <w:tab w:val="left" w:pos="3976"/>
        </w:tabs>
        <w:ind w:left="-142" w:right="-136" w:firstLine="284"/>
        <w:jc w:val="right"/>
        <w:rPr>
          <w:bCs/>
          <w:i/>
          <w:sz w:val="18"/>
          <w:szCs w:val="18"/>
        </w:rPr>
      </w:pPr>
      <w:r w:rsidRPr="00221EE2">
        <w:rPr>
          <w:bCs/>
          <w:i/>
          <w:sz w:val="18"/>
          <w:szCs w:val="18"/>
        </w:rPr>
        <w:t xml:space="preserve">        Заместитель Мэра района по жизнеобеспечению_________________ Ю.Р. Витер</w:t>
      </w:r>
    </w:p>
    <w:p w:rsidR="00221EE2" w:rsidRPr="00221EE2" w:rsidRDefault="00221EE2" w:rsidP="008E4330">
      <w:pPr>
        <w:tabs>
          <w:tab w:val="left" w:pos="3976"/>
        </w:tabs>
        <w:ind w:left="-142" w:right="-136" w:firstLine="284"/>
        <w:jc w:val="center"/>
        <w:rPr>
          <w:sz w:val="18"/>
          <w:szCs w:val="18"/>
        </w:rPr>
      </w:pPr>
    </w:p>
    <w:p w:rsidR="00221EE2" w:rsidRDefault="00221EE2" w:rsidP="008E4330">
      <w:pPr>
        <w:tabs>
          <w:tab w:val="left" w:pos="3976"/>
        </w:tabs>
        <w:ind w:left="-142" w:right="-136" w:firstLine="284"/>
        <w:jc w:val="center"/>
        <w:rPr>
          <w:sz w:val="18"/>
          <w:szCs w:val="18"/>
        </w:rPr>
      </w:pPr>
    </w:p>
    <w:p w:rsidR="00842E56" w:rsidRPr="00842E56" w:rsidRDefault="00842E56" w:rsidP="008E4330">
      <w:pPr>
        <w:tabs>
          <w:tab w:val="left" w:pos="3976"/>
        </w:tabs>
        <w:ind w:left="-142" w:right="-136" w:firstLine="284"/>
        <w:jc w:val="center"/>
        <w:rPr>
          <w:b/>
          <w:sz w:val="18"/>
          <w:szCs w:val="18"/>
        </w:rPr>
      </w:pPr>
      <w:r w:rsidRPr="00842E56">
        <w:rPr>
          <w:b/>
          <w:sz w:val="18"/>
          <w:szCs w:val="18"/>
        </w:rPr>
        <w:t>Сообщение о возможном установлении публичного сервитута на земельном участке согласно прилагаемой схеме.</w:t>
      </w:r>
    </w:p>
    <w:p w:rsidR="00842E56" w:rsidRPr="00842E56" w:rsidRDefault="00842E56" w:rsidP="008E4330">
      <w:pPr>
        <w:tabs>
          <w:tab w:val="left" w:pos="3976"/>
        </w:tabs>
        <w:ind w:left="-142" w:right="-136" w:firstLine="284"/>
        <w:rPr>
          <w:sz w:val="18"/>
          <w:szCs w:val="18"/>
        </w:rPr>
      </w:pPr>
      <w:r w:rsidRPr="00842E56">
        <w:rPr>
          <w:sz w:val="18"/>
          <w:szCs w:val="18"/>
        </w:rPr>
        <w:lastRenderedPageBreak/>
        <w:t xml:space="preserve">     </w:t>
      </w:r>
    </w:p>
    <w:p w:rsidR="00842E56" w:rsidRPr="00842E56" w:rsidRDefault="00F0751D" w:rsidP="008E4330">
      <w:pPr>
        <w:tabs>
          <w:tab w:val="left" w:pos="3976"/>
        </w:tabs>
        <w:ind w:left="-142" w:right="-136" w:firstLine="284"/>
        <w:rPr>
          <w:sz w:val="18"/>
          <w:szCs w:val="18"/>
        </w:rPr>
      </w:pPr>
      <w:r>
        <w:rPr>
          <w:sz w:val="18"/>
          <w:szCs w:val="18"/>
        </w:rPr>
        <w:t>1.</w:t>
      </w:r>
      <w:r w:rsidR="00842E56" w:rsidRPr="00842E56">
        <w:rPr>
          <w:sz w:val="18"/>
          <w:szCs w:val="18"/>
        </w:rPr>
        <w:t>Орган, рассматривающий ходатайство об установлении публичного сервитута: администрация Иркутского районного муниципального образования.</w:t>
      </w:r>
    </w:p>
    <w:p w:rsidR="00842E56" w:rsidRPr="00842E56" w:rsidRDefault="00F0751D" w:rsidP="008E4330">
      <w:pPr>
        <w:tabs>
          <w:tab w:val="left" w:pos="3976"/>
        </w:tabs>
        <w:ind w:left="-142" w:right="-136" w:firstLine="284"/>
        <w:rPr>
          <w:sz w:val="18"/>
          <w:szCs w:val="18"/>
        </w:rPr>
      </w:pPr>
      <w:r>
        <w:rPr>
          <w:sz w:val="18"/>
          <w:szCs w:val="18"/>
        </w:rPr>
        <w:t>2.</w:t>
      </w:r>
      <w:r w:rsidR="00842E56" w:rsidRPr="00842E56">
        <w:rPr>
          <w:sz w:val="18"/>
          <w:szCs w:val="18"/>
        </w:rPr>
        <w:t>Цель установления публичного сервитута: строительство объекта электросетевого хозяйства необходимого для подключения (технологического присоединения) к сетям инженерно-технического обеспечения «ВЛ 0,4 кВ от КТП 1-2761 д. Талька, КТП 10/0,4 кВ № 1-2252 с ВЛ 0,4 кВ и линейным ответвление от ВЛ 10 кВ Хомутово – РМЗ (ТР 3809/21, 1839/19)», ходатайство Открытого акционерного общества «Иркутская электросетевая компания».</w:t>
      </w:r>
    </w:p>
    <w:p w:rsidR="00842E56" w:rsidRPr="00842E56" w:rsidRDefault="00F0751D" w:rsidP="008E4330">
      <w:pPr>
        <w:tabs>
          <w:tab w:val="left" w:pos="3976"/>
        </w:tabs>
        <w:ind w:left="-142" w:right="-136" w:firstLine="284"/>
        <w:rPr>
          <w:sz w:val="18"/>
          <w:szCs w:val="18"/>
        </w:rPr>
      </w:pPr>
      <w:r>
        <w:rPr>
          <w:sz w:val="18"/>
          <w:szCs w:val="18"/>
        </w:rPr>
        <w:t>3.</w:t>
      </w:r>
      <w:r w:rsidR="00842E56" w:rsidRPr="00842E56">
        <w:rPr>
          <w:sz w:val="18"/>
          <w:szCs w:val="18"/>
        </w:rPr>
        <w:t xml:space="preserve">Публичный сервитут площадью 2112 кв.м., расположенный по адресу: Российская Федерация, Иркутская область, Иркутский район, в границах согласно приложению 1, в том числе </w:t>
      </w:r>
    </w:p>
    <w:p w:rsidR="00842E56" w:rsidRPr="00842E56" w:rsidRDefault="00842E56" w:rsidP="008E4330">
      <w:pPr>
        <w:tabs>
          <w:tab w:val="left" w:pos="3976"/>
        </w:tabs>
        <w:ind w:left="-142" w:right="-136" w:firstLine="284"/>
        <w:rPr>
          <w:sz w:val="18"/>
          <w:szCs w:val="18"/>
        </w:rPr>
      </w:pPr>
      <w:r w:rsidRPr="00842E56">
        <w:rPr>
          <w:sz w:val="18"/>
          <w:szCs w:val="18"/>
        </w:rPr>
        <w:t xml:space="preserve">-  на части земельного участка с кадастровым номером 38:06:100401:575, площадью 9 кв.м., </w:t>
      </w:r>
    </w:p>
    <w:p w:rsidR="00842E56" w:rsidRPr="00842E56" w:rsidRDefault="00842E56" w:rsidP="008E4330">
      <w:pPr>
        <w:tabs>
          <w:tab w:val="left" w:pos="3976"/>
        </w:tabs>
        <w:ind w:left="-142" w:right="-136" w:firstLine="284"/>
        <w:rPr>
          <w:sz w:val="18"/>
          <w:szCs w:val="18"/>
        </w:rPr>
      </w:pPr>
      <w:r w:rsidRPr="00842E56">
        <w:rPr>
          <w:sz w:val="18"/>
          <w:szCs w:val="18"/>
        </w:rPr>
        <w:t>- на землях государственная собственность на которые не разграничена, расположенных по адресу: Иркутская область, Иркутски</w:t>
      </w:r>
      <w:r w:rsidR="00F0751D">
        <w:rPr>
          <w:sz w:val="18"/>
          <w:szCs w:val="18"/>
        </w:rPr>
        <w:t xml:space="preserve">й район, площадью </w:t>
      </w:r>
      <w:r w:rsidRPr="00842E56">
        <w:rPr>
          <w:sz w:val="18"/>
          <w:szCs w:val="18"/>
        </w:rPr>
        <w:t xml:space="preserve"> 2103 кв.м.</w:t>
      </w:r>
    </w:p>
    <w:p w:rsidR="00842E56" w:rsidRPr="00842E56" w:rsidRDefault="00F0751D" w:rsidP="008E4330">
      <w:pPr>
        <w:tabs>
          <w:tab w:val="left" w:pos="3976"/>
        </w:tabs>
        <w:ind w:left="-142" w:right="-136" w:firstLine="284"/>
        <w:rPr>
          <w:sz w:val="18"/>
          <w:szCs w:val="18"/>
        </w:rPr>
      </w:pPr>
      <w:r>
        <w:rPr>
          <w:sz w:val="18"/>
          <w:szCs w:val="18"/>
        </w:rPr>
        <w:t>4.</w:t>
      </w:r>
      <w:r w:rsidR="00842E56" w:rsidRPr="00842E56">
        <w:rPr>
          <w:sz w:val="18"/>
          <w:szCs w:val="18"/>
        </w:rPr>
        <w:t xml:space="preserve">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каб.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842E56" w:rsidRPr="00842E56" w:rsidRDefault="00F0751D" w:rsidP="008E4330">
      <w:pPr>
        <w:tabs>
          <w:tab w:val="left" w:pos="3976"/>
        </w:tabs>
        <w:ind w:left="-142" w:right="-136" w:firstLine="284"/>
        <w:rPr>
          <w:sz w:val="18"/>
          <w:szCs w:val="18"/>
        </w:rPr>
      </w:pPr>
      <w:r>
        <w:rPr>
          <w:sz w:val="18"/>
          <w:szCs w:val="18"/>
        </w:rPr>
        <w:t>5.</w:t>
      </w:r>
      <w:r w:rsidR="00842E56" w:rsidRPr="00842E56">
        <w:rPr>
          <w:sz w:val="18"/>
          <w:szCs w:val="18"/>
        </w:rPr>
        <w:t xml:space="preserve">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842E56" w:rsidRPr="00842E56" w:rsidRDefault="00F0751D" w:rsidP="008E4330">
      <w:pPr>
        <w:tabs>
          <w:tab w:val="left" w:pos="3976"/>
        </w:tabs>
        <w:ind w:left="-142" w:right="-136" w:firstLine="284"/>
        <w:rPr>
          <w:sz w:val="18"/>
          <w:szCs w:val="18"/>
        </w:rPr>
      </w:pPr>
      <w:r>
        <w:rPr>
          <w:sz w:val="18"/>
          <w:szCs w:val="18"/>
        </w:rPr>
        <w:t>6.</w:t>
      </w:r>
      <w:r w:rsidR="00842E56" w:rsidRPr="00842E56">
        <w:rPr>
          <w:sz w:val="18"/>
          <w:szCs w:val="18"/>
        </w:rPr>
        <w:t>Публичный сервитут необходим для строительства объекта электросетевого хозяйства необходимого для подключения (технологического присоединения) к сетям инженерно-технического обеспечения «ВЛ 0,4 кВ от КТП 1-2761 д. Талька, КТП 10/0,4 кВ № 1-2252 с ВЛ 0,4 кВ и линейным ответвление от ВЛ 10 кВ Хомутово – РМЗ (ТР 3809/21, 1839/19)».</w:t>
      </w:r>
    </w:p>
    <w:p w:rsidR="00842E56" w:rsidRPr="00842E56" w:rsidRDefault="00F0751D" w:rsidP="008E4330">
      <w:pPr>
        <w:tabs>
          <w:tab w:val="left" w:pos="3976"/>
        </w:tabs>
        <w:ind w:left="-142" w:right="-136" w:firstLine="284"/>
        <w:rPr>
          <w:sz w:val="18"/>
          <w:szCs w:val="18"/>
        </w:rPr>
      </w:pPr>
      <w:r>
        <w:rPr>
          <w:sz w:val="18"/>
          <w:szCs w:val="18"/>
        </w:rPr>
        <w:t>7.</w:t>
      </w:r>
      <w:r w:rsidR="00842E56" w:rsidRPr="00842E56">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
    <w:p w:rsidR="00842E56" w:rsidRPr="00842E56" w:rsidRDefault="00F0751D" w:rsidP="008E4330">
      <w:pPr>
        <w:tabs>
          <w:tab w:val="left" w:pos="3976"/>
        </w:tabs>
        <w:ind w:left="-142" w:right="-136" w:firstLine="284"/>
        <w:rPr>
          <w:sz w:val="18"/>
          <w:szCs w:val="18"/>
        </w:rPr>
      </w:pPr>
      <w:r>
        <w:rPr>
          <w:sz w:val="18"/>
          <w:szCs w:val="18"/>
        </w:rPr>
        <w:t>8.</w:t>
      </w:r>
      <w:r w:rsidR="00842E56" w:rsidRPr="00842E56">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842E56" w:rsidRPr="00842E56" w:rsidRDefault="00842E56" w:rsidP="008E4330">
      <w:pPr>
        <w:tabs>
          <w:tab w:val="left" w:pos="3976"/>
        </w:tabs>
        <w:ind w:left="-142" w:right="-136" w:firstLine="284"/>
        <w:rPr>
          <w:sz w:val="18"/>
          <w:szCs w:val="18"/>
        </w:rPr>
      </w:pPr>
      <w:r w:rsidRPr="00842E56">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842E56" w:rsidRPr="00842E56" w:rsidRDefault="00F0751D" w:rsidP="008E4330">
      <w:pPr>
        <w:tabs>
          <w:tab w:val="left" w:pos="3976"/>
        </w:tabs>
        <w:ind w:left="-142" w:right="-136" w:firstLine="284"/>
        <w:rPr>
          <w:sz w:val="18"/>
          <w:szCs w:val="18"/>
        </w:rPr>
      </w:pPr>
      <w:r>
        <w:rPr>
          <w:sz w:val="18"/>
          <w:szCs w:val="18"/>
        </w:rPr>
        <w:t>9.</w:t>
      </w:r>
      <w:r w:rsidR="00842E56" w:rsidRPr="00842E56">
        <w:rPr>
          <w:sz w:val="18"/>
          <w:szCs w:val="18"/>
        </w:rPr>
        <w:t>Описание местоположения границ публичного сервитута: схема расположения границ публичного сервитута приложение к настоящему сообщению.</w:t>
      </w:r>
    </w:p>
    <w:p w:rsidR="00842E56" w:rsidRPr="00842E56" w:rsidRDefault="00842E56" w:rsidP="008E4330">
      <w:pPr>
        <w:tabs>
          <w:tab w:val="left" w:pos="3976"/>
        </w:tabs>
        <w:ind w:left="-142" w:right="-136" w:firstLine="284"/>
        <w:rPr>
          <w:sz w:val="18"/>
          <w:szCs w:val="18"/>
        </w:rPr>
      </w:pPr>
    </w:p>
    <w:p w:rsidR="00842E56" w:rsidRPr="00842E56" w:rsidRDefault="00842E56" w:rsidP="008E4330">
      <w:pPr>
        <w:tabs>
          <w:tab w:val="left" w:pos="3976"/>
        </w:tabs>
        <w:ind w:left="-142" w:right="-136" w:firstLine="284"/>
        <w:rPr>
          <w:sz w:val="18"/>
          <w:szCs w:val="18"/>
        </w:rPr>
      </w:pPr>
    </w:p>
    <w:p w:rsidR="00842E56" w:rsidRPr="00F0751D" w:rsidRDefault="00842E56" w:rsidP="008E4330">
      <w:pPr>
        <w:tabs>
          <w:tab w:val="left" w:pos="3976"/>
        </w:tabs>
        <w:ind w:left="-142" w:right="-136" w:firstLine="284"/>
        <w:jc w:val="right"/>
        <w:rPr>
          <w:i/>
          <w:sz w:val="18"/>
          <w:szCs w:val="18"/>
        </w:rPr>
      </w:pPr>
      <w:r w:rsidRPr="00F0751D">
        <w:rPr>
          <w:i/>
          <w:sz w:val="18"/>
          <w:szCs w:val="18"/>
        </w:rPr>
        <w:t xml:space="preserve">Председатель Комитета                                                                      М.П. Халтаева                                     </w:t>
      </w:r>
    </w:p>
    <w:p w:rsidR="00842E56" w:rsidRPr="00842E56" w:rsidRDefault="00842E56" w:rsidP="008E4330">
      <w:pPr>
        <w:tabs>
          <w:tab w:val="left" w:pos="3976"/>
        </w:tabs>
        <w:ind w:left="-142" w:right="-136" w:firstLine="284"/>
        <w:rPr>
          <w:sz w:val="18"/>
          <w:szCs w:val="18"/>
        </w:rPr>
      </w:pPr>
    </w:p>
    <w:p w:rsidR="00842E56" w:rsidRPr="00313831" w:rsidRDefault="00842E56" w:rsidP="008E4330">
      <w:pPr>
        <w:tabs>
          <w:tab w:val="left" w:pos="3976"/>
        </w:tabs>
        <w:ind w:left="-142" w:right="-136" w:firstLine="284"/>
        <w:rPr>
          <w:sz w:val="14"/>
          <w:szCs w:val="18"/>
        </w:rPr>
      </w:pPr>
      <w:r w:rsidRPr="00313831">
        <w:rPr>
          <w:sz w:val="14"/>
          <w:szCs w:val="18"/>
        </w:rPr>
        <w:t xml:space="preserve">Исп. Сидорова М.А </w:t>
      </w:r>
    </w:p>
    <w:p w:rsidR="00842E56" w:rsidRDefault="00842E56" w:rsidP="008E4330">
      <w:pPr>
        <w:tabs>
          <w:tab w:val="left" w:pos="3976"/>
        </w:tabs>
        <w:ind w:left="-142" w:right="-136" w:firstLine="284"/>
        <w:rPr>
          <w:sz w:val="14"/>
          <w:szCs w:val="18"/>
        </w:rPr>
      </w:pPr>
      <w:r w:rsidRPr="00313831">
        <w:rPr>
          <w:sz w:val="14"/>
          <w:szCs w:val="18"/>
        </w:rPr>
        <w:t>Тел. 718-004</w:t>
      </w:r>
    </w:p>
    <w:p w:rsidR="00313831" w:rsidRDefault="00313831" w:rsidP="008E4330">
      <w:pPr>
        <w:tabs>
          <w:tab w:val="left" w:pos="3976"/>
        </w:tabs>
        <w:ind w:left="-142" w:right="-136" w:firstLine="284"/>
        <w:rPr>
          <w:sz w:val="14"/>
          <w:szCs w:val="18"/>
        </w:rPr>
      </w:pPr>
    </w:p>
    <w:p w:rsidR="00313831" w:rsidRPr="00502742" w:rsidRDefault="00313831" w:rsidP="008E4330">
      <w:pPr>
        <w:tabs>
          <w:tab w:val="left" w:pos="3976"/>
        </w:tabs>
        <w:ind w:left="-142" w:right="-136" w:firstLine="284"/>
        <w:rPr>
          <w:sz w:val="18"/>
          <w:szCs w:val="18"/>
        </w:rPr>
      </w:pPr>
    </w:p>
    <w:p w:rsidR="00502742" w:rsidRPr="00502742" w:rsidRDefault="00502742" w:rsidP="008E4330">
      <w:pPr>
        <w:tabs>
          <w:tab w:val="left" w:pos="3976"/>
        </w:tabs>
        <w:ind w:left="-142" w:right="-136" w:firstLine="284"/>
        <w:jc w:val="right"/>
        <w:rPr>
          <w:i/>
          <w:sz w:val="18"/>
          <w:szCs w:val="18"/>
        </w:rPr>
      </w:pPr>
      <w:r w:rsidRPr="00502742">
        <w:rPr>
          <w:i/>
          <w:sz w:val="18"/>
          <w:szCs w:val="18"/>
        </w:rPr>
        <w:t xml:space="preserve">Приложение 1  </w:t>
      </w:r>
    </w:p>
    <w:p w:rsidR="00502742" w:rsidRPr="00502742" w:rsidRDefault="00502742" w:rsidP="008E4330">
      <w:pPr>
        <w:tabs>
          <w:tab w:val="left" w:pos="3976"/>
        </w:tabs>
        <w:ind w:left="-142" w:right="-136" w:firstLine="284"/>
        <w:jc w:val="right"/>
        <w:rPr>
          <w:i/>
          <w:sz w:val="18"/>
          <w:szCs w:val="18"/>
        </w:rPr>
      </w:pPr>
      <w:r w:rsidRPr="00502742">
        <w:rPr>
          <w:i/>
          <w:sz w:val="18"/>
          <w:szCs w:val="18"/>
        </w:rPr>
        <w:t>к постановлению администрации</w:t>
      </w:r>
    </w:p>
    <w:p w:rsidR="00502742" w:rsidRPr="00502742" w:rsidRDefault="00502742" w:rsidP="008E4330">
      <w:pPr>
        <w:tabs>
          <w:tab w:val="left" w:pos="3976"/>
        </w:tabs>
        <w:ind w:left="-142" w:right="-136" w:firstLine="284"/>
        <w:jc w:val="right"/>
        <w:rPr>
          <w:i/>
          <w:sz w:val="18"/>
          <w:szCs w:val="18"/>
        </w:rPr>
      </w:pPr>
      <w:r w:rsidRPr="00502742">
        <w:rPr>
          <w:i/>
          <w:sz w:val="18"/>
          <w:szCs w:val="18"/>
        </w:rPr>
        <w:t xml:space="preserve">Иркутского районного муниципального </w:t>
      </w:r>
    </w:p>
    <w:p w:rsidR="00502742" w:rsidRPr="00502742" w:rsidRDefault="00502742" w:rsidP="008E4330">
      <w:pPr>
        <w:tabs>
          <w:tab w:val="left" w:pos="3976"/>
        </w:tabs>
        <w:ind w:left="-142" w:right="-136" w:firstLine="284"/>
        <w:jc w:val="right"/>
        <w:rPr>
          <w:i/>
          <w:sz w:val="18"/>
          <w:szCs w:val="18"/>
        </w:rPr>
      </w:pPr>
      <w:r w:rsidRPr="00502742">
        <w:rPr>
          <w:i/>
          <w:sz w:val="18"/>
          <w:szCs w:val="18"/>
        </w:rPr>
        <w:t xml:space="preserve">                                               образования   от «¬¬___» _________2023   № ___</w:t>
      </w:r>
    </w:p>
    <w:p w:rsidR="00502742" w:rsidRPr="00502742" w:rsidRDefault="00502742" w:rsidP="008E4330">
      <w:pPr>
        <w:tabs>
          <w:tab w:val="left" w:pos="3976"/>
        </w:tabs>
        <w:ind w:left="-142" w:right="-136" w:firstLine="284"/>
        <w:rPr>
          <w:sz w:val="18"/>
          <w:szCs w:val="18"/>
        </w:rPr>
      </w:pPr>
    </w:p>
    <w:p w:rsidR="00502742" w:rsidRPr="00502742" w:rsidRDefault="00502742" w:rsidP="008E4330">
      <w:pPr>
        <w:tabs>
          <w:tab w:val="left" w:pos="3976"/>
        </w:tabs>
        <w:ind w:left="-142" w:right="-136" w:firstLine="284"/>
        <w:jc w:val="center"/>
        <w:rPr>
          <w:b/>
          <w:sz w:val="18"/>
          <w:szCs w:val="18"/>
        </w:rPr>
      </w:pPr>
      <w:r w:rsidRPr="00502742">
        <w:rPr>
          <w:b/>
          <w:sz w:val="18"/>
          <w:szCs w:val="18"/>
        </w:rPr>
        <w:t>Схема границ публичного сервитута</w:t>
      </w:r>
    </w:p>
    <w:p w:rsidR="00313831" w:rsidRDefault="00313831" w:rsidP="008E4330">
      <w:pPr>
        <w:tabs>
          <w:tab w:val="left" w:pos="3976"/>
        </w:tabs>
        <w:ind w:left="-142" w:right="-136" w:firstLine="284"/>
        <w:rPr>
          <w:sz w:val="18"/>
          <w:szCs w:val="18"/>
        </w:rPr>
      </w:pPr>
    </w:p>
    <w:tbl>
      <w:tblPr>
        <w:tblW w:w="9640" w:type="dxa"/>
        <w:jc w:val="center"/>
        <w:tblLook w:val="04A0" w:firstRow="1" w:lastRow="0" w:firstColumn="1" w:lastColumn="0" w:noHBand="0" w:noVBand="1"/>
      </w:tblPr>
      <w:tblGrid>
        <w:gridCol w:w="2979"/>
        <w:gridCol w:w="3741"/>
        <w:gridCol w:w="2920"/>
      </w:tblGrid>
      <w:tr w:rsidR="00502742" w:rsidRPr="00502742" w:rsidTr="00502742">
        <w:trPr>
          <w:trHeight w:val="260"/>
          <w:jc w:val="center"/>
        </w:trPr>
        <w:tc>
          <w:tcPr>
            <w:tcW w:w="9640" w:type="dxa"/>
            <w:gridSpan w:val="3"/>
            <w:tcBorders>
              <w:top w:val="single" w:sz="4" w:space="0" w:color="auto"/>
              <w:left w:val="single" w:sz="4" w:space="0" w:color="auto"/>
              <w:bottom w:val="single" w:sz="4" w:space="0" w:color="auto"/>
              <w:right w:val="single" w:sz="4" w:space="0" w:color="000000"/>
            </w:tcBorders>
            <w:vAlign w:val="center"/>
            <w:hideMark/>
          </w:tcPr>
          <w:p w:rsidR="00502742" w:rsidRPr="00502742" w:rsidRDefault="00502742" w:rsidP="008E4330">
            <w:pPr>
              <w:tabs>
                <w:tab w:val="left" w:pos="3976"/>
              </w:tabs>
              <w:ind w:left="-142" w:right="-136" w:firstLine="284"/>
              <w:rPr>
                <w:b/>
                <w:bCs/>
                <w:sz w:val="18"/>
                <w:szCs w:val="18"/>
              </w:rPr>
            </w:pPr>
            <w:r w:rsidRPr="00502742">
              <w:rPr>
                <w:b/>
                <w:bCs/>
                <w:sz w:val="18"/>
                <w:szCs w:val="18"/>
              </w:rPr>
              <w:t>Общая площадь испрашиваемого публичного сервитута - 2112 кв.м.</w:t>
            </w:r>
          </w:p>
        </w:tc>
      </w:tr>
      <w:tr w:rsidR="00502742" w:rsidRPr="00502742" w:rsidTr="00502742">
        <w:trPr>
          <w:trHeight w:val="305"/>
          <w:jc w:val="center"/>
        </w:trPr>
        <w:tc>
          <w:tcPr>
            <w:tcW w:w="9640" w:type="dxa"/>
            <w:gridSpan w:val="3"/>
            <w:tcBorders>
              <w:top w:val="single" w:sz="4" w:space="0" w:color="auto"/>
              <w:left w:val="single" w:sz="4" w:space="0" w:color="auto"/>
              <w:bottom w:val="nil"/>
              <w:right w:val="single" w:sz="4" w:space="0" w:color="000000"/>
            </w:tcBorders>
            <w:vAlign w:val="center"/>
            <w:hideMark/>
          </w:tcPr>
          <w:p w:rsidR="00502742" w:rsidRPr="00502742" w:rsidRDefault="00502742" w:rsidP="008E4330">
            <w:pPr>
              <w:tabs>
                <w:tab w:val="left" w:pos="3976"/>
              </w:tabs>
              <w:ind w:left="-142" w:right="-136" w:firstLine="284"/>
              <w:rPr>
                <w:b/>
                <w:bCs/>
                <w:sz w:val="18"/>
                <w:szCs w:val="18"/>
              </w:rPr>
            </w:pPr>
            <w:r w:rsidRPr="00502742">
              <w:rPr>
                <w:b/>
                <w:bCs/>
                <w:sz w:val="18"/>
                <w:szCs w:val="18"/>
              </w:rPr>
              <w:t>Публичный сервитут испрашивается в отношении части земельного участка с кадастровым номером 38:06:100401:575 – 9 кв.м.</w:t>
            </w:r>
          </w:p>
        </w:tc>
      </w:tr>
      <w:tr w:rsidR="00502742" w:rsidRPr="00502742" w:rsidTr="00502742">
        <w:trPr>
          <w:trHeight w:val="305"/>
          <w:jc w:val="center"/>
        </w:trPr>
        <w:tc>
          <w:tcPr>
            <w:tcW w:w="9640" w:type="dxa"/>
            <w:gridSpan w:val="3"/>
            <w:tcBorders>
              <w:top w:val="single" w:sz="4" w:space="0" w:color="auto"/>
              <w:left w:val="single" w:sz="4" w:space="0" w:color="auto"/>
              <w:bottom w:val="nil"/>
              <w:right w:val="single" w:sz="4" w:space="0" w:color="000000"/>
            </w:tcBorders>
            <w:vAlign w:val="center"/>
            <w:hideMark/>
          </w:tcPr>
          <w:p w:rsidR="00502742" w:rsidRPr="00502742" w:rsidRDefault="00502742" w:rsidP="008E4330">
            <w:pPr>
              <w:tabs>
                <w:tab w:val="left" w:pos="3976"/>
              </w:tabs>
              <w:ind w:left="-142" w:right="-136" w:firstLine="284"/>
              <w:rPr>
                <w:b/>
                <w:bCs/>
                <w:sz w:val="18"/>
                <w:szCs w:val="18"/>
              </w:rPr>
            </w:pPr>
            <w:r w:rsidRPr="00502742">
              <w:rPr>
                <w:b/>
                <w:bCs/>
                <w:sz w:val="18"/>
                <w:szCs w:val="18"/>
              </w:rPr>
              <w:t>Публичный сервитут испрашивается в отношении земельного участка, государственная собственность на который не разграничена (категория земель – земли населенных пунктов) - 2103 кв.м</w:t>
            </w:r>
          </w:p>
        </w:tc>
      </w:tr>
      <w:tr w:rsidR="00502742" w:rsidRPr="00502742" w:rsidTr="00502742">
        <w:trPr>
          <w:trHeight w:val="80"/>
          <w:jc w:val="center"/>
        </w:trPr>
        <w:tc>
          <w:tcPr>
            <w:tcW w:w="9640" w:type="dxa"/>
            <w:gridSpan w:val="3"/>
            <w:tcBorders>
              <w:top w:val="nil"/>
              <w:left w:val="single" w:sz="4" w:space="0" w:color="auto"/>
              <w:bottom w:val="single" w:sz="4" w:space="0" w:color="auto"/>
              <w:right w:val="single" w:sz="4" w:space="0" w:color="000000"/>
            </w:tcBorders>
            <w:vAlign w:val="center"/>
            <w:hideMark/>
          </w:tcPr>
          <w:p w:rsidR="00502742" w:rsidRPr="00502742" w:rsidRDefault="00502742" w:rsidP="008E4330">
            <w:pPr>
              <w:tabs>
                <w:tab w:val="left" w:pos="3976"/>
              </w:tabs>
              <w:ind w:left="-142" w:right="-136" w:firstLine="284"/>
              <w:rPr>
                <w:sz w:val="18"/>
                <w:szCs w:val="18"/>
              </w:rPr>
            </w:pPr>
          </w:p>
        </w:tc>
      </w:tr>
      <w:tr w:rsidR="00502742" w:rsidRPr="00502742" w:rsidTr="00502742">
        <w:trPr>
          <w:trHeight w:val="431"/>
          <w:jc w:val="center"/>
        </w:trPr>
        <w:tc>
          <w:tcPr>
            <w:tcW w:w="2979" w:type="dxa"/>
            <w:vMerge w:val="restart"/>
            <w:tcBorders>
              <w:top w:val="nil"/>
              <w:left w:val="single" w:sz="4" w:space="0" w:color="auto"/>
              <w:bottom w:val="single" w:sz="4" w:space="0" w:color="auto"/>
              <w:right w:val="single" w:sz="4" w:space="0" w:color="auto"/>
            </w:tcBorders>
            <w:vAlign w:val="center"/>
            <w:hideMark/>
          </w:tcPr>
          <w:p w:rsidR="00502742" w:rsidRPr="00502742" w:rsidRDefault="00502742" w:rsidP="008E4330">
            <w:pPr>
              <w:tabs>
                <w:tab w:val="left" w:pos="3976"/>
              </w:tabs>
              <w:ind w:left="-142" w:right="-136" w:firstLine="284"/>
              <w:rPr>
                <w:b/>
                <w:bCs/>
                <w:sz w:val="18"/>
                <w:szCs w:val="18"/>
              </w:rPr>
            </w:pPr>
            <w:r w:rsidRPr="00502742">
              <w:rPr>
                <w:b/>
                <w:bCs/>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vAlign w:val="center"/>
            <w:hideMark/>
          </w:tcPr>
          <w:p w:rsidR="00502742" w:rsidRPr="00502742" w:rsidRDefault="00502742" w:rsidP="008E4330">
            <w:pPr>
              <w:tabs>
                <w:tab w:val="left" w:pos="3976"/>
              </w:tabs>
              <w:ind w:left="-142" w:right="-136" w:firstLine="284"/>
              <w:rPr>
                <w:b/>
                <w:bCs/>
                <w:sz w:val="18"/>
                <w:szCs w:val="18"/>
              </w:rPr>
            </w:pPr>
            <w:r w:rsidRPr="00502742">
              <w:rPr>
                <w:b/>
                <w:bCs/>
                <w:sz w:val="18"/>
                <w:szCs w:val="18"/>
              </w:rPr>
              <w:t>Координаты</w:t>
            </w:r>
          </w:p>
        </w:tc>
      </w:tr>
      <w:tr w:rsidR="00502742" w:rsidRPr="00502742" w:rsidTr="00502742">
        <w:trPr>
          <w:trHeight w:val="243"/>
          <w:jc w:val="center"/>
        </w:trPr>
        <w:tc>
          <w:tcPr>
            <w:tcW w:w="0" w:type="auto"/>
            <w:vMerge/>
            <w:tcBorders>
              <w:top w:val="nil"/>
              <w:left w:val="single" w:sz="4" w:space="0" w:color="auto"/>
              <w:bottom w:val="single" w:sz="4" w:space="0" w:color="auto"/>
              <w:right w:val="single" w:sz="4" w:space="0" w:color="auto"/>
            </w:tcBorders>
            <w:vAlign w:val="center"/>
            <w:hideMark/>
          </w:tcPr>
          <w:p w:rsidR="00502742" w:rsidRPr="00502742" w:rsidRDefault="00502742" w:rsidP="008E4330">
            <w:pPr>
              <w:tabs>
                <w:tab w:val="left" w:pos="3976"/>
              </w:tabs>
              <w:ind w:left="-142" w:right="-136" w:firstLine="284"/>
              <w:rPr>
                <w:b/>
                <w:bCs/>
                <w:sz w:val="18"/>
                <w:szCs w:val="18"/>
              </w:rPr>
            </w:pPr>
          </w:p>
        </w:tc>
        <w:tc>
          <w:tcPr>
            <w:tcW w:w="3741" w:type="dxa"/>
            <w:tcBorders>
              <w:top w:val="nil"/>
              <w:left w:val="nil"/>
              <w:bottom w:val="single" w:sz="4" w:space="0" w:color="auto"/>
              <w:right w:val="single" w:sz="4" w:space="0" w:color="auto"/>
            </w:tcBorders>
            <w:vAlign w:val="center"/>
            <w:hideMark/>
          </w:tcPr>
          <w:p w:rsidR="00502742" w:rsidRPr="00502742" w:rsidRDefault="00502742" w:rsidP="008E4330">
            <w:pPr>
              <w:tabs>
                <w:tab w:val="left" w:pos="3976"/>
              </w:tabs>
              <w:ind w:left="-142" w:right="-136" w:firstLine="284"/>
              <w:rPr>
                <w:b/>
                <w:bCs/>
                <w:sz w:val="18"/>
                <w:szCs w:val="18"/>
              </w:rPr>
            </w:pPr>
            <w:r w:rsidRPr="00502742">
              <w:rPr>
                <w:b/>
                <w:bCs/>
                <w:sz w:val="18"/>
                <w:szCs w:val="18"/>
              </w:rPr>
              <w:t>X</w:t>
            </w:r>
          </w:p>
        </w:tc>
        <w:tc>
          <w:tcPr>
            <w:tcW w:w="2920" w:type="dxa"/>
            <w:tcBorders>
              <w:top w:val="nil"/>
              <w:left w:val="nil"/>
              <w:bottom w:val="single" w:sz="4" w:space="0" w:color="auto"/>
              <w:right w:val="single" w:sz="4" w:space="0" w:color="auto"/>
            </w:tcBorders>
            <w:vAlign w:val="center"/>
            <w:hideMark/>
          </w:tcPr>
          <w:p w:rsidR="00502742" w:rsidRPr="00502742" w:rsidRDefault="00502742" w:rsidP="008E4330">
            <w:pPr>
              <w:tabs>
                <w:tab w:val="left" w:pos="3976"/>
              </w:tabs>
              <w:ind w:left="-142" w:right="-136" w:firstLine="284"/>
              <w:rPr>
                <w:b/>
                <w:bCs/>
                <w:sz w:val="18"/>
                <w:szCs w:val="18"/>
              </w:rPr>
            </w:pPr>
            <w:r w:rsidRPr="00502742">
              <w:rPr>
                <w:b/>
                <w:bCs/>
                <w:sz w:val="18"/>
                <w:szCs w:val="18"/>
              </w:rPr>
              <w:t>Y</w:t>
            </w:r>
          </w:p>
        </w:tc>
      </w:tr>
      <w:tr w:rsidR="00502742" w:rsidRPr="00502742" w:rsidTr="0050274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1</w:t>
            </w:r>
          </w:p>
        </w:tc>
        <w:tc>
          <w:tcPr>
            <w:tcW w:w="3741"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403237,89</w:t>
            </w:r>
          </w:p>
        </w:tc>
        <w:tc>
          <w:tcPr>
            <w:tcW w:w="2920"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3347706,75</w:t>
            </w:r>
          </w:p>
        </w:tc>
      </w:tr>
      <w:tr w:rsidR="00502742" w:rsidRPr="00502742" w:rsidTr="0050274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2</w:t>
            </w:r>
          </w:p>
        </w:tc>
        <w:tc>
          <w:tcPr>
            <w:tcW w:w="3741"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403208,17</w:t>
            </w:r>
          </w:p>
        </w:tc>
        <w:tc>
          <w:tcPr>
            <w:tcW w:w="2920"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3347737,34</w:t>
            </w:r>
          </w:p>
        </w:tc>
      </w:tr>
      <w:tr w:rsidR="00502742" w:rsidRPr="00502742" w:rsidTr="0050274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3</w:t>
            </w:r>
          </w:p>
        </w:tc>
        <w:tc>
          <w:tcPr>
            <w:tcW w:w="3741"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403167,05</w:t>
            </w:r>
          </w:p>
        </w:tc>
        <w:tc>
          <w:tcPr>
            <w:tcW w:w="2920"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3347779,64</w:t>
            </w:r>
          </w:p>
        </w:tc>
      </w:tr>
      <w:tr w:rsidR="00502742" w:rsidRPr="00502742" w:rsidTr="0050274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4</w:t>
            </w:r>
          </w:p>
        </w:tc>
        <w:tc>
          <w:tcPr>
            <w:tcW w:w="3741"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403128,02</w:t>
            </w:r>
          </w:p>
        </w:tc>
        <w:tc>
          <w:tcPr>
            <w:tcW w:w="2920"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3347810,90</w:t>
            </w:r>
          </w:p>
        </w:tc>
      </w:tr>
      <w:tr w:rsidR="00502742" w:rsidRPr="00502742" w:rsidTr="0050274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5</w:t>
            </w:r>
          </w:p>
        </w:tc>
        <w:tc>
          <w:tcPr>
            <w:tcW w:w="3741"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403088,99</w:t>
            </w:r>
          </w:p>
        </w:tc>
        <w:tc>
          <w:tcPr>
            <w:tcW w:w="2920"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3347842,16</w:t>
            </w:r>
          </w:p>
        </w:tc>
      </w:tr>
      <w:tr w:rsidR="00502742" w:rsidRPr="00502742" w:rsidTr="0050274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6</w:t>
            </w:r>
          </w:p>
        </w:tc>
        <w:tc>
          <w:tcPr>
            <w:tcW w:w="3741"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403084,23</w:t>
            </w:r>
          </w:p>
        </w:tc>
        <w:tc>
          <w:tcPr>
            <w:tcW w:w="2920"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3347845,36</w:t>
            </w:r>
          </w:p>
        </w:tc>
      </w:tr>
      <w:tr w:rsidR="00502742" w:rsidRPr="00502742" w:rsidTr="0050274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7</w:t>
            </w:r>
          </w:p>
        </w:tc>
        <w:tc>
          <w:tcPr>
            <w:tcW w:w="3741"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403067,40</w:t>
            </w:r>
          </w:p>
        </w:tc>
        <w:tc>
          <w:tcPr>
            <w:tcW w:w="2920"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3347856,63</w:t>
            </w:r>
          </w:p>
        </w:tc>
      </w:tr>
      <w:tr w:rsidR="00502742" w:rsidRPr="00502742" w:rsidTr="0050274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8</w:t>
            </w:r>
          </w:p>
        </w:tc>
        <w:tc>
          <w:tcPr>
            <w:tcW w:w="3741"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403059,33</w:t>
            </w:r>
          </w:p>
        </w:tc>
        <w:tc>
          <w:tcPr>
            <w:tcW w:w="2920"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3347864,22</w:t>
            </w:r>
          </w:p>
        </w:tc>
      </w:tr>
      <w:tr w:rsidR="00502742" w:rsidRPr="00502742" w:rsidTr="0050274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9</w:t>
            </w:r>
          </w:p>
        </w:tc>
        <w:tc>
          <w:tcPr>
            <w:tcW w:w="3741"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403019,44</w:t>
            </w:r>
          </w:p>
        </w:tc>
        <w:tc>
          <w:tcPr>
            <w:tcW w:w="2920"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3347808,30</w:t>
            </w:r>
          </w:p>
        </w:tc>
      </w:tr>
      <w:tr w:rsidR="00502742" w:rsidRPr="00502742" w:rsidTr="0050274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lastRenderedPageBreak/>
              <w:t>10</w:t>
            </w:r>
          </w:p>
        </w:tc>
        <w:tc>
          <w:tcPr>
            <w:tcW w:w="3741"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403018,26</w:t>
            </w:r>
          </w:p>
        </w:tc>
        <w:tc>
          <w:tcPr>
            <w:tcW w:w="2920"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3347804,60</w:t>
            </w:r>
          </w:p>
        </w:tc>
      </w:tr>
      <w:tr w:rsidR="00502742" w:rsidRPr="00502742" w:rsidTr="0050274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11</w:t>
            </w:r>
          </w:p>
        </w:tc>
        <w:tc>
          <w:tcPr>
            <w:tcW w:w="3741"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403054,71</w:t>
            </w:r>
          </w:p>
        </w:tc>
        <w:tc>
          <w:tcPr>
            <w:tcW w:w="2920"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3347757,98</w:t>
            </w:r>
          </w:p>
        </w:tc>
      </w:tr>
      <w:tr w:rsidR="00502742" w:rsidRPr="00502742" w:rsidTr="0050274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12</w:t>
            </w:r>
          </w:p>
        </w:tc>
        <w:tc>
          <w:tcPr>
            <w:tcW w:w="3741"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403088,43</w:t>
            </w:r>
          </w:p>
        </w:tc>
        <w:tc>
          <w:tcPr>
            <w:tcW w:w="2920"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3347715,47</w:t>
            </w:r>
          </w:p>
        </w:tc>
      </w:tr>
      <w:tr w:rsidR="00502742" w:rsidRPr="00502742" w:rsidTr="0050274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13</w:t>
            </w:r>
          </w:p>
        </w:tc>
        <w:tc>
          <w:tcPr>
            <w:tcW w:w="3741"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403105,50</w:t>
            </w:r>
          </w:p>
        </w:tc>
        <w:tc>
          <w:tcPr>
            <w:tcW w:w="2920"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3347694,93</w:t>
            </w:r>
          </w:p>
        </w:tc>
      </w:tr>
      <w:tr w:rsidR="00502742" w:rsidRPr="00502742" w:rsidTr="0050274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14</w:t>
            </w:r>
          </w:p>
        </w:tc>
        <w:tc>
          <w:tcPr>
            <w:tcW w:w="3741"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403107,50</w:t>
            </w:r>
          </w:p>
        </w:tc>
        <w:tc>
          <w:tcPr>
            <w:tcW w:w="2920"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3347699,76</w:t>
            </w:r>
          </w:p>
        </w:tc>
      </w:tr>
      <w:tr w:rsidR="00502742" w:rsidRPr="00502742" w:rsidTr="0050274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15</w:t>
            </w:r>
          </w:p>
        </w:tc>
        <w:tc>
          <w:tcPr>
            <w:tcW w:w="3741"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403059,04</w:t>
            </w:r>
          </w:p>
        </w:tc>
        <w:tc>
          <w:tcPr>
            <w:tcW w:w="2920"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3347761,37</w:t>
            </w:r>
          </w:p>
        </w:tc>
      </w:tr>
      <w:tr w:rsidR="00502742" w:rsidRPr="00502742" w:rsidTr="0050274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16</w:t>
            </w:r>
          </w:p>
        </w:tc>
        <w:tc>
          <w:tcPr>
            <w:tcW w:w="3741"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403023,65</w:t>
            </w:r>
          </w:p>
        </w:tc>
        <w:tc>
          <w:tcPr>
            <w:tcW w:w="2920"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3347806,61</w:t>
            </w:r>
          </w:p>
        </w:tc>
      </w:tr>
      <w:tr w:rsidR="00502742" w:rsidRPr="00502742" w:rsidTr="0050274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17</w:t>
            </w:r>
          </w:p>
        </w:tc>
        <w:tc>
          <w:tcPr>
            <w:tcW w:w="3741"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403060,01</w:t>
            </w:r>
          </w:p>
        </w:tc>
        <w:tc>
          <w:tcPr>
            <w:tcW w:w="2920"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3347857,43</w:t>
            </w:r>
          </w:p>
        </w:tc>
      </w:tr>
      <w:tr w:rsidR="00502742" w:rsidRPr="00502742" w:rsidTr="0050274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18</w:t>
            </w:r>
          </w:p>
        </w:tc>
        <w:tc>
          <w:tcPr>
            <w:tcW w:w="3741"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403065,02</w:t>
            </w:r>
          </w:p>
        </w:tc>
        <w:tc>
          <w:tcPr>
            <w:tcW w:w="2920"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3347853,31</w:t>
            </w:r>
          </w:p>
        </w:tc>
      </w:tr>
      <w:tr w:rsidR="00502742" w:rsidRPr="00502742" w:rsidTr="0050274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19</w:t>
            </w:r>
          </w:p>
        </w:tc>
        <w:tc>
          <w:tcPr>
            <w:tcW w:w="3741"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403084,49</w:t>
            </w:r>
          </w:p>
        </w:tc>
        <w:tc>
          <w:tcPr>
            <w:tcW w:w="2920"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3347839,95</w:t>
            </w:r>
          </w:p>
        </w:tc>
      </w:tr>
      <w:tr w:rsidR="00502742" w:rsidRPr="00502742" w:rsidTr="0050274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20</w:t>
            </w:r>
          </w:p>
        </w:tc>
        <w:tc>
          <w:tcPr>
            <w:tcW w:w="3741"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403117,82</w:t>
            </w:r>
          </w:p>
        </w:tc>
        <w:tc>
          <w:tcPr>
            <w:tcW w:w="2920"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3347813,37</w:t>
            </w:r>
          </w:p>
        </w:tc>
      </w:tr>
      <w:tr w:rsidR="00502742" w:rsidRPr="00502742" w:rsidTr="0050274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21</w:t>
            </w:r>
          </w:p>
        </w:tc>
        <w:tc>
          <w:tcPr>
            <w:tcW w:w="3741"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403162,18</w:t>
            </w:r>
          </w:p>
        </w:tc>
        <w:tc>
          <w:tcPr>
            <w:tcW w:w="2920"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3347778,06</w:t>
            </w:r>
          </w:p>
        </w:tc>
      </w:tr>
      <w:tr w:rsidR="00502742" w:rsidRPr="00502742" w:rsidTr="0050274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22</w:t>
            </w:r>
          </w:p>
        </w:tc>
        <w:tc>
          <w:tcPr>
            <w:tcW w:w="3741"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403204,34</w:t>
            </w:r>
          </w:p>
        </w:tc>
        <w:tc>
          <w:tcPr>
            <w:tcW w:w="2920"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3347735,18</w:t>
            </w:r>
          </w:p>
        </w:tc>
      </w:tr>
      <w:tr w:rsidR="00502742" w:rsidRPr="00502742" w:rsidTr="0050274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23</w:t>
            </w:r>
          </w:p>
        </w:tc>
        <w:tc>
          <w:tcPr>
            <w:tcW w:w="3741"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403233,95</w:t>
            </w:r>
          </w:p>
        </w:tc>
        <w:tc>
          <w:tcPr>
            <w:tcW w:w="2920"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3347704,34</w:t>
            </w:r>
          </w:p>
        </w:tc>
      </w:tr>
      <w:tr w:rsidR="00502742" w:rsidRPr="00502742" w:rsidTr="0050274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1</w:t>
            </w:r>
          </w:p>
        </w:tc>
        <w:tc>
          <w:tcPr>
            <w:tcW w:w="3741"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403237,89</w:t>
            </w:r>
          </w:p>
        </w:tc>
        <w:tc>
          <w:tcPr>
            <w:tcW w:w="2920"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3347706,75</w:t>
            </w:r>
          </w:p>
        </w:tc>
      </w:tr>
      <w:tr w:rsidR="00502742" w:rsidRPr="00502742" w:rsidTr="00502742">
        <w:trPr>
          <w:trHeight w:val="282"/>
          <w:jc w:val="center"/>
        </w:trPr>
        <w:tc>
          <w:tcPr>
            <w:tcW w:w="9640" w:type="dxa"/>
            <w:gridSpan w:val="3"/>
            <w:tcBorders>
              <w:top w:val="nil"/>
              <w:left w:val="single" w:sz="4" w:space="0" w:color="auto"/>
              <w:bottom w:val="single" w:sz="4" w:space="0" w:color="auto"/>
              <w:right w:val="single" w:sz="4" w:space="0" w:color="auto"/>
            </w:tcBorders>
            <w:vAlign w:val="bottom"/>
          </w:tcPr>
          <w:p w:rsidR="00502742" w:rsidRPr="00502742" w:rsidRDefault="00502742" w:rsidP="008E4330">
            <w:pPr>
              <w:tabs>
                <w:tab w:val="left" w:pos="3976"/>
              </w:tabs>
              <w:ind w:left="-142" w:right="-136" w:firstLine="284"/>
              <w:rPr>
                <w:sz w:val="18"/>
                <w:szCs w:val="18"/>
              </w:rPr>
            </w:pPr>
          </w:p>
        </w:tc>
      </w:tr>
      <w:tr w:rsidR="00502742" w:rsidRPr="00502742" w:rsidTr="0050274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24</w:t>
            </w:r>
          </w:p>
        </w:tc>
        <w:tc>
          <w:tcPr>
            <w:tcW w:w="3741"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403102,38</w:t>
            </w:r>
          </w:p>
        </w:tc>
        <w:tc>
          <w:tcPr>
            <w:tcW w:w="2920"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3347687,74</w:t>
            </w:r>
          </w:p>
        </w:tc>
      </w:tr>
      <w:tr w:rsidR="00502742" w:rsidRPr="00502742" w:rsidTr="0050274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25</w:t>
            </w:r>
          </w:p>
        </w:tc>
        <w:tc>
          <w:tcPr>
            <w:tcW w:w="3741"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403104,62</w:t>
            </w:r>
          </w:p>
        </w:tc>
        <w:tc>
          <w:tcPr>
            <w:tcW w:w="2920"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3347694,17</w:t>
            </w:r>
          </w:p>
        </w:tc>
      </w:tr>
      <w:tr w:rsidR="00502742" w:rsidRPr="00502742" w:rsidTr="0050274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26</w:t>
            </w:r>
          </w:p>
        </w:tc>
        <w:tc>
          <w:tcPr>
            <w:tcW w:w="3741"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403100,13</w:t>
            </w:r>
          </w:p>
        </w:tc>
        <w:tc>
          <w:tcPr>
            <w:tcW w:w="2920"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3347699,25</w:t>
            </w:r>
          </w:p>
        </w:tc>
      </w:tr>
      <w:tr w:rsidR="00502742" w:rsidRPr="00502742" w:rsidTr="0050274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27</w:t>
            </w:r>
          </w:p>
        </w:tc>
        <w:tc>
          <w:tcPr>
            <w:tcW w:w="3741"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403098,02</w:t>
            </w:r>
          </w:p>
        </w:tc>
        <w:tc>
          <w:tcPr>
            <w:tcW w:w="2920"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3347692,63</w:t>
            </w:r>
          </w:p>
        </w:tc>
      </w:tr>
      <w:tr w:rsidR="00502742" w:rsidRPr="00502742" w:rsidTr="00502742">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24</w:t>
            </w:r>
          </w:p>
        </w:tc>
        <w:tc>
          <w:tcPr>
            <w:tcW w:w="3741"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403102,38</w:t>
            </w:r>
          </w:p>
        </w:tc>
        <w:tc>
          <w:tcPr>
            <w:tcW w:w="2920" w:type="dxa"/>
            <w:tcBorders>
              <w:top w:val="nil"/>
              <w:left w:val="nil"/>
              <w:bottom w:val="single" w:sz="4" w:space="0" w:color="auto"/>
              <w:right w:val="single" w:sz="4" w:space="0" w:color="auto"/>
            </w:tcBorders>
            <w:vAlign w:val="bottom"/>
            <w:hideMark/>
          </w:tcPr>
          <w:p w:rsidR="00502742" w:rsidRPr="00502742" w:rsidRDefault="00502742" w:rsidP="008E4330">
            <w:pPr>
              <w:tabs>
                <w:tab w:val="left" w:pos="3976"/>
              </w:tabs>
              <w:ind w:left="-142" w:right="-136" w:firstLine="284"/>
              <w:rPr>
                <w:sz w:val="18"/>
                <w:szCs w:val="18"/>
              </w:rPr>
            </w:pPr>
            <w:r w:rsidRPr="00502742">
              <w:rPr>
                <w:sz w:val="18"/>
                <w:szCs w:val="18"/>
              </w:rPr>
              <w:t>3347687,74</w:t>
            </w:r>
          </w:p>
        </w:tc>
      </w:tr>
      <w:tr w:rsidR="00502742" w:rsidRPr="00502742" w:rsidTr="00502742">
        <w:trPr>
          <w:trHeight w:val="282"/>
          <w:jc w:val="center"/>
        </w:trPr>
        <w:tc>
          <w:tcPr>
            <w:tcW w:w="2979" w:type="dxa"/>
            <w:tcBorders>
              <w:top w:val="single" w:sz="4" w:space="0" w:color="auto"/>
              <w:left w:val="nil"/>
              <w:bottom w:val="single" w:sz="4" w:space="0" w:color="auto"/>
              <w:right w:val="nil"/>
            </w:tcBorders>
            <w:vAlign w:val="bottom"/>
          </w:tcPr>
          <w:p w:rsidR="00502742" w:rsidRPr="00502742" w:rsidRDefault="00502742" w:rsidP="008E4330">
            <w:pPr>
              <w:tabs>
                <w:tab w:val="left" w:pos="3976"/>
              </w:tabs>
              <w:ind w:left="-142" w:right="-136" w:firstLine="284"/>
              <w:rPr>
                <w:sz w:val="18"/>
                <w:szCs w:val="18"/>
              </w:rPr>
            </w:pPr>
          </w:p>
        </w:tc>
        <w:tc>
          <w:tcPr>
            <w:tcW w:w="3741" w:type="dxa"/>
            <w:tcBorders>
              <w:top w:val="single" w:sz="4" w:space="0" w:color="auto"/>
              <w:left w:val="nil"/>
              <w:bottom w:val="single" w:sz="4" w:space="0" w:color="auto"/>
              <w:right w:val="nil"/>
            </w:tcBorders>
            <w:vAlign w:val="bottom"/>
          </w:tcPr>
          <w:p w:rsidR="00502742" w:rsidRPr="00502742" w:rsidRDefault="00502742" w:rsidP="008E4330">
            <w:pPr>
              <w:tabs>
                <w:tab w:val="left" w:pos="3976"/>
              </w:tabs>
              <w:ind w:left="-142" w:right="-136" w:firstLine="284"/>
              <w:rPr>
                <w:sz w:val="18"/>
                <w:szCs w:val="18"/>
              </w:rPr>
            </w:pPr>
          </w:p>
        </w:tc>
        <w:tc>
          <w:tcPr>
            <w:tcW w:w="2920" w:type="dxa"/>
            <w:tcBorders>
              <w:top w:val="single" w:sz="4" w:space="0" w:color="auto"/>
              <w:left w:val="nil"/>
              <w:bottom w:val="single" w:sz="4" w:space="0" w:color="auto"/>
              <w:right w:val="nil"/>
            </w:tcBorders>
            <w:vAlign w:val="bottom"/>
          </w:tcPr>
          <w:p w:rsidR="00502742" w:rsidRPr="00502742" w:rsidRDefault="00502742" w:rsidP="008E4330">
            <w:pPr>
              <w:tabs>
                <w:tab w:val="left" w:pos="3976"/>
              </w:tabs>
              <w:ind w:left="-142" w:right="-136" w:firstLine="284"/>
              <w:rPr>
                <w:sz w:val="18"/>
                <w:szCs w:val="18"/>
              </w:rPr>
            </w:pPr>
          </w:p>
        </w:tc>
      </w:tr>
      <w:tr w:rsidR="00502742" w:rsidRPr="00502742" w:rsidTr="00502742">
        <w:trPr>
          <w:trHeight w:val="527"/>
          <w:jc w:val="center"/>
        </w:trPr>
        <w:tc>
          <w:tcPr>
            <w:tcW w:w="2979" w:type="dxa"/>
            <w:tcBorders>
              <w:top w:val="single" w:sz="4" w:space="0" w:color="auto"/>
              <w:left w:val="single" w:sz="4" w:space="0" w:color="auto"/>
              <w:bottom w:val="single" w:sz="4" w:space="0" w:color="auto"/>
              <w:right w:val="single" w:sz="4" w:space="0" w:color="auto"/>
            </w:tcBorders>
            <w:vAlign w:val="center"/>
            <w:hideMark/>
          </w:tcPr>
          <w:p w:rsidR="00502742" w:rsidRPr="00502742" w:rsidRDefault="00502742" w:rsidP="008E4330">
            <w:pPr>
              <w:tabs>
                <w:tab w:val="left" w:pos="3976"/>
              </w:tabs>
              <w:ind w:left="-142" w:right="-136" w:firstLine="284"/>
              <w:rPr>
                <w:sz w:val="18"/>
                <w:szCs w:val="18"/>
              </w:rPr>
            </w:pPr>
            <w:r w:rsidRPr="00502742">
              <w:rPr>
                <w:sz w:val="18"/>
                <w:szCs w:val="18"/>
              </w:rPr>
              <w:t>Площадь</w:t>
            </w:r>
          </w:p>
        </w:tc>
        <w:tc>
          <w:tcPr>
            <w:tcW w:w="6661" w:type="dxa"/>
            <w:gridSpan w:val="2"/>
            <w:tcBorders>
              <w:top w:val="single" w:sz="4" w:space="0" w:color="auto"/>
              <w:left w:val="nil"/>
              <w:bottom w:val="single" w:sz="4" w:space="0" w:color="auto"/>
              <w:right w:val="single" w:sz="4" w:space="0" w:color="auto"/>
            </w:tcBorders>
            <w:vAlign w:val="center"/>
            <w:hideMark/>
          </w:tcPr>
          <w:p w:rsidR="00502742" w:rsidRPr="00502742" w:rsidRDefault="00502742" w:rsidP="008E4330">
            <w:pPr>
              <w:tabs>
                <w:tab w:val="left" w:pos="3976"/>
              </w:tabs>
              <w:ind w:left="-142" w:right="-136" w:firstLine="284"/>
              <w:rPr>
                <w:sz w:val="18"/>
                <w:szCs w:val="18"/>
              </w:rPr>
            </w:pPr>
            <w:r w:rsidRPr="00502742">
              <w:rPr>
                <w:sz w:val="18"/>
                <w:szCs w:val="18"/>
              </w:rPr>
              <w:t>Цель установления публичного сервитута</w:t>
            </w:r>
          </w:p>
        </w:tc>
      </w:tr>
      <w:tr w:rsidR="00502742" w:rsidRPr="00502742" w:rsidTr="00502742">
        <w:trPr>
          <w:trHeight w:val="1427"/>
          <w:jc w:val="center"/>
        </w:trPr>
        <w:tc>
          <w:tcPr>
            <w:tcW w:w="2979" w:type="dxa"/>
            <w:tcBorders>
              <w:top w:val="single" w:sz="4" w:space="0" w:color="auto"/>
              <w:left w:val="single" w:sz="4" w:space="0" w:color="auto"/>
              <w:bottom w:val="single" w:sz="4" w:space="0" w:color="auto"/>
              <w:right w:val="single" w:sz="4" w:space="0" w:color="auto"/>
            </w:tcBorders>
            <w:vAlign w:val="bottom"/>
          </w:tcPr>
          <w:p w:rsidR="00502742" w:rsidRPr="00502742" w:rsidRDefault="00502742" w:rsidP="008E4330">
            <w:pPr>
              <w:tabs>
                <w:tab w:val="left" w:pos="3976"/>
              </w:tabs>
              <w:ind w:left="-142" w:right="-136" w:firstLine="284"/>
              <w:rPr>
                <w:sz w:val="18"/>
                <w:szCs w:val="18"/>
              </w:rPr>
            </w:pPr>
            <w:r w:rsidRPr="00502742">
              <w:rPr>
                <w:sz w:val="18"/>
                <w:szCs w:val="18"/>
              </w:rPr>
              <w:t>2112 кв.м.</w:t>
            </w:r>
          </w:p>
          <w:p w:rsidR="00502742" w:rsidRPr="00502742" w:rsidRDefault="00502742" w:rsidP="008E4330">
            <w:pPr>
              <w:tabs>
                <w:tab w:val="left" w:pos="3976"/>
              </w:tabs>
              <w:ind w:left="-142" w:right="-136" w:firstLine="284"/>
              <w:rPr>
                <w:sz w:val="18"/>
                <w:szCs w:val="18"/>
              </w:rPr>
            </w:pPr>
          </w:p>
          <w:p w:rsidR="00502742" w:rsidRPr="00502742" w:rsidRDefault="00502742" w:rsidP="008E4330">
            <w:pPr>
              <w:tabs>
                <w:tab w:val="left" w:pos="3976"/>
              </w:tabs>
              <w:ind w:left="-142" w:right="-136" w:firstLine="284"/>
              <w:rPr>
                <w:sz w:val="18"/>
                <w:szCs w:val="18"/>
              </w:rPr>
            </w:pPr>
          </w:p>
          <w:p w:rsidR="00502742" w:rsidRPr="00502742" w:rsidRDefault="00502742" w:rsidP="008E4330">
            <w:pPr>
              <w:tabs>
                <w:tab w:val="left" w:pos="3976"/>
              </w:tabs>
              <w:ind w:left="-142" w:right="-136" w:firstLine="284"/>
              <w:rPr>
                <w:sz w:val="18"/>
                <w:szCs w:val="18"/>
              </w:rPr>
            </w:pPr>
          </w:p>
          <w:p w:rsidR="00502742" w:rsidRPr="00502742" w:rsidRDefault="00502742" w:rsidP="008E4330">
            <w:pPr>
              <w:tabs>
                <w:tab w:val="left" w:pos="3976"/>
              </w:tabs>
              <w:ind w:left="-142" w:right="-136" w:firstLine="284"/>
              <w:rPr>
                <w:sz w:val="18"/>
                <w:szCs w:val="18"/>
              </w:rPr>
            </w:pPr>
          </w:p>
        </w:tc>
        <w:tc>
          <w:tcPr>
            <w:tcW w:w="6661" w:type="dxa"/>
            <w:gridSpan w:val="2"/>
            <w:tcBorders>
              <w:top w:val="single" w:sz="4" w:space="0" w:color="auto"/>
              <w:left w:val="nil"/>
              <w:bottom w:val="single" w:sz="4" w:space="0" w:color="auto"/>
              <w:right w:val="single" w:sz="4" w:space="0" w:color="auto"/>
            </w:tcBorders>
            <w:vAlign w:val="bottom"/>
          </w:tcPr>
          <w:p w:rsidR="00502742" w:rsidRPr="00502742" w:rsidRDefault="00502742" w:rsidP="008E4330">
            <w:pPr>
              <w:tabs>
                <w:tab w:val="left" w:pos="3976"/>
              </w:tabs>
              <w:ind w:left="-142" w:right="-136" w:firstLine="284"/>
              <w:rPr>
                <w:sz w:val="18"/>
                <w:szCs w:val="18"/>
              </w:rPr>
            </w:pPr>
          </w:p>
          <w:p w:rsidR="00502742" w:rsidRPr="00502742" w:rsidRDefault="00502742" w:rsidP="008E4330">
            <w:pPr>
              <w:tabs>
                <w:tab w:val="left" w:pos="3976"/>
              </w:tabs>
              <w:ind w:left="-142" w:right="-136" w:firstLine="284"/>
              <w:rPr>
                <w:sz w:val="18"/>
                <w:szCs w:val="18"/>
              </w:rPr>
            </w:pPr>
            <w:r w:rsidRPr="00502742">
              <w:rPr>
                <w:sz w:val="18"/>
                <w:szCs w:val="18"/>
              </w:rPr>
              <w:t>Строительство объекта электросетевого хозяйства необходимого для подключения (технологического присоединения) к сетям инженерно-технического обеспечения «ВЛ 0,4 кВ от КТП 1-2761 д. Талька, КТП 10/0,4 кВ № 1-2252 с ВЛ 0,4 кВ и линейным ответвлением от ВЛ 10 кВ Хомутово - РМЗ (ТР 3809/21, 1839/19)»</w:t>
            </w:r>
          </w:p>
          <w:p w:rsidR="00502742" w:rsidRPr="00502742" w:rsidRDefault="00502742" w:rsidP="008E4330">
            <w:pPr>
              <w:tabs>
                <w:tab w:val="left" w:pos="3976"/>
              </w:tabs>
              <w:ind w:left="-142" w:right="-136" w:firstLine="284"/>
              <w:rPr>
                <w:sz w:val="18"/>
                <w:szCs w:val="18"/>
              </w:rPr>
            </w:pPr>
          </w:p>
        </w:tc>
      </w:tr>
    </w:tbl>
    <w:p w:rsidR="00502742" w:rsidRPr="00502742" w:rsidRDefault="00502742" w:rsidP="008E4330">
      <w:pPr>
        <w:tabs>
          <w:tab w:val="left" w:pos="3976"/>
        </w:tabs>
        <w:ind w:left="-142" w:right="-136" w:firstLine="284"/>
        <w:rPr>
          <w:sz w:val="18"/>
          <w:szCs w:val="18"/>
        </w:rPr>
      </w:pPr>
    </w:p>
    <w:p w:rsidR="00502742" w:rsidRPr="00502742" w:rsidRDefault="00502742" w:rsidP="008E4330">
      <w:pPr>
        <w:tabs>
          <w:tab w:val="left" w:pos="3976"/>
        </w:tabs>
        <w:ind w:left="-142" w:right="-136" w:firstLine="284"/>
        <w:rPr>
          <w:sz w:val="18"/>
          <w:szCs w:val="18"/>
        </w:rPr>
      </w:pPr>
      <w:r w:rsidRPr="00502742">
        <w:rPr>
          <w:sz w:val="18"/>
          <w:szCs w:val="18"/>
        </w:rPr>
        <w:t xml:space="preserve">  </w:t>
      </w:r>
    </w:p>
    <w:p w:rsidR="00502742" w:rsidRPr="00502742" w:rsidRDefault="00502742" w:rsidP="008E4330">
      <w:pPr>
        <w:tabs>
          <w:tab w:val="left" w:pos="3976"/>
        </w:tabs>
        <w:ind w:left="-142" w:right="-136" w:firstLine="284"/>
        <w:rPr>
          <w:sz w:val="18"/>
          <w:szCs w:val="18"/>
        </w:rPr>
      </w:pPr>
      <w:r w:rsidRPr="00502742">
        <w:rPr>
          <w:noProof/>
          <w:sz w:val="18"/>
          <w:szCs w:val="18"/>
        </w:rPr>
        <w:lastRenderedPageBreak/>
        <w:drawing>
          <wp:inline distT="0" distB="0" distL="0" distR="0" wp14:anchorId="4F8B2C7A" wp14:editId="29361180">
            <wp:extent cx="6297295" cy="8472805"/>
            <wp:effectExtent l="0" t="0" r="8255" b="444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a:extLst>
                        <a:ext uri="{28A0092B-C50C-407E-A947-70E740481C1C}">
                          <a14:useLocalDpi xmlns:a14="http://schemas.microsoft.com/office/drawing/2010/main" val="0"/>
                        </a:ext>
                      </a:extLst>
                    </a:blip>
                    <a:srcRect b="4813"/>
                    <a:stretch>
                      <a:fillRect/>
                    </a:stretch>
                  </pic:blipFill>
                  <pic:spPr bwMode="auto">
                    <a:xfrm>
                      <a:off x="0" y="0"/>
                      <a:ext cx="6297295" cy="8472805"/>
                    </a:xfrm>
                    <a:prstGeom prst="rect">
                      <a:avLst/>
                    </a:prstGeom>
                    <a:noFill/>
                    <a:ln>
                      <a:noFill/>
                    </a:ln>
                  </pic:spPr>
                </pic:pic>
              </a:graphicData>
            </a:graphic>
          </wp:inline>
        </w:drawing>
      </w:r>
    </w:p>
    <w:p w:rsidR="00502742" w:rsidRDefault="00502742" w:rsidP="008E4330">
      <w:pPr>
        <w:tabs>
          <w:tab w:val="left" w:pos="3976"/>
        </w:tabs>
        <w:ind w:left="-142" w:right="-136" w:firstLine="284"/>
        <w:jc w:val="center"/>
        <w:rPr>
          <w:bCs/>
          <w:i/>
          <w:sz w:val="18"/>
          <w:szCs w:val="18"/>
        </w:rPr>
      </w:pPr>
    </w:p>
    <w:p w:rsidR="00502742" w:rsidRPr="00502742" w:rsidRDefault="00502742" w:rsidP="008E4330">
      <w:pPr>
        <w:tabs>
          <w:tab w:val="left" w:pos="3976"/>
        </w:tabs>
        <w:ind w:left="-142" w:right="-136" w:firstLine="284"/>
        <w:jc w:val="center"/>
        <w:rPr>
          <w:bCs/>
          <w:i/>
          <w:sz w:val="18"/>
          <w:szCs w:val="18"/>
        </w:rPr>
      </w:pPr>
      <w:r w:rsidRPr="00502742">
        <w:rPr>
          <w:bCs/>
          <w:i/>
          <w:sz w:val="18"/>
          <w:szCs w:val="18"/>
        </w:rPr>
        <w:t>Заместитель Мэра района</w:t>
      </w:r>
    </w:p>
    <w:p w:rsidR="00502742" w:rsidRPr="00502742" w:rsidRDefault="00502742" w:rsidP="008E4330">
      <w:pPr>
        <w:tabs>
          <w:tab w:val="left" w:pos="3976"/>
        </w:tabs>
        <w:ind w:left="-142" w:right="-136" w:firstLine="284"/>
        <w:jc w:val="right"/>
        <w:rPr>
          <w:bCs/>
          <w:i/>
          <w:sz w:val="18"/>
          <w:szCs w:val="18"/>
        </w:rPr>
      </w:pPr>
      <w:r w:rsidRPr="00502742">
        <w:rPr>
          <w:bCs/>
          <w:i/>
          <w:sz w:val="18"/>
          <w:szCs w:val="18"/>
        </w:rPr>
        <w:t xml:space="preserve">           по жизнеобеспечению   </w:t>
      </w:r>
      <w:r>
        <w:rPr>
          <w:bCs/>
          <w:i/>
          <w:sz w:val="18"/>
          <w:szCs w:val="18"/>
        </w:rPr>
        <w:t xml:space="preserve">          </w:t>
      </w:r>
      <w:r w:rsidRPr="00502742">
        <w:rPr>
          <w:bCs/>
          <w:i/>
          <w:sz w:val="18"/>
          <w:szCs w:val="18"/>
        </w:rPr>
        <w:t xml:space="preserve">            _____________________       Ю.Р. Витер</w:t>
      </w:r>
    </w:p>
    <w:p w:rsidR="00502742" w:rsidRPr="00502742" w:rsidRDefault="00502742" w:rsidP="008E4330">
      <w:pPr>
        <w:tabs>
          <w:tab w:val="left" w:pos="3976"/>
        </w:tabs>
        <w:ind w:left="-142" w:right="-136" w:firstLine="284"/>
        <w:rPr>
          <w:sz w:val="18"/>
          <w:szCs w:val="18"/>
        </w:rPr>
      </w:pPr>
    </w:p>
    <w:p w:rsidR="002821F4" w:rsidRPr="002821F4" w:rsidRDefault="002821F4" w:rsidP="008E4330">
      <w:pPr>
        <w:tabs>
          <w:tab w:val="left" w:pos="3976"/>
        </w:tabs>
        <w:ind w:left="-142" w:right="-136" w:firstLine="284"/>
        <w:jc w:val="center"/>
        <w:rPr>
          <w:b/>
          <w:sz w:val="18"/>
          <w:szCs w:val="18"/>
        </w:rPr>
      </w:pPr>
      <w:r w:rsidRPr="002821F4">
        <w:rPr>
          <w:b/>
          <w:sz w:val="18"/>
          <w:szCs w:val="18"/>
        </w:rPr>
        <w:lastRenderedPageBreak/>
        <w:t>Сообщение о возможном установлении публичного сервитута на земельном участке согласно прилагаемой схеме.</w:t>
      </w:r>
    </w:p>
    <w:p w:rsidR="002821F4" w:rsidRPr="002821F4" w:rsidRDefault="002821F4" w:rsidP="008E4330">
      <w:pPr>
        <w:tabs>
          <w:tab w:val="left" w:pos="3976"/>
        </w:tabs>
        <w:ind w:left="-142" w:right="-136" w:firstLine="284"/>
        <w:rPr>
          <w:sz w:val="18"/>
          <w:szCs w:val="18"/>
        </w:rPr>
      </w:pPr>
      <w:r w:rsidRPr="002821F4">
        <w:rPr>
          <w:sz w:val="18"/>
          <w:szCs w:val="18"/>
        </w:rPr>
        <w:t xml:space="preserve">     </w:t>
      </w:r>
    </w:p>
    <w:p w:rsidR="002821F4" w:rsidRPr="002821F4" w:rsidRDefault="002821F4" w:rsidP="008E4330">
      <w:pPr>
        <w:tabs>
          <w:tab w:val="left" w:pos="3976"/>
        </w:tabs>
        <w:ind w:left="-142" w:right="-136" w:firstLine="284"/>
        <w:rPr>
          <w:sz w:val="18"/>
          <w:szCs w:val="18"/>
        </w:rPr>
      </w:pPr>
      <w:r>
        <w:rPr>
          <w:sz w:val="18"/>
          <w:szCs w:val="18"/>
        </w:rPr>
        <w:t>1.</w:t>
      </w:r>
      <w:r w:rsidRPr="002821F4">
        <w:rPr>
          <w:sz w:val="18"/>
          <w:szCs w:val="18"/>
        </w:rPr>
        <w:t>Орган, рассматривающий ходатайство об установлении публичного сервитута: администрация Иркутского районного муниципального образования.</w:t>
      </w:r>
    </w:p>
    <w:p w:rsidR="002821F4" w:rsidRPr="002821F4" w:rsidRDefault="002821F4" w:rsidP="008E4330">
      <w:pPr>
        <w:tabs>
          <w:tab w:val="left" w:pos="3976"/>
        </w:tabs>
        <w:ind w:left="-142" w:right="-136" w:firstLine="284"/>
        <w:rPr>
          <w:sz w:val="18"/>
          <w:szCs w:val="18"/>
        </w:rPr>
      </w:pPr>
      <w:r>
        <w:rPr>
          <w:sz w:val="18"/>
          <w:szCs w:val="18"/>
        </w:rPr>
        <w:t>2.</w:t>
      </w:r>
      <w:r w:rsidRPr="002821F4">
        <w:rPr>
          <w:sz w:val="18"/>
          <w:szCs w:val="18"/>
        </w:rPr>
        <w:t xml:space="preserve"> Цель установления публичного сервитута: строительство объекта электросетевого хозяйства «КТП 10/0,4 кВ № 1-2256 с ВЛ 0,4кВ и линейным ответвлением от ВЛ 10 кВ Хомутово-Цековь (ТР 4298/21); КТП 10/0,4 кВ         1-2283 с ВЛ-0,4 кВ и линейным ответвлением от ВЛ 10 кВ Хомутово-Церковь (ТР 1976/22)», ходатайство Открытого акционерного общества «Иркутская электросетевая компания».</w:t>
      </w:r>
    </w:p>
    <w:p w:rsidR="002821F4" w:rsidRPr="002821F4" w:rsidRDefault="002821F4" w:rsidP="008E4330">
      <w:pPr>
        <w:tabs>
          <w:tab w:val="left" w:pos="3976"/>
        </w:tabs>
        <w:ind w:left="-142" w:right="-136" w:firstLine="284"/>
        <w:rPr>
          <w:sz w:val="18"/>
          <w:szCs w:val="18"/>
        </w:rPr>
      </w:pPr>
      <w:r>
        <w:rPr>
          <w:sz w:val="18"/>
          <w:szCs w:val="18"/>
        </w:rPr>
        <w:t>3.</w:t>
      </w:r>
      <w:r w:rsidRPr="002821F4">
        <w:rPr>
          <w:sz w:val="18"/>
          <w:szCs w:val="18"/>
        </w:rPr>
        <w:t xml:space="preserve">Публичный сервитут площадью 4627 кв.м., расположенный по адресу: Российская Федерация, Иркутская область, Иркутский район, в границах согласно приложению 1, в том числе </w:t>
      </w:r>
    </w:p>
    <w:p w:rsidR="002821F4" w:rsidRPr="002821F4" w:rsidRDefault="002821F4" w:rsidP="008E4330">
      <w:pPr>
        <w:tabs>
          <w:tab w:val="left" w:pos="3976"/>
        </w:tabs>
        <w:ind w:left="-142" w:right="-136" w:firstLine="284"/>
        <w:rPr>
          <w:sz w:val="18"/>
          <w:szCs w:val="18"/>
        </w:rPr>
      </w:pPr>
      <w:r w:rsidRPr="002821F4">
        <w:rPr>
          <w:sz w:val="18"/>
          <w:szCs w:val="18"/>
        </w:rPr>
        <w:t xml:space="preserve">-  на части земельного участка с кадастровым номером 38:06:100922:6924, площадью 591 кв.м., </w:t>
      </w:r>
    </w:p>
    <w:p w:rsidR="002821F4" w:rsidRPr="002821F4" w:rsidRDefault="002821F4" w:rsidP="008E4330">
      <w:pPr>
        <w:tabs>
          <w:tab w:val="left" w:pos="3976"/>
        </w:tabs>
        <w:ind w:left="-142" w:right="-136" w:firstLine="284"/>
        <w:rPr>
          <w:sz w:val="18"/>
          <w:szCs w:val="18"/>
        </w:rPr>
      </w:pPr>
      <w:r w:rsidRPr="002821F4">
        <w:rPr>
          <w:sz w:val="18"/>
          <w:szCs w:val="18"/>
        </w:rPr>
        <w:t xml:space="preserve">-  на части земельного участка с кадастровым номером 38:06:100922:6923, площадью 480 кв.м., </w:t>
      </w:r>
    </w:p>
    <w:p w:rsidR="002821F4" w:rsidRPr="002821F4" w:rsidRDefault="002821F4" w:rsidP="008E4330">
      <w:pPr>
        <w:tabs>
          <w:tab w:val="left" w:pos="3976"/>
        </w:tabs>
        <w:ind w:left="-142" w:right="-136" w:firstLine="284"/>
        <w:rPr>
          <w:sz w:val="18"/>
          <w:szCs w:val="18"/>
        </w:rPr>
      </w:pPr>
      <w:r w:rsidRPr="002821F4">
        <w:rPr>
          <w:sz w:val="18"/>
          <w:szCs w:val="18"/>
        </w:rPr>
        <w:t xml:space="preserve">-  на части земельного участка с кадастровым номером 38:06:100922:7345, площадью 370 кв.м., </w:t>
      </w:r>
    </w:p>
    <w:p w:rsidR="002821F4" w:rsidRPr="002821F4" w:rsidRDefault="002821F4" w:rsidP="008E4330">
      <w:pPr>
        <w:tabs>
          <w:tab w:val="left" w:pos="3976"/>
        </w:tabs>
        <w:ind w:left="-142" w:right="-136" w:firstLine="284"/>
        <w:rPr>
          <w:sz w:val="18"/>
          <w:szCs w:val="18"/>
        </w:rPr>
      </w:pPr>
      <w:r w:rsidRPr="002821F4">
        <w:rPr>
          <w:sz w:val="18"/>
          <w:szCs w:val="18"/>
        </w:rPr>
        <w:t xml:space="preserve">-  на части земельного участка с кадастровым номером 38:06:100922:7347, площадью 292 кв.м., </w:t>
      </w:r>
    </w:p>
    <w:p w:rsidR="002821F4" w:rsidRPr="002821F4" w:rsidRDefault="002821F4" w:rsidP="008E4330">
      <w:pPr>
        <w:tabs>
          <w:tab w:val="left" w:pos="3976"/>
        </w:tabs>
        <w:ind w:left="-142" w:right="-136" w:firstLine="284"/>
        <w:rPr>
          <w:sz w:val="18"/>
          <w:szCs w:val="18"/>
        </w:rPr>
      </w:pPr>
      <w:r w:rsidRPr="002821F4">
        <w:rPr>
          <w:sz w:val="18"/>
          <w:szCs w:val="18"/>
        </w:rPr>
        <w:t xml:space="preserve">-  на части земельного участка с кадастровым номером 38:06:100922:7019, площадью 532 кв.м., </w:t>
      </w:r>
    </w:p>
    <w:p w:rsidR="002821F4" w:rsidRPr="002821F4" w:rsidRDefault="002821F4" w:rsidP="008E4330">
      <w:pPr>
        <w:tabs>
          <w:tab w:val="left" w:pos="3976"/>
        </w:tabs>
        <w:ind w:left="-142" w:right="-136" w:firstLine="284"/>
        <w:rPr>
          <w:sz w:val="18"/>
          <w:szCs w:val="18"/>
        </w:rPr>
      </w:pPr>
      <w:r w:rsidRPr="002821F4">
        <w:rPr>
          <w:sz w:val="18"/>
          <w:szCs w:val="18"/>
        </w:rPr>
        <w:t xml:space="preserve">-  на части земельного участка с кадастровым номером 38:06:100922:7102, площадью 65 кв.м., </w:t>
      </w:r>
    </w:p>
    <w:p w:rsidR="002821F4" w:rsidRPr="002821F4" w:rsidRDefault="002821F4" w:rsidP="008E4330">
      <w:pPr>
        <w:tabs>
          <w:tab w:val="left" w:pos="3976"/>
        </w:tabs>
        <w:ind w:left="-142" w:right="-136" w:firstLine="284"/>
        <w:rPr>
          <w:sz w:val="18"/>
          <w:szCs w:val="18"/>
        </w:rPr>
      </w:pPr>
      <w:r w:rsidRPr="002821F4">
        <w:rPr>
          <w:sz w:val="18"/>
          <w:szCs w:val="18"/>
        </w:rPr>
        <w:t xml:space="preserve">-  на части земельного участка с кадастровым номером 38:06:100922:6999, площадью 1013 кв.м., </w:t>
      </w:r>
    </w:p>
    <w:p w:rsidR="002821F4" w:rsidRPr="002821F4" w:rsidRDefault="002821F4" w:rsidP="008E4330">
      <w:pPr>
        <w:tabs>
          <w:tab w:val="left" w:pos="3976"/>
        </w:tabs>
        <w:ind w:left="-142" w:right="-136" w:firstLine="284"/>
        <w:rPr>
          <w:sz w:val="18"/>
          <w:szCs w:val="18"/>
        </w:rPr>
      </w:pPr>
      <w:r w:rsidRPr="002821F4">
        <w:rPr>
          <w:sz w:val="18"/>
          <w:szCs w:val="18"/>
        </w:rPr>
        <w:t xml:space="preserve">-  на части земельного участка с кадастровым номером 38:06:100922:7183, площадью 364 кв.м., </w:t>
      </w:r>
    </w:p>
    <w:p w:rsidR="002821F4" w:rsidRPr="002821F4" w:rsidRDefault="002821F4" w:rsidP="008E4330">
      <w:pPr>
        <w:tabs>
          <w:tab w:val="left" w:pos="3976"/>
        </w:tabs>
        <w:ind w:left="-142" w:right="-136" w:firstLine="284"/>
        <w:rPr>
          <w:sz w:val="18"/>
          <w:szCs w:val="18"/>
        </w:rPr>
      </w:pPr>
      <w:r w:rsidRPr="002821F4">
        <w:rPr>
          <w:sz w:val="18"/>
          <w:szCs w:val="18"/>
        </w:rPr>
        <w:t>-  на части земельного участка с кадастровым номером 38:06:100922:654, площадью 99 кв.м.</w:t>
      </w:r>
    </w:p>
    <w:p w:rsidR="002821F4" w:rsidRPr="002821F4" w:rsidRDefault="002821F4" w:rsidP="008E4330">
      <w:pPr>
        <w:tabs>
          <w:tab w:val="left" w:pos="3976"/>
        </w:tabs>
        <w:ind w:left="-142" w:right="-136" w:firstLine="284"/>
        <w:rPr>
          <w:sz w:val="18"/>
          <w:szCs w:val="18"/>
        </w:rPr>
      </w:pPr>
      <w:r>
        <w:rPr>
          <w:sz w:val="18"/>
          <w:szCs w:val="18"/>
        </w:rPr>
        <w:t>4.</w:t>
      </w:r>
      <w:r w:rsidRPr="002821F4">
        <w:rPr>
          <w:sz w:val="18"/>
          <w:szCs w:val="18"/>
        </w:rPr>
        <w:t>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каб.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2821F4" w:rsidRPr="002821F4" w:rsidRDefault="002821F4" w:rsidP="008E4330">
      <w:pPr>
        <w:tabs>
          <w:tab w:val="left" w:pos="3976"/>
        </w:tabs>
        <w:ind w:left="-142" w:right="-136" w:firstLine="284"/>
        <w:rPr>
          <w:sz w:val="18"/>
          <w:szCs w:val="18"/>
        </w:rPr>
      </w:pPr>
      <w:r>
        <w:rPr>
          <w:sz w:val="18"/>
          <w:szCs w:val="18"/>
        </w:rPr>
        <w:t>5.</w:t>
      </w:r>
      <w:r w:rsidRPr="002821F4">
        <w:rPr>
          <w:sz w:val="18"/>
          <w:szCs w:val="18"/>
        </w:rPr>
        <w:t xml:space="preserve">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2821F4" w:rsidRPr="002821F4" w:rsidRDefault="002821F4" w:rsidP="008E4330">
      <w:pPr>
        <w:tabs>
          <w:tab w:val="left" w:pos="3976"/>
        </w:tabs>
        <w:ind w:left="-142" w:right="-136" w:firstLine="284"/>
        <w:rPr>
          <w:sz w:val="18"/>
          <w:szCs w:val="18"/>
        </w:rPr>
      </w:pPr>
      <w:r>
        <w:rPr>
          <w:sz w:val="18"/>
          <w:szCs w:val="18"/>
        </w:rPr>
        <w:t>6.</w:t>
      </w:r>
      <w:r w:rsidRPr="002821F4">
        <w:rPr>
          <w:sz w:val="18"/>
          <w:szCs w:val="18"/>
        </w:rPr>
        <w:t>Публичный сервитут необходим для строительства объекта электросетевого хозяйства «КТП 10/0,4 кВ № 1-2256 с ВЛ 0,4кВ и линейным ответвлением от ВЛ 10 кВ Хомутово-Цековь (ТР 4298/21); КТП 10/0,4 кВ         1-2283 с ВЛ-0,4 кВ и линейным ответвлением от ВЛ 10 кВ Хомутово-Церковь (ТР 1976/22)».</w:t>
      </w:r>
    </w:p>
    <w:p w:rsidR="002821F4" w:rsidRPr="002821F4" w:rsidRDefault="002821F4" w:rsidP="008E4330">
      <w:pPr>
        <w:tabs>
          <w:tab w:val="left" w:pos="3976"/>
        </w:tabs>
        <w:ind w:left="-142" w:right="-136" w:firstLine="284"/>
        <w:rPr>
          <w:sz w:val="18"/>
          <w:szCs w:val="18"/>
        </w:rPr>
      </w:pPr>
      <w:r w:rsidRPr="002821F4">
        <w:rPr>
          <w:sz w:val="18"/>
          <w:szCs w:val="18"/>
        </w:rPr>
        <w:t>7.Правообладатели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
    <w:p w:rsidR="002821F4" w:rsidRPr="002821F4" w:rsidRDefault="002821F4" w:rsidP="008E4330">
      <w:pPr>
        <w:tabs>
          <w:tab w:val="left" w:pos="3976"/>
        </w:tabs>
        <w:ind w:left="-142" w:right="-136" w:firstLine="284"/>
        <w:rPr>
          <w:sz w:val="18"/>
          <w:szCs w:val="18"/>
        </w:rPr>
      </w:pPr>
      <w:r>
        <w:rPr>
          <w:sz w:val="18"/>
          <w:szCs w:val="18"/>
        </w:rPr>
        <w:t>8.</w:t>
      </w:r>
      <w:r w:rsidRPr="002821F4">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2821F4" w:rsidRPr="002821F4" w:rsidRDefault="002821F4" w:rsidP="008E4330">
      <w:pPr>
        <w:tabs>
          <w:tab w:val="left" w:pos="3976"/>
        </w:tabs>
        <w:ind w:left="-142" w:right="-136" w:firstLine="284"/>
        <w:rPr>
          <w:sz w:val="18"/>
          <w:szCs w:val="18"/>
        </w:rPr>
      </w:pPr>
      <w:r w:rsidRPr="002821F4">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2821F4" w:rsidRPr="002821F4" w:rsidRDefault="002821F4" w:rsidP="008E4330">
      <w:pPr>
        <w:tabs>
          <w:tab w:val="left" w:pos="3976"/>
        </w:tabs>
        <w:ind w:left="-142" w:right="-136" w:firstLine="284"/>
        <w:rPr>
          <w:sz w:val="18"/>
          <w:szCs w:val="18"/>
        </w:rPr>
      </w:pPr>
      <w:r>
        <w:rPr>
          <w:sz w:val="18"/>
          <w:szCs w:val="18"/>
        </w:rPr>
        <w:t>9.</w:t>
      </w:r>
      <w:r w:rsidRPr="002821F4">
        <w:rPr>
          <w:sz w:val="18"/>
          <w:szCs w:val="18"/>
        </w:rPr>
        <w:t>Описание местоположения границ публичного сервитута: схема расположения границ публичного сервитута приложение к настоящему сообщению.</w:t>
      </w:r>
    </w:p>
    <w:p w:rsidR="002821F4" w:rsidRPr="002821F4" w:rsidRDefault="002821F4" w:rsidP="008E4330">
      <w:pPr>
        <w:tabs>
          <w:tab w:val="left" w:pos="3976"/>
        </w:tabs>
        <w:ind w:left="-142" w:right="-136" w:firstLine="284"/>
        <w:rPr>
          <w:sz w:val="18"/>
          <w:szCs w:val="18"/>
        </w:rPr>
      </w:pPr>
    </w:p>
    <w:p w:rsidR="002821F4" w:rsidRDefault="002821F4" w:rsidP="008E4330">
      <w:pPr>
        <w:tabs>
          <w:tab w:val="left" w:pos="3976"/>
        </w:tabs>
        <w:ind w:left="-142" w:right="-136" w:firstLine="284"/>
        <w:rPr>
          <w:sz w:val="18"/>
          <w:szCs w:val="18"/>
        </w:rPr>
      </w:pPr>
    </w:p>
    <w:p w:rsidR="002821F4" w:rsidRPr="002821F4" w:rsidRDefault="002821F4" w:rsidP="008E4330">
      <w:pPr>
        <w:tabs>
          <w:tab w:val="left" w:pos="3976"/>
        </w:tabs>
        <w:ind w:left="-142" w:right="-136" w:firstLine="284"/>
        <w:jc w:val="right"/>
        <w:rPr>
          <w:i/>
          <w:sz w:val="18"/>
          <w:szCs w:val="18"/>
        </w:rPr>
      </w:pPr>
      <w:r w:rsidRPr="002821F4">
        <w:rPr>
          <w:i/>
          <w:sz w:val="18"/>
          <w:szCs w:val="18"/>
        </w:rPr>
        <w:t xml:space="preserve">Председатель Комитета                                  М.П. Халтаева                                     </w:t>
      </w:r>
    </w:p>
    <w:p w:rsidR="002821F4" w:rsidRPr="002821F4" w:rsidRDefault="002821F4" w:rsidP="008E4330">
      <w:pPr>
        <w:tabs>
          <w:tab w:val="left" w:pos="3976"/>
        </w:tabs>
        <w:ind w:left="-142" w:right="-136" w:firstLine="284"/>
        <w:rPr>
          <w:sz w:val="18"/>
          <w:szCs w:val="18"/>
        </w:rPr>
      </w:pPr>
    </w:p>
    <w:p w:rsidR="002821F4" w:rsidRPr="002821F4" w:rsidRDefault="002821F4" w:rsidP="008E4330">
      <w:pPr>
        <w:tabs>
          <w:tab w:val="left" w:pos="3976"/>
        </w:tabs>
        <w:ind w:left="-142" w:right="-136" w:firstLine="284"/>
        <w:rPr>
          <w:sz w:val="14"/>
          <w:szCs w:val="18"/>
        </w:rPr>
      </w:pPr>
      <w:r w:rsidRPr="002821F4">
        <w:rPr>
          <w:sz w:val="14"/>
          <w:szCs w:val="18"/>
        </w:rPr>
        <w:t xml:space="preserve">Исп. Сидорова М.А </w:t>
      </w:r>
    </w:p>
    <w:p w:rsidR="00502742" w:rsidRDefault="002821F4" w:rsidP="008E4330">
      <w:pPr>
        <w:tabs>
          <w:tab w:val="left" w:pos="3976"/>
        </w:tabs>
        <w:ind w:left="-142" w:right="-136" w:firstLine="284"/>
        <w:rPr>
          <w:sz w:val="14"/>
          <w:szCs w:val="18"/>
        </w:rPr>
      </w:pPr>
      <w:r w:rsidRPr="002821F4">
        <w:rPr>
          <w:sz w:val="14"/>
          <w:szCs w:val="18"/>
        </w:rPr>
        <w:t>Тел. 718-004</w:t>
      </w:r>
    </w:p>
    <w:p w:rsidR="002821F4" w:rsidRDefault="002821F4" w:rsidP="008E4330">
      <w:pPr>
        <w:tabs>
          <w:tab w:val="left" w:pos="3976"/>
        </w:tabs>
        <w:ind w:left="-142" w:right="-136" w:firstLine="284"/>
        <w:rPr>
          <w:sz w:val="14"/>
          <w:szCs w:val="18"/>
        </w:rPr>
      </w:pPr>
    </w:p>
    <w:p w:rsidR="002821F4" w:rsidRDefault="002821F4" w:rsidP="008E4330">
      <w:pPr>
        <w:tabs>
          <w:tab w:val="left" w:pos="3976"/>
        </w:tabs>
        <w:ind w:left="-142" w:right="-136" w:firstLine="284"/>
        <w:rPr>
          <w:sz w:val="14"/>
          <w:szCs w:val="18"/>
        </w:rPr>
      </w:pPr>
    </w:p>
    <w:p w:rsidR="002821F4" w:rsidRPr="00830B91" w:rsidRDefault="002821F4" w:rsidP="008E4330">
      <w:pPr>
        <w:tabs>
          <w:tab w:val="left" w:pos="3976"/>
        </w:tabs>
        <w:ind w:left="-142" w:right="-136" w:firstLine="284"/>
        <w:jc w:val="right"/>
        <w:rPr>
          <w:i/>
          <w:sz w:val="14"/>
          <w:szCs w:val="18"/>
        </w:rPr>
      </w:pPr>
    </w:p>
    <w:p w:rsidR="00830B91" w:rsidRPr="00830B91" w:rsidRDefault="00830B91" w:rsidP="008E4330">
      <w:pPr>
        <w:tabs>
          <w:tab w:val="left" w:pos="3976"/>
        </w:tabs>
        <w:ind w:left="-142" w:right="-136" w:firstLine="284"/>
        <w:jc w:val="right"/>
        <w:rPr>
          <w:i/>
          <w:sz w:val="18"/>
          <w:szCs w:val="18"/>
        </w:rPr>
      </w:pPr>
      <w:r w:rsidRPr="00830B91">
        <w:rPr>
          <w:i/>
          <w:sz w:val="18"/>
          <w:szCs w:val="18"/>
        </w:rPr>
        <w:t xml:space="preserve">Приложение 1  </w:t>
      </w:r>
    </w:p>
    <w:p w:rsidR="00830B91" w:rsidRPr="00830B91" w:rsidRDefault="00830B91" w:rsidP="008E4330">
      <w:pPr>
        <w:tabs>
          <w:tab w:val="left" w:pos="3976"/>
        </w:tabs>
        <w:ind w:left="-142" w:right="-136" w:firstLine="284"/>
        <w:jc w:val="right"/>
        <w:rPr>
          <w:i/>
          <w:sz w:val="18"/>
          <w:szCs w:val="18"/>
        </w:rPr>
      </w:pPr>
      <w:r w:rsidRPr="00830B91">
        <w:rPr>
          <w:i/>
          <w:sz w:val="18"/>
          <w:szCs w:val="18"/>
        </w:rPr>
        <w:t>к постановлению администрации</w:t>
      </w:r>
    </w:p>
    <w:p w:rsidR="00830B91" w:rsidRPr="00830B91" w:rsidRDefault="00830B91" w:rsidP="008E4330">
      <w:pPr>
        <w:tabs>
          <w:tab w:val="left" w:pos="3976"/>
        </w:tabs>
        <w:ind w:left="-142" w:right="-136" w:firstLine="284"/>
        <w:jc w:val="right"/>
        <w:rPr>
          <w:i/>
          <w:sz w:val="18"/>
          <w:szCs w:val="18"/>
        </w:rPr>
      </w:pPr>
      <w:r w:rsidRPr="00830B91">
        <w:rPr>
          <w:i/>
          <w:sz w:val="18"/>
          <w:szCs w:val="18"/>
        </w:rPr>
        <w:t xml:space="preserve">Иркутского районного муниципального </w:t>
      </w:r>
    </w:p>
    <w:p w:rsidR="00830B91" w:rsidRDefault="00830B91" w:rsidP="008E4330">
      <w:pPr>
        <w:tabs>
          <w:tab w:val="left" w:pos="3976"/>
        </w:tabs>
        <w:ind w:left="-142" w:right="-136" w:firstLine="284"/>
        <w:jc w:val="right"/>
        <w:rPr>
          <w:i/>
          <w:sz w:val="18"/>
          <w:szCs w:val="18"/>
        </w:rPr>
      </w:pPr>
      <w:r w:rsidRPr="00830B91">
        <w:rPr>
          <w:i/>
          <w:sz w:val="18"/>
          <w:szCs w:val="18"/>
        </w:rPr>
        <w:t>образования   от «¬¬___» _________2023   № ___</w:t>
      </w:r>
    </w:p>
    <w:p w:rsidR="00830B91" w:rsidRPr="00830B91" w:rsidRDefault="00830B91" w:rsidP="008E4330">
      <w:pPr>
        <w:tabs>
          <w:tab w:val="left" w:pos="3976"/>
        </w:tabs>
        <w:ind w:left="-142" w:right="-136" w:firstLine="284"/>
        <w:jc w:val="right"/>
        <w:rPr>
          <w:i/>
          <w:sz w:val="18"/>
          <w:szCs w:val="18"/>
        </w:rPr>
      </w:pPr>
    </w:p>
    <w:tbl>
      <w:tblPr>
        <w:tblW w:w="10139" w:type="dxa"/>
        <w:jc w:val="center"/>
        <w:tblInd w:w="-499" w:type="dxa"/>
        <w:tblLook w:val="04A0" w:firstRow="1" w:lastRow="0" w:firstColumn="1" w:lastColumn="0" w:noHBand="0" w:noVBand="1"/>
      </w:tblPr>
      <w:tblGrid>
        <w:gridCol w:w="35"/>
        <w:gridCol w:w="5509"/>
        <w:gridCol w:w="20"/>
        <w:gridCol w:w="2257"/>
        <w:gridCol w:w="11"/>
        <w:gridCol w:w="2307"/>
      </w:tblGrid>
      <w:tr w:rsidR="00830B91" w:rsidRPr="00830B91" w:rsidTr="000D3ED4">
        <w:trPr>
          <w:trHeight w:val="118"/>
          <w:jc w:val="center"/>
        </w:trPr>
        <w:tc>
          <w:tcPr>
            <w:tcW w:w="10139" w:type="dxa"/>
            <w:gridSpan w:val="6"/>
            <w:tcBorders>
              <w:top w:val="single" w:sz="4" w:space="0" w:color="auto"/>
              <w:left w:val="single" w:sz="4" w:space="0" w:color="auto"/>
              <w:bottom w:val="single" w:sz="4" w:space="0" w:color="auto"/>
              <w:right w:val="single" w:sz="4" w:space="0" w:color="000000"/>
            </w:tcBorders>
            <w:vAlign w:val="center"/>
            <w:hideMark/>
          </w:tcPr>
          <w:p w:rsidR="00830B91" w:rsidRPr="00830B91" w:rsidRDefault="00830B91" w:rsidP="00CA6F77">
            <w:pPr>
              <w:tabs>
                <w:tab w:val="left" w:pos="3976"/>
              </w:tabs>
              <w:ind w:left="-142" w:right="-136" w:firstLine="284"/>
              <w:jc w:val="center"/>
              <w:rPr>
                <w:b/>
                <w:bCs/>
                <w:sz w:val="18"/>
                <w:szCs w:val="18"/>
              </w:rPr>
            </w:pPr>
            <w:r w:rsidRPr="00830B91">
              <w:rPr>
                <w:b/>
                <w:bCs/>
                <w:sz w:val="18"/>
                <w:szCs w:val="18"/>
              </w:rPr>
              <w:t>Общая площадь испрашиваемого публичного сервитута - 4627 кв.м.</w:t>
            </w:r>
          </w:p>
        </w:tc>
      </w:tr>
      <w:tr w:rsidR="00830B91" w:rsidRPr="00830B91" w:rsidTr="000D3ED4">
        <w:trPr>
          <w:trHeight w:val="118"/>
          <w:jc w:val="center"/>
        </w:trPr>
        <w:tc>
          <w:tcPr>
            <w:tcW w:w="10139" w:type="dxa"/>
            <w:gridSpan w:val="6"/>
            <w:tcBorders>
              <w:top w:val="single" w:sz="4" w:space="0" w:color="auto"/>
              <w:left w:val="single" w:sz="4" w:space="0" w:color="auto"/>
              <w:bottom w:val="single" w:sz="4" w:space="0" w:color="auto"/>
              <w:right w:val="single" w:sz="4" w:space="0" w:color="000000"/>
            </w:tcBorders>
            <w:vAlign w:val="center"/>
            <w:hideMark/>
          </w:tcPr>
          <w:p w:rsidR="00830B91" w:rsidRPr="00830B91" w:rsidRDefault="00830B91" w:rsidP="008E4330">
            <w:pPr>
              <w:tabs>
                <w:tab w:val="left" w:pos="3976"/>
              </w:tabs>
              <w:ind w:left="-142" w:right="-136" w:firstLine="284"/>
              <w:rPr>
                <w:b/>
                <w:bCs/>
                <w:sz w:val="18"/>
                <w:szCs w:val="18"/>
              </w:rPr>
            </w:pPr>
            <w:r w:rsidRPr="00830B91">
              <w:rPr>
                <w:b/>
                <w:bCs/>
                <w:sz w:val="18"/>
                <w:szCs w:val="18"/>
              </w:rPr>
              <w:t>Публичный сервитут испрашивается в отношении земельного участка, государственная собственность на который не разграничена (категория земель – земли населенных пунктов) - 821 кв.м.</w:t>
            </w:r>
          </w:p>
        </w:tc>
      </w:tr>
      <w:tr w:rsidR="00830B91" w:rsidRPr="00830B91" w:rsidTr="000D3ED4">
        <w:trPr>
          <w:trHeight w:val="305"/>
          <w:jc w:val="center"/>
        </w:trPr>
        <w:tc>
          <w:tcPr>
            <w:tcW w:w="10139" w:type="dxa"/>
            <w:gridSpan w:val="6"/>
            <w:tcBorders>
              <w:top w:val="single" w:sz="4" w:space="0" w:color="auto"/>
              <w:left w:val="single" w:sz="4" w:space="0" w:color="auto"/>
              <w:bottom w:val="nil"/>
              <w:right w:val="single" w:sz="4" w:space="0" w:color="000000"/>
            </w:tcBorders>
            <w:vAlign w:val="center"/>
            <w:hideMark/>
          </w:tcPr>
          <w:p w:rsidR="00830B91" w:rsidRPr="00830B91" w:rsidRDefault="00830B91" w:rsidP="008E4330">
            <w:pPr>
              <w:tabs>
                <w:tab w:val="left" w:pos="3976"/>
              </w:tabs>
              <w:ind w:left="-142" w:right="-136" w:firstLine="284"/>
              <w:rPr>
                <w:b/>
                <w:bCs/>
                <w:sz w:val="18"/>
                <w:szCs w:val="18"/>
              </w:rPr>
            </w:pPr>
            <w:r w:rsidRPr="00830B91">
              <w:rPr>
                <w:b/>
                <w:bCs/>
                <w:sz w:val="18"/>
                <w:szCs w:val="18"/>
              </w:rPr>
              <w:t xml:space="preserve">Публичный сервитут испрашивается в отношении части земельного участка с кадастровым номером </w:t>
            </w:r>
            <w:hyperlink r:id="rId20" w:tgtFrame="_blank" w:history="1">
              <w:r w:rsidRPr="00830B91">
                <w:rPr>
                  <w:rStyle w:val="af"/>
                  <w:b/>
                  <w:bCs/>
                  <w:sz w:val="18"/>
                  <w:szCs w:val="18"/>
                </w:rPr>
                <w:t>38:06:100922:6924</w:t>
              </w:r>
            </w:hyperlink>
            <w:r w:rsidRPr="00830B91">
              <w:rPr>
                <w:b/>
                <w:bCs/>
                <w:sz w:val="18"/>
                <w:szCs w:val="18"/>
              </w:rPr>
              <w:t xml:space="preserve"> – 591 кв.м.</w:t>
            </w:r>
          </w:p>
        </w:tc>
      </w:tr>
      <w:tr w:rsidR="00830B91" w:rsidRPr="00830B91" w:rsidTr="000D3ED4">
        <w:trPr>
          <w:trHeight w:val="468"/>
          <w:jc w:val="center"/>
        </w:trPr>
        <w:tc>
          <w:tcPr>
            <w:tcW w:w="10139" w:type="dxa"/>
            <w:gridSpan w:val="6"/>
            <w:tcBorders>
              <w:top w:val="single" w:sz="4" w:space="0" w:color="auto"/>
              <w:left w:val="single" w:sz="4" w:space="0" w:color="auto"/>
              <w:bottom w:val="nil"/>
              <w:right w:val="single" w:sz="4" w:space="0" w:color="000000"/>
            </w:tcBorders>
            <w:vAlign w:val="center"/>
            <w:hideMark/>
          </w:tcPr>
          <w:p w:rsidR="00830B91" w:rsidRPr="00830B91" w:rsidRDefault="00830B91" w:rsidP="008E4330">
            <w:pPr>
              <w:tabs>
                <w:tab w:val="left" w:pos="3976"/>
              </w:tabs>
              <w:ind w:left="-142" w:right="-136" w:firstLine="284"/>
              <w:rPr>
                <w:b/>
                <w:bCs/>
                <w:sz w:val="18"/>
                <w:szCs w:val="18"/>
              </w:rPr>
            </w:pPr>
            <w:r w:rsidRPr="00830B91">
              <w:rPr>
                <w:b/>
                <w:bCs/>
                <w:sz w:val="18"/>
                <w:szCs w:val="18"/>
              </w:rPr>
              <w:t xml:space="preserve">Публичный сервитут испрашивается в отношении части земельного участка с кадастровым номером </w:t>
            </w:r>
            <w:hyperlink r:id="rId21" w:tgtFrame="_blank" w:history="1">
              <w:r w:rsidRPr="00830B91">
                <w:rPr>
                  <w:rStyle w:val="af"/>
                  <w:b/>
                  <w:bCs/>
                  <w:sz w:val="18"/>
                  <w:szCs w:val="18"/>
                </w:rPr>
                <w:t>38:06:100922:692</w:t>
              </w:r>
            </w:hyperlink>
            <w:r w:rsidRPr="00830B91">
              <w:rPr>
                <w:b/>
                <w:bCs/>
                <w:sz w:val="18"/>
                <w:szCs w:val="18"/>
              </w:rPr>
              <w:t>3– 480 кв.м.</w:t>
            </w:r>
          </w:p>
        </w:tc>
      </w:tr>
      <w:tr w:rsidR="00830B91" w:rsidRPr="00830B91" w:rsidTr="000D3ED4">
        <w:trPr>
          <w:trHeight w:val="468"/>
          <w:jc w:val="center"/>
        </w:trPr>
        <w:tc>
          <w:tcPr>
            <w:tcW w:w="10139" w:type="dxa"/>
            <w:gridSpan w:val="6"/>
            <w:tcBorders>
              <w:top w:val="single" w:sz="4" w:space="0" w:color="auto"/>
              <w:left w:val="single" w:sz="4" w:space="0" w:color="auto"/>
              <w:bottom w:val="nil"/>
              <w:right w:val="single" w:sz="4" w:space="0" w:color="000000"/>
            </w:tcBorders>
            <w:vAlign w:val="center"/>
            <w:hideMark/>
          </w:tcPr>
          <w:p w:rsidR="00830B91" w:rsidRPr="00830B91" w:rsidRDefault="00830B91" w:rsidP="008E4330">
            <w:pPr>
              <w:tabs>
                <w:tab w:val="left" w:pos="3976"/>
              </w:tabs>
              <w:ind w:left="-142" w:right="-136" w:firstLine="284"/>
              <w:rPr>
                <w:b/>
                <w:bCs/>
                <w:sz w:val="18"/>
                <w:szCs w:val="18"/>
              </w:rPr>
            </w:pPr>
            <w:r w:rsidRPr="00830B91">
              <w:rPr>
                <w:b/>
                <w:bCs/>
                <w:sz w:val="18"/>
                <w:szCs w:val="18"/>
              </w:rPr>
              <w:t xml:space="preserve">Публичный сервитут испрашивается в отношении части земельного участка с кадастровым номером </w:t>
            </w:r>
            <w:hyperlink r:id="rId22" w:tgtFrame="_blank" w:history="1">
              <w:r w:rsidRPr="00830B91">
                <w:rPr>
                  <w:rStyle w:val="af"/>
                  <w:b/>
                  <w:bCs/>
                  <w:sz w:val="18"/>
                  <w:szCs w:val="18"/>
                </w:rPr>
                <w:t>38:06:100922:7345</w:t>
              </w:r>
            </w:hyperlink>
            <w:r w:rsidRPr="00830B91">
              <w:rPr>
                <w:b/>
                <w:bCs/>
                <w:sz w:val="18"/>
                <w:szCs w:val="18"/>
              </w:rPr>
              <w:t xml:space="preserve"> – 370 кв.м.</w:t>
            </w:r>
          </w:p>
        </w:tc>
      </w:tr>
      <w:tr w:rsidR="00830B91" w:rsidRPr="00830B91" w:rsidTr="000D3ED4">
        <w:trPr>
          <w:trHeight w:val="468"/>
          <w:jc w:val="center"/>
        </w:trPr>
        <w:tc>
          <w:tcPr>
            <w:tcW w:w="10139" w:type="dxa"/>
            <w:gridSpan w:val="6"/>
            <w:tcBorders>
              <w:top w:val="single" w:sz="4" w:space="0" w:color="auto"/>
              <w:left w:val="single" w:sz="4" w:space="0" w:color="auto"/>
              <w:bottom w:val="nil"/>
              <w:right w:val="single" w:sz="4" w:space="0" w:color="000000"/>
            </w:tcBorders>
            <w:vAlign w:val="center"/>
            <w:hideMark/>
          </w:tcPr>
          <w:p w:rsidR="00830B91" w:rsidRPr="00830B91" w:rsidRDefault="00830B91" w:rsidP="008E4330">
            <w:pPr>
              <w:tabs>
                <w:tab w:val="left" w:pos="3976"/>
              </w:tabs>
              <w:ind w:left="-142" w:right="-136" w:firstLine="284"/>
              <w:rPr>
                <w:b/>
                <w:bCs/>
                <w:sz w:val="18"/>
                <w:szCs w:val="18"/>
              </w:rPr>
            </w:pPr>
            <w:r w:rsidRPr="00830B91">
              <w:rPr>
                <w:b/>
                <w:bCs/>
                <w:sz w:val="18"/>
                <w:szCs w:val="18"/>
              </w:rPr>
              <w:t xml:space="preserve">Публичный сервитут испрашивается в отношении части земельного участка с кадастровым номером </w:t>
            </w:r>
            <w:hyperlink r:id="rId23" w:tgtFrame="_blank" w:history="1">
              <w:r w:rsidRPr="00830B91">
                <w:rPr>
                  <w:rStyle w:val="af"/>
                  <w:b/>
                  <w:bCs/>
                  <w:sz w:val="18"/>
                  <w:szCs w:val="18"/>
                </w:rPr>
                <w:t>38:06:100922:734</w:t>
              </w:r>
            </w:hyperlink>
            <w:r w:rsidRPr="00830B91">
              <w:rPr>
                <w:b/>
                <w:bCs/>
                <w:sz w:val="18"/>
                <w:szCs w:val="18"/>
              </w:rPr>
              <w:t>7 – 292 кв.м.</w:t>
            </w:r>
          </w:p>
        </w:tc>
      </w:tr>
      <w:tr w:rsidR="00830B91" w:rsidRPr="00830B91" w:rsidTr="000D3ED4">
        <w:trPr>
          <w:trHeight w:val="468"/>
          <w:jc w:val="center"/>
        </w:trPr>
        <w:tc>
          <w:tcPr>
            <w:tcW w:w="10139" w:type="dxa"/>
            <w:gridSpan w:val="6"/>
            <w:tcBorders>
              <w:top w:val="single" w:sz="4" w:space="0" w:color="auto"/>
              <w:left w:val="single" w:sz="4" w:space="0" w:color="auto"/>
              <w:bottom w:val="nil"/>
              <w:right w:val="single" w:sz="4" w:space="0" w:color="000000"/>
            </w:tcBorders>
            <w:vAlign w:val="center"/>
            <w:hideMark/>
          </w:tcPr>
          <w:p w:rsidR="00830B91" w:rsidRPr="00830B91" w:rsidRDefault="00830B91" w:rsidP="008E4330">
            <w:pPr>
              <w:tabs>
                <w:tab w:val="left" w:pos="3976"/>
              </w:tabs>
              <w:ind w:left="-142" w:right="-136" w:firstLine="284"/>
              <w:rPr>
                <w:b/>
                <w:bCs/>
                <w:sz w:val="18"/>
                <w:szCs w:val="18"/>
              </w:rPr>
            </w:pPr>
            <w:r w:rsidRPr="00830B91">
              <w:rPr>
                <w:b/>
                <w:bCs/>
                <w:sz w:val="18"/>
                <w:szCs w:val="18"/>
              </w:rPr>
              <w:t xml:space="preserve">Публичный сервитут испрашивается в отношении части земельного участка с кадастровым номером </w:t>
            </w:r>
            <w:hyperlink r:id="rId24" w:tgtFrame="_blank" w:history="1">
              <w:r w:rsidRPr="00830B91">
                <w:rPr>
                  <w:rStyle w:val="af"/>
                  <w:b/>
                  <w:bCs/>
                  <w:sz w:val="18"/>
                  <w:szCs w:val="18"/>
                </w:rPr>
                <w:t>38:06:100922:7019</w:t>
              </w:r>
            </w:hyperlink>
            <w:r w:rsidRPr="00830B91">
              <w:rPr>
                <w:b/>
                <w:bCs/>
                <w:sz w:val="18"/>
                <w:szCs w:val="18"/>
              </w:rPr>
              <w:t xml:space="preserve"> – 532 кв.м.</w:t>
            </w:r>
          </w:p>
        </w:tc>
      </w:tr>
      <w:tr w:rsidR="00830B91" w:rsidRPr="00830B91" w:rsidTr="000D3ED4">
        <w:trPr>
          <w:trHeight w:val="468"/>
          <w:jc w:val="center"/>
        </w:trPr>
        <w:tc>
          <w:tcPr>
            <w:tcW w:w="10139" w:type="dxa"/>
            <w:gridSpan w:val="6"/>
            <w:tcBorders>
              <w:top w:val="single" w:sz="4" w:space="0" w:color="auto"/>
              <w:left w:val="single" w:sz="4" w:space="0" w:color="auto"/>
              <w:bottom w:val="nil"/>
              <w:right w:val="single" w:sz="4" w:space="0" w:color="000000"/>
            </w:tcBorders>
            <w:vAlign w:val="center"/>
            <w:hideMark/>
          </w:tcPr>
          <w:p w:rsidR="00830B91" w:rsidRPr="00830B91" w:rsidRDefault="00830B91" w:rsidP="008E4330">
            <w:pPr>
              <w:tabs>
                <w:tab w:val="left" w:pos="3976"/>
              </w:tabs>
              <w:ind w:left="-142" w:right="-136" w:firstLine="284"/>
              <w:rPr>
                <w:b/>
                <w:bCs/>
                <w:sz w:val="18"/>
                <w:szCs w:val="18"/>
              </w:rPr>
            </w:pPr>
            <w:r w:rsidRPr="00830B91">
              <w:rPr>
                <w:b/>
                <w:bCs/>
                <w:sz w:val="18"/>
                <w:szCs w:val="18"/>
              </w:rPr>
              <w:lastRenderedPageBreak/>
              <w:t xml:space="preserve">Публичный сервитут испрашивается в отношении части земельного участка с кадастровым номером </w:t>
            </w:r>
            <w:hyperlink r:id="rId25" w:tgtFrame="_blank" w:history="1">
              <w:r w:rsidRPr="00830B91">
                <w:rPr>
                  <w:rStyle w:val="af"/>
                  <w:b/>
                  <w:bCs/>
                  <w:sz w:val="18"/>
                  <w:szCs w:val="18"/>
                </w:rPr>
                <w:t>38:06:100922:7102</w:t>
              </w:r>
            </w:hyperlink>
            <w:r w:rsidRPr="00830B91">
              <w:rPr>
                <w:b/>
                <w:bCs/>
                <w:sz w:val="18"/>
                <w:szCs w:val="18"/>
              </w:rPr>
              <w:t xml:space="preserve"> – 65 кв.м.</w:t>
            </w:r>
          </w:p>
        </w:tc>
      </w:tr>
      <w:tr w:rsidR="00830B91" w:rsidRPr="00830B91" w:rsidTr="000D3ED4">
        <w:trPr>
          <w:trHeight w:val="468"/>
          <w:jc w:val="center"/>
        </w:trPr>
        <w:tc>
          <w:tcPr>
            <w:tcW w:w="10139" w:type="dxa"/>
            <w:gridSpan w:val="6"/>
            <w:tcBorders>
              <w:top w:val="single" w:sz="4" w:space="0" w:color="auto"/>
              <w:left w:val="single" w:sz="4" w:space="0" w:color="auto"/>
              <w:bottom w:val="nil"/>
              <w:right w:val="single" w:sz="4" w:space="0" w:color="000000"/>
            </w:tcBorders>
            <w:vAlign w:val="center"/>
            <w:hideMark/>
          </w:tcPr>
          <w:p w:rsidR="00830B91" w:rsidRPr="00830B91" w:rsidRDefault="00830B91" w:rsidP="008E4330">
            <w:pPr>
              <w:tabs>
                <w:tab w:val="left" w:pos="3976"/>
              </w:tabs>
              <w:ind w:left="-142" w:right="-136" w:firstLine="284"/>
              <w:rPr>
                <w:b/>
                <w:bCs/>
                <w:sz w:val="18"/>
                <w:szCs w:val="18"/>
              </w:rPr>
            </w:pPr>
            <w:r w:rsidRPr="00830B91">
              <w:rPr>
                <w:b/>
                <w:bCs/>
                <w:sz w:val="18"/>
                <w:szCs w:val="18"/>
              </w:rPr>
              <w:t xml:space="preserve">Публичный сервитут испрашивается в отношении части земельного участка с кадастровым номером </w:t>
            </w:r>
            <w:hyperlink r:id="rId26" w:tgtFrame="_blank" w:history="1">
              <w:r w:rsidRPr="00830B91">
                <w:rPr>
                  <w:rStyle w:val="af"/>
                  <w:b/>
                  <w:bCs/>
                  <w:sz w:val="18"/>
                  <w:szCs w:val="18"/>
                </w:rPr>
                <w:t>38:06:100922:6999</w:t>
              </w:r>
            </w:hyperlink>
            <w:r w:rsidRPr="00830B91">
              <w:rPr>
                <w:b/>
                <w:bCs/>
                <w:sz w:val="18"/>
                <w:szCs w:val="18"/>
              </w:rPr>
              <w:t xml:space="preserve"> – 1013 кв.м.</w:t>
            </w:r>
          </w:p>
        </w:tc>
      </w:tr>
      <w:tr w:rsidR="00830B91" w:rsidRPr="00830B91" w:rsidTr="000D3ED4">
        <w:trPr>
          <w:trHeight w:val="468"/>
          <w:jc w:val="center"/>
        </w:trPr>
        <w:tc>
          <w:tcPr>
            <w:tcW w:w="10139" w:type="dxa"/>
            <w:gridSpan w:val="6"/>
            <w:tcBorders>
              <w:top w:val="single" w:sz="4" w:space="0" w:color="auto"/>
              <w:left w:val="single" w:sz="4" w:space="0" w:color="auto"/>
              <w:bottom w:val="nil"/>
              <w:right w:val="single" w:sz="4" w:space="0" w:color="000000"/>
            </w:tcBorders>
            <w:vAlign w:val="center"/>
            <w:hideMark/>
          </w:tcPr>
          <w:p w:rsidR="00830B91" w:rsidRPr="00830B91" w:rsidRDefault="00830B91" w:rsidP="008E4330">
            <w:pPr>
              <w:tabs>
                <w:tab w:val="left" w:pos="3976"/>
              </w:tabs>
              <w:ind w:left="-142" w:right="-136" w:firstLine="284"/>
              <w:rPr>
                <w:b/>
                <w:bCs/>
                <w:sz w:val="18"/>
                <w:szCs w:val="18"/>
              </w:rPr>
            </w:pPr>
            <w:r w:rsidRPr="00830B91">
              <w:rPr>
                <w:b/>
                <w:bCs/>
                <w:sz w:val="18"/>
                <w:szCs w:val="18"/>
              </w:rPr>
              <w:t xml:space="preserve">Публичный сервитут испрашивается в отношении части земельного участка с кадастровым номером </w:t>
            </w:r>
            <w:hyperlink r:id="rId27" w:tgtFrame="_blank" w:history="1">
              <w:r w:rsidRPr="00830B91">
                <w:rPr>
                  <w:rStyle w:val="af"/>
                  <w:b/>
                  <w:bCs/>
                  <w:sz w:val="18"/>
                  <w:szCs w:val="18"/>
                </w:rPr>
                <w:t>38:06:100922:7</w:t>
              </w:r>
            </w:hyperlink>
            <w:r w:rsidRPr="00830B91">
              <w:rPr>
                <w:b/>
                <w:bCs/>
                <w:sz w:val="18"/>
                <w:szCs w:val="18"/>
              </w:rPr>
              <w:t>183 – 364 кв.м.</w:t>
            </w:r>
          </w:p>
        </w:tc>
      </w:tr>
      <w:tr w:rsidR="00830B91" w:rsidRPr="00830B91" w:rsidTr="000D3ED4">
        <w:trPr>
          <w:trHeight w:val="468"/>
          <w:jc w:val="center"/>
        </w:trPr>
        <w:tc>
          <w:tcPr>
            <w:tcW w:w="10139" w:type="dxa"/>
            <w:gridSpan w:val="6"/>
            <w:tcBorders>
              <w:top w:val="single" w:sz="4" w:space="0" w:color="auto"/>
              <w:left w:val="single" w:sz="4" w:space="0" w:color="auto"/>
              <w:bottom w:val="nil"/>
              <w:right w:val="single" w:sz="4" w:space="0" w:color="000000"/>
            </w:tcBorders>
            <w:vAlign w:val="center"/>
            <w:hideMark/>
          </w:tcPr>
          <w:p w:rsidR="00830B91" w:rsidRPr="00830B91" w:rsidRDefault="00830B91" w:rsidP="008E4330">
            <w:pPr>
              <w:tabs>
                <w:tab w:val="left" w:pos="3976"/>
              </w:tabs>
              <w:ind w:left="-142" w:right="-136" w:firstLine="284"/>
              <w:rPr>
                <w:b/>
                <w:bCs/>
                <w:sz w:val="18"/>
                <w:szCs w:val="18"/>
              </w:rPr>
            </w:pPr>
            <w:r w:rsidRPr="00830B91">
              <w:rPr>
                <w:b/>
                <w:bCs/>
                <w:sz w:val="18"/>
                <w:szCs w:val="18"/>
              </w:rPr>
              <w:t xml:space="preserve">Публичный сервитут испрашивается в отношении части земельного участка с кадастровым номером </w:t>
            </w:r>
            <w:hyperlink r:id="rId28" w:tgtFrame="_blank" w:history="1">
              <w:r w:rsidRPr="00830B91">
                <w:rPr>
                  <w:rStyle w:val="af"/>
                  <w:b/>
                  <w:bCs/>
                  <w:sz w:val="18"/>
                  <w:szCs w:val="18"/>
                </w:rPr>
                <w:t>38:06:100922:</w:t>
              </w:r>
            </w:hyperlink>
            <w:r w:rsidRPr="00830B91">
              <w:rPr>
                <w:b/>
                <w:bCs/>
                <w:sz w:val="18"/>
                <w:szCs w:val="18"/>
              </w:rPr>
              <w:t>654 – 99 кв.м.</w:t>
            </w:r>
          </w:p>
        </w:tc>
      </w:tr>
      <w:tr w:rsidR="00830B91" w:rsidRPr="00830B91" w:rsidTr="000D3ED4">
        <w:trPr>
          <w:trHeight w:val="80"/>
          <w:jc w:val="center"/>
        </w:trPr>
        <w:tc>
          <w:tcPr>
            <w:tcW w:w="10139" w:type="dxa"/>
            <w:gridSpan w:val="6"/>
            <w:tcBorders>
              <w:top w:val="nil"/>
              <w:left w:val="single" w:sz="4" w:space="0" w:color="auto"/>
              <w:bottom w:val="single" w:sz="4" w:space="0" w:color="auto"/>
              <w:right w:val="single" w:sz="4" w:space="0" w:color="000000"/>
            </w:tcBorders>
            <w:vAlign w:val="center"/>
            <w:hideMark/>
          </w:tcPr>
          <w:p w:rsidR="00830B91" w:rsidRPr="00830B91" w:rsidRDefault="00830B91" w:rsidP="008E4330">
            <w:pPr>
              <w:tabs>
                <w:tab w:val="left" w:pos="3976"/>
              </w:tabs>
              <w:ind w:left="-142" w:right="-136" w:firstLine="284"/>
              <w:rPr>
                <w:sz w:val="18"/>
                <w:szCs w:val="18"/>
              </w:rPr>
            </w:pPr>
          </w:p>
        </w:tc>
      </w:tr>
      <w:tr w:rsidR="00830B91" w:rsidRPr="00830B91" w:rsidTr="000D3ED4">
        <w:trPr>
          <w:trHeight w:val="282"/>
          <w:jc w:val="center"/>
        </w:trPr>
        <w:tc>
          <w:tcPr>
            <w:tcW w:w="5544" w:type="dxa"/>
            <w:gridSpan w:val="2"/>
            <w:vMerge w:val="restart"/>
            <w:tcBorders>
              <w:top w:val="nil"/>
              <w:left w:val="single" w:sz="4" w:space="0" w:color="auto"/>
              <w:bottom w:val="single" w:sz="4" w:space="0" w:color="auto"/>
              <w:right w:val="single" w:sz="4" w:space="0" w:color="auto"/>
            </w:tcBorders>
            <w:vAlign w:val="center"/>
            <w:hideMark/>
          </w:tcPr>
          <w:p w:rsidR="00830B91" w:rsidRPr="00830B91" w:rsidRDefault="00830B91" w:rsidP="008E4330">
            <w:pPr>
              <w:tabs>
                <w:tab w:val="left" w:pos="3976"/>
              </w:tabs>
              <w:ind w:left="-142" w:right="-136" w:firstLine="284"/>
              <w:rPr>
                <w:b/>
                <w:bCs/>
                <w:sz w:val="18"/>
                <w:szCs w:val="18"/>
              </w:rPr>
            </w:pPr>
            <w:r w:rsidRPr="00830B91">
              <w:rPr>
                <w:b/>
                <w:bCs/>
                <w:sz w:val="18"/>
                <w:szCs w:val="18"/>
              </w:rPr>
              <w:t>Обозначение характерных точек границ</w:t>
            </w:r>
          </w:p>
        </w:tc>
        <w:tc>
          <w:tcPr>
            <w:tcW w:w="4595" w:type="dxa"/>
            <w:gridSpan w:val="4"/>
            <w:tcBorders>
              <w:top w:val="single" w:sz="4" w:space="0" w:color="auto"/>
              <w:left w:val="nil"/>
              <w:bottom w:val="single" w:sz="4" w:space="0" w:color="auto"/>
              <w:right w:val="single" w:sz="4" w:space="0" w:color="auto"/>
            </w:tcBorders>
            <w:vAlign w:val="center"/>
            <w:hideMark/>
          </w:tcPr>
          <w:p w:rsidR="00830B91" w:rsidRPr="00830B91" w:rsidRDefault="00830B91" w:rsidP="008E4330">
            <w:pPr>
              <w:tabs>
                <w:tab w:val="left" w:pos="3976"/>
              </w:tabs>
              <w:ind w:left="-142" w:right="-136" w:firstLine="284"/>
              <w:rPr>
                <w:b/>
                <w:bCs/>
                <w:sz w:val="18"/>
                <w:szCs w:val="18"/>
              </w:rPr>
            </w:pPr>
            <w:r w:rsidRPr="00830B91">
              <w:rPr>
                <w:b/>
                <w:bCs/>
                <w:sz w:val="18"/>
                <w:szCs w:val="18"/>
              </w:rPr>
              <w:t>Координаты</w:t>
            </w:r>
          </w:p>
        </w:tc>
      </w:tr>
      <w:tr w:rsidR="00830B91" w:rsidRPr="00830B91" w:rsidTr="000D3ED4">
        <w:trPr>
          <w:trHeight w:val="282"/>
          <w:jc w:val="center"/>
        </w:trPr>
        <w:tc>
          <w:tcPr>
            <w:tcW w:w="5544" w:type="dxa"/>
            <w:gridSpan w:val="2"/>
            <w:vMerge/>
            <w:tcBorders>
              <w:top w:val="nil"/>
              <w:left w:val="single" w:sz="4" w:space="0" w:color="auto"/>
              <w:bottom w:val="single" w:sz="4" w:space="0" w:color="auto"/>
              <w:right w:val="single" w:sz="4" w:space="0" w:color="auto"/>
            </w:tcBorders>
            <w:vAlign w:val="center"/>
            <w:hideMark/>
          </w:tcPr>
          <w:p w:rsidR="00830B91" w:rsidRPr="00830B91" w:rsidRDefault="00830B91" w:rsidP="008E4330">
            <w:pPr>
              <w:tabs>
                <w:tab w:val="left" w:pos="3976"/>
              </w:tabs>
              <w:ind w:left="-142" w:right="-136" w:firstLine="284"/>
              <w:rPr>
                <w:b/>
                <w:bCs/>
                <w:sz w:val="18"/>
                <w:szCs w:val="18"/>
              </w:rPr>
            </w:pPr>
          </w:p>
        </w:tc>
        <w:tc>
          <w:tcPr>
            <w:tcW w:w="2277" w:type="dxa"/>
            <w:gridSpan w:val="2"/>
            <w:tcBorders>
              <w:top w:val="nil"/>
              <w:left w:val="nil"/>
              <w:bottom w:val="single" w:sz="4" w:space="0" w:color="auto"/>
              <w:right w:val="single" w:sz="4" w:space="0" w:color="auto"/>
            </w:tcBorders>
            <w:vAlign w:val="center"/>
            <w:hideMark/>
          </w:tcPr>
          <w:p w:rsidR="00830B91" w:rsidRPr="00830B91" w:rsidRDefault="00830B91" w:rsidP="008E4330">
            <w:pPr>
              <w:tabs>
                <w:tab w:val="left" w:pos="3976"/>
              </w:tabs>
              <w:ind w:left="-142" w:right="-136" w:firstLine="284"/>
              <w:rPr>
                <w:b/>
                <w:bCs/>
                <w:sz w:val="18"/>
                <w:szCs w:val="18"/>
              </w:rPr>
            </w:pPr>
            <w:r w:rsidRPr="00830B91">
              <w:rPr>
                <w:b/>
                <w:bCs/>
                <w:sz w:val="18"/>
                <w:szCs w:val="18"/>
              </w:rPr>
              <w:t>X</w:t>
            </w:r>
          </w:p>
        </w:tc>
        <w:tc>
          <w:tcPr>
            <w:tcW w:w="2318" w:type="dxa"/>
            <w:gridSpan w:val="2"/>
            <w:tcBorders>
              <w:top w:val="nil"/>
              <w:left w:val="nil"/>
              <w:bottom w:val="single" w:sz="4" w:space="0" w:color="auto"/>
              <w:right w:val="single" w:sz="4" w:space="0" w:color="auto"/>
            </w:tcBorders>
            <w:vAlign w:val="center"/>
            <w:hideMark/>
          </w:tcPr>
          <w:p w:rsidR="00830B91" w:rsidRPr="00830B91" w:rsidRDefault="00830B91" w:rsidP="008E4330">
            <w:pPr>
              <w:tabs>
                <w:tab w:val="left" w:pos="3976"/>
              </w:tabs>
              <w:ind w:left="-142" w:right="-136" w:firstLine="284"/>
              <w:rPr>
                <w:b/>
                <w:bCs/>
                <w:sz w:val="18"/>
                <w:szCs w:val="18"/>
              </w:rPr>
            </w:pPr>
            <w:r w:rsidRPr="00830B91">
              <w:rPr>
                <w:b/>
                <w:bCs/>
                <w:sz w:val="18"/>
                <w:szCs w:val="18"/>
              </w:rPr>
              <w:t>Y</w:t>
            </w:r>
          </w:p>
        </w:tc>
      </w:tr>
      <w:tr w:rsidR="00830B91" w:rsidRPr="00830B91" w:rsidTr="000D3ED4">
        <w:trPr>
          <w:trHeight w:val="282"/>
          <w:jc w:val="center"/>
        </w:trPr>
        <w:tc>
          <w:tcPr>
            <w:tcW w:w="5544" w:type="dxa"/>
            <w:gridSpan w:val="2"/>
            <w:tcBorders>
              <w:top w:val="nil"/>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1</w:t>
            </w:r>
          </w:p>
        </w:tc>
        <w:tc>
          <w:tcPr>
            <w:tcW w:w="2277"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403828,73</w:t>
            </w:r>
          </w:p>
        </w:tc>
        <w:tc>
          <w:tcPr>
            <w:tcW w:w="2318"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3342182,4</w:t>
            </w:r>
          </w:p>
        </w:tc>
      </w:tr>
      <w:tr w:rsidR="00830B91" w:rsidRPr="00830B91" w:rsidTr="000D3ED4">
        <w:trPr>
          <w:trHeight w:val="282"/>
          <w:jc w:val="center"/>
        </w:trPr>
        <w:tc>
          <w:tcPr>
            <w:tcW w:w="5544" w:type="dxa"/>
            <w:gridSpan w:val="2"/>
            <w:tcBorders>
              <w:top w:val="nil"/>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2</w:t>
            </w:r>
          </w:p>
        </w:tc>
        <w:tc>
          <w:tcPr>
            <w:tcW w:w="2277"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403838,89</w:t>
            </w:r>
          </w:p>
        </w:tc>
        <w:tc>
          <w:tcPr>
            <w:tcW w:w="2318"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3342197,64</w:t>
            </w:r>
          </w:p>
        </w:tc>
      </w:tr>
      <w:tr w:rsidR="00830B91" w:rsidRPr="00830B91" w:rsidTr="000D3ED4">
        <w:trPr>
          <w:trHeight w:val="282"/>
          <w:jc w:val="center"/>
        </w:trPr>
        <w:tc>
          <w:tcPr>
            <w:tcW w:w="5544" w:type="dxa"/>
            <w:gridSpan w:val="2"/>
            <w:tcBorders>
              <w:top w:val="nil"/>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w:t>
            </w:r>
          </w:p>
        </w:tc>
        <w:tc>
          <w:tcPr>
            <w:tcW w:w="2277"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403838,48</w:t>
            </w:r>
          </w:p>
        </w:tc>
        <w:tc>
          <w:tcPr>
            <w:tcW w:w="2318"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3342221,76</w:t>
            </w:r>
          </w:p>
        </w:tc>
      </w:tr>
      <w:tr w:rsidR="00830B91" w:rsidRPr="00830B91" w:rsidTr="000D3ED4">
        <w:trPr>
          <w:trHeight w:val="282"/>
          <w:jc w:val="center"/>
        </w:trPr>
        <w:tc>
          <w:tcPr>
            <w:tcW w:w="5544" w:type="dxa"/>
            <w:gridSpan w:val="2"/>
            <w:tcBorders>
              <w:top w:val="nil"/>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w:t>
            </w:r>
          </w:p>
        </w:tc>
        <w:tc>
          <w:tcPr>
            <w:tcW w:w="2277"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403837,95</w:t>
            </w:r>
          </w:p>
        </w:tc>
        <w:tc>
          <w:tcPr>
            <w:tcW w:w="2318"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3342253,14</w:t>
            </w:r>
          </w:p>
        </w:tc>
      </w:tr>
      <w:tr w:rsidR="00830B91" w:rsidRPr="00830B91" w:rsidTr="000D3ED4">
        <w:trPr>
          <w:trHeight w:val="282"/>
          <w:jc w:val="center"/>
        </w:trPr>
        <w:tc>
          <w:tcPr>
            <w:tcW w:w="5544" w:type="dxa"/>
            <w:gridSpan w:val="2"/>
            <w:tcBorders>
              <w:top w:val="nil"/>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5</w:t>
            </w:r>
          </w:p>
        </w:tc>
        <w:tc>
          <w:tcPr>
            <w:tcW w:w="2277"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403837,74</w:t>
            </w:r>
          </w:p>
        </w:tc>
        <w:tc>
          <w:tcPr>
            <w:tcW w:w="2318"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3342271,52</w:t>
            </w:r>
          </w:p>
        </w:tc>
      </w:tr>
      <w:tr w:rsidR="00830B91" w:rsidRPr="00830B91" w:rsidTr="000D3ED4">
        <w:trPr>
          <w:trHeight w:val="282"/>
          <w:jc w:val="center"/>
        </w:trPr>
        <w:tc>
          <w:tcPr>
            <w:tcW w:w="5544" w:type="dxa"/>
            <w:gridSpan w:val="2"/>
            <w:tcBorders>
              <w:top w:val="nil"/>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6</w:t>
            </w:r>
          </w:p>
        </w:tc>
        <w:tc>
          <w:tcPr>
            <w:tcW w:w="2277"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403837,53</w:t>
            </w:r>
          </w:p>
        </w:tc>
        <w:tc>
          <w:tcPr>
            <w:tcW w:w="2318"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3342295,7</w:t>
            </w:r>
          </w:p>
        </w:tc>
      </w:tr>
      <w:tr w:rsidR="00830B91" w:rsidRPr="00830B91" w:rsidTr="000D3ED4">
        <w:trPr>
          <w:trHeight w:val="282"/>
          <w:jc w:val="center"/>
        </w:trPr>
        <w:tc>
          <w:tcPr>
            <w:tcW w:w="5544" w:type="dxa"/>
            <w:gridSpan w:val="2"/>
            <w:tcBorders>
              <w:top w:val="nil"/>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7</w:t>
            </w:r>
          </w:p>
        </w:tc>
        <w:tc>
          <w:tcPr>
            <w:tcW w:w="2277"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403837,32</w:t>
            </w:r>
          </w:p>
        </w:tc>
        <w:tc>
          <w:tcPr>
            <w:tcW w:w="2318"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3342298,94</w:t>
            </w:r>
          </w:p>
        </w:tc>
      </w:tr>
      <w:tr w:rsidR="00830B91" w:rsidRPr="00830B91" w:rsidTr="000D3ED4">
        <w:trPr>
          <w:trHeight w:val="282"/>
          <w:jc w:val="center"/>
        </w:trPr>
        <w:tc>
          <w:tcPr>
            <w:tcW w:w="5544" w:type="dxa"/>
            <w:gridSpan w:val="2"/>
            <w:tcBorders>
              <w:top w:val="nil"/>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8</w:t>
            </w:r>
          </w:p>
        </w:tc>
        <w:tc>
          <w:tcPr>
            <w:tcW w:w="2277"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403837,11</w:t>
            </w:r>
          </w:p>
        </w:tc>
        <w:tc>
          <w:tcPr>
            <w:tcW w:w="2318"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3342319,79</w:t>
            </w:r>
          </w:p>
        </w:tc>
      </w:tr>
      <w:tr w:rsidR="00830B91" w:rsidRPr="00830B91" w:rsidTr="000D3ED4">
        <w:trPr>
          <w:trHeight w:val="282"/>
          <w:jc w:val="center"/>
        </w:trPr>
        <w:tc>
          <w:tcPr>
            <w:tcW w:w="5544" w:type="dxa"/>
            <w:gridSpan w:val="2"/>
            <w:tcBorders>
              <w:top w:val="nil"/>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9</w:t>
            </w:r>
          </w:p>
        </w:tc>
        <w:tc>
          <w:tcPr>
            <w:tcW w:w="2277"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403836,69</w:t>
            </w:r>
          </w:p>
        </w:tc>
        <w:tc>
          <w:tcPr>
            <w:tcW w:w="2318"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3342344,95</w:t>
            </w:r>
          </w:p>
        </w:tc>
      </w:tr>
      <w:tr w:rsidR="00830B91" w:rsidRPr="00830B91" w:rsidTr="000D3ED4">
        <w:trPr>
          <w:trHeight w:val="282"/>
          <w:jc w:val="center"/>
        </w:trPr>
        <w:tc>
          <w:tcPr>
            <w:tcW w:w="5544" w:type="dxa"/>
            <w:gridSpan w:val="2"/>
            <w:tcBorders>
              <w:top w:val="nil"/>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10</w:t>
            </w:r>
          </w:p>
        </w:tc>
        <w:tc>
          <w:tcPr>
            <w:tcW w:w="2277"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403836,47</w:t>
            </w:r>
          </w:p>
        </w:tc>
        <w:tc>
          <w:tcPr>
            <w:tcW w:w="2318"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3342368,17</w:t>
            </w:r>
          </w:p>
        </w:tc>
      </w:tr>
      <w:tr w:rsidR="00830B91" w:rsidRPr="00830B91" w:rsidTr="000D3ED4">
        <w:trPr>
          <w:trHeight w:val="282"/>
          <w:jc w:val="center"/>
        </w:trPr>
        <w:tc>
          <w:tcPr>
            <w:tcW w:w="5544" w:type="dxa"/>
            <w:gridSpan w:val="2"/>
            <w:tcBorders>
              <w:top w:val="nil"/>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11</w:t>
            </w:r>
          </w:p>
        </w:tc>
        <w:tc>
          <w:tcPr>
            <w:tcW w:w="2277"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403836,36</w:t>
            </w:r>
          </w:p>
        </w:tc>
        <w:tc>
          <w:tcPr>
            <w:tcW w:w="2318"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3342426,06</w:t>
            </w:r>
          </w:p>
        </w:tc>
      </w:tr>
      <w:tr w:rsidR="00830B91" w:rsidRPr="00830B91" w:rsidTr="000D3ED4">
        <w:trPr>
          <w:trHeight w:val="282"/>
          <w:jc w:val="center"/>
        </w:trPr>
        <w:tc>
          <w:tcPr>
            <w:tcW w:w="5544" w:type="dxa"/>
            <w:gridSpan w:val="2"/>
            <w:tcBorders>
              <w:top w:val="nil"/>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12</w:t>
            </w:r>
          </w:p>
        </w:tc>
        <w:tc>
          <w:tcPr>
            <w:tcW w:w="2277"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403833,09</w:t>
            </w:r>
          </w:p>
        </w:tc>
        <w:tc>
          <w:tcPr>
            <w:tcW w:w="2318"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3342426,08</w:t>
            </w:r>
          </w:p>
        </w:tc>
      </w:tr>
      <w:tr w:rsidR="00830B91" w:rsidRPr="00830B91" w:rsidTr="000D3ED4">
        <w:trPr>
          <w:trHeight w:val="282"/>
          <w:jc w:val="center"/>
        </w:trPr>
        <w:tc>
          <w:tcPr>
            <w:tcW w:w="5544" w:type="dxa"/>
            <w:gridSpan w:val="2"/>
            <w:tcBorders>
              <w:top w:val="nil"/>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13</w:t>
            </w:r>
          </w:p>
        </w:tc>
        <w:tc>
          <w:tcPr>
            <w:tcW w:w="2277"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403831,18</w:t>
            </w:r>
          </w:p>
        </w:tc>
        <w:tc>
          <w:tcPr>
            <w:tcW w:w="2318"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3342426,07</w:t>
            </w:r>
          </w:p>
        </w:tc>
      </w:tr>
      <w:tr w:rsidR="00830B91" w:rsidRPr="00830B91" w:rsidTr="000D3ED4">
        <w:trPr>
          <w:trHeight w:val="282"/>
          <w:jc w:val="center"/>
        </w:trPr>
        <w:tc>
          <w:tcPr>
            <w:tcW w:w="5544" w:type="dxa"/>
            <w:gridSpan w:val="2"/>
            <w:tcBorders>
              <w:top w:val="nil"/>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14</w:t>
            </w:r>
          </w:p>
        </w:tc>
        <w:tc>
          <w:tcPr>
            <w:tcW w:w="2277"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403831,3</w:t>
            </w:r>
          </w:p>
        </w:tc>
        <w:tc>
          <w:tcPr>
            <w:tcW w:w="2318"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3342416,2</w:t>
            </w:r>
          </w:p>
        </w:tc>
      </w:tr>
      <w:tr w:rsidR="00830B91" w:rsidRPr="00830B91" w:rsidTr="000D3ED4">
        <w:trPr>
          <w:trHeight w:val="282"/>
          <w:jc w:val="center"/>
        </w:trPr>
        <w:tc>
          <w:tcPr>
            <w:tcW w:w="5544" w:type="dxa"/>
            <w:gridSpan w:val="2"/>
            <w:tcBorders>
              <w:top w:val="nil"/>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15</w:t>
            </w:r>
          </w:p>
        </w:tc>
        <w:tc>
          <w:tcPr>
            <w:tcW w:w="2277"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403831,64</w:t>
            </w:r>
          </w:p>
        </w:tc>
        <w:tc>
          <w:tcPr>
            <w:tcW w:w="2318"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3342389,45</w:t>
            </w:r>
          </w:p>
        </w:tc>
      </w:tr>
      <w:tr w:rsidR="00830B91" w:rsidRPr="00830B91" w:rsidTr="000D3ED4">
        <w:trPr>
          <w:trHeight w:val="282"/>
          <w:jc w:val="center"/>
        </w:trPr>
        <w:tc>
          <w:tcPr>
            <w:tcW w:w="5544" w:type="dxa"/>
            <w:gridSpan w:val="2"/>
            <w:tcBorders>
              <w:top w:val="nil"/>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16</w:t>
            </w:r>
          </w:p>
        </w:tc>
        <w:tc>
          <w:tcPr>
            <w:tcW w:w="2277"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403831,93</w:t>
            </w:r>
          </w:p>
        </w:tc>
        <w:tc>
          <w:tcPr>
            <w:tcW w:w="2318"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3342366,95</w:t>
            </w:r>
          </w:p>
        </w:tc>
      </w:tr>
      <w:tr w:rsidR="00830B91" w:rsidRPr="00830B91" w:rsidTr="000D3ED4">
        <w:trPr>
          <w:trHeight w:val="282"/>
          <w:jc w:val="center"/>
        </w:trPr>
        <w:tc>
          <w:tcPr>
            <w:tcW w:w="5544" w:type="dxa"/>
            <w:gridSpan w:val="2"/>
            <w:tcBorders>
              <w:top w:val="nil"/>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17</w:t>
            </w:r>
          </w:p>
        </w:tc>
        <w:tc>
          <w:tcPr>
            <w:tcW w:w="2277"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403832,24</w:t>
            </w:r>
          </w:p>
        </w:tc>
        <w:tc>
          <w:tcPr>
            <w:tcW w:w="2318"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3342342,8</w:t>
            </w:r>
          </w:p>
        </w:tc>
      </w:tr>
      <w:tr w:rsidR="00830B91" w:rsidRPr="00830B91" w:rsidTr="000D3ED4">
        <w:trPr>
          <w:trHeight w:val="282"/>
          <w:jc w:val="center"/>
        </w:trPr>
        <w:tc>
          <w:tcPr>
            <w:tcW w:w="5544" w:type="dxa"/>
            <w:gridSpan w:val="2"/>
            <w:tcBorders>
              <w:top w:val="nil"/>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18</w:t>
            </w:r>
          </w:p>
        </w:tc>
        <w:tc>
          <w:tcPr>
            <w:tcW w:w="2277"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403832,55</w:t>
            </w:r>
          </w:p>
        </w:tc>
        <w:tc>
          <w:tcPr>
            <w:tcW w:w="2318"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3342318,66</w:t>
            </w:r>
          </w:p>
        </w:tc>
      </w:tr>
      <w:tr w:rsidR="00830B91" w:rsidRPr="00830B91" w:rsidTr="000D3ED4">
        <w:trPr>
          <w:trHeight w:val="282"/>
          <w:jc w:val="center"/>
        </w:trPr>
        <w:tc>
          <w:tcPr>
            <w:tcW w:w="5544" w:type="dxa"/>
            <w:gridSpan w:val="2"/>
            <w:tcBorders>
              <w:top w:val="nil"/>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19</w:t>
            </w:r>
          </w:p>
        </w:tc>
        <w:tc>
          <w:tcPr>
            <w:tcW w:w="2277"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403832,83</w:t>
            </w:r>
          </w:p>
        </w:tc>
        <w:tc>
          <w:tcPr>
            <w:tcW w:w="2318"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3342296,85</w:t>
            </w:r>
          </w:p>
        </w:tc>
      </w:tr>
      <w:tr w:rsidR="00830B91" w:rsidRPr="00830B91" w:rsidTr="000D3ED4">
        <w:trPr>
          <w:trHeight w:val="282"/>
          <w:jc w:val="center"/>
        </w:trPr>
        <w:tc>
          <w:tcPr>
            <w:tcW w:w="5544" w:type="dxa"/>
            <w:gridSpan w:val="2"/>
            <w:tcBorders>
              <w:top w:val="nil"/>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20</w:t>
            </w:r>
          </w:p>
        </w:tc>
        <w:tc>
          <w:tcPr>
            <w:tcW w:w="2277"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403832,86</w:t>
            </w:r>
          </w:p>
        </w:tc>
        <w:tc>
          <w:tcPr>
            <w:tcW w:w="2318"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3342294,58</w:t>
            </w:r>
          </w:p>
        </w:tc>
      </w:tr>
      <w:tr w:rsidR="00830B91" w:rsidRPr="00830B91" w:rsidTr="000D3ED4">
        <w:trPr>
          <w:trHeight w:val="282"/>
          <w:jc w:val="center"/>
        </w:trPr>
        <w:tc>
          <w:tcPr>
            <w:tcW w:w="5544" w:type="dxa"/>
            <w:gridSpan w:val="2"/>
            <w:tcBorders>
              <w:top w:val="nil"/>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21</w:t>
            </w:r>
          </w:p>
        </w:tc>
        <w:tc>
          <w:tcPr>
            <w:tcW w:w="2277"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403833,17</w:t>
            </w:r>
          </w:p>
        </w:tc>
        <w:tc>
          <w:tcPr>
            <w:tcW w:w="2318"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3342270,23</w:t>
            </w:r>
          </w:p>
        </w:tc>
      </w:tr>
      <w:tr w:rsidR="00830B91" w:rsidRPr="00830B91" w:rsidTr="000D3ED4">
        <w:trPr>
          <w:trHeight w:val="282"/>
          <w:jc w:val="center"/>
        </w:trPr>
        <w:tc>
          <w:tcPr>
            <w:tcW w:w="5544" w:type="dxa"/>
            <w:gridSpan w:val="2"/>
            <w:tcBorders>
              <w:top w:val="nil"/>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22</w:t>
            </w:r>
          </w:p>
        </w:tc>
        <w:tc>
          <w:tcPr>
            <w:tcW w:w="2277"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403833,48</w:t>
            </w:r>
          </w:p>
        </w:tc>
        <w:tc>
          <w:tcPr>
            <w:tcW w:w="2318"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3342246</w:t>
            </w:r>
          </w:p>
        </w:tc>
      </w:tr>
      <w:tr w:rsidR="00830B91" w:rsidRPr="00830B91" w:rsidTr="000D3ED4">
        <w:trPr>
          <w:trHeight w:val="282"/>
          <w:jc w:val="center"/>
        </w:trPr>
        <w:tc>
          <w:tcPr>
            <w:tcW w:w="5544" w:type="dxa"/>
            <w:gridSpan w:val="2"/>
            <w:tcBorders>
              <w:top w:val="nil"/>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23</w:t>
            </w:r>
          </w:p>
        </w:tc>
        <w:tc>
          <w:tcPr>
            <w:tcW w:w="2277"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403833,79</w:t>
            </w:r>
          </w:p>
        </w:tc>
        <w:tc>
          <w:tcPr>
            <w:tcW w:w="2318"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3342221,84</w:t>
            </w:r>
          </w:p>
        </w:tc>
      </w:tr>
      <w:tr w:rsidR="00830B91" w:rsidRPr="00830B91" w:rsidTr="000D3ED4">
        <w:trPr>
          <w:trHeight w:val="282"/>
          <w:jc w:val="center"/>
        </w:trPr>
        <w:tc>
          <w:tcPr>
            <w:tcW w:w="5544" w:type="dxa"/>
            <w:gridSpan w:val="2"/>
            <w:tcBorders>
              <w:top w:val="nil"/>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24</w:t>
            </w:r>
          </w:p>
        </w:tc>
        <w:tc>
          <w:tcPr>
            <w:tcW w:w="2277"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403834,09</w:t>
            </w:r>
          </w:p>
        </w:tc>
        <w:tc>
          <w:tcPr>
            <w:tcW w:w="2318" w:type="dxa"/>
            <w:gridSpan w:val="2"/>
            <w:tcBorders>
              <w:top w:val="nil"/>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3342198,33</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br w:type="page"/>
              <w:t>25</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403823,37</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3342182,38</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1</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403828,73</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3342182,4</w:t>
            </w:r>
          </w:p>
        </w:tc>
      </w:tr>
      <w:tr w:rsidR="00830B91" w:rsidRPr="00830B91" w:rsidTr="000D3ED4">
        <w:trPr>
          <w:gridBefore w:val="1"/>
          <w:wBefore w:w="35" w:type="dxa"/>
          <w:trHeight w:val="282"/>
          <w:jc w:val="center"/>
        </w:trPr>
        <w:tc>
          <w:tcPr>
            <w:tcW w:w="10104" w:type="dxa"/>
            <w:gridSpan w:val="5"/>
            <w:tcBorders>
              <w:top w:val="single" w:sz="4" w:space="0" w:color="auto"/>
              <w:left w:val="single" w:sz="4" w:space="0" w:color="auto"/>
              <w:bottom w:val="single" w:sz="4" w:space="0" w:color="auto"/>
              <w:right w:val="single" w:sz="4" w:space="0" w:color="auto"/>
            </w:tcBorders>
            <w:vAlign w:val="bottom"/>
          </w:tcPr>
          <w:p w:rsidR="00830B91" w:rsidRPr="00830B91" w:rsidRDefault="00830B91" w:rsidP="008E4330">
            <w:pPr>
              <w:tabs>
                <w:tab w:val="left" w:pos="3976"/>
              </w:tabs>
              <w:ind w:left="-142" w:right="-136" w:firstLine="284"/>
              <w:rPr>
                <w:sz w:val="18"/>
                <w:szCs w:val="18"/>
              </w:rPr>
            </w:pP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26</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403768,75</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3342192,47</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27</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403768,33</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3342227,99</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28</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403767,91</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3342257,58</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29</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403767,59</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3342278,4</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30</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403767,28</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3342301,95</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31</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403766,85</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3342325,5</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32</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403766,85</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3342349,88</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403766,13</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3342393,99</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34</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403761,57</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3342394,01</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35</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403761,84</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3342372,25</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36</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403762,15</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3342348,11</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37</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403762,46</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3342323,97</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38</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403762,77</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3342299,84</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lastRenderedPageBreak/>
              <w:t>39</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403763,09</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3342275,7</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403763,4</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3342251,21</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41</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403763,72</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3342227,11</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42</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403764,07</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3342199,55</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43</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403764,14</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3342196,71</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44</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403761,59</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3342196,56</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45</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403735,12</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3342195,91</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46</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403709,13</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3342195,27</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47</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403706,3</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3342195,16</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48</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403706,24</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3342197,86</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49</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403705,51</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3342226,88</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50</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403704,9</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3342251,08</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51</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403704,28</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3342275,65</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52</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403703,67</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3342299,89</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53</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403703,07</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3342323,74</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54</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403702,46</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3342347,94</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55</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403701,85</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3342372,14</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56</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403701,28</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3342394,77</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57</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403701,13</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3342400,29</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58</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403696,67</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3342400,31</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59</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403697,07</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3342378,89</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60</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403697,59</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3342352,48</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61</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403699,07</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3342301,67</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62</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403699,39</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3342281,7</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63</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403700,34</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3342257,48</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64</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403700,76</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3342239,02</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65</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403701,6</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3342195,04</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66</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403693,98</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3342194,91</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67</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403673,7</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3342194,41</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68</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403651,09</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3342193,86</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69</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403649,55</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3342227,72</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70</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403648,23</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3342256,74</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71</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403646,92</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3342285,51</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72</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403645,63</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3342313,88</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br w:type="page"/>
              <w:t>73</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403644,35</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3342341,99</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74</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403643,09</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3342369,68</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75</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403641,84</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3342397,16</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76</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403640,84</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3342419,05</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77</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403636,18</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3342419,05</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78</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403637,84</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3342383,5</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79</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403639,49</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3342346,3</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80</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403640,65</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3342322,73</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81</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403642,34</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3342290,83</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82</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403643,5</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3342261,37</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83</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403644,88</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3342227,77</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84</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403646,52</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3342189,34</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85</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403704,08</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3342190,58</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86</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403727,57</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3342191,1</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87</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403743,43</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3342191,64</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lastRenderedPageBreak/>
              <w:t>88</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403744,17</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3342182,97</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89</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403749,69</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3342182,91</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90</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403748,94</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3342191,74</w:t>
            </w:r>
          </w:p>
        </w:tc>
      </w:tr>
      <w:tr w:rsidR="00830B91" w:rsidRPr="00830B91" w:rsidTr="000D3ED4">
        <w:trPr>
          <w:gridBefore w:val="1"/>
          <w:wBefore w:w="35" w:type="dxa"/>
          <w:trHeight w:val="282"/>
          <w:jc w:val="center"/>
        </w:trPr>
        <w:tc>
          <w:tcPr>
            <w:tcW w:w="5529" w:type="dxa"/>
            <w:gridSpan w:val="2"/>
            <w:tcBorders>
              <w:top w:val="single" w:sz="4" w:space="0" w:color="auto"/>
              <w:left w:val="single" w:sz="4" w:space="0" w:color="auto"/>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26</w:t>
            </w:r>
          </w:p>
        </w:tc>
        <w:tc>
          <w:tcPr>
            <w:tcW w:w="2268" w:type="dxa"/>
            <w:gridSpan w:val="2"/>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403768,75</w:t>
            </w:r>
          </w:p>
        </w:tc>
        <w:tc>
          <w:tcPr>
            <w:tcW w:w="2307" w:type="dxa"/>
            <w:tcBorders>
              <w:top w:val="single" w:sz="4" w:space="0" w:color="auto"/>
              <w:left w:val="nil"/>
              <w:bottom w:val="single" w:sz="4" w:space="0" w:color="auto"/>
              <w:right w:val="single" w:sz="4" w:space="0" w:color="auto"/>
            </w:tcBorders>
            <w:vAlign w:val="bottom"/>
            <w:hideMark/>
          </w:tcPr>
          <w:p w:rsidR="00830B91" w:rsidRPr="00830B91" w:rsidRDefault="00830B91" w:rsidP="008E4330">
            <w:pPr>
              <w:tabs>
                <w:tab w:val="left" w:pos="3976"/>
              </w:tabs>
              <w:ind w:left="-142" w:right="-136" w:firstLine="284"/>
              <w:rPr>
                <w:sz w:val="18"/>
                <w:szCs w:val="18"/>
              </w:rPr>
            </w:pPr>
            <w:r w:rsidRPr="00830B91">
              <w:rPr>
                <w:sz w:val="18"/>
                <w:szCs w:val="18"/>
              </w:rPr>
              <w:t>3342192,47</w:t>
            </w:r>
          </w:p>
        </w:tc>
      </w:tr>
      <w:tr w:rsidR="00830B91" w:rsidRPr="00830B91" w:rsidTr="000D3ED4">
        <w:trPr>
          <w:gridBefore w:val="1"/>
          <w:wBefore w:w="35" w:type="dxa"/>
          <w:trHeight w:val="282"/>
          <w:jc w:val="center"/>
        </w:trPr>
        <w:tc>
          <w:tcPr>
            <w:tcW w:w="5529" w:type="dxa"/>
            <w:gridSpan w:val="2"/>
            <w:tcBorders>
              <w:top w:val="single" w:sz="4" w:space="0" w:color="auto"/>
              <w:left w:val="nil"/>
              <w:bottom w:val="single" w:sz="4" w:space="0" w:color="auto"/>
              <w:right w:val="nil"/>
            </w:tcBorders>
            <w:vAlign w:val="bottom"/>
          </w:tcPr>
          <w:p w:rsidR="00830B91" w:rsidRPr="00830B91" w:rsidRDefault="00830B91" w:rsidP="008E4330">
            <w:pPr>
              <w:tabs>
                <w:tab w:val="left" w:pos="3976"/>
              </w:tabs>
              <w:ind w:left="-142" w:right="-136" w:firstLine="284"/>
              <w:rPr>
                <w:sz w:val="18"/>
                <w:szCs w:val="18"/>
              </w:rPr>
            </w:pPr>
          </w:p>
        </w:tc>
        <w:tc>
          <w:tcPr>
            <w:tcW w:w="2268" w:type="dxa"/>
            <w:gridSpan w:val="2"/>
            <w:tcBorders>
              <w:top w:val="single" w:sz="4" w:space="0" w:color="auto"/>
              <w:left w:val="nil"/>
              <w:bottom w:val="single" w:sz="4" w:space="0" w:color="auto"/>
              <w:right w:val="nil"/>
            </w:tcBorders>
            <w:vAlign w:val="bottom"/>
          </w:tcPr>
          <w:p w:rsidR="00830B91" w:rsidRPr="00830B91" w:rsidRDefault="00830B91" w:rsidP="008E4330">
            <w:pPr>
              <w:tabs>
                <w:tab w:val="left" w:pos="3976"/>
              </w:tabs>
              <w:ind w:left="-142" w:right="-136" w:firstLine="284"/>
              <w:rPr>
                <w:sz w:val="18"/>
                <w:szCs w:val="18"/>
              </w:rPr>
            </w:pPr>
          </w:p>
        </w:tc>
        <w:tc>
          <w:tcPr>
            <w:tcW w:w="2307" w:type="dxa"/>
            <w:tcBorders>
              <w:top w:val="single" w:sz="4" w:space="0" w:color="auto"/>
              <w:left w:val="nil"/>
              <w:bottom w:val="single" w:sz="4" w:space="0" w:color="auto"/>
              <w:right w:val="nil"/>
            </w:tcBorders>
            <w:vAlign w:val="bottom"/>
          </w:tcPr>
          <w:p w:rsidR="00830B91" w:rsidRPr="00830B91" w:rsidRDefault="00830B91" w:rsidP="008E4330">
            <w:pPr>
              <w:tabs>
                <w:tab w:val="left" w:pos="3976"/>
              </w:tabs>
              <w:ind w:left="-142" w:right="-136" w:firstLine="284"/>
              <w:rPr>
                <w:sz w:val="18"/>
                <w:szCs w:val="18"/>
              </w:rPr>
            </w:pPr>
          </w:p>
        </w:tc>
      </w:tr>
      <w:tr w:rsidR="00830B91" w:rsidRPr="00830B91" w:rsidTr="000D3ED4">
        <w:trPr>
          <w:gridBefore w:val="1"/>
          <w:wBefore w:w="35" w:type="dxa"/>
          <w:trHeight w:val="875"/>
          <w:jc w:val="center"/>
        </w:trPr>
        <w:tc>
          <w:tcPr>
            <w:tcW w:w="5529" w:type="dxa"/>
            <w:gridSpan w:val="2"/>
            <w:tcBorders>
              <w:top w:val="single" w:sz="4" w:space="0" w:color="auto"/>
              <w:left w:val="single" w:sz="4" w:space="0" w:color="auto"/>
              <w:bottom w:val="single" w:sz="4" w:space="0" w:color="auto"/>
              <w:right w:val="single" w:sz="4" w:space="0" w:color="auto"/>
            </w:tcBorders>
            <w:vAlign w:val="center"/>
            <w:hideMark/>
          </w:tcPr>
          <w:p w:rsidR="00830B91" w:rsidRPr="00830B91" w:rsidRDefault="00830B91" w:rsidP="008E4330">
            <w:pPr>
              <w:tabs>
                <w:tab w:val="left" w:pos="3976"/>
              </w:tabs>
              <w:ind w:left="-142" w:right="-136" w:firstLine="284"/>
              <w:rPr>
                <w:sz w:val="18"/>
                <w:szCs w:val="18"/>
              </w:rPr>
            </w:pPr>
            <w:r w:rsidRPr="00830B91">
              <w:rPr>
                <w:sz w:val="18"/>
                <w:szCs w:val="18"/>
              </w:rPr>
              <w:t>Площадь</w:t>
            </w:r>
          </w:p>
        </w:tc>
        <w:tc>
          <w:tcPr>
            <w:tcW w:w="4575" w:type="dxa"/>
            <w:gridSpan w:val="3"/>
            <w:tcBorders>
              <w:top w:val="single" w:sz="4" w:space="0" w:color="auto"/>
              <w:left w:val="nil"/>
              <w:bottom w:val="single" w:sz="4" w:space="0" w:color="auto"/>
              <w:right w:val="single" w:sz="4" w:space="0" w:color="auto"/>
            </w:tcBorders>
            <w:vAlign w:val="center"/>
            <w:hideMark/>
          </w:tcPr>
          <w:p w:rsidR="00830B91" w:rsidRPr="00830B91" w:rsidRDefault="00830B91" w:rsidP="008E4330">
            <w:pPr>
              <w:tabs>
                <w:tab w:val="left" w:pos="3976"/>
              </w:tabs>
              <w:ind w:left="-142" w:right="-136" w:firstLine="284"/>
              <w:rPr>
                <w:sz w:val="18"/>
                <w:szCs w:val="18"/>
              </w:rPr>
            </w:pPr>
            <w:r w:rsidRPr="00830B91">
              <w:rPr>
                <w:sz w:val="18"/>
                <w:szCs w:val="18"/>
              </w:rPr>
              <w:t>Цель установления публичного сервитута</w:t>
            </w:r>
          </w:p>
        </w:tc>
      </w:tr>
      <w:tr w:rsidR="00830B91" w:rsidRPr="00830B91" w:rsidTr="000D3ED4">
        <w:trPr>
          <w:gridBefore w:val="1"/>
          <w:wBefore w:w="35" w:type="dxa"/>
          <w:trHeight w:val="1978"/>
          <w:jc w:val="center"/>
        </w:trPr>
        <w:tc>
          <w:tcPr>
            <w:tcW w:w="5529" w:type="dxa"/>
            <w:gridSpan w:val="2"/>
            <w:tcBorders>
              <w:top w:val="nil"/>
              <w:left w:val="single" w:sz="4" w:space="0" w:color="auto"/>
              <w:bottom w:val="single" w:sz="4" w:space="0" w:color="auto"/>
              <w:right w:val="single" w:sz="4" w:space="0" w:color="auto"/>
            </w:tcBorders>
            <w:vAlign w:val="bottom"/>
          </w:tcPr>
          <w:p w:rsidR="00830B91" w:rsidRPr="00830B91" w:rsidRDefault="00830B91" w:rsidP="008E4330">
            <w:pPr>
              <w:tabs>
                <w:tab w:val="left" w:pos="3976"/>
              </w:tabs>
              <w:ind w:left="-142" w:right="-136" w:firstLine="284"/>
              <w:rPr>
                <w:sz w:val="18"/>
                <w:szCs w:val="18"/>
              </w:rPr>
            </w:pPr>
            <w:r w:rsidRPr="00830B91">
              <w:rPr>
                <w:sz w:val="18"/>
                <w:szCs w:val="18"/>
              </w:rPr>
              <w:t>4627 кв.м.</w:t>
            </w:r>
          </w:p>
          <w:p w:rsidR="00830B91" w:rsidRPr="00830B91" w:rsidRDefault="00830B91" w:rsidP="008E4330">
            <w:pPr>
              <w:tabs>
                <w:tab w:val="left" w:pos="3976"/>
              </w:tabs>
              <w:ind w:left="-142" w:right="-136" w:firstLine="284"/>
              <w:rPr>
                <w:sz w:val="18"/>
                <w:szCs w:val="18"/>
              </w:rPr>
            </w:pPr>
          </w:p>
          <w:p w:rsidR="00830B91" w:rsidRPr="00830B91" w:rsidRDefault="00830B91" w:rsidP="008E4330">
            <w:pPr>
              <w:tabs>
                <w:tab w:val="left" w:pos="3976"/>
              </w:tabs>
              <w:ind w:left="-142" w:right="-136" w:firstLine="284"/>
              <w:rPr>
                <w:sz w:val="18"/>
                <w:szCs w:val="18"/>
              </w:rPr>
            </w:pPr>
          </w:p>
          <w:p w:rsidR="00830B91" w:rsidRPr="00830B91" w:rsidRDefault="00830B91" w:rsidP="008E4330">
            <w:pPr>
              <w:tabs>
                <w:tab w:val="left" w:pos="3976"/>
              </w:tabs>
              <w:ind w:left="-142" w:right="-136" w:firstLine="284"/>
              <w:rPr>
                <w:sz w:val="18"/>
                <w:szCs w:val="18"/>
              </w:rPr>
            </w:pPr>
          </w:p>
          <w:p w:rsidR="00830B91" w:rsidRPr="00830B91" w:rsidRDefault="00830B91" w:rsidP="008E4330">
            <w:pPr>
              <w:tabs>
                <w:tab w:val="left" w:pos="3976"/>
              </w:tabs>
              <w:ind w:left="-142" w:right="-136" w:firstLine="284"/>
              <w:rPr>
                <w:sz w:val="18"/>
                <w:szCs w:val="18"/>
              </w:rPr>
            </w:pPr>
          </w:p>
        </w:tc>
        <w:tc>
          <w:tcPr>
            <w:tcW w:w="4575" w:type="dxa"/>
            <w:gridSpan w:val="3"/>
            <w:tcBorders>
              <w:top w:val="nil"/>
              <w:left w:val="nil"/>
              <w:bottom w:val="single" w:sz="4" w:space="0" w:color="auto"/>
              <w:right w:val="single" w:sz="4" w:space="0" w:color="auto"/>
            </w:tcBorders>
            <w:vAlign w:val="bottom"/>
          </w:tcPr>
          <w:p w:rsidR="00830B91" w:rsidRPr="00830B91" w:rsidRDefault="00830B91" w:rsidP="008E4330">
            <w:pPr>
              <w:tabs>
                <w:tab w:val="left" w:pos="3976"/>
              </w:tabs>
              <w:ind w:left="-142" w:right="-136" w:firstLine="284"/>
              <w:rPr>
                <w:sz w:val="18"/>
                <w:szCs w:val="18"/>
              </w:rPr>
            </w:pPr>
            <w:r w:rsidRPr="00830B91">
              <w:rPr>
                <w:sz w:val="18"/>
                <w:szCs w:val="18"/>
              </w:rPr>
              <w:t>Для строительства объекта «КТП 10/0,4 кВ № 1-2256 с ВЛ 0,4 кВ и линейным ответвлением от ВЛ 10 кВ Хомутово-Церковь (ТР 4298/21); КТП 10/0,4 кВ № 1-2283 с ВЛ-0,4 кВ и линейным ответвлением от ВЛ 10 кВ Хомутово-Церковь (ТР 1976/22)»</w:t>
            </w:r>
          </w:p>
          <w:p w:rsidR="00830B91" w:rsidRPr="00830B91" w:rsidRDefault="00830B91" w:rsidP="008E4330">
            <w:pPr>
              <w:tabs>
                <w:tab w:val="left" w:pos="3976"/>
              </w:tabs>
              <w:ind w:left="-142" w:right="-136" w:firstLine="284"/>
              <w:rPr>
                <w:sz w:val="18"/>
                <w:szCs w:val="18"/>
              </w:rPr>
            </w:pPr>
          </w:p>
          <w:p w:rsidR="00830B91" w:rsidRPr="00830B91" w:rsidRDefault="00830B91" w:rsidP="008E4330">
            <w:pPr>
              <w:tabs>
                <w:tab w:val="left" w:pos="3976"/>
              </w:tabs>
              <w:ind w:left="-142" w:right="-136" w:firstLine="284"/>
              <w:rPr>
                <w:sz w:val="18"/>
                <w:szCs w:val="18"/>
              </w:rPr>
            </w:pPr>
          </w:p>
        </w:tc>
      </w:tr>
    </w:tbl>
    <w:p w:rsidR="00830B91" w:rsidRPr="00830B91" w:rsidRDefault="00830B91" w:rsidP="008E4330">
      <w:pPr>
        <w:tabs>
          <w:tab w:val="left" w:pos="3976"/>
        </w:tabs>
        <w:ind w:left="-142" w:right="-136" w:firstLine="284"/>
        <w:rPr>
          <w:sz w:val="18"/>
          <w:szCs w:val="18"/>
        </w:rPr>
      </w:pPr>
    </w:p>
    <w:p w:rsidR="00830B91" w:rsidRPr="00830B91" w:rsidRDefault="00830B91" w:rsidP="008E4330">
      <w:pPr>
        <w:tabs>
          <w:tab w:val="left" w:pos="3976"/>
        </w:tabs>
        <w:ind w:left="-142" w:right="-136" w:firstLine="284"/>
        <w:rPr>
          <w:sz w:val="18"/>
          <w:szCs w:val="18"/>
        </w:rPr>
      </w:pPr>
      <w:r w:rsidRPr="00830B91">
        <w:rPr>
          <w:sz w:val="18"/>
          <w:szCs w:val="18"/>
        </w:rPr>
        <w:lastRenderedPageBreak/>
        <w:t xml:space="preserve">  </w:t>
      </w:r>
      <w:r w:rsidRPr="00830B91">
        <w:rPr>
          <w:noProof/>
          <w:sz w:val="18"/>
          <w:szCs w:val="18"/>
        </w:rPr>
        <w:drawing>
          <wp:inline distT="0" distB="0" distL="0" distR="0" wp14:anchorId="1A4A126D" wp14:editId="26B1988C">
            <wp:extent cx="6304915" cy="8672195"/>
            <wp:effectExtent l="0" t="0" r="63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9">
                      <a:extLst>
                        <a:ext uri="{28A0092B-C50C-407E-A947-70E740481C1C}">
                          <a14:useLocalDpi xmlns:a14="http://schemas.microsoft.com/office/drawing/2010/main" val="0"/>
                        </a:ext>
                      </a:extLst>
                    </a:blip>
                    <a:srcRect b="2567"/>
                    <a:stretch>
                      <a:fillRect/>
                    </a:stretch>
                  </pic:blipFill>
                  <pic:spPr bwMode="auto">
                    <a:xfrm>
                      <a:off x="0" y="0"/>
                      <a:ext cx="6304915" cy="8672195"/>
                    </a:xfrm>
                    <a:prstGeom prst="rect">
                      <a:avLst/>
                    </a:prstGeom>
                    <a:noFill/>
                    <a:ln>
                      <a:noFill/>
                    </a:ln>
                  </pic:spPr>
                </pic:pic>
              </a:graphicData>
            </a:graphic>
          </wp:inline>
        </w:drawing>
      </w:r>
    </w:p>
    <w:p w:rsidR="00830B91" w:rsidRPr="000D3ED4" w:rsidRDefault="00830B91" w:rsidP="008E4330">
      <w:pPr>
        <w:tabs>
          <w:tab w:val="left" w:pos="3976"/>
        </w:tabs>
        <w:ind w:left="-142" w:right="-136" w:firstLine="284"/>
        <w:jc w:val="right"/>
        <w:rPr>
          <w:bCs/>
          <w:i/>
          <w:sz w:val="18"/>
          <w:szCs w:val="18"/>
        </w:rPr>
      </w:pPr>
      <w:r w:rsidRPr="000D3ED4">
        <w:rPr>
          <w:bCs/>
          <w:i/>
          <w:sz w:val="18"/>
          <w:szCs w:val="18"/>
        </w:rPr>
        <w:t xml:space="preserve">  Заместитель Мэра района по жизнеобеспечению         _____________________          Ю.Р. Витер</w:t>
      </w:r>
    </w:p>
    <w:p w:rsidR="002821F4" w:rsidRDefault="002821F4" w:rsidP="002821F4">
      <w:pPr>
        <w:tabs>
          <w:tab w:val="left" w:pos="3976"/>
        </w:tabs>
        <w:ind w:left="-284" w:right="141" w:firstLine="284"/>
        <w:rPr>
          <w:sz w:val="18"/>
          <w:szCs w:val="18"/>
        </w:rPr>
      </w:pPr>
    </w:p>
    <w:p w:rsidR="00D024C1" w:rsidRDefault="00D024C1" w:rsidP="002821F4">
      <w:pPr>
        <w:tabs>
          <w:tab w:val="left" w:pos="3976"/>
        </w:tabs>
        <w:ind w:left="-284" w:right="141" w:firstLine="284"/>
        <w:rPr>
          <w:sz w:val="18"/>
          <w:szCs w:val="18"/>
        </w:rPr>
      </w:pPr>
    </w:p>
    <w:p w:rsidR="00FD4F86" w:rsidRPr="00FD4F86" w:rsidRDefault="00FD4F86" w:rsidP="00FD4F86">
      <w:pPr>
        <w:tabs>
          <w:tab w:val="left" w:pos="3976"/>
        </w:tabs>
        <w:ind w:left="-284" w:right="141" w:firstLine="284"/>
        <w:jc w:val="center"/>
        <w:rPr>
          <w:bCs/>
          <w:sz w:val="18"/>
          <w:szCs w:val="18"/>
        </w:rPr>
      </w:pPr>
    </w:p>
    <w:p w:rsidR="00FD4F86" w:rsidRPr="00FD4F86" w:rsidRDefault="00FD4F86" w:rsidP="00FD4F86">
      <w:pPr>
        <w:tabs>
          <w:tab w:val="left" w:pos="3976"/>
        </w:tabs>
        <w:ind w:left="-284" w:right="141" w:firstLine="284"/>
        <w:jc w:val="center"/>
        <w:rPr>
          <w:b/>
          <w:bCs/>
          <w:sz w:val="18"/>
          <w:szCs w:val="18"/>
        </w:rPr>
      </w:pPr>
      <w:r w:rsidRPr="00FD4F86">
        <w:rPr>
          <w:b/>
          <w:bCs/>
          <w:sz w:val="18"/>
          <w:szCs w:val="18"/>
        </w:rPr>
        <w:t>Объявление в печатное издание Хомутовского муниципального</w:t>
      </w:r>
    </w:p>
    <w:p w:rsidR="00FD4F86" w:rsidRPr="00FD4F86" w:rsidRDefault="00FD4F86" w:rsidP="00FD4F86">
      <w:pPr>
        <w:tabs>
          <w:tab w:val="left" w:pos="3976"/>
        </w:tabs>
        <w:ind w:left="-284" w:right="141" w:firstLine="284"/>
        <w:jc w:val="center"/>
        <w:rPr>
          <w:b/>
          <w:bCs/>
          <w:sz w:val="18"/>
          <w:szCs w:val="18"/>
        </w:rPr>
      </w:pPr>
      <w:r w:rsidRPr="00FD4F86">
        <w:rPr>
          <w:b/>
          <w:bCs/>
          <w:sz w:val="18"/>
          <w:szCs w:val="18"/>
        </w:rPr>
        <w:t>образования «Вестник» от 28 февраля 2023 г.</w:t>
      </w:r>
    </w:p>
    <w:p w:rsidR="00FD4F86" w:rsidRPr="00FD4F86" w:rsidRDefault="00FD4F86" w:rsidP="00FD4F86">
      <w:pPr>
        <w:tabs>
          <w:tab w:val="left" w:pos="3976"/>
        </w:tabs>
        <w:ind w:left="-284" w:right="141" w:firstLine="284"/>
        <w:rPr>
          <w:b/>
          <w:bCs/>
          <w:sz w:val="18"/>
          <w:szCs w:val="18"/>
        </w:rPr>
      </w:pPr>
    </w:p>
    <w:p w:rsidR="00FD4F86" w:rsidRPr="00FD4F86" w:rsidRDefault="00FD4F86" w:rsidP="00FD4F86">
      <w:pPr>
        <w:tabs>
          <w:tab w:val="left" w:pos="3976"/>
        </w:tabs>
        <w:ind w:left="-284" w:right="141" w:firstLine="284"/>
        <w:rPr>
          <w:b/>
          <w:bCs/>
          <w:sz w:val="18"/>
          <w:szCs w:val="18"/>
        </w:rPr>
      </w:pPr>
      <w:r w:rsidRPr="00FD4F86">
        <w:rPr>
          <w:b/>
          <w:bCs/>
          <w:sz w:val="18"/>
          <w:szCs w:val="18"/>
        </w:rPr>
        <w:t xml:space="preserve">Организатор аукциона </w:t>
      </w:r>
      <w:r w:rsidRPr="00FD4F86">
        <w:rPr>
          <w:sz w:val="18"/>
          <w:szCs w:val="18"/>
        </w:rPr>
        <w:t>ОГКУ</w:t>
      </w:r>
      <w:r w:rsidRPr="00FD4F86">
        <w:rPr>
          <w:bCs/>
          <w:sz w:val="18"/>
          <w:szCs w:val="18"/>
        </w:rPr>
        <w:t xml:space="preserve"> «Фонд имущества Иркутской области»</w:t>
      </w:r>
      <w:r w:rsidRPr="00FD4F86">
        <w:rPr>
          <w:sz w:val="18"/>
          <w:szCs w:val="18"/>
        </w:rPr>
        <w:t xml:space="preserve"> на основании</w:t>
      </w:r>
      <w:r w:rsidRPr="00FD4F86">
        <w:rPr>
          <w:bCs/>
          <w:sz w:val="18"/>
          <w:szCs w:val="18"/>
        </w:rPr>
        <w:t xml:space="preserve"> </w:t>
      </w:r>
      <w:r w:rsidRPr="00FD4F86">
        <w:rPr>
          <w:sz w:val="18"/>
          <w:szCs w:val="18"/>
        </w:rPr>
        <w:t>распоряжений Министерства имущественных отношений Иркутской области от 30 декабря 2022г. №51-1988 мр/з «О проведении аукциона на право заключения договоров на размещение нестационарных торговых объектов»</w:t>
      </w:r>
      <w:r w:rsidRPr="00FD4F86">
        <w:rPr>
          <w:bCs/>
          <w:sz w:val="18"/>
          <w:szCs w:val="18"/>
        </w:rPr>
        <w:t xml:space="preserve"> и от 17.02.2023 №51-212 –мр/з «О внесении изменений в распоряжение министерства имущественных отношении Иркутской области </w:t>
      </w:r>
      <w:r w:rsidRPr="00FD4F86">
        <w:rPr>
          <w:sz w:val="18"/>
          <w:szCs w:val="18"/>
        </w:rPr>
        <w:t>от 30 декабря 2022г. №51-1988 мр/з</w:t>
      </w:r>
      <w:r w:rsidRPr="00FD4F86">
        <w:rPr>
          <w:bCs/>
          <w:sz w:val="18"/>
          <w:szCs w:val="18"/>
        </w:rPr>
        <w:t xml:space="preserve">» проводит аукцион </w:t>
      </w:r>
      <w:r w:rsidRPr="00FD4F86">
        <w:rPr>
          <w:sz w:val="18"/>
          <w:szCs w:val="18"/>
        </w:rPr>
        <w:t>на право заключения договоров на размещение нестационарных торговых объектов (далее – НТО) на земельных участках,  государственная собственность на которые не разграничена, расположенных на территории Иркутского районного муниципального образования, городских и сельских поселений Иркутского района Иркутской области.</w:t>
      </w:r>
    </w:p>
    <w:p w:rsidR="00FD4F86" w:rsidRPr="00FD4F86" w:rsidRDefault="00FD4F86" w:rsidP="00FD4F86">
      <w:pPr>
        <w:tabs>
          <w:tab w:val="left" w:pos="3976"/>
        </w:tabs>
        <w:ind w:left="-284" w:right="141" w:firstLine="284"/>
        <w:rPr>
          <w:sz w:val="18"/>
          <w:szCs w:val="18"/>
        </w:rPr>
      </w:pPr>
      <w:r w:rsidRPr="00FD4F86">
        <w:rPr>
          <w:sz w:val="18"/>
          <w:szCs w:val="18"/>
        </w:rPr>
        <w:t xml:space="preserve">Аукцион является открытым по составу участников и открытый по форме подачи предложений о размере ежегодной арендной платы за право на размещение нестационарного торгового объекта. </w:t>
      </w:r>
    </w:p>
    <w:p w:rsidR="00FD4F86" w:rsidRPr="00FD4F86" w:rsidRDefault="00FD4F86" w:rsidP="00FD4F86">
      <w:pPr>
        <w:tabs>
          <w:tab w:val="left" w:pos="3976"/>
        </w:tabs>
        <w:ind w:left="-284" w:right="141" w:firstLine="284"/>
        <w:rPr>
          <w:sz w:val="18"/>
          <w:szCs w:val="18"/>
        </w:rPr>
      </w:pPr>
      <w:r w:rsidRPr="00FD4F86">
        <w:rPr>
          <w:sz w:val="18"/>
          <w:szCs w:val="18"/>
        </w:rPr>
        <w:t xml:space="preserve">Аукцион и подведение его итогов состоится </w:t>
      </w:r>
      <w:r w:rsidRPr="00FD4F86">
        <w:rPr>
          <w:b/>
          <w:sz w:val="18"/>
          <w:szCs w:val="18"/>
        </w:rPr>
        <w:t xml:space="preserve">04 апреля </w:t>
      </w:r>
      <w:r w:rsidRPr="00FD4F86">
        <w:rPr>
          <w:b/>
          <w:bCs/>
          <w:sz w:val="18"/>
          <w:szCs w:val="18"/>
        </w:rPr>
        <w:t>2023 г</w:t>
      </w:r>
      <w:r w:rsidRPr="00FD4F86">
        <w:rPr>
          <w:bCs/>
          <w:sz w:val="18"/>
          <w:szCs w:val="18"/>
        </w:rPr>
        <w:t>. в 11 час. 00 мин.</w:t>
      </w:r>
      <w:r w:rsidRPr="00FD4F86">
        <w:rPr>
          <w:sz w:val="18"/>
          <w:szCs w:val="18"/>
        </w:rPr>
        <w:t xml:space="preserve"> (время местное) по адресу: г. Иркутск, ул. Партизанская, 1, 2-й этаж, аукционный зал.</w:t>
      </w:r>
    </w:p>
    <w:p w:rsidR="00FD4F86" w:rsidRPr="00FD4F86" w:rsidRDefault="00FD4F86" w:rsidP="00FD4F86">
      <w:pPr>
        <w:tabs>
          <w:tab w:val="left" w:pos="3976"/>
        </w:tabs>
        <w:ind w:left="-284" w:right="141" w:firstLine="284"/>
        <w:rPr>
          <w:sz w:val="18"/>
          <w:szCs w:val="18"/>
        </w:rPr>
      </w:pPr>
      <w:r w:rsidRPr="00FD4F86">
        <w:rPr>
          <w:sz w:val="18"/>
          <w:szCs w:val="18"/>
        </w:rPr>
        <w:t xml:space="preserve">Заявки принимаются ежедневно </w:t>
      </w:r>
      <w:r w:rsidRPr="00FD4F86">
        <w:rPr>
          <w:b/>
          <w:sz w:val="18"/>
          <w:szCs w:val="18"/>
        </w:rPr>
        <w:t>с 03 марта 2023</w:t>
      </w:r>
      <w:r w:rsidRPr="00FD4F86">
        <w:rPr>
          <w:b/>
          <w:bCs/>
          <w:sz w:val="18"/>
          <w:szCs w:val="18"/>
        </w:rPr>
        <w:t xml:space="preserve"> г. по 28 марта 2023 г</w:t>
      </w:r>
      <w:r w:rsidRPr="00FD4F86">
        <w:rPr>
          <w:bCs/>
          <w:sz w:val="18"/>
          <w:szCs w:val="18"/>
        </w:rPr>
        <w:t>.</w:t>
      </w:r>
      <w:r w:rsidRPr="00FD4F86">
        <w:rPr>
          <w:sz w:val="18"/>
          <w:szCs w:val="18"/>
        </w:rPr>
        <w:t xml:space="preserve"> с 09-00 до 17-00 часов (обед с 13-00 до 14-00) по адресу: г. Иркутск, ул. Партизанская, 1, 3-й этаж, офис 49.</w:t>
      </w:r>
    </w:p>
    <w:p w:rsidR="00FD4F86" w:rsidRPr="00FD4F86" w:rsidRDefault="00FD4F86" w:rsidP="00FD4F86">
      <w:pPr>
        <w:tabs>
          <w:tab w:val="left" w:pos="3976"/>
        </w:tabs>
        <w:ind w:left="-284" w:right="141" w:firstLine="284"/>
        <w:rPr>
          <w:sz w:val="18"/>
          <w:szCs w:val="18"/>
        </w:rPr>
      </w:pPr>
      <w:r w:rsidRPr="00FD4F86">
        <w:rPr>
          <w:sz w:val="18"/>
          <w:szCs w:val="18"/>
        </w:rPr>
        <w:t xml:space="preserve">Дата определения участников аукциона –  </w:t>
      </w:r>
      <w:r w:rsidRPr="00FD4F86">
        <w:rPr>
          <w:b/>
          <w:sz w:val="18"/>
          <w:szCs w:val="18"/>
        </w:rPr>
        <w:t xml:space="preserve">31 марта </w:t>
      </w:r>
      <w:r w:rsidRPr="00FD4F86">
        <w:rPr>
          <w:b/>
          <w:bCs/>
          <w:sz w:val="18"/>
          <w:szCs w:val="18"/>
        </w:rPr>
        <w:t>2023 г.</w:t>
      </w:r>
      <w:r w:rsidRPr="00FD4F86">
        <w:rPr>
          <w:bCs/>
          <w:sz w:val="18"/>
          <w:szCs w:val="18"/>
        </w:rPr>
        <w:t xml:space="preserve"> в 15 час. 00 мин</w:t>
      </w:r>
      <w:r w:rsidRPr="00FD4F86">
        <w:rPr>
          <w:sz w:val="18"/>
          <w:szCs w:val="18"/>
        </w:rPr>
        <w:t>. (время местное) по адресу: г. Иркутск, ул. Партизанская, 1, 3-й этаж, офис 49.</w:t>
      </w:r>
    </w:p>
    <w:p w:rsidR="00FD4F86" w:rsidRPr="00FD4F86" w:rsidRDefault="00FD4F86" w:rsidP="00FD4F86">
      <w:pPr>
        <w:tabs>
          <w:tab w:val="left" w:pos="3976"/>
        </w:tabs>
        <w:ind w:left="-284" w:right="141" w:firstLine="284"/>
        <w:rPr>
          <w:sz w:val="18"/>
          <w:szCs w:val="18"/>
        </w:rPr>
      </w:pPr>
      <w:r w:rsidRPr="00FD4F86">
        <w:rPr>
          <w:sz w:val="18"/>
          <w:szCs w:val="18"/>
        </w:rPr>
        <w:t xml:space="preserve">Справки по телефону: (83952) 297-138, 207-518, в Интернете по адресу: на сайте </w:t>
      </w:r>
      <w:hyperlink r:id="rId30" w:history="1">
        <w:r w:rsidRPr="00FD4F86">
          <w:rPr>
            <w:rStyle w:val="af"/>
            <w:sz w:val="18"/>
            <w:szCs w:val="18"/>
            <w:lang w:val="en-US"/>
          </w:rPr>
          <w:t>www</w:t>
        </w:r>
        <w:r w:rsidRPr="00FD4F86">
          <w:rPr>
            <w:rStyle w:val="af"/>
            <w:sz w:val="18"/>
            <w:szCs w:val="18"/>
          </w:rPr>
          <w:t>.</w:t>
        </w:r>
        <w:r w:rsidRPr="00FD4F86">
          <w:rPr>
            <w:rStyle w:val="af"/>
            <w:sz w:val="18"/>
            <w:szCs w:val="18"/>
            <w:lang w:val="en-US"/>
          </w:rPr>
          <w:t>irkfi</w:t>
        </w:r>
      </w:hyperlink>
      <w:r w:rsidRPr="00FD4F86">
        <w:rPr>
          <w:sz w:val="18"/>
          <w:szCs w:val="18"/>
        </w:rPr>
        <w:t>.</w:t>
      </w:r>
      <w:r w:rsidRPr="00FD4F86">
        <w:rPr>
          <w:sz w:val="18"/>
          <w:szCs w:val="18"/>
          <w:lang w:val="en-US"/>
        </w:rPr>
        <w:t>ru</w:t>
      </w:r>
      <w:r w:rsidRPr="00FD4F86">
        <w:rPr>
          <w:sz w:val="18"/>
          <w:szCs w:val="18"/>
        </w:rPr>
        <w:t xml:space="preserve">, </w:t>
      </w:r>
      <w:hyperlink r:id="rId31" w:history="1">
        <w:r w:rsidRPr="00FD4F86">
          <w:rPr>
            <w:rStyle w:val="af"/>
            <w:sz w:val="18"/>
            <w:szCs w:val="18"/>
          </w:rPr>
          <w:t>www.mio.irkobl.ru</w:t>
        </w:r>
      </w:hyperlink>
      <w:r w:rsidRPr="00FD4F86">
        <w:rPr>
          <w:sz w:val="18"/>
          <w:szCs w:val="18"/>
          <w:u w:val="single"/>
        </w:rPr>
        <w:t>, в</w:t>
      </w:r>
      <w:r w:rsidRPr="00FD4F86">
        <w:rPr>
          <w:sz w:val="18"/>
          <w:szCs w:val="18"/>
        </w:rPr>
        <w:t xml:space="preserve"> общественно-политической газете "Областная" от 03.03.2023г.</w:t>
      </w:r>
    </w:p>
    <w:p w:rsidR="00FD4F86" w:rsidRPr="00FD4F86" w:rsidRDefault="00FD4F86" w:rsidP="00FD4F86">
      <w:pPr>
        <w:tabs>
          <w:tab w:val="left" w:pos="3976"/>
        </w:tabs>
        <w:ind w:left="-284" w:right="141" w:firstLine="284"/>
        <w:rPr>
          <w:sz w:val="18"/>
          <w:szCs w:val="18"/>
        </w:rPr>
      </w:pPr>
      <w:r w:rsidRPr="00FD4F86">
        <w:rPr>
          <w:b/>
          <w:bCs/>
          <w:iCs/>
          <w:sz w:val="18"/>
          <w:szCs w:val="18"/>
        </w:rPr>
        <w:t>Предмет аукциона:</w:t>
      </w:r>
      <w:r w:rsidRPr="00FD4F86">
        <w:rPr>
          <w:sz w:val="18"/>
          <w:szCs w:val="18"/>
        </w:rPr>
        <w:t xml:space="preserve"> ежегодная арендная плата за право на размещение нестационарного торгового объекта (далее - НТО), номер в схеме, характеристика места размещения НТО, вид НТО, специализация НТО, площадь НТО, начальная цена предмета аукциона, шаг аукциона, размер задатка указаны в </w:t>
      </w:r>
      <w:r w:rsidRPr="00FD4F86">
        <w:rPr>
          <w:b/>
          <w:sz w:val="18"/>
          <w:szCs w:val="18"/>
        </w:rPr>
        <w:t>таблице</w:t>
      </w:r>
      <w:r w:rsidRPr="00FD4F86">
        <w:rPr>
          <w:sz w:val="18"/>
          <w:szCs w:val="18"/>
        </w:rPr>
        <w:t>:</w:t>
      </w:r>
    </w:p>
    <w:p w:rsidR="00FD4F86" w:rsidRPr="00FD4F86" w:rsidRDefault="00FD4F86" w:rsidP="00FD4F86">
      <w:pPr>
        <w:tabs>
          <w:tab w:val="left" w:pos="3976"/>
        </w:tabs>
        <w:ind w:left="-284" w:right="141" w:firstLine="284"/>
        <w:rPr>
          <w:b/>
          <w:bCs/>
          <w:iCs/>
          <w:sz w:val="18"/>
          <w:szCs w:val="18"/>
        </w:rPr>
      </w:pPr>
    </w:p>
    <w:p w:rsidR="00FD4F86" w:rsidRPr="00FD4F86" w:rsidRDefault="00FD4F86" w:rsidP="00FD4F86">
      <w:pPr>
        <w:tabs>
          <w:tab w:val="left" w:pos="3976"/>
        </w:tabs>
        <w:ind w:left="-284" w:right="141" w:firstLine="284"/>
        <w:rPr>
          <w:b/>
          <w:bCs/>
          <w:i/>
          <w:iCs/>
          <w:sz w:val="18"/>
          <w:szCs w:val="18"/>
        </w:rPr>
      </w:pPr>
    </w:p>
    <w:tbl>
      <w:tblPr>
        <w:tblW w:w="10128" w:type="dxa"/>
        <w:tblInd w:w="73" w:type="dxa"/>
        <w:tblLayout w:type="fixed"/>
        <w:tblCellMar>
          <w:left w:w="73" w:type="dxa"/>
          <w:right w:w="73" w:type="dxa"/>
        </w:tblCellMar>
        <w:tblLook w:val="04A0" w:firstRow="1" w:lastRow="0" w:firstColumn="1" w:lastColumn="0" w:noHBand="0" w:noVBand="1"/>
      </w:tblPr>
      <w:tblGrid>
        <w:gridCol w:w="349"/>
        <w:gridCol w:w="708"/>
        <w:gridCol w:w="2976"/>
        <w:gridCol w:w="425"/>
        <w:gridCol w:w="1418"/>
        <w:gridCol w:w="567"/>
        <w:gridCol w:w="709"/>
        <w:gridCol w:w="992"/>
        <w:gridCol w:w="992"/>
        <w:gridCol w:w="992"/>
      </w:tblGrid>
      <w:tr w:rsidR="00FD4F86" w:rsidRPr="00FD4F86" w:rsidTr="00FD4F86">
        <w:trPr>
          <w:trHeight w:val="204"/>
        </w:trPr>
        <w:tc>
          <w:tcPr>
            <w:tcW w:w="350" w:type="dxa"/>
            <w:vMerge w:val="restart"/>
            <w:tcBorders>
              <w:top w:val="single" w:sz="2" w:space="0" w:color="auto"/>
              <w:left w:val="single" w:sz="2" w:space="0" w:color="auto"/>
              <w:bottom w:val="single" w:sz="2" w:space="0" w:color="000000"/>
              <w:right w:val="single" w:sz="2" w:space="0" w:color="auto"/>
            </w:tcBorders>
            <w:shd w:val="clear" w:color="auto" w:fill="FFFFFF"/>
            <w:textDirection w:val="btLr"/>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 лота</w:t>
            </w:r>
          </w:p>
        </w:tc>
        <w:tc>
          <w:tcPr>
            <w:tcW w:w="708" w:type="dxa"/>
            <w:vMerge w:val="restart"/>
            <w:tcBorders>
              <w:top w:val="single" w:sz="2" w:space="0" w:color="auto"/>
              <w:left w:val="single" w:sz="2" w:space="0" w:color="auto"/>
              <w:bottom w:val="single" w:sz="2" w:space="0" w:color="000000"/>
              <w:right w:val="single" w:sz="2" w:space="0" w:color="auto"/>
            </w:tcBorders>
            <w:shd w:val="clear" w:color="auto" w:fill="FFFFFF"/>
            <w:textDirection w:val="btLr"/>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 в схеме</w:t>
            </w:r>
          </w:p>
        </w:tc>
        <w:tc>
          <w:tcPr>
            <w:tcW w:w="2977" w:type="dxa"/>
            <w:vMerge w:val="restart"/>
            <w:tcBorders>
              <w:top w:val="single" w:sz="2" w:space="0" w:color="auto"/>
              <w:left w:val="single" w:sz="2" w:space="0" w:color="auto"/>
              <w:bottom w:val="single" w:sz="2" w:space="0" w:color="000000"/>
              <w:right w:val="single" w:sz="2" w:space="0" w:color="auto"/>
            </w:tcBorders>
            <w:shd w:val="clear" w:color="auto" w:fill="FFFFFF"/>
            <w:textDirection w:val="btLr"/>
            <w:vAlign w:val="center"/>
            <w:hideMark/>
          </w:tcPr>
          <w:p w:rsidR="00FD4F86" w:rsidRPr="00FD4F86" w:rsidRDefault="00FD4F86" w:rsidP="00FD4F86">
            <w:pPr>
              <w:tabs>
                <w:tab w:val="left" w:pos="3976"/>
              </w:tabs>
              <w:ind w:left="-284" w:right="141" w:firstLine="284"/>
              <w:rPr>
                <w:b/>
                <w:sz w:val="18"/>
                <w:szCs w:val="18"/>
              </w:rPr>
            </w:pPr>
            <w:r w:rsidRPr="00FD4F86">
              <w:rPr>
                <w:b/>
                <w:sz w:val="18"/>
                <w:szCs w:val="18"/>
              </w:rPr>
              <w:t>Характеристика места размещения НТО</w:t>
            </w:r>
          </w:p>
          <w:p w:rsidR="00FD4F86" w:rsidRPr="00FD4F86" w:rsidRDefault="00FD4F86" w:rsidP="00FD4F86">
            <w:pPr>
              <w:tabs>
                <w:tab w:val="left" w:pos="3976"/>
              </w:tabs>
              <w:ind w:left="-284" w:right="141" w:firstLine="284"/>
              <w:rPr>
                <w:b/>
                <w:sz w:val="18"/>
                <w:szCs w:val="18"/>
              </w:rPr>
            </w:pPr>
            <w:r w:rsidRPr="00FD4F86">
              <w:rPr>
                <w:b/>
                <w:sz w:val="18"/>
                <w:szCs w:val="18"/>
              </w:rPr>
              <w:t>(местоположение)</w:t>
            </w:r>
          </w:p>
        </w:tc>
        <w:tc>
          <w:tcPr>
            <w:tcW w:w="425" w:type="dxa"/>
            <w:vMerge w:val="restart"/>
            <w:tcBorders>
              <w:top w:val="single" w:sz="2" w:space="0" w:color="auto"/>
              <w:left w:val="single" w:sz="2" w:space="0" w:color="auto"/>
              <w:bottom w:val="single" w:sz="2" w:space="0" w:color="000000"/>
              <w:right w:val="single" w:sz="4" w:space="0" w:color="auto"/>
            </w:tcBorders>
            <w:shd w:val="clear" w:color="auto" w:fill="FFFFFF"/>
            <w:textDirection w:val="btLr"/>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Вид  НТО</w:t>
            </w:r>
          </w:p>
        </w:tc>
        <w:tc>
          <w:tcPr>
            <w:tcW w:w="1418" w:type="dxa"/>
            <w:vMerge w:val="restart"/>
            <w:tcBorders>
              <w:top w:val="single" w:sz="2" w:space="0" w:color="auto"/>
              <w:left w:val="single" w:sz="4" w:space="0" w:color="auto"/>
              <w:bottom w:val="single" w:sz="2" w:space="0" w:color="000000"/>
              <w:right w:val="single" w:sz="2" w:space="0" w:color="auto"/>
            </w:tcBorders>
            <w:shd w:val="clear" w:color="auto" w:fill="FFFFFF"/>
            <w:textDirection w:val="btLr"/>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Специализация  НТО</w:t>
            </w:r>
          </w:p>
        </w:tc>
        <w:tc>
          <w:tcPr>
            <w:tcW w:w="567" w:type="dxa"/>
            <w:vMerge w:val="restart"/>
            <w:tcBorders>
              <w:top w:val="single" w:sz="2" w:space="0" w:color="auto"/>
              <w:left w:val="single" w:sz="2" w:space="0" w:color="auto"/>
              <w:bottom w:val="single" w:sz="2" w:space="0" w:color="auto"/>
              <w:right w:val="single" w:sz="2" w:space="0" w:color="auto"/>
            </w:tcBorders>
            <w:shd w:val="clear" w:color="auto" w:fill="FFFFFF"/>
            <w:textDirection w:val="btLr"/>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Площадь НТО (кв. м)</w:t>
            </w:r>
          </w:p>
        </w:tc>
        <w:tc>
          <w:tcPr>
            <w:tcW w:w="709" w:type="dxa"/>
            <w:vMerge w:val="restart"/>
            <w:tcBorders>
              <w:top w:val="single" w:sz="2" w:space="0" w:color="auto"/>
              <w:left w:val="single" w:sz="2" w:space="0" w:color="auto"/>
              <w:bottom w:val="single" w:sz="2" w:space="0" w:color="auto"/>
              <w:right w:val="single" w:sz="2" w:space="0" w:color="auto"/>
            </w:tcBorders>
            <w:shd w:val="clear" w:color="auto" w:fill="FFFFFF"/>
            <w:textDirection w:val="btLr"/>
            <w:vAlign w:val="center"/>
            <w:hideMark/>
          </w:tcPr>
          <w:p w:rsidR="00FD4F86" w:rsidRPr="00FD4F86" w:rsidRDefault="00FD4F86" w:rsidP="00FD4F86">
            <w:pPr>
              <w:tabs>
                <w:tab w:val="left" w:pos="3976"/>
              </w:tabs>
              <w:ind w:left="-284" w:right="141" w:firstLine="284"/>
              <w:rPr>
                <w:sz w:val="18"/>
                <w:szCs w:val="18"/>
              </w:rPr>
            </w:pPr>
            <w:r w:rsidRPr="00FD4F86">
              <w:rPr>
                <w:b/>
                <w:sz w:val="18"/>
                <w:szCs w:val="18"/>
              </w:rPr>
              <w:t>Площадь земельного участка</w:t>
            </w:r>
            <w:r w:rsidRPr="00FD4F86">
              <w:rPr>
                <w:sz w:val="18"/>
                <w:szCs w:val="18"/>
              </w:rPr>
              <w:t xml:space="preserve"> (кв. м).</w:t>
            </w:r>
          </w:p>
        </w:tc>
        <w:tc>
          <w:tcPr>
            <w:tcW w:w="992" w:type="dxa"/>
            <w:vMerge w:val="restart"/>
            <w:tcBorders>
              <w:top w:val="single" w:sz="2" w:space="0" w:color="auto"/>
              <w:left w:val="single" w:sz="2" w:space="0" w:color="auto"/>
              <w:bottom w:val="single" w:sz="2" w:space="0" w:color="000000"/>
              <w:right w:val="single" w:sz="2" w:space="0" w:color="auto"/>
            </w:tcBorders>
            <w:shd w:val="clear" w:color="auto" w:fill="FFFFFF"/>
            <w:textDirection w:val="btLr"/>
            <w:vAlign w:val="center"/>
            <w:hideMark/>
          </w:tcPr>
          <w:p w:rsidR="00FD4F86" w:rsidRPr="00FD4F86" w:rsidRDefault="00FD4F86" w:rsidP="00FD4F86">
            <w:pPr>
              <w:tabs>
                <w:tab w:val="left" w:pos="3976"/>
              </w:tabs>
              <w:ind w:left="-284" w:right="141" w:firstLine="284"/>
              <w:rPr>
                <w:b/>
                <w:sz w:val="18"/>
                <w:szCs w:val="18"/>
              </w:rPr>
            </w:pPr>
            <w:r w:rsidRPr="00FD4F86">
              <w:rPr>
                <w:b/>
                <w:sz w:val="18"/>
                <w:szCs w:val="18"/>
              </w:rPr>
              <w:t xml:space="preserve">Начальная цена предмета </w:t>
            </w:r>
            <w:r w:rsidRPr="00FD4F86">
              <w:rPr>
                <w:sz w:val="18"/>
                <w:szCs w:val="18"/>
              </w:rPr>
              <w:t>аукциона - ежегодная арендная плата за право на размещение НТО, руб.</w:t>
            </w:r>
            <w:r w:rsidRPr="00FD4F86">
              <w:rPr>
                <w:b/>
                <w:sz w:val="18"/>
                <w:szCs w:val="18"/>
              </w:rPr>
              <w:t xml:space="preserve"> </w:t>
            </w:r>
          </w:p>
        </w:tc>
        <w:tc>
          <w:tcPr>
            <w:tcW w:w="992" w:type="dxa"/>
            <w:tcBorders>
              <w:top w:val="single" w:sz="2" w:space="0" w:color="auto"/>
              <w:left w:val="nil"/>
              <w:bottom w:val="nil"/>
              <w:right w:val="single" w:sz="2" w:space="0" w:color="auto"/>
            </w:tcBorders>
            <w:shd w:val="clear" w:color="auto" w:fill="FFFFFF"/>
            <w:textDirection w:val="btLr"/>
            <w:vAlign w:val="center"/>
            <w:hideMark/>
          </w:tcPr>
          <w:p w:rsidR="00FD4F86" w:rsidRPr="00FD4F86" w:rsidRDefault="00FD4F86" w:rsidP="00FD4F86">
            <w:pPr>
              <w:tabs>
                <w:tab w:val="left" w:pos="3976"/>
              </w:tabs>
              <w:ind w:left="-284" w:right="141" w:firstLine="284"/>
              <w:rPr>
                <w:sz w:val="18"/>
                <w:szCs w:val="18"/>
              </w:rPr>
            </w:pPr>
          </w:p>
        </w:tc>
        <w:tc>
          <w:tcPr>
            <w:tcW w:w="992" w:type="dxa"/>
            <w:vMerge w:val="restart"/>
            <w:tcBorders>
              <w:top w:val="single" w:sz="2" w:space="0" w:color="auto"/>
              <w:left w:val="single" w:sz="2" w:space="0" w:color="auto"/>
              <w:bottom w:val="single" w:sz="2" w:space="0" w:color="000000"/>
              <w:right w:val="single" w:sz="2" w:space="0" w:color="auto"/>
            </w:tcBorders>
            <w:shd w:val="clear" w:color="auto" w:fill="FFFFFF"/>
            <w:textDirection w:val="btLr"/>
            <w:vAlign w:val="center"/>
            <w:hideMark/>
          </w:tcPr>
          <w:p w:rsidR="00FD4F86" w:rsidRPr="00FD4F86" w:rsidRDefault="00FD4F86" w:rsidP="00FD4F86">
            <w:pPr>
              <w:tabs>
                <w:tab w:val="left" w:pos="3976"/>
              </w:tabs>
              <w:ind w:left="-284" w:right="141" w:firstLine="284"/>
              <w:rPr>
                <w:sz w:val="18"/>
                <w:szCs w:val="18"/>
              </w:rPr>
            </w:pPr>
            <w:r w:rsidRPr="00FD4F86">
              <w:rPr>
                <w:b/>
                <w:sz w:val="18"/>
                <w:szCs w:val="18"/>
              </w:rPr>
              <w:t xml:space="preserve">Размер задатка, в руб. </w:t>
            </w:r>
            <w:r w:rsidRPr="00FD4F86">
              <w:rPr>
                <w:sz w:val="18"/>
                <w:szCs w:val="18"/>
              </w:rPr>
              <w:t>(20% от начальной цены предмета аукциона</w:t>
            </w:r>
          </w:p>
        </w:tc>
      </w:tr>
      <w:tr w:rsidR="00FD4F86" w:rsidRPr="00FD4F86" w:rsidTr="00FD4F86">
        <w:trPr>
          <w:trHeight w:val="2856"/>
        </w:trPr>
        <w:tc>
          <w:tcPr>
            <w:tcW w:w="350" w:type="dxa"/>
            <w:vMerge/>
            <w:tcBorders>
              <w:top w:val="single" w:sz="2" w:space="0" w:color="auto"/>
              <w:left w:val="single" w:sz="2" w:space="0" w:color="auto"/>
              <w:bottom w:val="single" w:sz="2" w:space="0" w:color="000000"/>
              <w:right w:val="single" w:sz="2" w:space="0" w:color="auto"/>
            </w:tcBorders>
            <w:vAlign w:val="center"/>
            <w:hideMark/>
          </w:tcPr>
          <w:p w:rsidR="00FD4F86" w:rsidRPr="00FD4F86" w:rsidRDefault="00FD4F86" w:rsidP="00FD4F86">
            <w:pPr>
              <w:tabs>
                <w:tab w:val="left" w:pos="3976"/>
              </w:tabs>
              <w:ind w:left="-284" w:right="141" w:firstLine="284"/>
              <w:rPr>
                <w:sz w:val="18"/>
                <w:szCs w:val="18"/>
              </w:rPr>
            </w:pPr>
          </w:p>
        </w:tc>
        <w:tc>
          <w:tcPr>
            <w:tcW w:w="708" w:type="dxa"/>
            <w:vMerge/>
            <w:tcBorders>
              <w:top w:val="single" w:sz="2" w:space="0" w:color="auto"/>
              <w:left w:val="single" w:sz="2" w:space="0" w:color="auto"/>
              <w:bottom w:val="single" w:sz="2" w:space="0" w:color="000000"/>
              <w:right w:val="single" w:sz="2" w:space="0" w:color="auto"/>
            </w:tcBorders>
            <w:vAlign w:val="center"/>
            <w:hideMark/>
          </w:tcPr>
          <w:p w:rsidR="00FD4F86" w:rsidRPr="00FD4F86" w:rsidRDefault="00FD4F86" w:rsidP="00FD4F86">
            <w:pPr>
              <w:tabs>
                <w:tab w:val="left" w:pos="3976"/>
              </w:tabs>
              <w:ind w:left="-284" w:right="141" w:firstLine="284"/>
              <w:rPr>
                <w:sz w:val="18"/>
                <w:szCs w:val="18"/>
              </w:rPr>
            </w:pPr>
          </w:p>
        </w:tc>
        <w:tc>
          <w:tcPr>
            <w:tcW w:w="2977" w:type="dxa"/>
            <w:vMerge/>
            <w:tcBorders>
              <w:top w:val="single" w:sz="2" w:space="0" w:color="auto"/>
              <w:left w:val="single" w:sz="2" w:space="0" w:color="auto"/>
              <w:bottom w:val="single" w:sz="2" w:space="0" w:color="000000"/>
              <w:right w:val="single" w:sz="2" w:space="0" w:color="auto"/>
            </w:tcBorders>
            <w:vAlign w:val="center"/>
            <w:hideMark/>
          </w:tcPr>
          <w:p w:rsidR="00FD4F86" w:rsidRPr="00FD4F86" w:rsidRDefault="00FD4F86" w:rsidP="00FD4F86">
            <w:pPr>
              <w:tabs>
                <w:tab w:val="left" w:pos="3976"/>
              </w:tabs>
              <w:ind w:left="-284" w:right="141" w:firstLine="284"/>
              <w:rPr>
                <w:b/>
                <w:sz w:val="18"/>
                <w:szCs w:val="18"/>
              </w:rPr>
            </w:pPr>
          </w:p>
        </w:tc>
        <w:tc>
          <w:tcPr>
            <w:tcW w:w="425" w:type="dxa"/>
            <w:vMerge/>
            <w:tcBorders>
              <w:top w:val="single" w:sz="2" w:space="0" w:color="auto"/>
              <w:left w:val="single" w:sz="2" w:space="0" w:color="auto"/>
              <w:bottom w:val="single" w:sz="2" w:space="0" w:color="000000"/>
              <w:right w:val="single" w:sz="4" w:space="0" w:color="auto"/>
            </w:tcBorders>
            <w:vAlign w:val="center"/>
            <w:hideMark/>
          </w:tcPr>
          <w:p w:rsidR="00FD4F86" w:rsidRPr="00FD4F86" w:rsidRDefault="00FD4F86" w:rsidP="00FD4F86">
            <w:pPr>
              <w:tabs>
                <w:tab w:val="left" w:pos="3976"/>
              </w:tabs>
              <w:ind w:left="-284" w:right="141" w:firstLine="284"/>
              <w:rPr>
                <w:sz w:val="18"/>
                <w:szCs w:val="18"/>
              </w:rPr>
            </w:pPr>
          </w:p>
        </w:tc>
        <w:tc>
          <w:tcPr>
            <w:tcW w:w="1418" w:type="dxa"/>
            <w:vMerge/>
            <w:tcBorders>
              <w:top w:val="single" w:sz="2" w:space="0" w:color="auto"/>
              <w:left w:val="single" w:sz="4" w:space="0" w:color="auto"/>
              <w:bottom w:val="single" w:sz="2" w:space="0" w:color="000000"/>
              <w:right w:val="single" w:sz="2" w:space="0" w:color="auto"/>
            </w:tcBorders>
            <w:vAlign w:val="center"/>
            <w:hideMark/>
          </w:tcPr>
          <w:p w:rsidR="00FD4F86" w:rsidRPr="00FD4F86" w:rsidRDefault="00FD4F86" w:rsidP="00FD4F86">
            <w:pPr>
              <w:tabs>
                <w:tab w:val="left" w:pos="3976"/>
              </w:tabs>
              <w:ind w:left="-284" w:right="141" w:firstLine="284"/>
              <w:rPr>
                <w:sz w:val="18"/>
                <w:szCs w:val="18"/>
              </w:rPr>
            </w:pPr>
          </w:p>
        </w:tc>
        <w:tc>
          <w:tcPr>
            <w:tcW w:w="567" w:type="dxa"/>
            <w:vMerge/>
            <w:tcBorders>
              <w:top w:val="single" w:sz="2" w:space="0" w:color="auto"/>
              <w:left w:val="single" w:sz="2" w:space="0" w:color="auto"/>
              <w:bottom w:val="single" w:sz="2" w:space="0" w:color="auto"/>
              <w:right w:val="single" w:sz="2" w:space="0" w:color="auto"/>
            </w:tcBorders>
            <w:vAlign w:val="center"/>
            <w:hideMark/>
          </w:tcPr>
          <w:p w:rsidR="00FD4F86" w:rsidRPr="00FD4F86" w:rsidRDefault="00FD4F86" w:rsidP="00FD4F86">
            <w:pPr>
              <w:tabs>
                <w:tab w:val="left" w:pos="3976"/>
              </w:tabs>
              <w:ind w:left="-284" w:right="141" w:firstLine="284"/>
              <w:rPr>
                <w:sz w:val="18"/>
                <w:szCs w:val="18"/>
              </w:rPr>
            </w:pPr>
          </w:p>
        </w:tc>
        <w:tc>
          <w:tcPr>
            <w:tcW w:w="709" w:type="dxa"/>
            <w:vMerge/>
            <w:tcBorders>
              <w:top w:val="single" w:sz="2" w:space="0" w:color="auto"/>
              <w:left w:val="single" w:sz="2" w:space="0" w:color="auto"/>
              <w:bottom w:val="single" w:sz="2" w:space="0" w:color="auto"/>
              <w:right w:val="single" w:sz="2" w:space="0" w:color="auto"/>
            </w:tcBorders>
            <w:vAlign w:val="center"/>
            <w:hideMark/>
          </w:tcPr>
          <w:p w:rsidR="00FD4F86" w:rsidRPr="00FD4F86" w:rsidRDefault="00FD4F86" w:rsidP="00FD4F86">
            <w:pPr>
              <w:tabs>
                <w:tab w:val="left" w:pos="3976"/>
              </w:tabs>
              <w:ind w:left="-284" w:right="141" w:firstLine="284"/>
              <w:rPr>
                <w:sz w:val="18"/>
                <w:szCs w:val="18"/>
              </w:rPr>
            </w:pPr>
          </w:p>
        </w:tc>
        <w:tc>
          <w:tcPr>
            <w:tcW w:w="992" w:type="dxa"/>
            <w:vMerge/>
            <w:tcBorders>
              <w:top w:val="single" w:sz="2" w:space="0" w:color="auto"/>
              <w:left w:val="single" w:sz="2" w:space="0" w:color="auto"/>
              <w:bottom w:val="single" w:sz="2" w:space="0" w:color="000000"/>
              <w:right w:val="single" w:sz="2" w:space="0" w:color="auto"/>
            </w:tcBorders>
            <w:vAlign w:val="center"/>
            <w:hideMark/>
          </w:tcPr>
          <w:p w:rsidR="00FD4F86" w:rsidRPr="00FD4F86" w:rsidRDefault="00FD4F86" w:rsidP="00FD4F86">
            <w:pPr>
              <w:tabs>
                <w:tab w:val="left" w:pos="3976"/>
              </w:tabs>
              <w:ind w:left="-284" w:right="141" w:firstLine="284"/>
              <w:rPr>
                <w:b/>
                <w:sz w:val="18"/>
                <w:szCs w:val="18"/>
              </w:rPr>
            </w:pPr>
          </w:p>
        </w:tc>
        <w:tc>
          <w:tcPr>
            <w:tcW w:w="992" w:type="dxa"/>
            <w:tcBorders>
              <w:top w:val="nil"/>
              <w:left w:val="nil"/>
              <w:bottom w:val="single" w:sz="2" w:space="0" w:color="auto"/>
              <w:right w:val="single" w:sz="2" w:space="0" w:color="auto"/>
            </w:tcBorders>
            <w:shd w:val="clear" w:color="auto" w:fill="FFFFFF"/>
            <w:textDirection w:val="btLr"/>
            <w:vAlign w:val="center"/>
            <w:hideMark/>
          </w:tcPr>
          <w:p w:rsidR="00FD4F86" w:rsidRPr="00FD4F86" w:rsidRDefault="00FD4F86" w:rsidP="00FD4F86">
            <w:pPr>
              <w:tabs>
                <w:tab w:val="left" w:pos="3976"/>
              </w:tabs>
              <w:ind w:left="-284" w:right="141" w:firstLine="284"/>
              <w:rPr>
                <w:sz w:val="18"/>
                <w:szCs w:val="18"/>
              </w:rPr>
            </w:pPr>
            <w:r w:rsidRPr="00FD4F86">
              <w:rPr>
                <w:b/>
                <w:sz w:val="18"/>
                <w:szCs w:val="18"/>
              </w:rPr>
              <w:t xml:space="preserve">Шаг аукциона 3% от </w:t>
            </w:r>
            <w:r w:rsidRPr="00FD4F86">
              <w:rPr>
                <w:sz w:val="18"/>
                <w:szCs w:val="18"/>
              </w:rPr>
              <w:t>начальной цены предмета аукциона</w:t>
            </w:r>
          </w:p>
        </w:tc>
        <w:tc>
          <w:tcPr>
            <w:tcW w:w="992" w:type="dxa"/>
            <w:vMerge/>
            <w:tcBorders>
              <w:top w:val="single" w:sz="2" w:space="0" w:color="auto"/>
              <w:left w:val="single" w:sz="2" w:space="0" w:color="auto"/>
              <w:bottom w:val="single" w:sz="2" w:space="0" w:color="000000"/>
              <w:right w:val="single" w:sz="2" w:space="0" w:color="auto"/>
            </w:tcBorders>
            <w:vAlign w:val="center"/>
            <w:hideMark/>
          </w:tcPr>
          <w:p w:rsidR="00FD4F86" w:rsidRPr="00FD4F86" w:rsidRDefault="00FD4F86" w:rsidP="00FD4F86">
            <w:pPr>
              <w:tabs>
                <w:tab w:val="left" w:pos="3976"/>
              </w:tabs>
              <w:ind w:left="-284" w:right="141" w:firstLine="284"/>
              <w:rPr>
                <w:sz w:val="18"/>
                <w:szCs w:val="18"/>
              </w:rPr>
            </w:pPr>
          </w:p>
        </w:tc>
      </w:tr>
      <w:tr w:rsidR="00FD4F86" w:rsidRPr="00FD4F86" w:rsidTr="00FD4F86">
        <w:trPr>
          <w:cantSplit/>
          <w:trHeight w:val="415"/>
        </w:trPr>
        <w:tc>
          <w:tcPr>
            <w:tcW w:w="350" w:type="dxa"/>
            <w:tcBorders>
              <w:top w:val="nil"/>
              <w:left w:val="single" w:sz="2" w:space="0" w:color="auto"/>
              <w:bottom w:val="single" w:sz="2"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b/>
                <w:bCs/>
                <w:sz w:val="18"/>
                <w:szCs w:val="18"/>
              </w:rPr>
            </w:pPr>
            <w:r w:rsidRPr="00FD4F86">
              <w:rPr>
                <w:b/>
                <w:bCs/>
                <w:sz w:val="18"/>
                <w:szCs w:val="18"/>
              </w:rPr>
              <w:t>1</w:t>
            </w:r>
          </w:p>
        </w:tc>
        <w:tc>
          <w:tcPr>
            <w:tcW w:w="708" w:type="dxa"/>
            <w:tcBorders>
              <w:top w:val="nil"/>
              <w:left w:val="nil"/>
              <w:bottom w:val="single" w:sz="2"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b/>
                <w:bCs/>
                <w:sz w:val="18"/>
                <w:szCs w:val="18"/>
              </w:rPr>
            </w:pPr>
            <w:r w:rsidRPr="00FD4F86">
              <w:rPr>
                <w:b/>
                <w:bCs/>
                <w:sz w:val="18"/>
                <w:szCs w:val="18"/>
              </w:rPr>
              <w:t>2</w:t>
            </w:r>
          </w:p>
        </w:tc>
        <w:tc>
          <w:tcPr>
            <w:tcW w:w="2977" w:type="dxa"/>
            <w:tcBorders>
              <w:top w:val="nil"/>
              <w:left w:val="nil"/>
              <w:bottom w:val="single" w:sz="2"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b/>
                <w:bCs/>
                <w:sz w:val="18"/>
                <w:szCs w:val="18"/>
              </w:rPr>
            </w:pPr>
            <w:r w:rsidRPr="00FD4F86">
              <w:rPr>
                <w:b/>
                <w:bCs/>
                <w:sz w:val="18"/>
                <w:szCs w:val="18"/>
              </w:rPr>
              <w:t>3</w:t>
            </w:r>
          </w:p>
        </w:tc>
        <w:tc>
          <w:tcPr>
            <w:tcW w:w="425" w:type="dxa"/>
            <w:tcBorders>
              <w:top w:val="nil"/>
              <w:left w:val="nil"/>
              <w:bottom w:val="single" w:sz="2" w:space="0" w:color="auto"/>
              <w:right w:val="single" w:sz="4" w:space="0" w:color="auto"/>
            </w:tcBorders>
            <w:shd w:val="clear" w:color="auto" w:fill="FFFFFF"/>
            <w:noWrap/>
            <w:vAlign w:val="center"/>
            <w:hideMark/>
          </w:tcPr>
          <w:p w:rsidR="00FD4F86" w:rsidRPr="00FD4F86" w:rsidRDefault="00FD4F86" w:rsidP="00FD4F86">
            <w:pPr>
              <w:tabs>
                <w:tab w:val="left" w:pos="3976"/>
              </w:tabs>
              <w:ind w:left="-284" w:right="141" w:firstLine="284"/>
              <w:rPr>
                <w:b/>
                <w:bCs/>
                <w:sz w:val="18"/>
                <w:szCs w:val="18"/>
              </w:rPr>
            </w:pPr>
            <w:r w:rsidRPr="00FD4F86">
              <w:rPr>
                <w:b/>
                <w:bCs/>
                <w:sz w:val="18"/>
                <w:szCs w:val="18"/>
              </w:rPr>
              <w:t>4</w:t>
            </w:r>
          </w:p>
        </w:tc>
        <w:tc>
          <w:tcPr>
            <w:tcW w:w="1418" w:type="dxa"/>
            <w:tcBorders>
              <w:top w:val="nil"/>
              <w:left w:val="single" w:sz="4" w:space="0" w:color="auto"/>
              <w:bottom w:val="single" w:sz="2" w:space="0" w:color="auto"/>
              <w:right w:val="single" w:sz="2" w:space="0" w:color="auto"/>
            </w:tcBorders>
            <w:shd w:val="clear" w:color="auto" w:fill="FFFFFF"/>
            <w:vAlign w:val="center"/>
            <w:hideMark/>
          </w:tcPr>
          <w:p w:rsidR="00FD4F86" w:rsidRPr="00FD4F86" w:rsidRDefault="00FD4F86" w:rsidP="00FD4F86">
            <w:pPr>
              <w:tabs>
                <w:tab w:val="left" w:pos="3976"/>
              </w:tabs>
              <w:ind w:left="-284" w:right="141" w:firstLine="284"/>
              <w:rPr>
                <w:b/>
                <w:bCs/>
                <w:sz w:val="18"/>
                <w:szCs w:val="18"/>
              </w:rPr>
            </w:pPr>
            <w:r w:rsidRPr="00FD4F86">
              <w:rPr>
                <w:b/>
                <w:bCs/>
                <w:sz w:val="18"/>
                <w:szCs w:val="18"/>
              </w:rPr>
              <w:t>5</w:t>
            </w:r>
          </w:p>
        </w:tc>
        <w:tc>
          <w:tcPr>
            <w:tcW w:w="567" w:type="dxa"/>
            <w:tcBorders>
              <w:top w:val="nil"/>
              <w:left w:val="nil"/>
              <w:bottom w:val="single" w:sz="2"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b/>
                <w:bCs/>
                <w:sz w:val="18"/>
                <w:szCs w:val="18"/>
              </w:rPr>
            </w:pPr>
            <w:r w:rsidRPr="00FD4F86">
              <w:rPr>
                <w:b/>
                <w:bCs/>
                <w:sz w:val="18"/>
                <w:szCs w:val="18"/>
              </w:rPr>
              <w:t>6</w:t>
            </w:r>
          </w:p>
        </w:tc>
        <w:tc>
          <w:tcPr>
            <w:tcW w:w="709" w:type="dxa"/>
            <w:tcBorders>
              <w:top w:val="nil"/>
              <w:left w:val="nil"/>
              <w:bottom w:val="single" w:sz="2"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b/>
                <w:bCs/>
                <w:sz w:val="18"/>
                <w:szCs w:val="18"/>
              </w:rPr>
            </w:pPr>
            <w:r w:rsidRPr="00FD4F86">
              <w:rPr>
                <w:b/>
                <w:bCs/>
                <w:sz w:val="18"/>
                <w:szCs w:val="18"/>
              </w:rPr>
              <w:t>7</w:t>
            </w:r>
          </w:p>
        </w:tc>
        <w:tc>
          <w:tcPr>
            <w:tcW w:w="992" w:type="dxa"/>
            <w:tcBorders>
              <w:top w:val="nil"/>
              <w:left w:val="nil"/>
              <w:bottom w:val="single" w:sz="2"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b/>
                <w:bCs/>
                <w:sz w:val="18"/>
                <w:szCs w:val="18"/>
              </w:rPr>
            </w:pPr>
            <w:r w:rsidRPr="00FD4F86">
              <w:rPr>
                <w:b/>
                <w:bCs/>
                <w:sz w:val="18"/>
                <w:szCs w:val="18"/>
              </w:rPr>
              <w:t>8</w:t>
            </w:r>
          </w:p>
        </w:tc>
        <w:tc>
          <w:tcPr>
            <w:tcW w:w="992" w:type="dxa"/>
            <w:tcBorders>
              <w:top w:val="nil"/>
              <w:left w:val="nil"/>
              <w:bottom w:val="single" w:sz="2"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b/>
                <w:bCs/>
                <w:sz w:val="18"/>
                <w:szCs w:val="18"/>
              </w:rPr>
            </w:pPr>
            <w:r w:rsidRPr="00FD4F86">
              <w:rPr>
                <w:b/>
                <w:bCs/>
                <w:sz w:val="18"/>
                <w:szCs w:val="18"/>
              </w:rPr>
              <w:t>9</w:t>
            </w:r>
          </w:p>
        </w:tc>
        <w:tc>
          <w:tcPr>
            <w:tcW w:w="992" w:type="dxa"/>
            <w:tcBorders>
              <w:top w:val="nil"/>
              <w:left w:val="nil"/>
              <w:bottom w:val="single" w:sz="2"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b/>
                <w:bCs/>
                <w:sz w:val="18"/>
                <w:szCs w:val="18"/>
              </w:rPr>
            </w:pPr>
            <w:r w:rsidRPr="00FD4F86">
              <w:rPr>
                <w:b/>
                <w:bCs/>
                <w:sz w:val="18"/>
                <w:szCs w:val="18"/>
              </w:rPr>
              <w:t>10</w:t>
            </w:r>
          </w:p>
        </w:tc>
      </w:tr>
      <w:tr w:rsidR="00FD4F86" w:rsidRPr="00FD4F86" w:rsidTr="00FD4F86">
        <w:trPr>
          <w:cantSplit/>
          <w:trHeight w:val="1134"/>
        </w:trPr>
        <w:tc>
          <w:tcPr>
            <w:tcW w:w="350" w:type="dxa"/>
            <w:tcBorders>
              <w:top w:val="nil"/>
              <w:left w:val="single" w:sz="2" w:space="0" w:color="auto"/>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i/>
                <w:sz w:val="18"/>
                <w:szCs w:val="18"/>
              </w:rPr>
            </w:pPr>
            <w:r w:rsidRPr="00FD4F86">
              <w:rPr>
                <w:i/>
                <w:sz w:val="18"/>
                <w:szCs w:val="18"/>
              </w:rPr>
              <w:t>1</w:t>
            </w:r>
          </w:p>
        </w:tc>
        <w:tc>
          <w:tcPr>
            <w:tcW w:w="708" w:type="dxa"/>
            <w:tcBorders>
              <w:top w:val="nil"/>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151*</w:t>
            </w:r>
          </w:p>
        </w:tc>
        <w:tc>
          <w:tcPr>
            <w:tcW w:w="2977" w:type="dxa"/>
            <w:tcBorders>
              <w:top w:val="nil"/>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Иркутская область, Иркутский район, напротив земельного участка с кадастровым номером 38:06:100922:1204 по адресу – п. Горный, ул. Алмазная, 1 (на въезде – выезде с Качугского тракта по направлению в п. Горный)</w:t>
            </w:r>
          </w:p>
        </w:tc>
        <w:tc>
          <w:tcPr>
            <w:tcW w:w="425" w:type="dxa"/>
            <w:tcBorders>
              <w:top w:val="nil"/>
              <w:left w:val="nil"/>
              <w:bottom w:val="single" w:sz="4" w:space="0" w:color="auto"/>
              <w:right w:val="single" w:sz="4" w:space="0" w:color="auto"/>
            </w:tcBorders>
            <w:shd w:val="clear" w:color="auto" w:fill="FFFFFF"/>
            <w:textDirection w:val="btLr"/>
            <w:vAlign w:val="center"/>
          </w:tcPr>
          <w:p w:rsidR="00FD4F86" w:rsidRPr="00FD4F86" w:rsidRDefault="00FD4F86" w:rsidP="00FD4F86">
            <w:pPr>
              <w:tabs>
                <w:tab w:val="left" w:pos="3976"/>
              </w:tabs>
              <w:ind w:left="-284" w:right="141" w:firstLine="284"/>
              <w:rPr>
                <w:sz w:val="18"/>
                <w:szCs w:val="18"/>
              </w:rPr>
            </w:pPr>
            <w:r w:rsidRPr="00FD4F86">
              <w:rPr>
                <w:sz w:val="18"/>
                <w:szCs w:val="18"/>
              </w:rPr>
              <w:t>павильон</w:t>
            </w:r>
          </w:p>
          <w:p w:rsidR="00FD4F86" w:rsidRPr="00FD4F86" w:rsidRDefault="00FD4F86" w:rsidP="00FD4F86">
            <w:pPr>
              <w:tabs>
                <w:tab w:val="left" w:pos="3976"/>
              </w:tabs>
              <w:ind w:left="-284" w:right="141" w:firstLine="284"/>
              <w:rPr>
                <w:sz w:val="18"/>
                <w:szCs w:val="18"/>
              </w:rPr>
            </w:pPr>
          </w:p>
        </w:tc>
        <w:tc>
          <w:tcPr>
            <w:tcW w:w="1418" w:type="dxa"/>
            <w:tcBorders>
              <w:top w:val="nil"/>
              <w:left w:val="single" w:sz="4" w:space="0" w:color="auto"/>
              <w:bottom w:val="single" w:sz="4" w:space="0" w:color="auto"/>
              <w:right w:val="single" w:sz="2" w:space="0" w:color="auto"/>
            </w:tcBorders>
            <w:shd w:val="clear" w:color="auto" w:fill="FFFFFF"/>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для реализации смешанных товаров</w:t>
            </w:r>
          </w:p>
        </w:tc>
        <w:tc>
          <w:tcPr>
            <w:tcW w:w="567" w:type="dxa"/>
            <w:tcBorders>
              <w:top w:val="nil"/>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20</w:t>
            </w:r>
          </w:p>
        </w:tc>
        <w:tc>
          <w:tcPr>
            <w:tcW w:w="709" w:type="dxa"/>
            <w:tcBorders>
              <w:top w:val="nil"/>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20</w:t>
            </w:r>
          </w:p>
        </w:tc>
        <w:tc>
          <w:tcPr>
            <w:tcW w:w="992" w:type="dxa"/>
            <w:tcBorders>
              <w:top w:val="nil"/>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b/>
                <w:sz w:val="18"/>
                <w:szCs w:val="18"/>
              </w:rPr>
            </w:pPr>
            <w:r w:rsidRPr="00FD4F86">
              <w:rPr>
                <w:b/>
                <w:sz w:val="18"/>
                <w:szCs w:val="18"/>
              </w:rPr>
              <w:t>10 320</w:t>
            </w:r>
          </w:p>
        </w:tc>
        <w:tc>
          <w:tcPr>
            <w:tcW w:w="992" w:type="dxa"/>
            <w:tcBorders>
              <w:top w:val="nil"/>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309,6</w:t>
            </w:r>
          </w:p>
        </w:tc>
        <w:tc>
          <w:tcPr>
            <w:tcW w:w="992" w:type="dxa"/>
            <w:tcBorders>
              <w:top w:val="nil"/>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2 064</w:t>
            </w:r>
          </w:p>
        </w:tc>
      </w:tr>
      <w:tr w:rsidR="00FD4F86" w:rsidRPr="00FD4F86" w:rsidTr="00FD4F86">
        <w:trPr>
          <w:cantSplit/>
          <w:trHeight w:val="2110"/>
        </w:trPr>
        <w:tc>
          <w:tcPr>
            <w:tcW w:w="350" w:type="dxa"/>
            <w:tcBorders>
              <w:top w:val="single" w:sz="4" w:space="0" w:color="auto"/>
              <w:left w:val="single" w:sz="2" w:space="0" w:color="auto"/>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i/>
                <w:sz w:val="18"/>
                <w:szCs w:val="18"/>
              </w:rPr>
            </w:pPr>
            <w:r w:rsidRPr="00FD4F86">
              <w:rPr>
                <w:i/>
                <w:sz w:val="18"/>
                <w:szCs w:val="18"/>
              </w:rPr>
              <w:t>2</w:t>
            </w:r>
          </w:p>
        </w:tc>
        <w:tc>
          <w:tcPr>
            <w:tcW w:w="708"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173.6</w:t>
            </w:r>
          </w:p>
        </w:tc>
        <w:tc>
          <w:tcPr>
            <w:tcW w:w="2977"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Иркутская область, Иркутский район, с. Мамоны, мкр. Южный, ул. Ангарская, 19а, на автомобильной стоянке автомоечного комплекса «М53», на 25 м. севернее границы земельного участка с кадастровым номером 38:06:130501:997</w:t>
            </w:r>
          </w:p>
        </w:tc>
        <w:tc>
          <w:tcPr>
            <w:tcW w:w="425" w:type="dxa"/>
            <w:tcBorders>
              <w:top w:val="single" w:sz="4" w:space="0" w:color="auto"/>
              <w:left w:val="nil"/>
              <w:bottom w:val="single" w:sz="4" w:space="0" w:color="auto"/>
              <w:right w:val="single" w:sz="4" w:space="0" w:color="auto"/>
            </w:tcBorders>
            <w:shd w:val="clear" w:color="auto" w:fill="FFFFFF"/>
            <w:textDirection w:val="btLr"/>
            <w:vAlign w:val="center"/>
          </w:tcPr>
          <w:p w:rsidR="00FD4F86" w:rsidRPr="00FD4F86" w:rsidRDefault="00FD4F86" w:rsidP="00FD4F86">
            <w:pPr>
              <w:tabs>
                <w:tab w:val="left" w:pos="3976"/>
              </w:tabs>
              <w:ind w:left="-284" w:right="141" w:firstLine="284"/>
              <w:rPr>
                <w:sz w:val="18"/>
                <w:szCs w:val="18"/>
              </w:rPr>
            </w:pPr>
            <w:r w:rsidRPr="00FD4F86">
              <w:rPr>
                <w:sz w:val="18"/>
                <w:szCs w:val="18"/>
              </w:rPr>
              <w:t>мобильный торговый объект</w:t>
            </w:r>
          </w:p>
          <w:p w:rsidR="00FD4F86" w:rsidRPr="00FD4F86" w:rsidRDefault="00FD4F86" w:rsidP="00FD4F86">
            <w:pPr>
              <w:tabs>
                <w:tab w:val="left" w:pos="3976"/>
              </w:tabs>
              <w:ind w:left="-284" w:right="141" w:firstLine="284"/>
              <w:rPr>
                <w:sz w:val="18"/>
                <w:szCs w:val="18"/>
              </w:rPr>
            </w:pPr>
          </w:p>
        </w:tc>
        <w:tc>
          <w:tcPr>
            <w:tcW w:w="1418" w:type="dxa"/>
            <w:tcBorders>
              <w:top w:val="single" w:sz="4" w:space="0" w:color="auto"/>
              <w:left w:val="single" w:sz="4" w:space="0" w:color="auto"/>
              <w:bottom w:val="single" w:sz="4" w:space="0" w:color="auto"/>
              <w:right w:val="single" w:sz="2" w:space="0" w:color="auto"/>
            </w:tcBorders>
            <w:shd w:val="clear" w:color="auto" w:fill="FFFFFF"/>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для реализации продовольственных товаров</w:t>
            </w:r>
          </w:p>
        </w:tc>
        <w:tc>
          <w:tcPr>
            <w:tcW w:w="567"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18</w:t>
            </w:r>
          </w:p>
        </w:tc>
        <w:tc>
          <w:tcPr>
            <w:tcW w:w="709"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18</w:t>
            </w:r>
          </w:p>
        </w:tc>
        <w:tc>
          <w:tcPr>
            <w:tcW w:w="992"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b/>
                <w:sz w:val="18"/>
                <w:szCs w:val="18"/>
              </w:rPr>
            </w:pPr>
            <w:r w:rsidRPr="00FD4F86">
              <w:rPr>
                <w:b/>
                <w:sz w:val="18"/>
                <w:szCs w:val="18"/>
              </w:rPr>
              <w:t>22 250</w:t>
            </w:r>
          </w:p>
        </w:tc>
        <w:tc>
          <w:tcPr>
            <w:tcW w:w="992"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667,5</w:t>
            </w:r>
          </w:p>
        </w:tc>
        <w:tc>
          <w:tcPr>
            <w:tcW w:w="992"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4 450</w:t>
            </w:r>
          </w:p>
        </w:tc>
      </w:tr>
      <w:tr w:rsidR="00FD4F86" w:rsidRPr="00FD4F86" w:rsidTr="00FD4F86">
        <w:trPr>
          <w:cantSplit/>
          <w:trHeight w:val="2099"/>
        </w:trPr>
        <w:tc>
          <w:tcPr>
            <w:tcW w:w="350" w:type="dxa"/>
            <w:tcBorders>
              <w:top w:val="single" w:sz="4" w:space="0" w:color="auto"/>
              <w:left w:val="single" w:sz="2" w:space="0" w:color="auto"/>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i/>
                <w:sz w:val="18"/>
                <w:szCs w:val="18"/>
              </w:rPr>
            </w:pPr>
            <w:r w:rsidRPr="00FD4F86">
              <w:rPr>
                <w:i/>
                <w:sz w:val="18"/>
                <w:szCs w:val="18"/>
              </w:rPr>
              <w:lastRenderedPageBreak/>
              <w:t>3</w:t>
            </w:r>
          </w:p>
        </w:tc>
        <w:tc>
          <w:tcPr>
            <w:tcW w:w="708"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173.3</w:t>
            </w:r>
          </w:p>
        </w:tc>
        <w:tc>
          <w:tcPr>
            <w:tcW w:w="2977"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Иркутская область, Иркутский район, с. Мамоны, мкр. Южный, ул. Ангарская 19а, на автомобильной стоянке автомоечного комплекса «М53», на 21 м. севернее границы земельного участка с кадастровым номером 38:06:130501:997</w:t>
            </w:r>
          </w:p>
        </w:tc>
        <w:tc>
          <w:tcPr>
            <w:tcW w:w="425" w:type="dxa"/>
            <w:tcBorders>
              <w:top w:val="single" w:sz="4" w:space="0" w:color="auto"/>
              <w:left w:val="nil"/>
              <w:bottom w:val="single" w:sz="4" w:space="0" w:color="auto"/>
              <w:right w:val="single" w:sz="4" w:space="0" w:color="auto"/>
            </w:tcBorders>
            <w:shd w:val="clear" w:color="auto" w:fill="FFFFFF"/>
            <w:textDirection w:val="btLr"/>
            <w:vAlign w:val="center"/>
          </w:tcPr>
          <w:p w:rsidR="00FD4F86" w:rsidRPr="00FD4F86" w:rsidRDefault="00FD4F86" w:rsidP="00FD4F86">
            <w:pPr>
              <w:tabs>
                <w:tab w:val="left" w:pos="3976"/>
              </w:tabs>
              <w:ind w:left="-284" w:right="141" w:firstLine="284"/>
              <w:rPr>
                <w:sz w:val="18"/>
                <w:szCs w:val="18"/>
              </w:rPr>
            </w:pPr>
            <w:r w:rsidRPr="00FD4F86">
              <w:rPr>
                <w:sz w:val="18"/>
                <w:szCs w:val="18"/>
              </w:rPr>
              <w:t>павильон</w:t>
            </w:r>
          </w:p>
          <w:p w:rsidR="00FD4F86" w:rsidRPr="00FD4F86" w:rsidRDefault="00FD4F86" w:rsidP="00FD4F86">
            <w:pPr>
              <w:tabs>
                <w:tab w:val="left" w:pos="3976"/>
              </w:tabs>
              <w:ind w:left="-284" w:right="141" w:firstLine="284"/>
              <w:rPr>
                <w:sz w:val="18"/>
                <w:szCs w:val="18"/>
              </w:rPr>
            </w:pPr>
          </w:p>
        </w:tc>
        <w:tc>
          <w:tcPr>
            <w:tcW w:w="1418" w:type="dxa"/>
            <w:tcBorders>
              <w:top w:val="single" w:sz="4" w:space="0" w:color="auto"/>
              <w:left w:val="single" w:sz="4" w:space="0" w:color="auto"/>
              <w:bottom w:val="single" w:sz="4" w:space="0" w:color="auto"/>
              <w:right w:val="single" w:sz="2" w:space="0" w:color="auto"/>
            </w:tcBorders>
            <w:shd w:val="clear" w:color="auto" w:fill="FFFFFF"/>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для реализации</w:t>
            </w:r>
          </w:p>
          <w:p w:rsidR="00FD4F86" w:rsidRPr="00FD4F86" w:rsidRDefault="00FD4F86" w:rsidP="00FD4F86">
            <w:pPr>
              <w:tabs>
                <w:tab w:val="left" w:pos="3976"/>
              </w:tabs>
              <w:ind w:left="-284" w:right="141" w:firstLine="284"/>
              <w:rPr>
                <w:sz w:val="18"/>
                <w:szCs w:val="18"/>
              </w:rPr>
            </w:pPr>
            <w:r w:rsidRPr="00FD4F86">
              <w:rPr>
                <w:sz w:val="18"/>
                <w:szCs w:val="18"/>
              </w:rPr>
              <w:t>продовольственных,</w:t>
            </w:r>
          </w:p>
          <w:p w:rsidR="00FD4F86" w:rsidRPr="00FD4F86" w:rsidRDefault="00FD4F86" w:rsidP="00FD4F86">
            <w:pPr>
              <w:tabs>
                <w:tab w:val="left" w:pos="3976"/>
              </w:tabs>
              <w:ind w:left="-284" w:right="141" w:firstLine="284"/>
              <w:rPr>
                <w:sz w:val="18"/>
                <w:szCs w:val="18"/>
              </w:rPr>
            </w:pPr>
            <w:r w:rsidRPr="00FD4F86">
              <w:rPr>
                <w:sz w:val="18"/>
                <w:szCs w:val="18"/>
              </w:rPr>
              <w:t>непродовольственных товаров</w:t>
            </w:r>
          </w:p>
        </w:tc>
        <w:tc>
          <w:tcPr>
            <w:tcW w:w="567"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18</w:t>
            </w:r>
          </w:p>
        </w:tc>
        <w:tc>
          <w:tcPr>
            <w:tcW w:w="709"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18</w:t>
            </w:r>
          </w:p>
        </w:tc>
        <w:tc>
          <w:tcPr>
            <w:tcW w:w="992"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b/>
                <w:sz w:val="18"/>
                <w:szCs w:val="18"/>
              </w:rPr>
            </w:pPr>
            <w:r w:rsidRPr="00FD4F86">
              <w:rPr>
                <w:b/>
                <w:sz w:val="18"/>
                <w:szCs w:val="18"/>
              </w:rPr>
              <w:t>22 250</w:t>
            </w:r>
          </w:p>
        </w:tc>
        <w:tc>
          <w:tcPr>
            <w:tcW w:w="992"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667,5</w:t>
            </w:r>
          </w:p>
        </w:tc>
        <w:tc>
          <w:tcPr>
            <w:tcW w:w="992"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4 450</w:t>
            </w:r>
          </w:p>
        </w:tc>
      </w:tr>
      <w:tr w:rsidR="00FD4F86" w:rsidRPr="00FD4F86" w:rsidTr="00FD4F86">
        <w:trPr>
          <w:cantSplit/>
          <w:trHeight w:val="941"/>
        </w:trPr>
        <w:tc>
          <w:tcPr>
            <w:tcW w:w="350" w:type="dxa"/>
            <w:tcBorders>
              <w:top w:val="single" w:sz="4" w:space="0" w:color="auto"/>
              <w:left w:val="single" w:sz="2" w:space="0" w:color="auto"/>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i/>
                <w:sz w:val="18"/>
                <w:szCs w:val="18"/>
              </w:rPr>
            </w:pPr>
            <w:r w:rsidRPr="00FD4F86">
              <w:rPr>
                <w:i/>
                <w:sz w:val="18"/>
                <w:szCs w:val="18"/>
              </w:rPr>
              <w:t>4</w:t>
            </w:r>
          </w:p>
        </w:tc>
        <w:tc>
          <w:tcPr>
            <w:tcW w:w="708"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70</w:t>
            </w:r>
          </w:p>
        </w:tc>
        <w:tc>
          <w:tcPr>
            <w:tcW w:w="2977"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b/>
                <w:sz w:val="18"/>
                <w:szCs w:val="18"/>
              </w:rPr>
            </w:pPr>
            <w:r w:rsidRPr="00FD4F86">
              <w:rPr>
                <w:sz w:val="18"/>
                <w:szCs w:val="18"/>
              </w:rPr>
              <w:t>Иркутская область, Иркутский район, п. Падь Мельничная, ул. Заводская, уч. 1б</w:t>
            </w:r>
            <w:r w:rsidRPr="00FD4F86">
              <w:rPr>
                <w:b/>
                <w:sz w:val="18"/>
                <w:szCs w:val="18"/>
              </w:rPr>
              <w:t xml:space="preserve"> </w:t>
            </w:r>
          </w:p>
        </w:tc>
        <w:tc>
          <w:tcPr>
            <w:tcW w:w="425" w:type="dxa"/>
            <w:tcBorders>
              <w:top w:val="single" w:sz="4" w:space="0" w:color="auto"/>
              <w:left w:val="nil"/>
              <w:bottom w:val="single" w:sz="4" w:space="0" w:color="auto"/>
              <w:right w:val="single" w:sz="4" w:space="0" w:color="auto"/>
            </w:tcBorders>
            <w:shd w:val="clear" w:color="auto" w:fill="FFFFFF"/>
            <w:textDirection w:val="btLr"/>
            <w:vAlign w:val="center"/>
          </w:tcPr>
          <w:p w:rsidR="00FD4F86" w:rsidRPr="00FD4F86" w:rsidRDefault="00FD4F86" w:rsidP="00FD4F86">
            <w:pPr>
              <w:tabs>
                <w:tab w:val="left" w:pos="3976"/>
              </w:tabs>
              <w:ind w:left="-284" w:right="141" w:firstLine="284"/>
              <w:rPr>
                <w:sz w:val="18"/>
                <w:szCs w:val="18"/>
              </w:rPr>
            </w:pPr>
            <w:r w:rsidRPr="00FD4F86">
              <w:rPr>
                <w:sz w:val="18"/>
                <w:szCs w:val="18"/>
              </w:rPr>
              <w:t>павильон</w:t>
            </w:r>
          </w:p>
          <w:p w:rsidR="00FD4F86" w:rsidRPr="00FD4F86" w:rsidRDefault="00FD4F86" w:rsidP="00FD4F86">
            <w:pPr>
              <w:tabs>
                <w:tab w:val="left" w:pos="3976"/>
              </w:tabs>
              <w:ind w:left="-284" w:right="141" w:firstLine="284"/>
              <w:rPr>
                <w:sz w:val="18"/>
                <w:szCs w:val="18"/>
              </w:rPr>
            </w:pPr>
          </w:p>
        </w:tc>
        <w:tc>
          <w:tcPr>
            <w:tcW w:w="1418" w:type="dxa"/>
            <w:tcBorders>
              <w:top w:val="single" w:sz="4" w:space="0" w:color="auto"/>
              <w:left w:val="single" w:sz="4" w:space="0" w:color="auto"/>
              <w:bottom w:val="single" w:sz="4" w:space="0" w:color="auto"/>
              <w:right w:val="single" w:sz="2" w:space="0" w:color="auto"/>
            </w:tcBorders>
            <w:shd w:val="clear" w:color="auto" w:fill="FFFFFF"/>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для реализации продовольственных  товаров</w:t>
            </w:r>
          </w:p>
        </w:tc>
        <w:tc>
          <w:tcPr>
            <w:tcW w:w="567"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100</w:t>
            </w:r>
          </w:p>
        </w:tc>
        <w:tc>
          <w:tcPr>
            <w:tcW w:w="709"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100</w:t>
            </w:r>
          </w:p>
        </w:tc>
        <w:tc>
          <w:tcPr>
            <w:tcW w:w="992"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b/>
                <w:sz w:val="18"/>
                <w:szCs w:val="18"/>
              </w:rPr>
            </w:pPr>
            <w:r w:rsidRPr="00FD4F86">
              <w:rPr>
                <w:b/>
                <w:sz w:val="18"/>
                <w:szCs w:val="18"/>
              </w:rPr>
              <w:t>93 600</w:t>
            </w:r>
          </w:p>
        </w:tc>
        <w:tc>
          <w:tcPr>
            <w:tcW w:w="992"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2 808,0</w:t>
            </w:r>
          </w:p>
        </w:tc>
        <w:tc>
          <w:tcPr>
            <w:tcW w:w="992"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18 720</w:t>
            </w:r>
          </w:p>
        </w:tc>
      </w:tr>
      <w:tr w:rsidR="00FD4F86" w:rsidRPr="00FD4F86" w:rsidTr="00FD4F86">
        <w:trPr>
          <w:cantSplit/>
          <w:trHeight w:val="1134"/>
        </w:trPr>
        <w:tc>
          <w:tcPr>
            <w:tcW w:w="350" w:type="dxa"/>
            <w:tcBorders>
              <w:top w:val="single" w:sz="4" w:space="0" w:color="auto"/>
              <w:left w:val="single" w:sz="2" w:space="0" w:color="auto"/>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i/>
                <w:sz w:val="18"/>
                <w:szCs w:val="18"/>
              </w:rPr>
            </w:pPr>
            <w:r w:rsidRPr="00FD4F86">
              <w:rPr>
                <w:i/>
                <w:sz w:val="18"/>
                <w:szCs w:val="18"/>
              </w:rPr>
              <w:t>5</w:t>
            </w:r>
          </w:p>
        </w:tc>
        <w:tc>
          <w:tcPr>
            <w:tcW w:w="708"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72</w:t>
            </w:r>
          </w:p>
        </w:tc>
        <w:tc>
          <w:tcPr>
            <w:tcW w:w="2977"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Иркутская область, Иркутский район, р.п. Маркова, ул. Черемуховая, 12</w:t>
            </w:r>
          </w:p>
        </w:tc>
        <w:tc>
          <w:tcPr>
            <w:tcW w:w="425" w:type="dxa"/>
            <w:tcBorders>
              <w:top w:val="single" w:sz="4" w:space="0" w:color="auto"/>
              <w:left w:val="nil"/>
              <w:bottom w:val="single" w:sz="4" w:space="0" w:color="auto"/>
              <w:right w:val="single" w:sz="4" w:space="0" w:color="auto"/>
            </w:tcBorders>
            <w:shd w:val="clear" w:color="auto" w:fill="FFFFFF"/>
            <w:textDirection w:val="btLr"/>
            <w:vAlign w:val="center"/>
          </w:tcPr>
          <w:p w:rsidR="00FD4F86" w:rsidRPr="00FD4F86" w:rsidRDefault="00FD4F86" w:rsidP="00FD4F86">
            <w:pPr>
              <w:tabs>
                <w:tab w:val="left" w:pos="3976"/>
              </w:tabs>
              <w:ind w:left="-284" w:right="141" w:firstLine="284"/>
              <w:rPr>
                <w:sz w:val="18"/>
                <w:szCs w:val="18"/>
              </w:rPr>
            </w:pPr>
            <w:r w:rsidRPr="00FD4F86">
              <w:rPr>
                <w:sz w:val="18"/>
                <w:szCs w:val="18"/>
              </w:rPr>
              <w:t>павильон</w:t>
            </w:r>
          </w:p>
          <w:p w:rsidR="00FD4F86" w:rsidRPr="00FD4F86" w:rsidRDefault="00FD4F86" w:rsidP="00FD4F86">
            <w:pPr>
              <w:tabs>
                <w:tab w:val="left" w:pos="3976"/>
              </w:tabs>
              <w:ind w:left="-284" w:right="141" w:firstLine="284"/>
              <w:rPr>
                <w:sz w:val="18"/>
                <w:szCs w:val="18"/>
              </w:rPr>
            </w:pPr>
          </w:p>
        </w:tc>
        <w:tc>
          <w:tcPr>
            <w:tcW w:w="1418" w:type="dxa"/>
            <w:tcBorders>
              <w:top w:val="single" w:sz="4" w:space="0" w:color="auto"/>
              <w:left w:val="single" w:sz="4" w:space="0" w:color="auto"/>
              <w:bottom w:val="single" w:sz="4" w:space="0" w:color="auto"/>
              <w:right w:val="single" w:sz="2" w:space="0" w:color="auto"/>
            </w:tcBorders>
            <w:shd w:val="clear" w:color="auto" w:fill="FFFFFF"/>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для реализации продовольственных  товаров</w:t>
            </w:r>
          </w:p>
        </w:tc>
        <w:tc>
          <w:tcPr>
            <w:tcW w:w="567"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170</w:t>
            </w:r>
          </w:p>
        </w:tc>
        <w:tc>
          <w:tcPr>
            <w:tcW w:w="709"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170</w:t>
            </w:r>
          </w:p>
        </w:tc>
        <w:tc>
          <w:tcPr>
            <w:tcW w:w="992"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b/>
                <w:sz w:val="18"/>
                <w:szCs w:val="18"/>
              </w:rPr>
            </w:pPr>
            <w:r w:rsidRPr="00FD4F86">
              <w:rPr>
                <w:b/>
                <w:sz w:val="18"/>
                <w:szCs w:val="18"/>
              </w:rPr>
              <w:t>99 960</w:t>
            </w:r>
          </w:p>
        </w:tc>
        <w:tc>
          <w:tcPr>
            <w:tcW w:w="992"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2 998,8</w:t>
            </w:r>
          </w:p>
        </w:tc>
        <w:tc>
          <w:tcPr>
            <w:tcW w:w="992"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19 992</w:t>
            </w:r>
          </w:p>
        </w:tc>
      </w:tr>
      <w:tr w:rsidR="00FD4F86" w:rsidRPr="00FD4F86" w:rsidTr="00FD4F86">
        <w:trPr>
          <w:cantSplit/>
          <w:trHeight w:val="1073"/>
        </w:trPr>
        <w:tc>
          <w:tcPr>
            <w:tcW w:w="350" w:type="dxa"/>
            <w:tcBorders>
              <w:top w:val="single" w:sz="4" w:space="0" w:color="auto"/>
              <w:left w:val="single" w:sz="2" w:space="0" w:color="auto"/>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i/>
                <w:sz w:val="18"/>
                <w:szCs w:val="18"/>
              </w:rPr>
            </w:pPr>
            <w:r w:rsidRPr="00FD4F86">
              <w:rPr>
                <w:i/>
                <w:sz w:val="18"/>
                <w:szCs w:val="18"/>
              </w:rPr>
              <w:t>6</w:t>
            </w:r>
          </w:p>
        </w:tc>
        <w:tc>
          <w:tcPr>
            <w:tcW w:w="708"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110</w:t>
            </w:r>
          </w:p>
        </w:tc>
        <w:tc>
          <w:tcPr>
            <w:tcW w:w="2977"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Иркутская область, Иркутский район, д. Ангара, ул. Береговая, 6в</w:t>
            </w:r>
          </w:p>
        </w:tc>
        <w:tc>
          <w:tcPr>
            <w:tcW w:w="425" w:type="dxa"/>
            <w:tcBorders>
              <w:top w:val="single" w:sz="4" w:space="0" w:color="auto"/>
              <w:left w:val="nil"/>
              <w:bottom w:val="single" w:sz="4" w:space="0" w:color="auto"/>
              <w:right w:val="single" w:sz="4" w:space="0" w:color="auto"/>
            </w:tcBorders>
            <w:shd w:val="clear" w:color="auto" w:fill="FFFFFF"/>
            <w:textDirection w:val="btLr"/>
            <w:vAlign w:val="center"/>
          </w:tcPr>
          <w:p w:rsidR="00FD4F86" w:rsidRPr="00FD4F86" w:rsidRDefault="00FD4F86" w:rsidP="00FD4F86">
            <w:pPr>
              <w:tabs>
                <w:tab w:val="left" w:pos="3976"/>
              </w:tabs>
              <w:ind w:left="-284" w:right="141" w:firstLine="284"/>
              <w:rPr>
                <w:sz w:val="18"/>
                <w:szCs w:val="18"/>
              </w:rPr>
            </w:pPr>
            <w:r w:rsidRPr="00FD4F86">
              <w:rPr>
                <w:sz w:val="18"/>
                <w:szCs w:val="18"/>
              </w:rPr>
              <w:t>павильон</w:t>
            </w:r>
          </w:p>
          <w:p w:rsidR="00FD4F86" w:rsidRPr="00FD4F86" w:rsidRDefault="00FD4F86" w:rsidP="00FD4F86">
            <w:pPr>
              <w:tabs>
                <w:tab w:val="left" w:pos="3976"/>
              </w:tabs>
              <w:ind w:left="-284" w:right="141" w:firstLine="284"/>
              <w:rPr>
                <w:sz w:val="18"/>
                <w:szCs w:val="18"/>
              </w:rPr>
            </w:pPr>
          </w:p>
        </w:tc>
        <w:tc>
          <w:tcPr>
            <w:tcW w:w="1418" w:type="dxa"/>
            <w:tcBorders>
              <w:top w:val="single" w:sz="4" w:space="0" w:color="auto"/>
              <w:left w:val="single" w:sz="4" w:space="0" w:color="auto"/>
              <w:bottom w:val="single" w:sz="4" w:space="0" w:color="auto"/>
              <w:right w:val="single" w:sz="2" w:space="0" w:color="auto"/>
            </w:tcBorders>
            <w:shd w:val="clear" w:color="auto" w:fill="FFFFFF"/>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для реализации продовольственных  товаров</w:t>
            </w:r>
          </w:p>
        </w:tc>
        <w:tc>
          <w:tcPr>
            <w:tcW w:w="567"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100</w:t>
            </w:r>
          </w:p>
        </w:tc>
        <w:tc>
          <w:tcPr>
            <w:tcW w:w="709"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100</w:t>
            </w:r>
          </w:p>
        </w:tc>
        <w:tc>
          <w:tcPr>
            <w:tcW w:w="992"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b/>
                <w:sz w:val="18"/>
                <w:szCs w:val="18"/>
              </w:rPr>
            </w:pPr>
            <w:r w:rsidRPr="00FD4F86">
              <w:rPr>
                <w:b/>
                <w:sz w:val="18"/>
                <w:szCs w:val="18"/>
              </w:rPr>
              <w:t>24 000</w:t>
            </w:r>
          </w:p>
        </w:tc>
        <w:tc>
          <w:tcPr>
            <w:tcW w:w="992"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720</w:t>
            </w:r>
          </w:p>
        </w:tc>
        <w:tc>
          <w:tcPr>
            <w:tcW w:w="992"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4800</w:t>
            </w:r>
          </w:p>
        </w:tc>
      </w:tr>
      <w:tr w:rsidR="00FD4F86" w:rsidRPr="00FD4F86" w:rsidTr="00FD4F86">
        <w:trPr>
          <w:cantSplit/>
          <w:trHeight w:val="1134"/>
        </w:trPr>
        <w:tc>
          <w:tcPr>
            <w:tcW w:w="350" w:type="dxa"/>
            <w:tcBorders>
              <w:top w:val="single" w:sz="4" w:space="0" w:color="auto"/>
              <w:left w:val="single" w:sz="2" w:space="0" w:color="auto"/>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i/>
                <w:sz w:val="18"/>
                <w:szCs w:val="18"/>
              </w:rPr>
            </w:pPr>
            <w:r w:rsidRPr="00FD4F86">
              <w:rPr>
                <w:i/>
                <w:sz w:val="18"/>
                <w:szCs w:val="18"/>
              </w:rPr>
              <w:t>7</w:t>
            </w:r>
          </w:p>
        </w:tc>
        <w:tc>
          <w:tcPr>
            <w:tcW w:w="708"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9</w:t>
            </w:r>
          </w:p>
        </w:tc>
        <w:tc>
          <w:tcPr>
            <w:tcW w:w="2977"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Иркутская область, Иркутский район, д. Карлук, пер. Фабричный, около дома № 8</w:t>
            </w:r>
          </w:p>
        </w:tc>
        <w:tc>
          <w:tcPr>
            <w:tcW w:w="425" w:type="dxa"/>
            <w:tcBorders>
              <w:top w:val="single" w:sz="4" w:space="0" w:color="auto"/>
              <w:left w:val="nil"/>
              <w:bottom w:val="single" w:sz="4" w:space="0" w:color="auto"/>
              <w:right w:val="single" w:sz="4" w:space="0" w:color="auto"/>
            </w:tcBorders>
            <w:shd w:val="clear" w:color="auto" w:fill="FFFFFF"/>
            <w:textDirection w:val="btLr"/>
            <w:vAlign w:val="center"/>
          </w:tcPr>
          <w:p w:rsidR="00FD4F86" w:rsidRPr="00FD4F86" w:rsidRDefault="00FD4F86" w:rsidP="00FD4F86">
            <w:pPr>
              <w:tabs>
                <w:tab w:val="left" w:pos="3976"/>
              </w:tabs>
              <w:ind w:left="-284" w:right="141" w:firstLine="284"/>
              <w:rPr>
                <w:sz w:val="18"/>
                <w:szCs w:val="18"/>
              </w:rPr>
            </w:pPr>
            <w:r w:rsidRPr="00FD4F86">
              <w:rPr>
                <w:sz w:val="18"/>
                <w:szCs w:val="18"/>
              </w:rPr>
              <w:t>павильон</w:t>
            </w:r>
          </w:p>
          <w:p w:rsidR="00FD4F86" w:rsidRPr="00FD4F86" w:rsidRDefault="00FD4F86" w:rsidP="00FD4F86">
            <w:pPr>
              <w:tabs>
                <w:tab w:val="left" w:pos="3976"/>
              </w:tabs>
              <w:ind w:left="-284" w:right="141" w:firstLine="284"/>
              <w:rPr>
                <w:sz w:val="18"/>
                <w:szCs w:val="18"/>
              </w:rPr>
            </w:pPr>
          </w:p>
        </w:tc>
        <w:tc>
          <w:tcPr>
            <w:tcW w:w="1418" w:type="dxa"/>
            <w:tcBorders>
              <w:top w:val="single" w:sz="4" w:space="0" w:color="auto"/>
              <w:left w:val="single" w:sz="4" w:space="0" w:color="auto"/>
              <w:bottom w:val="single" w:sz="4" w:space="0" w:color="auto"/>
              <w:right w:val="single" w:sz="2" w:space="0" w:color="auto"/>
            </w:tcBorders>
            <w:shd w:val="clear" w:color="auto" w:fill="FFFFFF"/>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для реализации продовольственных  товаров</w:t>
            </w:r>
          </w:p>
        </w:tc>
        <w:tc>
          <w:tcPr>
            <w:tcW w:w="567"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42</w:t>
            </w:r>
          </w:p>
        </w:tc>
        <w:tc>
          <w:tcPr>
            <w:tcW w:w="709"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42</w:t>
            </w:r>
          </w:p>
        </w:tc>
        <w:tc>
          <w:tcPr>
            <w:tcW w:w="992"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b/>
                <w:sz w:val="18"/>
                <w:szCs w:val="18"/>
              </w:rPr>
            </w:pPr>
            <w:r w:rsidRPr="00FD4F86">
              <w:rPr>
                <w:b/>
                <w:sz w:val="18"/>
                <w:szCs w:val="18"/>
              </w:rPr>
              <w:t>10 600</w:t>
            </w:r>
          </w:p>
        </w:tc>
        <w:tc>
          <w:tcPr>
            <w:tcW w:w="992"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318</w:t>
            </w:r>
          </w:p>
        </w:tc>
        <w:tc>
          <w:tcPr>
            <w:tcW w:w="992"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2120</w:t>
            </w:r>
          </w:p>
        </w:tc>
      </w:tr>
      <w:tr w:rsidR="00FD4F86" w:rsidRPr="00FD4F86" w:rsidTr="00FD4F86">
        <w:trPr>
          <w:cantSplit/>
          <w:trHeight w:val="1262"/>
        </w:trPr>
        <w:tc>
          <w:tcPr>
            <w:tcW w:w="350" w:type="dxa"/>
            <w:tcBorders>
              <w:top w:val="single" w:sz="4" w:space="0" w:color="auto"/>
              <w:left w:val="single" w:sz="2" w:space="0" w:color="auto"/>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i/>
                <w:sz w:val="18"/>
                <w:szCs w:val="18"/>
              </w:rPr>
            </w:pPr>
            <w:r w:rsidRPr="00FD4F86">
              <w:rPr>
                <w:i/>
                <w:sz w:val="18"/>
                <w:szCs w:val="18"/>
              </w:rPr>
              <w:t>8</w:t>
            </w:r>
          </w:p>
        </w:tc>
        <w:tc>
          <w:tcPr>
            <w:tcW w:w="708"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17.1</w:t>
            </w:r>
          </w:p>
        </w:tc>
        <w:tc>
          <w:tcPr>
            <w:tcW w:w="2977"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 xml:space="preserve">Иркутская область, Иркутский район, д. Карлук, ул. Лермонтова, </w:t>
            </w:r>
          </w:p>
          <w:p w:rsidR="00FD4F86" w:rsidRPr="00FD4F86" w:rsidRDefault="00FD4F86" w:rsidP="00FD4F86">
            <w:pPr>
              <w:tabs>
                <w:tab w:val="left" w:pos="3976"/>
              </w:tabs>
              <w:ind w:left="-284" w:right="141" w:firstLine="284"/>
              <w:rPr>
                <w:sz w:val="18"/>
                <w:szCs w:val="18"/>
              </w:rPr>
            </w:pPr>
            <w:r w:rsidRPr="00FD4F86">
              <w:rPr>
                <w:sz w:val="18"/>
                <w:szCs w:val="18"/>
              </w:rPr>
              <w:t>в районе дома № 1 а</w:t>
            </w:r>
          </w:p>
        </w:tc>
        <w:tc>
          <w:tcPr>
            <w:tcW w:w="425" w:type="dxa"/>
            <w:tcBorders>
              <w:top w:val="single" w:sz="4" w:space="0" w:color="auto"/>
              <w:left w:val="nil"/>
              <w:bottom w:val="single" w:sz="4" w:space="0" w:color="auto"/>
              <w:right w:val="single" w:sz="4" w:space="0" w:color="auto"/>
            </w:tcBorders>
            <w:shd w:val="clear" w:color="auto" w:fill="FFFFFF"/>
            <w:textDirection w:val="btLr"/>
            <w:vAlign w:val="center"/>
          </w:tcPr>
          <w:p w:rsidR="00FD4F86" w:rsidRPr="00FD4F86" w:rsidRDefault="00FD4F86" w:rsidP="00FD4F86">
            <w:pPr>
              <w:tabs>
                <w:tab w:val="left" w:pos="3976"/>
              </w:tabs>
              <w:ind w:left="-284" w:right="141" w:firstLine="284"/>
              <w:rPr>
                <w:sz w:val="18"/>
                <w:szCs w:val="18"/>
              </w:rPr>
            </w:pPr>
            <w:r w:rsidRPr="00FD4F86">
              <w:rPr>
                <w:sz w:val="18"/>
                <w:szCs w:val="18"/>
              </w:rPr>
              <w:t>павильон</w:t>
            </w:r>
          </w:p>
          <w:p w:rsidR="00FD4F86" w:rsidRPr="00FD4F86" w:rsidRDefault="00FD4F86" w:rsidP="00FD4F86">
            <w:pPr>
              <w:tabs>
                <w:tab w:val="left" w:pos="3976"/>
              </w:tabs>
              <w:ind w:left="-284" w:right="141" w:firstLine="284"/>
              <w:rPr>
                <w:sz w:val="18"/>
                <w:szCs w:val="18"/>
              </w:rPr>
            </w:pPr>
          </w:p>
        </w:tc>
        <w:tc>
          <w:tcPr>
            <w:tcW w:w="1418" w:type="dxa"/>
            <w:tcBorders>
              <w:top w:val="single" w:sz="4" w:space="0" w:color="auto"/>
              <w:left w:val="single" w:sz="4" w:space="0" w:color="auto"/>
              <w:bottom w:val="single" w:sz="4" w:space="0" w:color="auto"/>
              <w:right w:val="single" w:sz="2" w:space="0" w:color="auto"/>
            </w:tcBorders>
            <w:shd w:val="clear" w:color="auto" w:fill="FFFFFF"/>
            <w:hideMark/>
          </w:tcPr>
          <w:p w:rsidR="00FD4F86" w:rsidRPr="00FD4F86" w:rsidRDefault="00FD4F86" w:rsidP="00FD4F86">
            <w:pPr>
              <w:tabs>
                <w:tab w:val="left" w:pos="3976"/>
              </w:tabs>
              <w:ind w:left="-284" w:right="141" w:firstLine="284"/>
              <w:rPr>
                <w:sz w:val="18"/>
                <w:szCs w:val="18"/>
              </w:rPr>
            </w:pPr>
            <w:r w:rsidRPr="00FD4F86">
              <w:rPr>
                <w:sz w:val="18"/>
                <w:szCs w:val="18"/>
              </w:rPr>
              <w:t>для реализации непродовольственных  товаров</w:t>
            </w:r>
          </w:p>
        </w:tc>
        <w:tc>
          <w:tcPr>
            <w:tcW w:w="567" w:type="dxa"/>
            <w:tcBorders>
              <w:top w:val="single" w:sz="4" w:space="0" w:color="auto"/>
              <w:left w:val="nil"/>
              <w:bottom w:val="single" w:sz="4" w:space="0" w:color="auto"/>
              <w:right w:val="single" w:sz="2" w:space="0" w:color="auto"/>
            </w:tcBorders>
            <w:shd w:val="clear" w:color="auto" w:fill="FFFFFF"/>
            <w:noWrap/>
          </w:tcPr>
          <w:p w:rsidR="00FD4F86" w:rsidRPr="00FD4F86" w:rsidRDefault="00FD4F86" w:rsidP="00FD4F86">
            <w:pPr>
              <w:tabs>
                <w:tab w:val="left" w:pos="3976"/>
              </w:tabs>
              <w:ind w:left="-284" w:right="141" w:firstLine="284"/>
              <w:rPr>
                <w:sz w:val="18"/>
                <w:szCs w:val="18"/>
              </w:rPr>
            </w:pPr>
          </w:p>
          <w:p w:rsidR="00FD4F86" w:rsidRPr="00FD4F86" w:rsidRDefault="00FD4F86" w:rsidP="00FD4F86">
            <w:pPr>
              <w:tabs>
                <w:tab w:val="left" w:pos="3976"/>
              </w:tabs>
              <w:ind w:left="-284" w:right="141" w:firstLine="284"/>
              <w:rPr>
                <w:sz w:val="18"/>
                <w:szCs w:val="18"/>
              </w:rPr>
            </w:pPr>
          </w:p>
          <w:p w:rsidR="00FD4F86" w:rsidRPr="00FD4F86" w:rsidRDefault="00FD4F86" w:rsidP="00FD4F86">
            <w:pPr>
              <w:tabs>
                <w:tab w:val="left" w:pos="3976"/>
              </w:tabs>
              <w:ind w:left="-284" w:right="141" w:firstLine="284"/>
              <w:rPr>
                <w:sz w:val="18"/>
                <w:szCs w:val="18"/>
              </w:rPr>
            </w:pPr>
            <w:r w:rsidRPr="00FD4F86">
              <w:rPr>
                <w:sz w:val="18"/>
                <w:szCs w:val="18"/>
              </w:rPr>
              <w:t>20</w:t>
            </w:r>
          </w:p>
        </w:tc>
        <w:tc>
          <w:tcPr>
            <w:tcW w:w="709"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20</w:t>
            </w:r>
          </w:p>
        </w:tc>
        <w:tc>
          <w:tcPr>
            <w:tcW w:w="992"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b/>
                <w:sz w:val="18"/>
                <w:szCs w:val="18"/>
              </w:rPr>
            </w:pPr>
            <w:r w:rsidRPr="00FD4F86">
              <w:rPr>
                <w:b/>
                <w:sz w:val="18"/>
                <w:szCs w:val="18"/>
              </w:rPr>
              <w:t>5040</w:t>
            </w:r>
          </w:p>
        </w:tc>
        <w:tc>
          <w:tcPr>
            <w:tcW w:w="992"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151,2</w:t>
            </w:r>
          </w:p>
        </w:tc>
        <w:tc>
          <w:tcPr>
            <w:tcW w:w="992" w:type="dxa"/>
            <w:tcBorders>
              <w:top w:val="single" w:sz="4" w:space="0" w:color="auto"/>
              <w:left w:val="nil"/>
              <w:bottom w:val="single" w:sz="4" w:space="0" w:color="auto"/>
              <w:right w:val="single" w:sz="2" w:space="0" w:color="auto"/>
            </w:tcBorders>
            <w:shd w:val="clear" w:color="auto" w:fill="FFFFFF"/>
            <w:noWrap/>
            <w:vAlign w:val="center"/>
            <w:hideMark/>
          </w:tcPr>
          <w:p w:rsidR="00FD4F86" w:rsidRPr="00FD4F86" w:rsidRDefault="00FD4F86" w:rsidP="00FD4F86">
            <w:pPr>
              <w:tabs>
                <w:tab w:val="left" w:pos="3976"/>
              </w:tabs>
              <w:ind w:left="-284" w:right="141" w:firstLine="284"/>
              <w:rPr>
                <w:sz w:val="18"/>
                <w:szCs w:val="18"/>
              </w:rPr>
            </w:pPr>
            <w:r w:rsidRPr="00FD4F86">
              <w:rPr>
                <w:sz w:val="18"/>
                <w:szCs w:val="18"/>
              </w:rPr>
              <w:t>1008</w:t>
            </w:r>
          </w:p>
        </w:tc>
      </w:tr>
    </w:tbl>
    <w:p w:rsidR="00FD4F86" w:rsidRDefault="00FD4F86" w:rsidP="00FD4F86">
      <w:pPr>
        <w:tabs>
          <w:tab w:val="left" w:pos="3976"/>
        </w:tabs>
        <w:ind w:left="-284" w:right="141" w:firstLine="284"/>
        <w:rPr>
          <w:b/>
          <w:sz w:val="18"/>
          <w:szCs w:val="18"/>
        </w:rPr>
      </w:pPr>
    </w:p>
    <w:p w:rsidR="00FD4F86" w:rsidRPr="00FD4F86" w:rsidRDefault="00FD4F86" w:rsidP="00FD4F86">
      <w:pPr>
        <w:tabs>
          <w:tab w:val="left" w:pos="3976"/>
        </w:tabs>
        <w:ind w:left="-284" w:right="141" w:firstLine="284"/>
        <w:rPr>
          <w:sz w:val="18"/>
          <w:szCs w:val="18"/>
        </w:rPr>
      </w:pPr>
      <w:r w:rsidRPr="00FD4F86">
        <w:rPr>
          <w:b/>
          <w:sz w:val="18"/>
          <w:szCs w:val="18"/>
        </w:rPr>
        <w:t xml:space="preserve">Срок действия </w:t>
      </w:r>
      <w:r w:rsidRPr="00FD4F86">
        <w:rPr>
          <w:sz w:val="18"/>
          <w:szCs w:val="18"/>
        </w:rPr>
        <w:t>договора на размещение нестационарных торговых объектов установлен в соответствии с п.7 Положения «Об отдельных вопросах размещения нестационарных торговых объектов» утвержденных Приказом министерства имущества имущественных отношений Иркутской области от 12.09.2022 №51-49мпр:</w:t>
      </w:r>
      <w:r w:rsidRPr="00FD4F86">
        <w:rPr>
          <w:b/>
          <w:sz w:val="18"/>
          <w:szCs w:val="18"/>
        </w:rPr>
        <w:t xml:space="preserve"> 7 </w:t>
      </w:r>
      <w:r w:rsidRPr="00FD4F86">
        <w:rPr>
          <w:sz w:val="18"/>
          <w:szCs w:val="18"/>
        </w:rPr>
        <w:t>(</w:t>
      </w:r>
      <w:r w:rsidRPr="00FD4F86">
        <w:rPr>
          <w:b/>
          <w:sz w:val="18"/>
          <w:szCs w:val="18"/>
        </w:rPr>
        <w:t>Семь) лет</w:t>
      </w:r>
      <w:r w:rsidRPr="00FD4F86">
        <w:rPr>
          <w:sz w:val="18"/>
          <w:szCs w:val="18"/>
        </w:rPr>
        <w:t>.</w:t>
      </w:r>
    </w:p>
    <w:p w:rsidR="00FD4F86" w:rsidRPr="00FD4F86" w:rsidRDefault="00FD4F86" w:rsidP="00FD4F86">
      <w:pPr>
        <w:tabs>
          <w:tab w:val="left" w:pos="3976"/>
        </w:tabs>
        <w:ind w:left="-284" w:right="141" w:firstLine="284"/>
        <w:rPr>
          <w:sz w:val="18"/>
          <w:szCs w:val="18"/>
        </w:rPr>
      </w:pPr>
      <w:r w:rsidRPr="00FD4F86">
        <w:rPr>
          <w:b/>
          <w:sz w:val="18"/>
          <w:szCs w:val="18"/>
        </w:rPr>
        <w:t>Величина повышения начальной цены предмета аукциона («шаг аукциона») при его проведении устанавливается в размере 3%</w:t>
      </w:r>
      <w:r w:rsidRPr="00FD4F86">
        <w:rPr>
          <w:sz w:val="18"/>
          <w:szCs w:val="18"/>
        </w:rPr>
        <w:t xml:space="preserve"> от начальной цены предмета аукциона и не изменяется в течение всего аукциона. </w:t>
      </w:r>
    </w:p>
    <w:p w:rsidR="00FD4F86" w:rsidRPr="00FD4F86" w:rsidRDefault="00FD4F86" w:rsidP="00FD4F86">
      <w:pPr>
        <w:tabs>
          <w:tab w:val="left" w:pos="3976"/>
        </w:tabs>
        <w:ind w:left="-284" w:right="141" w:firstLine="284"/>
        <w:rPr>
          <w:sz w:val="18"/>
          <w:szCs w:val="18"/>
        </w:rPr>
      </w:pPr>
      <w:r w:rsidRPr="00FD4F86">
        <w:rPr>
          <w:b/>
          <w:sz w:val="18"/>
          <w:szCs w:val="18"/>
        </w:rPr>
        <w:t>Размер задатка устанавливается в размере 20%</w:t>
      </w:r>
      <w:r w:rsidRPr="00FD4F86">
        <w:rPr>
          <w:sz w:val="18"/>
          <w:szCs w:val="18"/>
        </w:rPr>
        <w:t xml:space="preserve"> от начальной цены предмета аукциона (лота). </w:t>
      </w:r>
    </w:p>
    <w:p w:rsidR="00FD4F86" w:rsidRPr="00FD4F86" w:rsidRDefault="00FD4F86" w:rsidP="00FD4F86">
      <w:pPr>
        <w:tabs>
          <w:tab w:val="left" w:pos="3976"/>
        </w:tabs>
        <w:ind w:left="-284" w:right="141" w:firstLine="284"/>
        <w:rPr>
          <w:i/>
          <w:sz w:val="18"/>
          <w:szCs w:val="18"/>
        </w:rPr>
      </w:pPr>
      <w:r w:rsidRPr="00FD4F86">
        <w:rPr>
          <w:sz w:val="18"/>
          <w:szCs w:val="18"/>
        </w:rPr>
        <w:t>Задаток перечисляется на расчётный счёт организатора аукциона по следующим реквизитам: на расчетный счет ОГКУ «Фонд имущества Иркутской области»</w:t>
      </w:r>
      <w:r w:rsidRPr="00FD4F86">
        <w:rPr>
          <w:bCs/>
          <w:sz w:val="18"/>
          <w:szCs w:val="18"/>
        </w:rPr>
        <w:t>, Получатель: ИНН 3808022890, КПП 380801001, Минфин Иркутской области (ОГКУ «Фонд имущества Иркутской области», лицевой счет №81301060006), р/сч. №</w:t>
      </w:r>
      <w:r w:rsidRPr="00FD4F86">
        <w:rPr>
          <w:sz w:val="18"/>
          <w:szCs w:val="18"/>
        </w:rPr>
        <w:t xml:space="preserve">03222643250000003400, </w:t>
      </w:r>
      <w:r w:rsidRPr="00FD4F86">
        <w:rPr>
          <w:bCs/>
          <w:sz w:val="18"/>
          <w:szCs w:val="18"/>
        </w:rPr>
        <w:t>ОКТМО 25701000</w:t>
      </w:r>
      <w:r w:rsidRPr="00FD4F86">
        <w:rPr>
          <w:sz w:val="18"/>
          <w:szCs w:val="18"/>
        </w:rPr>
        <w:t>, Банк получателя: Отделение Иркутск Банка России//УФК по Иркутской области г. Иркутск</w:t>
      </w:r>
      <w:r w:rsidRPr="00FD4F86">
        <w:rPr>
          <w:bCs/>
          <w:sz w:val="18"/>
          <w:szCs w:val="18"/>
        </w:rPr>
        <w:t xml:space="preserve"> БИК </w:t>
      </w:r>
      <w:r w:rsidRPr="00FD4F86">
        <w:rPr>
          <w:sz w:val="18"/>
          <w:szCs w:val="18"/>
        </w:rPr>
        <w:t>012520101</w:t>
      </w:r>
      <w:r w:rsidRPr="00FD4F86">
        <w:rPr>
          <w:bCs/>
          <w:sz w:val="18"/>
          <w:szCs w:val="18"/>
        </w:rPr>
        <w:t xml:space="preserve">, </w:t>
      </w:r>
      <w:r w:rsidRPr="00FD4F86">
        <w:rPr>
          <w:sz w:val="18"/>
          <w:szCs w:val="18"/>
        </w:rPr>
        <w:t>кор. счет: 40102810145370000026 код платежа 813 1 1105013 05 0016 120,</w:t>
      </w:r>
      <w:r w:rsidRPr="00FD4F86">
        <w:rPr>
          <w:i/>
          <w:sz w:val="18"/>
          <w:szCs w:val="18"/>
        </w:rPr>
        <w:t xml:space="preserve"> </w:t>
      </w:r>
      <w:r w:rsidRPr="00FD4F86">
        <w:rPr>
          <w:sz w:val="18"/>
          <w:szCs w:val="18"/>
        </w:rPr>
        <w:t>н</w:t>
      </w:r>
      <w:r w:rsidRPr="00FD4F86">
        <w:rPr>
          <w:bCs/>
          <w:sz w:val="18"/>
          <w:szCs w:val="18"/>
        </w:rPr>
        <w:t>азначение платежа:</w:t>
      </w:r>
      <w:r w:rsidRPr="00FD4F86">
        <w:rPr>
          <w:b/>
          <w:bCs/>
          <w:sz w:val="18"/>
          <w:szCs w:val="18"/>
        </w:rPr>
        <w:t xml:space="preserve"> </w:t>
      </w:r>
      <w:r w:rsidRPr="00FD4F86">
        <w:rPr>
          <w:sz w:val="18"/>
          <w:szCs w:val="18"/>
        </w:rPr>
        <w:t xml:space="preserve">«Задаток на участие в аукционе за право на размещение нестационарного торгового объекта, по лоту №___». </w:t>
      </w:r>
    </w:p>
    <w:p w:rsidR="00FD4F86" w:rsidRPr="00FD4F86" w:rsidRDefault="00FD4F86" w:rsidP="00FD4F86">
      <w:pPr>
        <w:tabs>
          <w:tab w:val="left" w:pos="3976"/>
        </w:tabs>
        <w:ind w:left="-284" w:right="141" w:firstLine="284"/>
        <w:rPr>
          <w:sz w:val="18"/>
          <w:szCs w:val="18"/>
        </w:rPr>
      </w:pPr>
      <w:r w:rsidRPr="00FD4F86">
        <w:rPr>
          <w:sz w:val="18"/>
          <w:szCs w:val="18"/>
        </w:rPr>
        <w:t xml:space="preserve">Документом, подтверждающим поступление задатка на счет Организатора, является выписка со счета Организатора. Лицо, претендующее на участие в аукционе (далее – претендент), не допускается к участию в аукционе в случае, если не подтверждено поступление задатка на счет Организатора до </w:t>
      </w:r>
      <w:r w:rsidRPr="00FD4F86">
        <w:rPr>
          <w:b/>
          <w:bCs/>
          <w:iCs/>
          <w:sz w:val="18"/>
          <w:szCs w:val="18"/>
        </w:rPr>
        <w:t>«31» марта 2023 г</w:t>
      </w:r>
      <w:r w:rsidRPr="00FD4F86">
        <w:rPr>
          <w:bCs/>
          <w:iCs/>
          <w:sz w:val="18"/>
          <w:szCs w:val="18"/>
        </w:rPr>
        <w:t xml:space="preserve">. </w:t>
      </w:r>
    </w:p>
    <w:p w:rsidR="00FD4F86" w:rsidRPr="00FD4F86" w:rsidRDefault="00FD4F86" w:rsidP="00FD4F86">
      <w:pPr>
        <w:tabs>
          <w:tab w:val="left" w:pos="3976"/>
        </w:tabs>
        <w:ind w:left="-284" w:right="141" w:firstLine="284"/>
        <w:rPr>
          <w:sz w:val="18"/>
          <w:szCs w:val="18"/>
        </w:rPr>
      </w:pPr>
      <w:r w:rsidRPr="00FD4F86">
        <w:rPr>
          <w:sz w:val="18"/>
          <w:szCs w:val="18"/>
        </w:rPr>
        <w:t>В случае, если претендент намерен приобрести несколько лотов, то задаток оплачивается по каждому лоту отдельно.</w:t>
      </w:r>
    </w:p>
    <w:p w:rsidR="00FD4F86" w:rsidRPr="00FD4F86" w:rsidRDefault="00FD4F86" w:rsidP="00FD4F86">
      <w:pPr>
        <w:tabs>
          <w:tab w:val="left" w:pos="3976"/>
        </w:tabs>
        <w:ind w:left="-284" w:right="141" w:firstLine="284"/>
        <w:rPr>
          <w:b/>
          <w:sz w:val="18"/>
          <w:szCs w:val="18"/>
        </w:rPr>
      </w:pPr>
      <w:r w:rsidRPr="00FD4F86">
        <w:rPr>
          <w:b/>
          <w:sz w:val="18"/>
          <w:szCs w:val="18"/>
        </w:rPr>
        <w:t>Требования к участникам аукциона:</w:t>
      </w:r>
    </w:p>
    <w:p w:rsidR="00FD4F86" w:rsidRPr="00FD4F86" w:rsidRDefault="00FD4F86" w:rsidP="00FD4F86">
      <w:pPr>
        <w:tabs>
          <w:tab w:val="left" w:pos="3976"/>
        </w:tabs>
        <w:ind w:left="-284" w:right="141" w:firstLine="284"/>
        <w:rPr>
          <w:sz w:val="18"/>
          <w:szCs w:val="18"/>
        </w:rPr>
      </w:pPr>
      <w:r w:rsidRPr="00FD4F86">
        <w:rPr>
          <w:b/>
          <w:sz w:val="18"/>
          <w:szCs w:val="18"/>
        </w:rPr>
        <w:t xml:space="preserve"> </w:t>
      </w:r>
      <w:r w:rsidRPr="00FD4F86">
        <w:rPr>
          <w:sz w:val="18"/>
          <w:szCs w:val="18"/>
        </w:rPr>
        <w:t>Коммерческие организации, некоммерческие организации, осуществляющие деятельность, приносящую им доход, индивидуальные предприниматели, иные физические лица, не зарегистрированные в качестве индивидуальных предпринимателей, но осуществляющие профессиональную деятельность, приносящую доход, в соответствии с федеральными законами на основании государственной регистрации и (или) лицензии, а также в силу членства в саморегулируемой организации (далее - физические и юридические лица, индивидуальные предприниматели) не должны:</w:t>
      </w:r>
    </w:p>
    <w:p w:rsidR="00FD4F86" w:rsidRPr="00FD4F86" w:rsidRDefault="00FD4F86" w:rsidP="00FD4F86">
      <w:pPr>
        <w:tabs>
          <w:tab w:val="left" w:pos="3976"/>
        </w:tabs>
        <w:ind w:left="-284" w:right="141" w:firstLine="284"/>
        <w:rPr>
          <w:sz w:val="18"/>
          <w:szCs w:val="18"/>
        </w:rPr>
      </w:pPr>
      <w:r w:rsidRPr="00FD4F86">
        <w:rPr>
          <w:sz w:val="18"/>
          <w:szCs w:val="18"/>
        </w:rPr>
        <w:t>-  иметь просроченную (неурегулированную) задолженность по налогам, сборам и иным обязательным платежам в бюджеты бюджетной системы Российской Федерации, в том числе в государственные внебюджетные фонды;</w:t>
      </w:r>
    </w:p>
    <w:p w:rsidR="00FD4F86" w:rsidRPr="00FD4F86" w:rsidRDefault="00FD4F86" w:rsidP="00FD4F86">
      <w:pPr>
        <w:tabs>
          <w:tab w:val="left" w:pos="3976"/>
        </w:tabs>
        <w:ind w:left="-284" w:right="141" w:firstLine="284"/>
        <w:rPr>
          <w:sz w:val="18"/>
          <w:szCs w:val="18"/>
        </w:rPr>
      </w:pPr>
      <w:r w:rsidRPr="00FD4F86">
        <w:rPr>
          <w:sz w:val="18"/>
          <w:szCs w:val="18"/>
        </w:rPr>
        <w:t>-  иметь наличие возбужденного производства по делу о несостоятельности (банкротстве) в соответствии с законодательством Российской Федерации о несостоятельности (банкротстве);</w:t>
      </w:r>
    </w:p>
    <w:p w:rsidR="00FD4F86" w:rsidRPr="00FD4F86" w:rsidRDefault="00FD4F86" w:rsidP="00FD4F86">
      <w:pPr>
        <w:tabs>
          <w:tab w:val="left" w:pos="3976"/>
        </w:tabs>
        <w:ind w:left="-284" w:right="141" w:firstLine="284"/>
        <w:rPr>
          <w:sz w:val="18"/>
          <w:szCs w:val="18"/>
        </w:rPr>
      </w:pPr>
      <w:r w:rsidRPr="00FD4F86">
        <w:rPr>
          <w:sz w:val="18"/>
          <w:szCs w:val="18"/>
        </w:rPr>
        <w:t>- иметь наличие решения о ликвидации юридического лица - заявителя или о прекращении физическим лицом - заявителем деятельности в качестве индивидуального предпринимателя.</w:t>
      </w:r>
    </w:p>
    <w:p w:rsidR="00FD4F86" w:rsidRPr="00FD4F86" w:rsidRDefault="00FD4F86" w:rsidP="00FD4F86">
      <w:pPr>
        <w:tabs>
          <w:tab w:val="left" w:pos="3976"/>
        </w:tabs>
        <w:ind w:left="-284" w:right="141" w:firstLine="284"/>
        <w:rPr>
          <w:b/>
          <w:sz w:val="18"/>
          <w:szCs w:val="18"/>
        </w:rPr>
      </w:pPr>
      <w:r w:rsidRPr="00FD4F86">
        <w:rPr>
          <w:sz w:val="18"/>
          <w:szCs w:val="18"/>
        </w:rPr>
        <w:t xml:space="preserve"> Физические и юридические лица, индивидуальные предприниматели представляют в срок, установленный в извещении о проведении аукциона, следующие документы:</w:t>
      </w:r>
    </w:p>
    <w:p w:rsidR="00FD4F86" w:rsidRPr="00FD4F86" w:rsidRDefault="00FD4F86" w:rsidP="00FD4F86">
      <w:pPr>
        <w:tabs>
          <w:tab w:val="left" w:pos="3976"/>
        </w:tabs>
        <w:ind w:left="-284" w:right="141" w:firstLine="284"/>
        <w:rPr>
          <w:sz w:val="18"/>
          <w:szCs w:val="18"/>
        </w:rPr>
      </w:pPr>
      <w:r w:rsidRPr="00FD4F86">
        <w:rPr>
          <w:sz w:val="18"/>
          <w:szCs w:val="18"/>
        </w:rPr>
        <w:lastRenderedPageBreak/>
        <w:t>1) заявку на участие в аукционе по установленной в извещении о проведении аукциона форме с указанием банковских реквизитов счета для возврата задатка;</w:t>
      </w:r>
      <w:bookmarkStart w:id="1" w:name="P81"/>
      <w:bookmarkEnd w:id="1"/>
    </w:p>
    <w:p w:rsidR="00FD4F86" w:rsidRPr="00FD4F86" w:rsidRDefault="00FD4F86" w:rsidP="00FD4F86">
      <w:pPr>
        <w:tabs>
          <w:tab w:val="left" w:pos="3976"/>
        </w:tabs>
        <w:ind w:left="-284" w:right="141" w:firstLine="284"/>
        <w:rPr>
          <w:sz w:val="18"/>
          <w:szCs w:val="18"/>
        </w:rPr>
      </w:pPr>
      <w:r w:rsidRPr="00FD4F86">
        <w:rPr>
          <w:sz w:val="18"/>
          <w:szCs w:val="18"/>
        </w:rPr>
        <w:t>2) копии документов, удостоверяющих личность заявителя (для физических лиц);</w:t>
      </w:r>
    </w:p>
    <w:p w:rsidR="00FD4F86" w:rsidRPr="00FD4F86" w:rsidRDefault="00FD4F86" w:rsidP="00FD4F86">
      <w:pPr>
        <w:tabs>
          <w:tab w:val="left" w:pos="3976"/>
        </w:tabs>
        <w:ind w:left="-284" w:right="141" w:firstLine="284"/>
        <w:rPr>
          <w:sz w:val="18"/>
          <w:szCs w:val="18"/>
        </w:rPr>
      </w:pPr>
      <w:bookmarkStart w:id="2" w:name="P82"/>
      <w:bookmarkEnd w:id="2"/>
      <w:r w:rsidRPr="00FD4F86">
        <w:rPr>
          <w:sz w:val="18"/>
          <w:szCs w:val="18"/>
        </w:rPr>
        <w:t>3) копии учредительных документов заявителя (для юридических лиц);</w:t>
      </w:r>
    </w:p>
    <w:p w:rsidR="00FD4F86" w:rsidRPr="00FD4F86" w:rsidRDefault="00FD4F86" w:rsidP="00FD4F86">
      <w:pPr>
        <w:tabs>
          <w:tab w:val="left" w:pos="3976"/>
        </w:tabs>
        <w:ind w:left="-284" w:right="141" w:firstLine="284"/>
        <w:rPr>
          <w:sz w:val="18"/>
          <w:szCs w:val="18"/>
        </w:rPr>
      </w:pPr>
      <w:r w:rsidRPr="00FD4F86">
        <w:rPr>
          <w:sz w:val="18"/>
          <w:szCs w:val="18"/>
        </w:rPr>
        <w:t>4) документ, подтверждающий полномочия лица на осуществление действий от имени претендента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w:t>
      </w:r>
    </w:p>
    <w:p w:rsidR="00FD4F86" w:rsidRPr="00FD4F86" w:rsidRDefault="00FD4F86" w:rsidP="00FD4F86">
      <w:pPr>
        <w:tabs>
          <w:tab w:val="left" w:pos="3976"/>
        </w:tabs>
        <w:ind w:left="-284" w:right="141" w:firstLine="284"/>
        <w:rPr>
          <w:sz w:val="18"/>
          <w:szCs w:val="18"/>
        </w:rPr>
      </w:pPr>
      <w:r w:rsidRPr="00FD4F86">
        <w:rPr>
          <w:sz w:val="18"/>
          <w:szCs w:val="18"/>
        </w:rPr>
        <w:t>5) в случае, если от имени претендента действует иное лицо, заявка на участие в аукционе должна содержать также доверенность на осуществление действий от имени претендента, заверенную печатью претендента (для юридических лиц) и подписанную руководителем претендента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претендента, заявка на участие в аукционе должна содержать также документ, подтверждающий полномочия такого лица;</w:t>
      </w:r>
    </w:p>
    <w:p w:rsidR="00FD4F86" w:rsidRPr="00FD4F86" w:rsidRDefault="00FD4F86" w:rsidP="00FD4F86">
      <w:pPr>
        <w:tabs>
          <w:tab w:val="left" w:pos="3976"/>
        </w:tabs>
        <w:ind w:left="-284" w:right="141" w:firstLine="284"/>
        <w:rPr>
          <w:sz w:val="18"/>
          <w:szCs w:val="18"/>
        </w:rPr>
      </w:pPr>
      <w:r w:rsidRPr="00FD4F86">
        <w:rPr>
          <w:sz w:val="18"/>
          <w:szCs w:val="18"/>
        </w:rPr>
        <w:t>6) документ, подтверждающий перечисление задатка в установленном размере, с отметкой банка либо заверенный электронной цифровой подписью;</w:t>
      </w:r>
    </w:p>
    <w:p w:rsidR="00FD4F86" w:rsidRPr="00FD4F86" w:rsidRDefault="00FD4F86" w:rsidP="00FD4F86">
      <w:pPr>
        <w:tabs>
          <w:tab w:val="left" w:pos="3976"/>
        </w:tabs>
        <w:ind w:left="-284" w:right="141" w:firstLine="284"/>
        <w:rPr>
          <w:sz w:val="18"/>
          <w:szCs w:val="18"/>
        </w:rPr>
      </w:pPr>
      <w:r w:rsidRPr="00FD4F86">
        <w:rPr>
          <w:sz w:val="18"/>
          <w:szCs w:val="18"/>
        </w:rPr>
        <w:t>7)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FD4F86" w:rsidRPr="00FD4F86" w:rsidRDefault="00FD4F86" w:rsidP="00FD4F86">
      <w:pPr>
        <w:tabs>
          <w:tab w:val="left" w:pos="3976"/>
        </w:tabs>
        <w:ind w:left="-284" w:right="141" w:firstLine="284"/>
        <w:rPr>
          <w:sz w:val="18"/>
          <w:szCs w:val="18"/>
        </w:rPr>
      </w:pPr>
      <w:r w:rsidRPr="00FD4F86">
        <w:rPr>
          <w:sz w:val="18"/>
          <w:szCs w:val="18"/>
        </w:rPr>
        <w:t xml:space="preserve">Документы, указанные в </w:t>
      </w:r>
      <w:hyperlink r:id="rId32" w:anchor="P81" w:history="1">
        <w:r w:rsidRPr="00FD4F86">
          <w:rPr>
            <w:rStyle w:val="af"/>
            <w:sz w:val="18"/>
            <w:szCs w:val="18"/>
          </w:rPr>
          <w:t>пунктах 2</w:t>
        </w:r>
      </w:hyperlink>
      <w:r w:rsidRPr="00FD4F86">
        <w:rPr>
          <w:sz w:val="18"/>
          <w:szCs w:val="18"/>
        </w:rPr>
        <w:t xml:space="preserve">, </w:t>
      </w:r>
      <w:hyperlink r:id="rId33" w:anchor="P82" w:history="1">
        <w:r w:rsidRPr="00FD4F86">
          <w:rPr>
            <w:rStyle w:val="af"/>
            <w:sz w:val="18"/>
            <w:szCs w:val="18"/>
          </w:rPr>
          <w:t>3</w:t>
        </w:r>
      </w:hyperlink>
      <w:r w:rsidRPr="00FD4F86">
        <w:rPr>
          <w:sz w:val="18"/>
          <w:szCs w:val="18"/>
        </w:rPr>
        <w:t>, представляются в копиях, заверенных претендентом, с предъявлением оригиналов.</w:t>
      </w:r>
    </w:p>
    <w:p w:rsidR="00FD4F86" w:rsidRPr="00FD4F86" w:rsidRDefault="00FD4F86" w:rsidP="00FD4F86">
      <w:pPr>
        <w:tabs>
          <w:tab w:val="left" w:pos="3976"/>
        </w:tabs>
        <w:ind w:left="-284" w:right="141" w:firstLine="284"/>
        <w:rPr>
          <w:sz w:val="18"/>
          <w:szCs w:val="18"/>
        </w:rPr>
      </w:pPr>
      <w:r w:rsidRPr="00FD4F86">
        <w:rPr>
          <w:sz w:val="18"/>
          <w:szCs w:val="18"/>
        </w:rPr>
        <w:t>По желанию заявители могут представить выписку из Единого государственного реестра индивидуальных предпринимателей (для заявителей - индивидуальных предпринимателей), выписку из Единого государственного реестра юридических лиц (для заявителей - юридических лиц) Претендент вправе подать только одну заявку на участие в аукционе в отношении каждого предмета аукциона (лота). На каждый лот аукциона подается отдельная заявка с приложением всех требующихся данным разделом документов.</w:t>
      </w:r>
    </w:p>
    <w:p w:rsidR="00FD4F86" w:rsidRPr="00FD4F86" w:rsidRDefault="00FD4F86" w:rsidP="00FD4F86">
      <w:pPr>
        <w:tabs>
          <w:tab w:val="left" w:pos="3976"/>
        </w:tabs>
        <w:ind w:left="-284" w:right="141" w:firstLine="284"/>
        <w:rPr>
          <w:sz w:val="18"/>
          <w:szCs w:val="18"/>
        </w:rPr>
      </w:pPr>
      <w:r w:rsidRPr="00FD4F86">
        <w:rPr>
          <w:sz w:val="18"/>
          <w:szCs w:val="18"/>
        </w:rPr>
        <w:t>Организатор аукциона не вправе требовать представление иных документов, за исключением документов, указанных в настоящем пункте.</w:t>
      </w:r>
    </w:p>
    <w:p w:rsidR="00FD4F86" w:rsidRPr="00FD4F86" w:rsidRDefault="00FD4F86" w:rsidP="00FD4F86">
      <w:pPr>
        <w:tabs>
          <w:tab w:val="left" w:pos="3976"/>
        </w:tabs>
        <w:ind w:left="-284" w:right="141" w:firstLine="284"/>
        <w:rPr>
          <w:sz w:val="18"/>
          <w:szCs w:val="18"/>
        </w:rPr>
      </w:pPr>
      <w:r w:rsidRPr="00FD4F86">
        <w:rPr>
          <w:sz w:val="18"/>
          <w:szCs w:val="18"/>
        </w:rPr>
        <w:t>Организатор аукциона регистрирует заявку на участие в аукционе в день поступления.</w:t>
      </w:r>
    </w:p>
    <w:p w:rsidR="00FD4F86" w:rsidRPr="00FD4F86" w:rsidRDefault="00FD4F86" w:rsidP="00FD4F86">
      <w:pPr>
        <w:tabs>
          <w:tab w:val="left" w:pos="3976"/>
        </w:tabs>
        <w:ind w:left="-284" w:right="141" w:firstLine="284"/>
        <w:rPr>
          <w:sz w:val="18"/>
          <w:szCs w:val="18"/>
        </w:rPr>
      </w:pPr>
      <w:r w:rsidRPr="00FD4F86">
        <w:rPr>
          <w:sz w:val="18"/>
          <w:szCs w:val="18"/>
        </w:rPr>
        <w:t>В течение трех календарных дней со дня регистрации заявки Организатор аукциона в отношении заявителей - юридических лиц и индивидуальных предпринимателей запрашивает сведения, подтверждающие факт внесения сведений о заявителе в Единый государственный реестр юридических лиц (для юридических лиц) или Единый государственный реестр индивидуальных предпринимателей (для индивидуальных предпринимателей),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p w:rsidR="00FD4F86" w:rsidRPr="00FD4F86" w:rsidRDefault="00FD4F86" w:rsidP="00FD4F86">
      <w:pPr>
        <w:tabs>
          <w:tab w:val="left" w:pos="3976"/>
        </w:tabs>
        <w:ind w:left="-284" w:right="141" w:firstLine="284"/>
        <w:rPr>
          <w:bCs/>
          <w:sz w:val="18"/>
          <w:szCs w:val="18"/>
        </w:rPr>
      </w:pPr>
      <w:r w:rsidRPr="00FD4F86">
        <w:rPr>
          <w:bCs/>
          <w:sz w:val="18"/>
          <w:szCs w:val="18"/>
        </w:rPr>
        <w:t xml:space="preserve">Прием документов прекращается не ранее чем за 10 дней до дня проведения аукциона. </w:t>
      </w:r>
    </w:p>
    <w:p w:rsidR="00FD4F86" w:rsidRPr="00FD4F86" w:rsidRDefault="00FD4F86" w:rsidP="00FD4F86">
      <w:pPr>
        <w:tabs>
          <w:tab w:val="left" w:pos="3976"/>
        </w:tabs>
        <w:ind w:left="-284" w:right="141" w:firstLine="284"/>
        <w:rPr>
          <w:bCs/>
          <w:sz w:val="18"/>
          <w:szCs w:val="18"/>
        </w:rPr>
      </w:pPr>
      <w:r w:rsidRPr="00FD4F86">
        <w:rPr>
          <w:bCs/>
          <w:sz w:val="18"/>
          <w:szCs w:val="18"/>
        </w:rPr>
        <w:t>Аукцион проводится при наличии не менее двух участников по предмету аукциона (по каждому лоту).</w:t>
      </w:r>
    </w:p>
    <w:p w:rsidR="00FD4F86" w:rsidRPr="00FD4F86" w:rsidRDefault="00FD4F86" w:rsidP="00FD4F86">
      <w:pPr>
        <w:tabs>
          <w:tab w:val="left" w:pos="3976"/>
        </w:tabs>
        <w:ind w:left="-284" w:right="141" w:firstLine="284"/>
        <w:rPr>
          <w:bCs/>
          <w:sz w:val="18"/>
          <w:szCs w:val="18"/>
        </w:rPr>
      </w:pPr>
      <w:r w:rsidRPr="00FD4F86">
        <w:rPr>
          <w:b/>
          <w:bCs/>
          <w:sz w:val="18"/>
          <w:szCs w:val="18"/>
        </w:rPr>
        <w:t>Отказ в проведении аукциона:</w:t>
      </w:r>
      <w:r w:rsidRPr="00FD4F86">
        <w:rPr>
          <w:bCs/>
          <w:sz w:val="18"/>
          <w:szCs w:val="18"/>
        </w:rPr>
        <w:t xml:space="preserve"> организатор аукциона вправе отказаться от проведения аукциона, не позднее чем за 3 дня до даты его проведения. Организатор аукциона извещает участников не позднее 3 дней со дня принятия данного решения и возвращает в течение 3-х дней внесенные ими задатки.</w:t>
      </w:r>
    </w:p>
    <w:p w:rsidR="00FD4F86" w:rsidRPr="00FD4F86" w:rsidRDefault="00FD4F86" w:rsidP="00FD4F86">
      <w:pPr>
        <w:tabs>
          <w:tab w:val="left" w:pos="3976"/>
        </w:tabs>
        <w:ind w:left="-284" w:right="141" w:firstLine="284"/>
        <w:rPr>
          <w:sz w:val="18"/>
          <w:szCs w:val="18"/>
        </w:rPr>
      </w:pPr>
      <w:r w:rsidRPr="00FD4F86">
        <w:rPr>
          <w:sz w:val="18"/>
          <w:szCs w:val="18"/>
        </w:rPr>
        <w:t xml:space="preserve">Информация о результатах аукциона публикуется на сайте </w:t>
      </w:r>
      <w:hyperlink r:id="rId34" w:history="1">
        <w:r w:rsidRPr="00FD4F86">
          <w:rPr>
            <w:rStyle w:val="af"/>
            <w:sz w:val="18"/>
            <w:szCs w:val="18"/>
            <w:lang w:val="en-US"/>
          </w:rPr>
          <w:t>www</w:t>
        </w:r>
        <w:r w:rsidRPr="00FD4F86">
          <w:rPr>
            <w:rStyle w:val="af"/>
            <w:sz w:val="18"/>
            <w:szCs w:val="18"/>
          </w:rPr>
          <w:t>.</w:t>
        </w:r>
        <w:r w:rsidRPr="00FD4F86">
          <w:rPr>
            <w:rStyle w:val="af"/>
            <w:sz w:val="18"/>
            <w:szCs w:val="18"/>
            <w:lang w:val="en-US"/>
          </w:rPr>
          <w:t>irkfi</w:t>
        </w:r>
        <w:r w:rsidRPr="00FD4F86">
          <w:rPr>
            <w:rStyle w:val="af"/>
            <w:sz w:val="18"/>
            <w:szCs w:val="18"/>
          </w:rPr>
          <w:t>.</w:t>
        </w:r>
        <w:r w:rsidRPr="00FD4F86">
          <w:rPr>
            <w:rStyle w:val="af"/>
            <w:sz w:val="18"/>
            <w:szCs w:val="18"/>
            <w:lang w:val="en-US"/>
          </w:rPr>
          <w:t>ru</w:t>
        </w:r>
      </w:hyperlink>
      <w:r w:rsidRPr="00FD4F86">
        <w:rPr>
          <w:sz w:val="18"/>
          <w:szCs w:val="18"/>
        </w:rPr>
        <w:t xml:space="preserve">, </w:t>
      </w:r>
      <w:hyperlink w:history="1">
        <w:r w:rsidRPr="00FD4F86">
          <w:rPr>
            <w:rStyle w:val="af"/>
            <w:sz w:val="18"/>
            <w:szCs w:val="18"/>
          </w:rPr>
          <w:t xml:space="preserve">www.mio.irkobl.ru, </w:t>
        </w:r>
      </w:hyperlink>
      <w:r w:rsidRPr="00FD4F86">
        <w:rPr>
          <w:sz w:val="18"/>
          <w:szCs w:val="18"/>
          <w:u w:val="single"/>
        </w:rPr>
        <w:t xml:space="preserve"> в</w:t>
      </w:r>
      <w:r w:rsidRPr="00FD4F86">
        <w:rPr>
          <w:sz w:val="18"/>
          <w:szCs w:val="18"/>
        </w:rPr>
        <w:t xml:space="preserve"> общественно-политической газете "Областная" и официальном издании МО по месту нахождения земельного участка в месячный срок со дня заключения договора.</w:t>
      </w:r>
    </w:p>
    <w:p w:rsidR="00FD4F86" w:rsidRPr="00FD4F86" w:rsidRDefault="00FD4F86" w:rsidP="00FD4F86">
      <w:pPr>
        <w:tabs>
          <w:tab w:val="left" w:pos="3976"/>
        </w:tabs>
        <w:ind w:left="-284" w:right="141" w:firstLine="284"/>
        <w:rPr>
          <w:sz w:val="18"/>
          <w:szCs w:val="18"/>
        </w:rPr>
      </w:pPr>
      <w:r w:rsidRPr="00FD4F86">
        <w:rPr>
          <w:sz w:val="18"/>
          <w:szCs w:val="18"/>
        </w:rPr>
        <w:t>Один заявитель вправе подать только одну заявку на участие в аукционе в отношении каждого лота.</w:t>
      </w:r>
    </w:p>
    <w:p w:rsidR="00FD4F86" w:rsidRPr="00FD4F86" w:rsidRDefault="00FD4F86" w:rsidP="00FD4F86">
      <w:pPr>
        <w:tabs>
          <w:tab w:val="left" w:pos="3976"/>
        </w:tabs>
        <w:ind w:left="-284" w:right="141" w:firstLine="284"/>
        <w:rPr>
          <w:sz w:val="18"/>
          <w:szCs w:val="18"/>
        </w:rPr>
      </w:pPr>
      <w:r w:rsidRPr="00FD4F86">
        <w:rPr>
          <w:sz w:val="18"/>
          <w:szCs w:val="18"/>
        </w:rPr>
        <w:t>Заявка на участие в аукционе, поступившая по истечении срока приема заявок, возвращается заявителю в день ее поступления.</w:t>
      </w:r>
    </w:p>
    <w:p w:rsidR="00FD4F86" w:rsidRPr="00FD4F86" w:rsidRDefault="00FD4F86" w:rsidP="00FD4F86">
      <w:pPr>
        <w:tabs>
          <w:tab w:val="left" w:pos="3976"/>
        </w:tabs>
        <w:ind w:left="-284" w:right="141" w:firstLine="284"/>
        <w:rPr>
          <w:sz w:val="18"/>
          <w:szCs w:val="18"/>
        </w:rPr>
      </w:pPr>
      <w:r w:rsidRPr="00FD4F86">
        <w:rPr>
          <w:sz w:val="18"/>
          <w:szCs w:val="18"/>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после дня окончания срока приема заявок задаток возвращается в порядке, установленном для участников аукциона.</w:t>
      </w:r>
    </w:p>
    <w:p w:rsidR="00FD4F86" w:rsidRPr="00FD4F86" w:rsidRDefault="00FD4F86" w:rsidP="00FD4F86">
      <w:pPr>
        <w:tabs>
          <w:tab w:val="left" w:pos="3976"/>
        </w:tabs>
        <w:ind w:left="-284" w:right="141" w:firstLine="284"/>
        <w:rPr>
          <w:sz w:val="18"/>
          <w:szCs w:val="18"/>
        </w:rPr>
      </w:pPr>
      <w:r w:rsidRPr="00FD4F86">
        <w:rPr>
          <w:sz w:val="18"/>
          <w:szCs w:val="18"/>
        </w:rPr>
        <w:t>Заявитель не допускается к участию в аукционе в следующих случаях:</w:t>
      </w:r>
    </w:p>
    <w:p w:rsidR="00FD4F86" w:rsidRPr="00FD4F86" w:rsidRDefault="00FD4F86" w:rsidP="00FD4F86">
      <w:pPr>
        <w:tabs>
          <w:tab w:val="left" w:pos="3976"/>
        </w:tabs>
        <w:ind w:left="-284" w:right="141" w:firstLine="284"/>
        <w:rPr>
          <w:sz w:val="18"/>
          <w:szCs w:val="18"/>
        </w:rPr>
      </w:pPr>
      <w:r w:rsidRPr="00FD4F86">
        <w:rPr>
          <w:sz w:val="18"/>
          <w:szCs w:val="18"/>
        </w:rPr>
        <w:t>1) непредставление необходимых для участия в аукционе документов, указанных, или представление недостоверных сведений (наличие в содержании документов информации, не соответствующей действительности);</w:t>
      </w:r>
    </w:p>
    <w:p w:rsidR="00FD4F86" w:rsidRPr="00FD4F86" w:rsidRDefault="00FD4F86" w:rsidP="00FD4F86">
      <w:pPr>
        <w:tabs>
          <w:tab w:val="left" w:pos="3976"/>
        </w:tabs>
        <w:ind w:left="-284" w:right="141" w:firstLine="284"/>
        <w:rPr>
          <w:sz w:val="18"/>
          <w:szCs w:val="18"/>
        </w:rPr>
      </w:pPr>
      <w:r w:rsidRPr="00FD4F86">
        <w:rPr>
          <w:sz w:val="18"/>
          <w:szCs w:val="18"/>
        </w:rPr>
        <w:t>2) непоступление задатка на дату рассмотрения заявок на участие в аукционе;</w:t>
      </w:r>
    </w:p>
    <w:p w:rsidR="00FD4F86" w:rsidRPr="00FD4F86" w:rsidRDefault="00FD4F86" w:rsidP="00FD4F86">
      <w:pPr>
        <w:tabs>
          <w:tab w:val="left" w:pos="3976"/>
        </w:tabs>
        <w:ind w:left="-284" w:right="141" w:firstLine="284"/>
        <w:rPr>
          <w:sz w:val="18"/>
          <w:szCs w:val="18"/>
        </w:rPr>
      </w:pPr>
      <w:r w:rsidRPr="00FD4F86">
        <w:rPr>
          <w:sz w:val="18"/>
          <w:szCs w:val="18"/>
        </w:rPr>
        <w:t>3) несоответствие заявки на участие в аукционе требованиям документации об аукционе, в том числе наличие в таких заявках предложения о цене договора ниже начальной (минимальной) цены договора;</w:t>
      </w:r>
    </w:p>
    <w:p w:rsidR="00FD4F86" w:rsidRPr="00FD4F86" w:rsidRDefault="00FD4F86" w:rsidP="00FD4F86">
      <w:pPr>
        <w:tabs>
          <w:tab w:val="left" w:pos="3976"/>
        </w:tabs>
        <w:ind w:left="-284" w:right="141" w:firstLine="284"/>
        <w:rPr>
          <w:sz w:val="18"/>
          <w:szCs w:val="18"/>
        </w:rPr>
      </w:pPr>
      <w:r w:rsidRPr="00FD4F86">
        <w:rPr>
          <w:sz w:val="18"/>
          <w:szCs w:val="18"/>
        </w:rPr>
        <w:t>4) наличие просроченной (неурегулированной) задолженности по налогам, сборам и иным обязательным платежам в бюджеты бюджетной системы Российской Федерации, в том числе в государственные внебюджетные фонды;</w:t>
      </w:r>
    </w:p>
    <w:p w:rsidR="00FD4F86" w:rsidRPr="00FD4F86" w:rsidRDefault="00FD4F86" w:rsidP="00FD4F86">
      <w:pPr>
        <w:tabs>
          <w:tab w:val="left" w:pos="3976"/>
        </w:tabs>
        <w:ind w:left="-284" w:right="141" w:firstLine="284"/>
        <w:rPr>
          <w:sz w:val="18"/>
          <w:szCs w:val="18"/>
        </w:rPr>
      </w:pPr>
      <w:r w:rsidRPr="00FD4F86">
        <w:rPr>
          <w:sz w:val="18"/>
          <w:szCs w:val="18"/>
        </w:rPr>
        <w:t>5) наличие возбужденного производства по делу о несостоятельности (банкротстве) в соответствии с законодательством Российской Федерации о несостоятельности (банкротстве);</w:t>
      </w:r>
    </w:p>
    <w:p w:rsidR="00FD4F86" w:rsidRPr="00FD4F86" w:rsidRDefault="00FD4F86" w:rsidP="00FD4F86">
      <w:pPr>
        <w:tabs>
          <w:tab w:val="left" w:pos="3976"/>
        </w:tabs>
        <w:ind w:left="-284" w:right="141" w:firstLine="284"/>
        <w:rPr>
          <w:sz w:val="18"/>
          <w:szCs w:val="18"/>
        </w:rPr>
      </w:pPr>
      <w:r w:rsidRPr="00FD4F86">
        <w:rPr>
          <w:sz w:val="18"/>
          <w:szCs w:val="18"/>
        </w:rPr>
        <w:t>6) наличие решения о ликвидации юридического лица - заявителя или о прекращении физическим лицом - заявителем деятельности в качестве индивидуального предпринимателя.</w:t>
      </w:r>
      <w:bookmarkStart w:id="3" w:name="P103"/>
      <w:bookmarkEnd w:id="3"/>
    </w:p>
    <w:p w:rsidR="00FD4F86" w:rsidRPr="00FD4F86" w:rsidRDefault="00FD4F86" w:rsidP="00FD4F86">
      <w:pPr>
        <w:tabs>
          <w:tab w:val="left" w:pos="3976"/>
        </w:tabs>
        <w:ind w:left="-284" w:right="141" w:firstLine="284"/>
        <w:rPr>
          <w:sz w:val="18"/>
          <w:szCs w:val="18"/>
        </w:rPr>
      </w:pPr>
      <w:r w:rsidRPr="00FD4F86">
        <w:rPr>
          <w:sz w:val="18"/>
          <w:szCs w:val="18"/>
        </w:rPr>
        <w:t>Поступившие заявки на участие в аукционе рассматриваются в течение трех календарных дней со дня истечения срока приема заявок.</w:t>
      </w:r>
    </w:p>
    <w:p w:rsidR="00FD4F86" w:rsidRPr="00FD4F86" w:rsidRDefault="00FD4F86" w:rsidP="00FD4F86">
      <w:pPr>
        <w:tabs>
          <w:tab w:val="left" w:pos="3976"/>
        </w:tabs>
        <w:ind w:left="-284" w:right="141" w:firstLine="284"/>
        <w:rPr>
          <w:sz w:val="18"/>
          <w:szCs w:val="18"/>
        </w:rPr>
      </w:pPr>
      <w:r w:rsidRPr="00FD4F86">
        <w:rPr>
          <w:sz w:val="18"/>
          <w:szCs w:val="18"/>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rsidR="00FD4F86" w:rsidRPr="00FD4F86" w:rsidRDefault="00FD4F86" w:rsidP="00FD4F86">
      <w:pPr>
        <w:tabs>
          <w:tab w:val="left" w:pos="3976"/>
        </w:tabs>
        <w:ind w:left="-284" w:right="141" w:firstLine="284"/>
        <w:rPr>
          <w:sz w:val="18"/>
          <w:szCs w:val="18"/>
        </w:rPr>
      </w:pPr>
      <w:r w:rsidRPr="00FD4F86">
        <w:rPr>
          <w:sz w:val="18"/>
          <w:szCs w:val="18"/>
        </w:rPr>
        <w:t>Заявитель, признанный участником аукциона, становится участником аукциона со дня подписания Организатором аукциона протокола рассмотрения заявок.</w:t>
      </w:r>
    </w:p>
    <w:p w:rsidR="00FD4F86" w:rsidRPr="00FD4F86" w:rsidRDefault="00FD4F86" w:rsidP="00FD4F86">
      <w:pPr>
        <w:tabs>
          <w:tab w:val="left" w:pos="3976"/>
        </w:tabs>
        <w:ind w:left="-284" w:right="141" w:firstLine="284"/>
        <w:rPr>
          <w:sz w:val="18"/>
          <w:szCs w:val="18"/>
        </w:rPr>
      </w:pPr>
      <w:r w:rsidRPr="00FD4F86">
        <w:rPr>
          <w:sz w:val="18"/>
          <w:szCs w:val="18"/>
        </w:rPr>
        <w:t>Протокол рассмотрения заявок на участие в аукционе подписывается не позднее чем в течение одного рабочего дня со дня их рассмотрения и размещается на официальном сайте Организатора аукциона не позднее чем на следующий рабочий день после дня подписания протокола.</w:t>
      </w:r>
    </w:p>
    <w:p w:rsidR="00FD4F86" w:rsidRPr="00FD4F86" w:rsidRDefault="00FD4F86" w:rsidP="00FD4F86">
      <w:pPr>
        <w:tabs>
          <w:tab w:val="left" w:pos="3976"/>
        </w:tabs>
        <w:ind w:left="-284" w:right="141" w:firstLine="284"/>
        <w:rPr>
          <w:sz w:val="18"/>
          <w:szCs w:val="18"/>
        </w:rPr>
      </w:pPr>
      <w:r w:rsidRPr="00FD4F86">
        <w:rPr>
          <w:sz w:val="18"/>
          <w:szCs w:val="18"/>
        </w:rPr>
        <w:t>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одного рабочего дня, следующего после дня подписания протокола рассмотрения заявок.</w:t>
      </w:r>
    </w:p>
    <w:p w:rsidR="00FD4F86" w:rsidRPr="00FD4F86" w:rsidRDefault="00FD4F86" w:rsidP="00FD4F86">
      <w:pPr>
        <w:tabs>
          <w:tab w:val="left" w:pos="3976"/>
        </w:tabs>
        <w:ind w:left="-284" w:right="141" w:firstLine="284"/>
        <w:rPr>
          <w:sz w:val="18"/>
          <w:szCs w:val="18"/>
        </w:rPr>
      </w:pPr>
      <w:r w:rsidRPr="00FD4F86">
        <w:rPr>
          <w:sz w:val="18"/>
          <w:szCs w:val="18"/>
        </w:rPr>
        <w:lastRenderedPageBreak/>
        <w:t>Задатки лицам, не допущенным к участию в аукционе, возвращаются в течение трех рабочих дней с даты подписания протокола рассмотрения заявок на участие в аукционе.</w:t>
      </w:r>
    </w:p>
    <w:p w:rsidR="00FD4F86" w:rsidRPr="00FD4F86" w:rsidRDefault="00FD4F86" w:rsidP="00FD4F86">
      <w:pPr>
        <w:tabs>
          <w:tab w:val="left" w:pos="3976"/>
        </w:tabs>
        <w:ind w:left="-284" w:right="141" w:firstLine="284"/>
        <w:rPr>
          <w:sz w:val="18"/>
          <w:szCs w:val="18"/>
        </w:rPr>
      </w:pPr>
      <w:r w:rsidRPr="00FD4F86">
        <w:rPr>
          <w:sz w:val="18"/>
          <w:szCs w:val="18"/>
        </w:rPr>
        <w:t>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FD4F86" w:rsidRPr="00FD4F86" w:rsidRDefault="00FD4F86" w:rsidP="00FD4F86">
      <w:pPr>
        <w:tabs>
          <w:tab w:val="left" w:pos="3976"/>
        </w:tabs>
        <w:ind w:left="-284" w:right="141" w:firstLine="284"/>
        <w:rPr>
          <w:sz w:val="18"/>
          <w:szCs w:val="18"/>
        </w:rPr>
      </w:pPr>
      <w:r w:rsidRPr="00FD4F86">
        <w:rPr>
          <w:sz w:val="18"/>
          <w:szCs w:val="18"/>
        </w:rPr>
        <w:t>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w:t>
      </w:r>
    </w:p>
    <w:p w:rsidR="00FD4F86" w:rsidRPr="00FD4F86" w:rsidRDefault="00FD4F86" w:rsidP="00FD4F86">
      <w:pPr>
        <w:tabs>
          <w:tab w:val="left" w:pos="3976"/>
        </w:tabs>
        <w:ind w:left="-284" w:right="141" w:firstLine="284"/>
        <w:rPr>
          <w:sz w:val="18"/>
          <w:szCs w:val="18"/>
        </w:rPr>
      </w:pPr>
      <w:r w:rsidRPr="00FD4F86">
        <w:rPr>
          <w:sz w:val="18"/>
          <w:szCs w:val="18"/>
        </w:rPr>
        <w:t>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10 рабочих дней со дня рассмотрения указанной заявки принимает решение о предоставлении права на размещение нестационарного торгового объекта на основании договора на размещение заявителю, подавшему единственную заявку. При этом размер платы за размещение нестационарного торгового объекта на основании договора на размещение определяется в размере, равном начальной цене предмета аукциона.</w:t>
      </w:r>
    </w:p>
    <w:p w:rsidR="00FD4F86" w:rsidRPr="00FD4F86" w:rsidRDefault="00FD4F86" w:rsidP="00FD4F86">
      <w:pPr>
        <w:tabs>
          <w:tab w:val="left" w:pos="3976"/>
        </w:tabs>
        <w:ind w:left="-284" w:right="141" w:firstLine="284"/>
        <w:rPr>
          <w:sz w:val="18"/>
          <w:szCs w:val="18"/>
        </w:rPr>
      </w:pPr>
      <w:r w:rsidRPr="00FD4F86">
        <w:rPr>
          <w:sz w:val="18"/>
          <w:szCs w:val="18"/>
        </w:rPr>
        <w:t>Результаты аукциона оформляются протоколом, который составляет и подписывает Организатор аукциона в день проведения аукциона. Протокол о результатах аукциона составляется в трех экземплярах, один из которых не позднее одного рабочего дня со дня проведения аукциона передается победителю аукциона, второй остается у Организатора аукциона, третий направляется в Министерство имущественных отношений Иркутской области.</w:t>
      </w:r>
    </w:p>
    <w:p w:rsidR="00FD4F86" w:rsidRPr="00FD4F86" w:rsidRDefault="00FD4F86" w:rsidP="00FD4F86">
      <w:pPr>
        <w:tabs>
          <w:tab w:val="left" w:pos="3976"/>
        </w:tabs>
        <w:ind w:left="-284" w:right="141" w:firstLine="284"/>
        <w:rPr>
          <w:bCs/>
          <w:sz w:val="18"/>
          <w:szCs w:val="18"/>
        </w:rPr>
      </w:pPr>
      <w:r w:rsidRPr="00FD4F86">
        <w:rPr>
          <w:bCs/>
          <w:sz w:val="18"/>
          <w:szCs w:val="18"/>
        </w:rPr>
        <w:t>Подробнее ознакомиться с условиями проведения торгов, подачи заявки на участие в торгах, можно на сайте http://irkobl.ru/sites/mio/ и по адресу проведения торгов в рабочие дни с 9.00 до 17.00. Телефон для справок: 297-138.</w:t>
      </w:r>
    </w:p>
    <w:p w:rsidR="00FD4F86" w:rsidRPr="00FD4F86" w:rsidRDefault="00FD4F86" w:rsidP="00FD4F86">
      <w:pPr>
        <w:tabs>
          <w:tab w:val="left" w:pos="3976"/>
        </w:tabs>
        <w:ind w:left="-284" w:right="141" w:firstLine="284"/>
        <w:rPr>
          <w:bCs/>
          <w:sz w:val="18"/>
          <w:szCs w:val="18"/>
        </w:rPr>
      </w:pPr>
    </w:p>
    <w:p w:rsidR="00FD4F86" w:rsidRPr="00FD4F86" w:rsidRDefault="00FD4F86" w:rsidP="00FD4F86">
      <w:pPr>
        <w:tabs>
          <w:tab w:val="left" w:pos="3976"/>
        </w:tabs>
        <w:ind w:left="-284" w:right="141" w:firstLine="284"/>
        <w:rPr>
          <w:sz w:val="18"/>
          <w:szCs w:val="18"/>
        </w:rPr>
      </w:pPr>
    </w:p>
    <w:p w:rsidR="00FD4F86" w:rsidRPr="00FD4F86" w:rsidRDefault="00FD4F86" w:rsidP="00FD4F86">
      <w:pPr>
        <w:tabs>
          <w:tab w:val="left" w:pos="3976"/>
        </w:tabs>
        <w:ind w:left="-284" w:right="141" w:firstLine="284"/>
        <w:rPr>
          <w:sz w:val="18"/>
          <w:szCs w:val="18"/>
        </w:rPr>
      </w:pPr>
    </w:p>
    <w:p w:rsidR="00FD4F86" w:rsidRPr="00FD4F86" w:rsidRDefault="00FD4F86" w:rsidP="00FD4F86">
      <w:pPr>
        <w:tabs>
          <w:tab w:val="left" w:pos="3976"/>
        </w:tabs>
        <w:ind w:left="-284" w:right="141" w:firstLine="284"/>
        <w:jc w:val="right"/>
        <w:rPr>
          <w:i/>
          <w:sz w:val="18"/>
          <w:szCs w:val="18"/>
        </w:rPr>
      </w:pPr>
      <w:r w:rsidRPr="00FD4F86">
        <w:rPr>
          <w:i/>
          <w:sz w:val="18"/>
          <w:szCs w:val="18"/>
        </w:rPr>
        <w:t>Директор</w:t>
      </w:r>
      <w:r>
        <w:rPr>
          <w:i/>
          <w:sz w:val="18"/>
          <w:szCs w:val="18"/>
        </w:rPr>
        <w:t xml:space="preserve">                                       </w:t>
      </w:r>
      <w:r w:rsidRPr="00FD4F86">
        <w:rPr>
          <w:i/>
          <w:sz w:val="18"/>
          <w:szCs w:val="18"/>
        </w:rPr>
        <w:t>А.Б. Чен-Юн-Тай</w:t>
      </w:r>
    </w:p>
    <w:p w:rsidR="00D024C1" w:rsidRPr="00FD4F86" w:rsidRDefault="00D024C1" w:rsidP="00FD4F86">
      <w:pPr>
        <w:tabs>
          <w:tab w:val="left" w:pos="3976"/>
        </w:tabs>
        <w:ind w:left="-284" w:right="141" w:firstLine="284"/>
        <w:jc w:val="right"/>
        <w:rPr>
          <w:i/>
          <w:sz w:val="18"/>
          <w:szCs w:val="18"/>
        </w:rPr>
      </w:pPr>
    </w:p>
    <w:sectPr w:rsidR="00D024C1" w:rsidRPr="00FD4F86" w:rsidSect="00E11172">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24C1" w:rsidRDefault="00D024C1" w:rsidP="00BD744E">
      <w:r>
        <w:separator/>
      </w:r>
    </w:p>
  </w:endnote>
  <w:endnote w:type="continuationSeparator" w:id="0">
    <w:p w:rsidR="00D024C1" w:rsidRDefault="00D024C1"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4C1" w:rsidRDefault="00D024C1">
    <w:pPr>
      <w:pStyle w:val="af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rPr>
      <w:id w:val="1506019728"/>
      <w:docPartObj>
        <w:docPartGallery w:val="Page Numbers (Bottom of Page)"/>
        <w:docPartUnique/>
      </w:docPartObj>
    </w:sdtPr>
    <w:sdtEndPr/>
    <w:sdtContent>
      <w:p w:rsidR="00D024C1" w:rsidRPr="00E007E8" w:rsidRDefault="00D024C1" w:rsidP="00CE10E8">
        <w:pPr>
          <w:pStyle w:val="afd"/>
          <w:ind w:right="340"/>
          <w:jc w:val="right"/>
          <w:rPr>
            <w:sz w:val="18"/>
          </w:rPr>
        </w:pPr>
        <w:r w:rsidRPr="00E007E8">
          <w:rPr>
            <w:sz w:val="18"/>
          </w:rPr>
          <w:fldChar w:fldCharType="begin"/>
        </w:r>
        <w:r w:rsidRPr="00E007E8">
          <w:rPr>
            <w:sz w:val="18"/>
          </w:rPr>
          <w:instrText>PAGE   \* MERGEFORMAT</w:instrText>
        </w:r>
        <w:r w:rsidRPr="00E007E8">
          <w:rPr>
            <w:sz w:val="18"/>
          </w:rPr>
          <w:fldChar w:fldCharType="separate"/>
        </w:r>
        <w:r w:rsidR="00F35D54">
          <w:rPr>
            <w:noProof/>
            <w:sz w:val="18"/>
          </w:rPr>
          <w:t>105</w:t>
        </w:r>
        <w:r w:rsidRPr="00E007E8">
          <w:rPr>
            <w:sz w:val="18"/>
          </w:rPr>
          <w:fldChar w:fldCharType="end"/>
        </w:r>
      </w:p>
    </w:sdtContent>
  </w:sdt>
  <w:p w:rsidR="00D024C1" w:rsidRDefault="00D024C1">
    <w:pPr>
      <w:pStyle w:val="afd"/>
    </w:pPr>
  </w:p>
  <w:p w:rsidR="00D024C1" w:rsidRDefault="00D024C1">
    <w:pPr>
      <w:pStyle w:val="af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4C1" w:rsidRDefault="00D024C1">
    <w:pPr>
      <w:pStyle w:val="a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24C1" w:rsidRDefault="00D024C1" w:rsidP="00BD744E">
      <w:r>
        <w:separator/>
      </w:r>
    </w:p>
  </w:footnote>
  <w:footnote w:type="continuationSeparator" w:id="0">
    <w:p w:rsidR="00D024C1" w:rsidRDefault="00D024C1"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4C1" w:rsidRDefault="00D024C1">
    <w:pPr>
      <w:pStyle w:val="af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4C1" w:rsidRDefault="00D024C1">
    <w:pPr>
      <w:pStyle w:val="af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4C1" w:rsidRDefault="00D024C1">
    <w:pPr>
      <w:pStyle w:val="af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9">
    <w:nsid w:val="12690538"/>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10">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2">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3">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5">
    <w:nsid w:val="351E02E9"/>
    <w:multiLevelType w:val="hybridMultilevel"/>
    <w:tmpl w:val="5C5CCAD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5AD7118"/>
    <w:multiLevelType w:val="hybridMultilevel"/>
    <w:tmpl w:val="0930E978"/>
    <w:lvl w:ilvl="0" w:tplc="E8F8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61A0BA2"/>
    <w:multiLevelType w:val="hybridMultilevel"/>
    <w:tmpl w:val="991AFE56"/>
    <w:lvl w:ilvl="0" w:tplc="CADCE32A">
      <w:start w:val="3"/>
      <w:numFmt w:val="decimal"/>
      <w:lvlText w:val="%1."/>
      <w:lvlJc w:val="left"/>
      <w:pPr>
        <w:ind w:left="413" w:hanging="241"/>
      </w:pPr>
      <w:rPr>
        <w:rFonts w:ascii="Times New Roman" w:eastAsia="Times New Roman" w:hAnsi="Times New Roman" w:cs="Times New Roman" w:hint="default"/>
        <w:w w:val="99"/>
        <w:sz w:val="18"/>
        <w:szCs w:val="28"/>
        <w:lang w:val="ru-RU" w:eastAsia="en-US" w:bidi="ar-SA"/>
      </w:rPr>
    </w:lvl>
    <w:lvl w:ilvl="1" w:tplc="900A713C">
      <w:numFmt w:val="bullet"/>
      <w:lvlText w:val="-"/>
      <w:lvlJc w:val="left"/>
      <w:pPr>
        <w:ind w:left="1020" w:hanging="140"/>
      </w:pPr>
      <w:rPr>
        <w:rFonts w:ascii="Times New Roman" w:eastAsia="Times New Roman" w:hAnsi="Times New Roman" w:cs="Times New Roman" w:hint="default"/>
        <w:w w:val="99"/>
        <w:sz w:val="28"/>
        <w:szCs w:val="28"/>
        <w:lang w:val="ru-RU" w:eastAsia="en-US" w:bidi="ar-SA"/>
      </w:rPr>
    </w:lvl>
    <w:lvl w:ilvl="2" w:tplc="8D22FA4A">
      <w:numFmt w:val="bullet"/>
      <w:lvlText w:val="•"/>
      <w:lvlJc w:val="left"/>
      <w:pPr>
        <w:ind w:left="1020" w:hanging="140"/>
      </w:pPr>
      <w:rPr>
        <w:rFonts w:hint="default"/>
        <w:lang w:val="ru-RU" w:eastAsia="en-US" w:bidi="ar-SA"/>
      </w:rPr>
    </w:lvl>
    <w:lvl w:ilvl="3" w:tplc="981C1208">
      <w:numFmt w:val="bullet"/>
      <w:lvlText w:val="•"/>
      <w:lvlJc w:val="left"/>
      <w:pPr>
        <w:ind w:left="2203" w:hanging="140"/>
      </w:pPr>
      <w:rPr>
        <w:rFonts w:hint="default"/>
        <w:lang w:val="ru-RU" w:eastAsia="en-US" w:bidi="ar-SA"/>
      </w:rPr>
    </w:lvl>
    <w:lvl w:ilvl="4" w:tplc="3410A106">
      <w:numFmt w:val="bullet"/>
      <w:lvlText w:val="•"/>
      <w:lvlJc w:val="left"/>
      <w:pPr>
        <w:ind w:left="3386" w:hanging="140"/>
      </w:pPr>
      <w:rPr>
        <w:rFonts w:hint="default"/>
        <w:lang w:val="ru-RU" w:eastAsia="en-US" w:bidi="ar-SA"/>
      </w:rPr>
    </w:lvl>
    <w:lvl w:ilvl="5" w:tplc="C99CE90E">
      <w:numFmt w:val="bullet"/>
      <w:lvlText w:val="•"/>
      <w:lvlJc w:val="left"/>
      <w:pPr>
        <w:ind w:left="4569" w:hanging="140"/>
      </w:pPr>
      <w:rPr>
        <w:rFonts w:hint="default"/>
        <w:lang w:val="ru-RU" w:eastAsia="en-US" w:bidi="ar-SA"/>
      </w:rPr>
    </w:lvl>
    <w:lvl w:ilvl="6" w:tplc="79D8DAEC">
      <w:numFmt w:val="bullet"/>
      <w:lvlText w:val="•"/>
      <w:lvlJc w:val="left"/>
      <w:pPr>
        <w:ind w:left="5752" w:hanging="140"/>
      </w:pPr>
      <w:rPr>
        <w:rFonts w:hint="default"/>
        <w:lang w:val="ru-RU" w:eastAsia="en-US" w:bidi="ar-SA"/>
      </w:rPr>
    </w:lvl>
    <w:lvl w:ilvl="7" w:tplc="18BAF0E0">
      <w:numFmt w:val="bullet"/>
      <w:lvlText w:val="•"/>
      <w:lvlJc w:val="left"/>
      <w:pPr>
        <w:ind w:left="6936" w:hanging="140"/>
      </w:pPr>
      <w:rPr>
        <w:rFonts w:hint="default"/>
        <w:lang w:val="ru-RU" w:eastAsia="en-US" w:bidi="ar-SA"/>
      </w:rPr>
    </w:lvl>
    <w:lvl w:ilvl="8" w:tplc="4EA43802">
      <w:numFmt w:val="bullet"/>
      <w:lvlText w:val="•"/>
      <w:lvlJc w:val="left"/>
      <w:pPr>
        <w:ind w:left="8119" w:hanging="140"/>
      </w:pPr>
      <w:rPr>
        <w:rFonts w:hint="default"/>
        <w:lang w:val="ru-RU" w:eastAsia="en-US" w:bidi="ar-SA"/>
      </w:rPr>
    </w:lvl>
  </w:abstractNum>
  <w:abstractNum w:abstractNumId="2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1">
    <w:nsid w:val="496A1CA0"/>
    <w:multiLevelType w:val="hybridMultilevel"/>
    <w:tmpl w:val="9612CE64"/>
    <w:lvl w:ilvl="0" w:tplc="04190001">
      <w:start w:val="1"/>
      <w:numFmt w:val="bullet"/>
      <w:lvlText w:val=""/>
      <w:lvlJc w:val="left"/>
      <w:pPr>
        <w:tabs>
          <w:tab w:val="num" w:pos="2190"/>
        </w:tabs>
        <w:ind w:left="21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49A62BC4"/>
    <w:multiLevelType w:val="multilevel"/>
    <w:tmpl w:val="79DEC7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712" w:hanging="1440"/>
      </w:pPr>
      <w:rPr>
        <w:rFonts w:hint="default"/>
      </w:rPr>
    </w:lvl>
  </w:abstractNum>
  <w:abstractNum w:abstractNumId="23">
    <w:nsid w:val="4FAA6FD9"/>
    <w:multiLevelType w:val="hybridMultilevel"/>
    <w:tmpl w:val="0AC0CC50"/>
    <w:lvl w:ilvl="0" w:tplc="1CD6A4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5">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5547425D"/>
    <w:multiLevelType w:val="hybridMultilevel"/>
    <w:tmpl w:val="2034F096"/>
    <w:lvl w:ilvl="0" w:tplc="0D7A6AC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8">
    <w:nsid w:val="55B7236E"/>
    <w:multiLevelType w:val="hybridMultilevel"/>
    <w:tmpl w:val="67C43696"/>
    <w:lvl w:ilvl="0" w:tplc="C9E26224">
      <w:start w:val="1"/>
      <w:numFmt w:val="decimal"/>
      <w:lvlText w:val="%1."/>
      <w:lvlJc w:val="left"/>
      <w:pPr>
        <w:ind w:left="764" w:hanging="48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9">
    <w:nsid w:val="564D12F6"/>
    <w:multiLevelType w:val="multilevel"/>
    <w:tmpl w:val="DF3EDCA8"/>
    <w:lvl w:ilvl="0">
      <w:start w:val="4"/>
      <w:numFmt w:val="decimal"/>
      <w:lvlText w:val="%1"/>
      <w:lvlJc w:val="left"/>
      <w:pPr>
        <w:ind w:left="1300" w:hanging="420"/>
      </w:pPr>
      <w:rPr>
        <w:rFonts w:hint="default"/>
        <w:lang w:val="ru-RU" w:eastAsia="en-US" w:bidi="ar-SA"/>
      </w:rPr>
    </w:lvl>
    <w:lvl w:ilvl="1">
      <w:start w:val="1"/>
      <w:numFmt w:val="decimal"/>
      <w:lvlText w:val="%1.%2."/>
      <w:lvlJc w:val="left"/>
      <w:pPr>
        <w:ind w:left="1300" w:hanging="420"/>
        <w:jc w:val="right"/>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72" w:hanging="140"/>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570" w:hanging="140"/>
      </w:pPr>
      <w:rPr>
        <w:rFonts w:hint="default"/>
        <w:lang w:val="ru-RU" w:eastAsia="en-US" w:bidi="ar-SA"/>
      </w:rPr>
    </w:lvl>
    <w:lvl w:ilvl="4">
      <w:numFmt w:val="bullet"/>
      <w:lvlText w:val="•"/>
      <w:lvlJc w:val="left"/>
      <w:pPr>
        <w:ind w:left="3701" w:hanging="140"/>
      </w:pPr>
      <w:rPr>
        <w:rFonts w:hint="default"/>
        <w:lang w:val="ru-RU" w:eastAsia="en-US" w:bidi="ar-SA"/>
      </w:rPr>
    </w:lvl>
    <w:lvl w:ilvl="5">
      <w:numFmt w:val="bullet"/>
      <w:lvlText w:val="•"/>
      <w:lvlJc w:val="left"/>
      <w:pPr>
        <w:ind w:left="4832" w:hanging="140"/>
      </w:pPr>
      <w:rPr>
        <w:rFonts w:hint="default"/>
        <w:lang w:val="ru-RU" w:eastAsia="en-US" w:bidi="ar-SA"/>
      </w:rPr>
    </w:lvl>
    <w:lvl w:ilvl="6">
      <w:numFmt w:val="bullet"/>
      <w:lvlText w:val="•"/>
      <w:lvlJc w:val="left"/>
      <w:pPr>
        <w:ind w:left="5962" w:hanging="140"/>
      </w:pPr>
      <w:rPr>
        <w:rFonts w:hint="default"/>
        <w:lang w:val="ru-RU" w:eastAsia="en-US" w:bidi="ar-SA"/>
      </w:rPr>
    </w:lvl>
    <w:lvl w:ilvl="7">
      <w:numFmt w:val="bullet"/>
      <w:lvlText w:val="•"/>
      <w:lvlJc w:val="left"/>
      <w:pPr>
        <w:ind w:left="7093" w:hanging="140"/>
      </w:pPr>
      <w:rPr>
        <w:rFonts w:hint="default"/>
        <w:lang w:val="ru-RU" w:eastAsia="en-US" w:bidi="ar-SA"/>
      </w:rPr>
    </w:lvl>
    <w:lvl w:ilvl="8">
      <w:numFmt w:val="bullet"/>
      <w:lvlText w:val="•"/>
      <w:lvlJc w:val="left"/>
      <w:pPr>
        <w:ind w:left="8224" w:hanging="140"/>
      </w:pPr>
      <w:rPr>
        <w:rFonts w:hint="default"/>
        <w:lang w:val="ru-RU" w:eastAsia="en-US" w:bidi="ar-SA"/>
      </w:rPr>
    </w:lvl>
  </w:abstractNum>
  <w:abstractNum w:abstractNumId="30">
    <w:nsid w:val="5CBB4C76"/>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31">
    <w:nsid w:val="63B306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40C6E62"/>
    <w:multiLevelType w:val="hybridMultilevel"/>
    <w:tmpl w:val="E5B2841A"/>
    <w:lvl w:ilvl="0" w:tplc="A0F66C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4C76A4B"/>
    <w:multiLevelType w:val="multilevel"/>
    <w:tmpl w:val="4C164FCE"/>
    <w:lvl w:ilvl="0">
      <w:start w:val="8"/>
      <w:numFmt w:val="decimal"/>
      <w:lvlText w:val="%1"/>
      <w:lvlJc w:val="left"/>
      <w:pPr>
        <w:ind w:left="534" w:hanging="362"/>
      </w:pPr>
      <w:rPr>
        <w:rFonts w:hint="default"/>
        <w:lang w:val="ru-RU" w:eastAsia="en-US" w:bidi="ar-SA"/>
      </w:rPr>
    </w:lvl>
    <w:lvl w:ilvl="1">
      <w:start w:val="1"/>
      <w:numFmt w:val="decimal"/>
      <w:lvlText w:val="%1.%2."/>
      <w:lvlJc w:val="left"/>
      <w:pPr>
        <w:ind w:left="534" w:hanging="362"/>
      </w:pPr>
      <w:rPr>
        <w:rFonts w:ascii="Times New Roman" w:eastAsia="Times New Roman" w:hAnsi="Times New Roman" w:cs="Times New Roman" w:hint="default"/>
        <w:w w:val="99"/>
        <w:sz w:val="18"/>
        <w:szCs w:val="28"/>
        <w:lang w:val="ru-RU" w:eastAsia="en-US" w:bidi="ar-SA"/>
      </w:rPr>
    </w:lvl>
    <w:lvl w:ilvl="2">
      <w:numFmt w:val="bullet"/>
      <w:lvlText w:val="•"/>
      <w:lvlJc w:val="left"/>
      <w:pPr>
        <w:ind w:left="2529" w:hanging="362"/>
      </w:pPr>
      <w:rPr>
        <w:rFonts w:hint="default"/>
        <w:lang w:val="ru-RU" w:eastAsia="en-US" w:bidi="ar-SA"/>
      </w:rPr>
    </w:lvl>
    <w:lvl w:ilvl="3">
      <w:numFmt w:val="bullet"/>
      <w:lvlText w:val="•"/>
      <w:lvlJc w:val="left"/>
      <w:pPr>
        <w:ind w:left="3523" w:hanging="362"/>
      </w:pPr>
      <w:rPr>
        <w:rFonts w:hint="default"/>
        <w:lang w:val="ru-RU" w:eastAsia="en-US" w:bidi="ar-SA"/>
      </w:rPr>
    </w:lvl>
    <w:lvl w:ilvl="4">
      <w:numFmt w:val="bullet"/>
      <w:lvlText w:val="•"/>
      <w:lvlJc w:val="left"/>
      <w:pPr>
        <w:ind w:left="4518" w:hanging="362"/>
      </w:pPr>
      <w:rPr>
        <w:rFonts w:hint="default"/>
        <w:lang w:val="ru-RU" w:eastAsia="en-US" w:bidi="ar-SA"/>
      </w:rPr>
    </w:lvl>
    <w:lvl w:ilvl="5">
      <w:numFmt w:val="bullet"/>
      <w:lvlText w:val="•"/>
      <w:lvlJc w:val="left"/>
      <w:pPr>
        <w:ind w:left="5512" w:hanging="362"/>
      </w:pPr>
      <w:rPr>
        <w:rFonts w:hint="default"/>
        <w:lang w:val="ru-RU" w:eastAsia="en-US" w:bidi="ar-SA"/>
      </w:rPr>
    </w:lvl>
    <w:lvl w:ilvl="6">
      <w:numFmt w:val="bullet"/>
      <w:lvlText w:val="•"/>
      <w:lvlJc w:val="left"/>
      <w:pPr>
        <w:ind w:left="6507" w:hanging="362"/>
      </w:pPr>
      <w:rPr>
        <w:rFonts w:hint="default"/>
        <w:lang w:val="ru-RU" w:eastAsia="en-US" w:bidi="ar-SA"/>
      </w:rPr>
    </w:lvl>
    <w:lvl w:ilvl="7">
      <w:numFmt w:val="bullet"/>
      <w:lvlText w:val="•"/>
      <w:lvlJc w:val="left"/>
      <w:pPr>
        <w:ind w:left="7501" w:hanging="362"/>
      </w:pPr>
      <w:rPr>
        <w:rFonts w:hint="default"/>
        <w:lang w:val="ru-RU" w:eastAsia="en-US" w:bidi="ar-SA"/>
      </w:rPr>
    </w:lvl>
    <w:lvl w:ilvl="8">
      <w:numFmt w:val="bullet"/>
      <w:lvlText w:val="•"/>
      <w:lvlJc w:val="left"/>
      <w:pPr>
        <w:ind w:left="8496" w:hanging="362"/>
      </w:pPr>
      <w:rPr>
        <w:rFonts w:hint="default"/>
        <w:lang w:val="ru-RU" w:eastAsia="en-US" w:bidi="ar-SA"/>
      </w:rPr>
    </w:lvl>
  </w:abstractNum>
  <w:abstractNum w:abstractNumId="34">
    <w:nsid w:val="6B392B8B"/>
    <w:multiLevelType w:val="hybridMultilevel"/>
    <w:tmpl w:val="E7F0A92C"/>
    <w:lvl w:ilvl="0" w:tplc="4E50D5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5">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9FB7513"/>
    <w:multiLevelType w:val="hybridMultilevel"/>
    <w:tmpl w:val="CAA0D65A"/>
    <w:lvl w:ilvl="0" w:tplc="A5A413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7E123EA2"/>
    <w:multiLevelType w:val="multilevel"/>
    <w:tmpl w:val="82A0B0BE"/>
    <w:lvl w:ilvl="0">
      <w:start w:val="5"/>
      <w:numFmt w:val="decimal"/>
      <w:lvlText w:val="%1"/>
      <w:lvlJc w:val="left"/>
      <w:pPr>
        <w:ind w:left="172" w:hanging="420"/>
      </w:pPr>
      <w:rPr>
        <w:rFonts w:hint="default"/>
        <w:lang w:val="ru-RU" w:eastAsia="en-US" w:bidi="ar-SA"/>
      </w:rPr>
    </w:lvl>
    <w:lvl w:ilvl="1">
      <w:start w:val="1"/>
      <w:numFmt w:val="decimal"/>
      <w:lvlText w:val="%1.%2."/>
      <w:lvlJc w:val="left"/>
      <w:pPr>
        <w:ind w:left="172" w:hanging="420"/>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444"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450" w:hanging="140"/>
      </w:pPr>
      <w:rPr>
        <w:rFonts w:hint="default"/>
        <w:lang w:val="ru-RU" w:eastAsia="en-US" w:bidi="ar-SA"/>
      </w:rPr>
    </w:lvl>
    <w:lvl w:ilvl="4">
      <w:numFmt w:val="bullet"/>
      <w:lvlText w:val="•"/>
      <w:lvlJc w:val="left"/>
      <w:pPr>
        <w:ind w:left="4455" w:hanging="140"/>
      </w:pPr>
      <w:rPr>
        <w:rFonts w:hint="default"/>
        <w:lang w:val="ru-RU" w:eastAsia="en-US" w:bidi="ar-SA"/>
      </w:rPr>
    </w:lvl>
    <w:lvl w:ilvl="5">
      <w:numFmt w:val="bullet"/>
      <w:lvlText w:val="•"/>
      <w:lvlJc w:val="left"/>
      <w:pPr>
        <w:ind w:left="5460" w:hanging="140"/>
      </w:pPr>
      <w:rPr>
        <w:rFonts w:hint="default"/>
        <w:lang w:val="ru-RU" w:eastAsia="en-US" w:bidi="ar-SA"/>
      </w:rPr>
    </w:lvl>
    <w:lvl w:ilvl="6">
      <w:numFmt w:val="bullet"/>
      <w:lvlText w:val="•"/>
      <w:lvlJc w:val="left"/>
      <w:pPr>
        <w:ind w:left="6465" w:hanging="140"/>
      </w:pPr>
      <w:rPr>
        <w:rFonts w:hint="default"/>
        <w:lang w:val="ru-RU" w:eastAsia="en-US" w:bidi="ar-SA"/>
      </w:rPr>
    </w:lvl>
    <w:lvl w:ilvl="7">
      <w:numFmt w:val="bullet"/>
      <w:lvlText w:val="•"/>
      <w:lvlJc w:val="left"/>
      <w:pPr>
        <w:ind w:left="7470" w:hanging="140"/>
      </w:pPr>
      <w:rPr>
        <w:rFonts w:hint="default"/>
        <w:lang w:val="ru-RU" w:eastAsia="en-US" w:bidi="ar-SA"/>
      </w:rPr>
    </w:lvl>
    <w:lvl w:ilvl="8">
      <w:numFmt w:val="bullet"/>
      <w:lvlText w:val="•"/>
      <w:lvlJc w:val="left"/>
      <w:pPr>
        <w:ind w:left="8475" w:hanging="140"/>
      </w:pPr>
      <w:rPr>
        <w:rFonts w:hint="default"/>
        <w:lang w:val="ru-RU" w:eastAsia="en-US" w:bidi="ar-SA"/>
      </w:rPr>
    </w:lvl>
  </w:abstractNum>
  <w:num w:numId="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3"/>
  </w:num>
  <w:num w:numId="5">
    <w:abstractNumId w:val="12"/>
  </w:num>
  <w:num w:numId="6">
    <w:abstractNumId w:val="14"/>
  </w:num>
  <w:num w:numId="7">
    <w:abstractNumId w:val="6"/>
  </w:num>
  <w:num w:numId="8">
    <w:abstractNumId w:val="18"/>
  </w:num>
  <w:num w:numId="9">
    <w:abstractNumId w:val="27"/>
  </w:num>
  <w:num w:numId="10">
    <w:abstractNumId w:val="20"/>
  </w:num>
  <w:num w:numId="11">
    <w:abstractNumId w:val="3"/>
  </w:num>
  <w:num w:numId="12">
    <w:abstractNumId w:val="32"/>
  </w:num>
  <w:num w:numId="1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28"/>
  </w:num>
  <w:num w:numId="16">
    <w:abstractNumId w:val="31"/>
  </w:num>
  <w:num w:numId="17">
    <w:abstractNumId w:val="16"/>
  </w:num>
  <w:num w:numId="18">
    <w:abstractNumId w:val="24"/>
  </w:num>
  <w:num w:numId="19">
    <w:abstractNumId w:val="26"/>
  </w:num>
  <w:num w:numId="20">
    <w:abstractNumId w:val="11"/>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9"/>
  </w:num>
  <w:num w:numId="24">
    <w:abstractNumId w:val="23"/>
  </w:num>
  <w:num w:numId="25">
    <w:abstractNumId w:val="34"/>
  </w:num>
  <w:num w:numId="26">
    <w:abstractNumId w:val="33"/>
  </w:num>
  <w:num w:numId="27">
    <w:abstractNumId w:val="37"/>
  </w:num>
  <w:num w:numId="28">
    <w:abstractNumId w:val="29"/>
  </w:num>
  <w:num w:numId="29">
    <w:abstractNumId w:val="19"/>
  </w:num>
  <w:num w:numId="30">
    <w:abstractNumId w:val="10"/>
  </w:num>
  <w:num w:numId="31">
    <w:abstractNumId w:val="7"/>
  </w:num>
  <w:num w:numId="32">
    <w:abstractNumId w:val="17"/>
  </w:num>
  <w:num w:numId="33">
    <w:abstractNumId w:val="22"/>
  </w:num>
  <w:num w:numId="34">
    <w:abstractNumId w:val="35"/>
  </w:num>
  <w:num w:numId="35">
    <w:abstractNumId w:val="36"/>
  </w:num>
  <w:num w:numId="36">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defaultTabStop w:val="0"/>
  <w:drawingGridHorizontalSpacing w:val="120"/>
  <w:drawingGridVerticalSpacing w:val="381"/>
  <w:displayHorizontalDrawingGridEvery w:val="2"/>
  <w:characterSpacingControl w:val="doNotCompress"/>
  <w:hdrShapeDefaults>
    <o:shapedefaults v:ext="edit" spidmax="2437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73A"/>
    <w:rsid w:val="00004BBD"/>
    <w:rsid w:val="00004EDA"/>
    <w:rsid w:val="0000543C"/>
    <w:rsid w:val="00005F8C"/>
    <w:rsid w:val="000070CD"/>
    <w:rsid w:val="000072AF"/>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5A2C"/>
    <w:rsid w:val="0001601D"/>
    <w:rsid w:val="000165EC"/>
    <w:rsid w:val="00016B05"/>
    <w:rsid w:val="00016FD2"/>
    <w:rsid w:val="000174FD"/>
    <w:rsid w:val="000176C8"/>
    <w:rsid w:val="00017F05"/>
    <w:rsid w:val="00020041"/>
    <w:rsid w:val="00020D21"/>
    <w:rsid w:val="00021FEA"/>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B6C"/>
    <w:rsid w:val="000316E2"/>
    <w:rsid w:val="00031CA5"/>
    <w:rsid w:val="00032CE3"/>
    <w:rsid w:val="00032D28"/>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40B45"/>
    <w:rsid w:val="00040D8F"/>
    <w:rsid w:val="0004119C"/>
    <w:rsid w:val="00041475"/>
    <w:rsid w:val="000416F7"/>
    <w:rsid w:val="000418E7"/>
    <w:rsid w:val="0004194B"/>
    <w:rsid w:val="000423FD"/>
    <w:rsid w:val="00042AA9"/>
    <w:rsid w:val="000430C7"/>
    <w:rsid w:val="0004346A"/>
    <w:rsid w:val="00043524"/>
    <w:rsid w:val="000444A1"/>
    <w:rsid w:val="0004575F"/>
    <w:rsid w:val="00046245"/>
    <w:rsid w:val="00046293"/>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A5"/>
    <w:rsid w:val="00051DE8"/>
    <w:rsid w:val="000526C7"/>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55E"/>
    <w:rsid w:val="0006372B"/>
    <w:rsid w:val="0006530B"/>
    <w:rsid w:val="00065707"/>
    <w:rsid w:val="00065EBA"/>
    <w:rsid w:val="00066500"/>
    <w:rsid w:val="00067B51"/>
    <w:rsid w:val="00067C0A"/>
    <w:rsid w:val="00070161"/>
    <w:rsid w:val="000701E9"/>
    <w:rsid w:val="0007059B"/>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2E3A"/>
    <w:rsid w:val="000834D5"/>
    <w:rsid w:val="00084683"/>
    <w:rsid w:val="00085292"/>
    <w:rsid w:val="00085428"/>
    <w:rsid w:val="00085440"/>
    <w:rsid w:val="00086A28"/>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E83"/>
    <w:rsid w:val="00096148"/>
    <w:rsid w:val="00096327"/>
    <w:rsid w:val="00096558"/>
    <w:rsid w:val="000966B8"/>
    <w:rsid w:val="00096AE8"/>
    <w:rsid w:val="0009765B"/>
    <w:rsid w:val="00097F72"/>
    <w:rsid w:val="000A03F0"/>
    <w:rsid w:val="000A0590"/>
    <w:rsid w:val="000A0890"/>
    <w:rsid w:val="000A0A3C"/>
    <w:rsid w:val="000A0D85"/>
    <w:rsid w:val="000A148A"/>
    <w:rsid w:val="000A1611"/>
    <w:rsid w:val="000A18EF"/>
    <w:rsid w:val="000A1D79"/>
    <w:rsid w:val="000A2FAE"/>
    <w:rsid w:val="000A36CF"/>
    <w:rsid w:val="000A38E8"/>
    <w:rsid w:val="000A3F25"/>
    <w:rsid w:val="000A4269"/>
    <w:rsid w:val="000A5037"/>
    <w:rsid w:val="000A5093"/>
    <w:rsid w:val="000A5371"/>
    <w:rsid w:val="000A6D32"/>
    <w:rsid w:val="000A70F2"/>
    <w:rsid w:val="000A791C"/>
    <w:rsid w:val="000A7E85"/>
    <w:rsid w:val="000B04FC"/>
    <w:rsid w:val="000B0501"/>
    <w:rsid w:val="000B0B04"/>
    <w:rsid w:val="000B0FC1"/>
    <w:rsid w:val="000B10D6"/>
    <w:rsid w:val="000B11DB"/>
    <w:rsid w:val="000B121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2E95"/>
    <w:rsid w:val="000D323D"/>
    <w:rsid w:val="000D349B"/>
    <w:rsid w:val="000D374B"/>
    <w:rsid w:val="000D3ED4"/>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6417"/>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7B1"/>
    <w:rsid w:val="00117AE8"/>
    <w:rsid w:val="00117B39"/>
    <w:rsid w:val="00117D28"/>
    <w:rsid w:val="00117F1E"/>
    <w:rsid w:val="00117F27"/>
    <w:rsid w:val="001202B2"/>
    <w:rsid w:val="0012136E"/>
    <w:rsid w:val="00121549"/>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AF5"/>
    <w:rsid w:val="00131C0E"/>
    <w:rsid w:val="001322D0"/>
    <w:rsid w:val="00133DE6"/>
    <w:rsid w:val="00134A76"/>
    <w:rsid w:val="001356CC"/>
    <w:rsid w:val="001357A8"/>
    <w:rsid w:val="00135F8C"/>
    <w:rsid w:val="001363AD"/>
    <w:rsid w:val="0013649B"/>
    <w:rsid w:val="00136B27"/>
    <w:rsid w:val="0013741E"/>
    <w:rsid w:val="00137585"/>
    <w:rsid w:val="001408DB"/>
    <w:rsid w:val="00140BC9"/>
    <w:rsid w:val="0014127E"/>
    <w:rsid w:val="001413AD"/>
    <w:rsid w:val="0014173A"/>
    <w:rsid w:val="0014245D"/>
    <w:rsid w:val="0014295B"/>
    <w:rsid w:val="00142A81"/>
    <w:rsid w:val="0014357A"/>
    <w:rsid w:val="0014375E"/>
    <w:rsid w:val="00143C43"/>
    <w:rsid w:val="0014401D"/>
    <w:rsid w:val="00144456"/>
    <w:rsid w:val="00144459"/>
    <w:rsid w:val="00144DEB"/>
    <w:rsid w:val="0014568B"/>
    <w:rsid w:val="00145860"/>
    <w:rsid w:val="00145888"/>
    <w:rsid w:val="0014719B"/>
    <w:rsid w:val="001477B8"/>
    <w:rsid w:val="001478C2"/>
    <w:rsid w:val="001509AD"/>
    <w:rsid w:val="001512CF"/>
    <w:rsid w:val="0015130A"/>
    <w:rsid w:val="0015191F"/>
    <w:rsid w:val="00151BAF"/>
    <w:rsid w:val="00151F36"/>
    <w:rsid w:val="00152144"/>
    <w:rsid w:val="00152E70"/>
    <w:rsid w:val="0015305C"/>
    <w:rsid w:val="00153174"/>
    <w:rsid w:val="00153624"/>
    <w:rsid w:val="00154718"/>
    <w:rsid w:val="00155346"/>
    <w:rsid w:val="00155A9B"/>
    <w:rsid w:val="00155B85"/>
    <w:rsid w:val="001563DA"/>
    <w:rsid w:val="00156ABB"/>
    <w:rsid w:val="0015743A"/>
    <w:rsid w:val="001574E8"/>
    <w:rsid w:val="00157879"/>
    <w:rsid w:val="00157FD3"/>
    <w:rsid w:val="00160967"/>
    <w:rsid w:val="00160B56"/>
    <w:rsid w:val="00160CF6"/>
    <w:rsid w:val="0016111F"/>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715"/>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4A9"/>
    <w:rsid w:val="0019053A"/>
    <w:rsid w:val="00191529"/>
    <w:rsid w:val="00191968"/>
    <w:rsid w:val="001928BC"/>
    <w:rsid w:val="00192DB9"/>
    <w:rsid w:val="00192F4B"/>
    <w:rsid w:val="001932BE"/>
    <w:rsid w:val="00193936"/>
    <w:rsid w:val="00193FB4"/>
    <w:rsid w:val="001942B3"/>
    <w:rsid w:val="00194594"/>
    <w:rsid w:val="00194774"/>
    <w:rsid w:val="001947E3"/>
    <w:rsid w:val="00195819"/>
    <w:rsid w:val="00195843"/>
    <w:rsid w:val="00195F04"/>
    <w:rsid w:val="00195F85"/>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20BC"/>
    <w:rsid w:val="001B2307"/>
    <w:rsid w:val="001B261A"/>
    <w:rsid w:val="001B3A69"/>
    <w:rsid w:val="001B3BAD"/>
    <w:rsid w:val="001B4386"/>
    <w:rsid w:val="001B4FB8"/>
    <w:rsid w:val="001B6853"/>
    <w:rsid w:val="001B6B67"/>
    <w:rsid w:val="001B6C54"/>
    <w:rsid w:val="001B6E50"/>
    <w:rsid w:val="001B6EC6"/>
    <w:rsid w:val="001B71CF"/>
    <w:rsid w:val="001B740A"/>
    <w:rsid w:val="001B7544"/>
    <w:rsid w:val="001B7666"/>
    <w:rsid w:val="001B76F6"/>
    <w:rsid w:val="001B7A34"/>
    <w:rsid w:val="001C0B46"/>
    <w:rsid w:val="001C0B7E"/>
    <w:rsid w:val="001C0DBF"/>
    <w:rsid w:val="001C1E24"/>
    <w:rsid w:val="001C278C"/>
    <w:rsid w:val="001C2ECD"/>
    <w:rsid w:val="001C4D90"/>
    <w:rsid w:val="001C574D"/>
    <w:rsid w:val="001C65DD"/>
    <w:rsid w:val="001C6EC0"/>
    <w:rsid w:val="001C7124"/>
    <w:rsid w:val="001C7429"/>
    <w:rsid w:val="001C75AE"/>
    <w:rsid w:val="001C766B"/>
    <w:rsid w:val="001D0D4D"/>
    <w:rsid w:val="001D12D2"/>
    <w:rsid w:val="001D1405"/>
    <w:rsid w:val="001D18AB"/>
    <w:rsid w:val="001D1B63"/>
    <w:rsid w:val="001D24D2"/>
    <w:rsid w:val="001D2CA9"/>
    <w:rsid w:val="001D3472"/>
    <w:rsid w:val="001D4155"/>
    <w:rsid w:val="001D4427"/>
    <w:rsid w:val="001D4983"/>
    <w:rsid w:val="001D5B04"/>
    <w:rsid w:val="001D5CE7"/>
    <w:rsid w:val="001D5DD2"/>
    <w:rsid w:val="001D5FF2"/>
    <w:rsid w:val="001D6078"/>
    <w:rsid w:val="001D6C7A"/>
    <w:rsid w:val="001D70D3"/>
    <w:rsid w:val="001D77F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E7B55"/>
    <w:rsid w:val="001F00FF"/>
    <w:rsid w:val="001F14BA"/>
    <w:rsid w:val="001F1979"/>
    <w:rsid w:val="001F1FC4"/>
    <w:rsid w:val="001F20D9"/>
    <w:rsid w:val="001F22F8"/>
    <w:rsid w:val="001F2379"/>
    <w:rsid w:val="001F3475"/>
    <w:rsid w:val="001F384F"/>
    <w:rsid w:val="001F39EA"/>
    <w:rsid w:val="001F4556"/>
    <w:rsid w:val="001F4719"/>
    <w:rsid w:val="001F523A"/>
    <w:rsid w:val="001F5C13"/>
    <w:rsid w:val="001F6362"/>
    <w:rsid w:val="001F673F"/>
    <w:rsid w:val="001F695A"/>
    <w:rsid w:val="001F7E46"/>
    <w:rsid w:val="001F7F1C"/>
    <w:rsid w:val="0020033A"/>
    <w:rsid w:val="00200610"/>
    <w:rsid w:val="002009EF"/>
    <w:rsid w:val="002013F5"/>
    <w:rsid w:val="0020168E"/>
    <w:rsid w:val="00201942"/>
    <w:rsid w:val="00201E82"/>
    <w:rsid w:val="002021DA"/>
    <w:rsid w:val="00202A25"/>
    <w:rsid w:val="00202BCA"/>
    <w:rsid w:val="00202F0E"/>
    <w:rsid w:val="0020301B"/>
    <w:rsid w:val="00203146"/>
    <w:rsid w:val="00203E63"/>
    <w:rsid w:val="00204304"/>
    <w:rsid w:val="0020440C"/>
    <w:rsid w:val="002045C5"/>
    <w:rsid w:val="002045F4"/>
    <w:rsid w:val="002046CD"/>
    <w:rsid w:val="002055FB"/>
    <w:rsid w:val="00207878"/>
    <w:rsid w:val="00207909"/>
    <w:rsid w:val="00207BCA"/>
    <w:rsid w:val="00207ECA"/>
    <w:rsid w:val="00210DCB"/>
    <w:rsid w:val="0021159D"/>
    <w:rsid w:val="002119AC"/>
    <w:rsid w:val="002123B3"/>
    <w:rsid w:val="00212C34"/>
    <w:rsid w:val="00213BFB"/>
    <w:rsid w:val="00214983"/>
    <w:rsid w:val="002149A7"/>
    <w:rsid w:val="0021563E"/>
    <w:rsid w:val="0021624E"/>
    <w:rsid w:val="0021632B"/>
    <w:rsid w:val="00216B07"/>
    <w:rsid w:val="00216EB7"/>
    <w:rsid w:val="00217609"/>
    <w:rsid w:val="0021795E"/>
    <w:rsid w:val="00217DF3"/>
    <w:rsid w:val="00220DDA"/>
    <w:rsid w:val="0022182E"/>
    <w:rsid w:val="002219EB"/>
    <w:rsid w:val="00221AD4"/>
    <w:rsid w:val="00221EE2"/>
    <w:rsid w:val="00222526"/>
    <w:rsid w:val="0022299C"/>
    <w:rsid w:val="00222EE7"/>
    <w:rsid w:val="0022336F"/>
    <w:rsid w:val="00223A49"/>
    <w:rsid w:val="00223D1A"/>
    <w:rsid w:val="00224476"/>
    <w:rsid w:val="002246B9"/>
    <w:rsid w:val="00224E36"/>
    <w:rsid w:val="00224EB9"/>
    <w:rsid w:val="00225F23"/>
    <w:rsid w:val="002268B3"/>
    <w:rsid w:val="00227C47"/>
    <w:rsid w:val="002305B0"/>
    <w:rsid w:val="00230A69"/>
    <w:rsid w:val="00230F2C"/>
    <w:rsid w:val="00232068"/>
    <w:rsid w:val="00232782"/>
    <w:rsid w:val="0023350B"/>
    <w:rsid w:val="002335CD"/>
    <w:rsid w:val="002339F7"/>
    <w:rsid w:val="00233CAD"/>
    <w:rsid w:val="00233E73"/>
    <w:rsid w:val="00233EC8"/>
    <w:rsid w:val="00234517"/>
    <w:rsid w:val="002349E3"/>
    <w:rsid w:val="00234EE6"/>
    <w:rsid w:val="00234EF4"/>
    <w:rsid w:val="002352D8"/>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46B9"/>
    <w:rsid w:val="002451F4"/>
    <w:rsid w:val="00245BB2"/>
    <w:rsid w:val="00246ECE"/>
    <w:rsid w:val="00246EDB"/>
    <w:rsid w:val="002470C6"/>
    <w:rsid w:val="0024785C"/>
    <w:rsid w:val="00250176"/>
    <w:rsid w:val="0025031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2940"/>
    <w:rsid w:val="00262F66"/>
    <w:rsid w:val="0026337D"/>
    <w:rsid w:val="002633D0"/>
    <w:rsid w:val="0026377D"/>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79"/>
    <w:rsid w:val="00274229"/>
    <w:rsid w:val="00274968"/>
    <w:rsid w:val="00274B87"/>
    <w:rsid w:val="00274E04"/>
    <w:rsid w:val="00275461"/>
    <w:rsid w:val="0027575C"/>
    <w:rsid w:val="00276511"/>
    <w:rsid w:val="00276CE0"/>
    <w:rsid w:val="0027732B"/>
    <w:rsid w:val="00277598"/>
    <w:rsid w:val="00277B18"/>
    <w:rsid w:val="00277EAE"/>
    <w:rsid w:val="0028044D"/>
    <w:rsid w:val="00280BE6"/>
    <w:rsid w:val="00280CC6"/>
    <w:rsid w:val="00280FF2"/>
    <w:rsid w:val="00281E60"/>
    <w:rsid w:val="00281EE1"/>
    <w:rsid w:val="002821F4"/>
    <w:rsid w:val="00282898"/>
    <w:rsid w:val="00282BF4"/>
    <w:rsid w:val="00283010"/>
    <w:rsid w:val="00283322"/>
    <w:rsid w:val="00285250"/>
    <w:rsid w:val="00285A9F"/>
    <w:rsid w:val="00285E11"/>
    <w:rsid w:val="00286020"/>
    <w:rsid w:val="002867B6"/>
    <w:rsid w:val="00286C62"/>
    <w:rsid w:val="002871F8"/>
    <w:rsid w:val="002874D1"/>
    <w:rsid w:val="00287D44"/>
    <w:rsid w:val="00290042"/>
    <w:rsid w:val="00290BCF"/>
    <w:rsid w:val="002926EA"/>
    <w:rsid w:val="002928FE"/>
    <w:rsid w:val="00293154"/>
    <w:rsid w:val="00293156"/>
    <w:rsid w:val="00293291"/>
    <w:rsid w:val="00293611"/>
    <w:rsid w:val="00294B0D"/>
    <w:rsid w:val="00294F81"/>
    <w:rsid w:val="002951E7"/>
    <w:rsid w:val="00295546"/>
    <w:rsid w:val="0029594D"/>
    <w:rsid w:val="0029598E"/>
    <w:rsid w:val="002961D0"/>
    <w:rsid w:val="002968D6"/>
    <w:rsid w:val="00296A56"/>
    <w:rsid w:val="00297040"/>
    <w:rsid w:val="0029776E"/>
    <w:rsid w:val="00297AF8"/>
    <w:rsid w:val="002A0101"/>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0E60"/>
    <w:rsid w:val="002C1AC0"/>
    <w:rsid w:val="002C1CC9"/>
    <w:rsid w:val="002C2780"/>
    <w:rsid w:val="002C2810"/>
    <w:rsid w:val="002C2843"/>
    <w:rsid w:val="002C2BEE"/>
    <w:rsid w:val="002C3231"/>
    <w:rsid w:val="002C3928"/>
    <w:rsid w:val="002C397C"/>
    <w:rsid w:val="002C3A38"/>
    <w:rsid w:val="002C4017"/>
    <w:rsid w:val="002C4056"/>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4B4"/>
    <w:rsid w:val="002D40E1"/>
    <w:rsid w:val="002D4226"/>
    <w:rsid w:val="002D42C3"/>
    <w:rsid w:val="002D4D64"/>
    <w:rsid w:val="002D56DA"/>
    <w:rsid w:val="002D590F"/>
    <w:rsid w:val="002D6308"/>
    <w:rsid w:val="002D680D"/>
    <w:rsid w:val="002D69E4"/>
    <w:rsid w:val="002D6A6A"/>
    <w:rsid w:val="002D7E08"/>
    <w:rsid w:val="002D7FEB"/>
    <w:rsid w:val="002E0C88"/>
    <w:rsid w:val="002E0FB2"/>
    <w:rsid w:val="002E133F"/>
    <w:rsid w:val="002E1B18"/>
    <w:rsid w:val="002E258D"/>
    <w:rsid w:val="002E29AC"/>
    <w:rsid w:val="002E2F1C"/>
    <w:rsid w:val="002E33B2"/>
    <w:rsid w:val="002E420D"/>
    <w:rsid w:val="002E47C5"/>
    <w:rsid w:val="002E488D"/>
    <w:rsid w:val="002E6823"/>
    <w:rsid w:val="002E6A63"/>
    <w:rsid w:val="002E6BA2"/>
    <w:rsid w:val="002E7C5E"/>
    <w:rsid w:val="002F02E2"/>
    <w:rsid w:val="002F0DA7"/>
    <w:rsid w:val="002F149E"/>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9A1"/>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3831"/>
    <w:rsid w:val="00314057"/>
    <w:rsid w:val="003145FA"/>
    <w:rsid w:val="00314FBA"/>
    <w:rsid w:val="00315040"/>
    <w:rsid w:val="003151C7"/>
    <w:rsid w:val="00315A05"/>
    <w:rsid w:val="00315C72"/>
    <w:rsid w:val="00316147"/>
    <w:rsid w:val="0031681E"/>
    <w:rsid w:val="00317A2E"/>
    <w:rsid w:val="00320033"/>
    <w:rsid w:val="0032074A"/>
    <w:rsid w:val="003215EF"/>
    <w:rsid w:val="00321DC3"/>
    <w:rsid w:val="003229A0"/>
    <w:rsid w:val="00322AE8"/>
    <w:rsid w:val="00322DFD"/>
    <w:rsid w:val="00323BC2"/>
    <w:rsid w:val="0032441A"/>
    <w:rsid w:val="00324530"/>
    <w:rsid w:val="0032487C"/>
    <w:rsid w:val="00324D29"/>
    <w:rsid w:val="003252DB"/>
    <w:rsid w:val="003266A3"/>
    <w:rsid w:val="00326909"/>
    <w:rsid w:val="00327324"/>
    <w:rsid w:val="003279CD"/>
    <w:rsid w:val="00327F56"/>
    <w:rsid w:val="00330975"/>
    <w:rsid w:val="00330CB9"/>
    <w:rsid w:val="00330E81"/>
    <w:rsid w:val="0033148E"/>
    <w:rsid w:val="00331BA1"/>
    <w:rsid w:val="00331BB2"/>
    <w:rsid w:val="00331C6C"/>
    <w:rsid w:val="0033212C"/>
    <w:rsid w:val="003321A1"/>
    <w:rsid w:val="00332269"/>
    <w:rsid w:val="003323D2"/>
    <w:rsid w:val="00332517"/>
    <w:rsid w:val="00332594"/>
    <w:rsid w:val="00332EC9"/>
    <w:rsid w:val="00334167"/>
    <w:rsid w:val="00334BDF"/>
    <w:rsid w:val="00334EA9"/>
    <w:rsid w:val="00335953"/>
    <w:rsid w:val="003362C5"/>
    <w:rsid w:val="0033680E"/>
    <w:rsid w:val="00336A87"/>
    <w:rsid w:val="00336AF1"/>
    <w:rsid w:val="00336B97"/>
    <w:rsid w:val="00336CEB"/>
    <w:rsid w:val="003370F8"/>
    <w:rsid w:val="00337715"/>
    <w:rsid w:val="00337AE7"/>
    <w:rsid w:val="00337B2C"/>
    <w:rsid w:val="00337E20"/>
    <w:rsid w:val="00337F63"/>
    <w:rsid w:val="00337FA2"/>
    <w:rsid w:val="003405DE"/>
    <w:rsid w:val="003415D3"/>
    <w:rsid w:val="00341A7B"/>
    <w:rsid w:val="00341D4B"/>
    <w:rsid w:val="0034210B"/>
    <w:rsid w:val="00342537"/>
    <w:rsid w:val="00342FC5"/>
    <w:rsid w:val="0034324A"/>
    <w:rsid w:val="00343EBE"/>
    <w:rsid w:val="003441BE"/>
    <w:rsid w:val="003446C8"/>
    <w:rsid w:val="00344E2A"/>
    <w:rsid w:val="00345334"/>
    <w:rsid w:val="00345979"/>
    <w:rsid w:val="00345A84"/>
    <w:rsid w:val="003463CF"/>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F2C"/>
    <w:rsid w:val="0036308A"/>
    <w:rsid w:val="00363324"/>
    <w:rsid w:val="00363A54"/>
    <w:rsid w:val="003644B5"/>
    <w:rsid w:val="0036454D"/>
    <w:rsid w:val="0036541C"/>
    <w:rsid w:val="00366963"/>
    <w:rsid w:val="00366CF0"/>
    <w:rsid w:val="003671DB"/>
    <w:rsid w:val="00367946"/>
    <w:rsid w:val="0036797A"/>
    <w:rsid w:val="00367D5F"/>
    <w:rsid w:val="0037006D"/>
    <w:rsid w:val="00370CA4"/>
    <w:rsid w:val="003712CF"/>
    <w:rsid w:val="003719AD"/>
    <w:rsid w:val="00371FD5"/>
    <w:rsid w:val="0037229A"/>
    <w:rsid w:val="003725B4"/>
    <w:rsid w:val="00373B7C"/>
    <w:rsid w:val="00373C80"/>
    <w:rsid w:val="00374166"/>
    <w:rsid w:val="00374296"/>
    <w:rsid w:val="003743A3"/>
    <w:rsid w:val="003759E2"/>
    <w:rsid w:val="00375C24"/>
    <w:rsid w:val="00376554"/>
    <w:rsid w:val="00377355"/>
    <w:rsid w:val="00377658"/>
    <w:rsid w:val="0037793D"/>
    <w:rsid w:val="00377AAC"/>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97CD6"/>
    <w:rsid w:val="00397E6E"/>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A7888"/>
    <w:rsid w:val="003B00D2"/>
    <w:rsid w:val="003B0848"/>
    <w:rsid w:val="003B0C0C"/>
    <w:rsid w:val="003B1EAD"/>
    <w:rsid w:val="003B27A9"/>
    <w:rsid w:val="003B27F7"/>
    <w:rsid w:val="003B359E"/>
    <w:rsid w:val="003B3E76"/>
    <w:rsid w:val="003B4355"/>
    <w:rsid w:val="003B4933"/>
    <w:rsid w:val="003B4A39"/>
    <w:rsid w:val="003B4C1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8A1"/>
    <w:rsid w:val="003F694A"/>
    <w:rsid w:val="003F7467"/>
    <w:rsid w:val="003F7A64"/>
    <w:rsid w:val="003F7ABC"/>
    <w:rsid w:val="004002C7"/>
    <w:rsid w:val="004005A2"/>
    <w:rsid w:val="00401319"/>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784"/>
    <w:rsid w:val="00423AE2"/>
    <w:rsid w:val="00424131"/>
    <w:rsid w:val="004242ED"/>
    <w:rsid w:val="00424D75"/>
    <w:rsid w:val="00424F23"/>
    <w:rsid w:val="004252FD"/>
    <w:rsid w:val="00425B47"/>
    <w:rsid w:val="00426281"/>
    <w:rsid w:val="00426614"/>
    <w:rsid w:val="00426CC3"/>
    <w:rsid w:val="00426E43"/>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75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E29"/>
    <w:rsid w:val="00457AD5"/>
    <w:rsid w:val="00457CEA"/>
    <w:rsid w:val="00457DD6"/>
    <w:rsid w:val="00460E83"/>
    <w:rsid w:val="00460EC9"/>
    <w:rsid w:val="00460F3E"/>
    <w:rsid w:val="00461ADE"/>
    <w:rsid w:val="00461ED0"/>
    <w:rsid w:val="00461EDD"/>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4621"/>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80F"/>
    <w:rsid w:val="0048397A"/>
    <w:rsid w:val="00484270"/>
    <w:rsid w:val="00484ED3"/>
    <w:rsid w:val="004853A2"/>
    <w:rsid w:val="00485401"/>
    <w:rsid w:val="00485D05"/>
    <w:rsid w:val="004864CD"/>
    <w:rsid w:val="004868DC"/>
    <w:rsid w:val="00486A49"/>
    <w:rsid w:val="00486CB3"/>
    <w:rsid w:val="00487331"/>
    <w:rsid w:val="00487FD2"/>
    <w:rsid w:val="00490174"/>
    <w:rsid w:val="00490236"/>
    <w:rsid w:val="0049024D"/>
    <w:rsid w:val="0049081B"/>
    <w:rsid w:val="00490F69"/>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97CAC"/>
    <w:rsid w:val="004A02E2"/>
    <w:rsid w:val="004A06D6"/>
    <w:rsid w:val="004A09CE"/>
    <w:rsid w:val="004A09FD"/>
    <w:rsid w:val="004A1F11"/>
    <w:rsid w:val="004A1F38"/>
    <w:rsid w:val="004A2670"/>
    <w:rsid w:val="004A2DCB"/>
    <w:rsid w:val="004A2DE0"/>
    <w:rsid w:val="004A2DE2"/>
    <w:rsid w:val="004A3D06"/>
    <w:rsid w:val="004A46A9"/>
    <w:rsid w:val="004A4781"/>
    <w:rsid w:val="004A52C2"/>
    <w:rsid w:val="004A54E3"/>
    <w:rsid w:val="004A644C"/>
    <w:rsid w:val="004A73DF"/>
    <w:rsid w:val="004B011E"/>
    <w:rsid w:val="004B1679"/>
    <w:rsid w:val="004B2228"/>
    <w:rsid w:val="004B2A91"/>
    <w:rsid w:val="004B2B5B"/>
    <w:rsid w:val="004B3921"/>
    <w:rsid w:val="004B40C2"/>
    <w:rsid w:val="004B4BE0"/>
    <w:rsid w:val="004B4FB9"/>
    <w:rsid w:val="004B5863"/>
    <w:rsid w:val="004B6BDF"/>
    <w:rsid w:val="004B7897"/>
    <w:rsid w:val="004C0565"/>
    <w:rsid w:val="004C069E"/>
    <w:rsid w:val="004C086A"/>
    <w:rsid w:val="004C09D6"/>
    <w:rsid w:val="004C1AAF"/>
    <w:rsid w:val="004C3B75"/>
    <w:rsid w:val="004C46B6"/>
    <w:rsid w:val="004C4A35"/>
    <w:rsid w:val="004C4A6E"/>
    <w:rsid w:val="004C52DA"/>
    <w:rsid w:val="004C5324"/>
    <w:rsid w:val="004C53D8"/>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669B"/>
    <w:rsid w:val="004D66A2"/>
    <w:rsid w:val="004D78E2"/>
    <w:rsid w:val="004D7C7C"/>
    <w:rsid w:val="004E0613"/>
    <w:rsid w:val="004E0769"/>
    <w:rsid w:val="004E07C3"/>
    <w:rsid w:val="004E0C96"/>
    <w:rsid w:val="004E0DFD"/>
    <w:rsid w:val="004E111D"/>
    <w:rsid w:val="004E1E09"/>
    <w:rsid w:val="004E2728"/>
    <w:rsid w:val="004E2A89"/>
    <w:rsid w:val="004E2CE8"/>
    <w:rsid w:val="004E2FB3"/>
    <w:rsid w:val="004E3B4A"/>
    <w:rsid w:val="004E44C4"/>
    <w:rsid w:val="004E4948"/>
    <w:rsid w:val="004E51B9"/>
    <w:rsid w:val="004E5E74"/>
    <w:rsid w:val="004E6809"/>
    <w:rsid w:val="004E699C"/>
    <w:rsid w:val="004E6D6B"/>
    <w:rsid w:val="004F15E0"/>
    <w:rsid w:val="004F294B"/>
    <w:rsid w:val="004F325A"/>
    <w:rsid w:val="004F3388"/>
    <w:rsid w:val="004F4510"/>
    <w:rsid w:val="004F4854"/>
    <w:rsid w:val="004F498F"/>
    <w:rsid w:val="004F4E5D"/>
    <w:rsid w:val="004F517C"/>
    <w:rsid w:val="004F6B8C"/>
    <w:rsid w:val="004F770D"/>
    <w:rsid w:val="004F7C07"/>
    <w:rsid w:val="004F7FA1"/>
    <w:rsid w:val="005018D7"/>
    <w:rsid w:val="00502742"/>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160"/>
    <w:rsid w:val="00517DCE"/>
    <w:rsid w:val="00520402"/>
    <w:rsid w:val="00521025"/>
    <w:rsid w:val="005215BB"/>
    <w:rsid w:val="00521845"/>
    <w:rsid w:val="00521C34"/>
    <w:rsid w:val="00522A6A"/>
    <w:rsid w:val="0052308E"/>
    <w:rsid w:val="005238F1"/>
    <w:rsid w:val="00523C35"/>
    <w:rsid w:val="00523DD0"/>
    <w:rsid w:val="00523F80"/>
    <w:rsid w:val="0052510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6D5"/>
    <w:rsid w:val="00537AB3"/>
    <w:rsid w:val="00541067"/>
    <w:rsid w:val="00541133"/>
    <w:rsid w:val="005415F5"/>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48C"/>
    <w:rsid w:val="00551787"/>
    <w:rsid w:val="005517E8"/>
    <w:rsid w:val="005519C1"/>
    <w:rsid w:val="00551EB1"/>
    <w:rsid w:val="00552258"/>
    <w:rsid w:val="00552579"/>
    <w:rsid w:val="0055267E"/>
    <w:rsid w:val="00552BDB"/>
    <w:rsid w:val="00552C22"/>
    <w:rsid w:val="00552DDC"/>
    <w:rsid w:val="0055301A"/>
    <w:rsid w:val="00553421"/>
    <w:rsid w:val="00553BAC"/>
    <w:rsid w:val="00553C5D"/>
    <w:rsid w:val="00553E0C"/>
    <w:rsid w:val="00553F41"/>
    <w:rsid w:val="00555F46"/>
    <w:rsid w:val="0055680E"/>
    <w:rsid w:val="00556825"/>
    <w:rsid w:val="00556CB3"/>
    <w:rsid w:val="005570C7"/>
    <w:rsid w:val="00557489"/>
    <w:rsid w:val="00557932"/>
    <w:rsid w:val="00560212"/>
    <w:rsid w:val="005607CF"/>
    <w:rsid w:val="00560DF5"/>
    <w:rsid w:val="00560FDB"/>
    <w:rsid w:val="0056106A"/>
    <w:rsid w:val="00561F34"/>
    <w:rsid w:val="00562BC3"/>
    <w:rsid w:val="00563613"/>
    <w:rsid w:val="00563667"/>
    <w:rsid w:val="00563DC5"/>
    <w:rsid w:val="00564807"/>
    <w:rsid w:val="00564CB2"/>
    <w:rsid w:val="00564F6D"/>
    <w:rsid w:val="005655AE"/>
    <w:rsid w:val="00565C51"/>
    <w:rsid w:val="00565CD7"/>
    <w:rsid w:val="005661A9"/>
    <w:rsid w:val="005669D8"/>
    <w:rsid w:val="00567EEA"/>
    <w:rsid w:val="00570112"/>
    <w:rsid w:val="0057034D"/>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193"/>
    <w:rsid w:val="00576997"/>
    <w:rsid w:val="00576DBA"/>
    <w:rsid w:val="00577483"/>
    <w:rsid w:val="005777DC"/>
    <w:rsid w:val="00577B1F"/>
    <w:rsid w:val="00577FB8"/>
    <w:rsid w:val="005806F2"/>
    <w:rsid w:val="005819A5"/>
    <w:rsid w:val="00581D11"/>
    <w:rsid w:val="00582130"/>
    <w:rsid w:val="0058255B"/>
    <w:rsid w:val="0058399C"/>
    <w:rsid w:val="005842F1"/>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5A79"/>
    <w:rsid w:val="00596681"/>
    <w:rsid w:val="005969E4"/>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309E"/>
    <w:rsid w:val="005E38E4"/>
    <w:rsid w:val="005E3A33"/>
    <w:rsid w:val="005E3C71"/>
    <w:rsid w:val="005E43BF"/>
    <w:rsid w:val="005E4E22"/>
    <w:rsid w:val="005E5487"/>
    <w:rsid w:val="005E5518"/>
    <w:rsid w:val="005E574D"/>
    <w:rsid w:val="005E57BD"/>
    <w:rsid w:val="005E58DD"/>
    <w:rsid w:val="005E5AF4"/>
    <w:rsid w:val="005E5BA6"/>
    <w:rsid w:val="005E6CDD"/>
    <w:rsid w:val="005E7512"/>
    <w:rsid w:val="005E7720"/>
    <w:rsid w:val="005E773D"/>
    <w:rsid w:val="005E7A11"/>
    <w:rsid w:val="005F0815"/>
    <w:rsid w:val="005F09A7"/>
    <w:rsid w:val="005F0BC2"/>
    <w:rsid w:val="005F15AC"/>
    <w:rsid w:val="005F17B5"/>
    <w:rsid w:val="005F1C5C"/>
    <w:rsid w:val="005F2891"/>
    <w:rsid w:val="005F2BDD"/>
    <w:rsid w:val="005F2C6E"/>
    <w:rsid w:val="005F3271"/>
    <w:rsid w:val="005F3542"/>
    <w:rsid w:val="005F3E0F"/>
    <w:rsid w:val="005F3E18"/>
    <w:rsid w:val="005F4EB2"/>
    <w:rsid w:val="005F5634"/>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134"/>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6E4"/>
    <w:rsid w:val="00646CE6"/>
    <w:rsid w:val="00647614"/>
    <w:rsid w:val="00647805"/>
    <w:rsid w:val="00647815"/>
    <w:rsid w:val="00650082"/>
    <w:rsid w:val="0065031B"/>
    <w:rsid w:val="00650351"/>
    <w:rsid w:val="00650690"/>
    <w:rsid w:val="0065074B"/>
    <w:rsid w:val="006517BA"/>
    <w:rsid w:val="00651ECA"/>
    <w:rsid w:val="0065203E"/>
    <w:rsid w:val="0065285F"/>
    <w:rsid w:val="006538D9"/>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874"/>
    <w:rsid w:val="006628E2"/>
    <w:rsid w:val="006629B7"/>
    <w:rsid w:val="00662F4E"/>
    <w:rsid w:val="00663087"/>
    <w:rsid w:val="00663B45"/>
    <w:rsid w:val="0066412D"/>
    <w:rsid w:val="00664FE0"/>
    <w:rsid w:val="00665748"/>
    <w:rsid w:val="00665D98"/>
    <w:rsid w:val="00665F92"/>
    <w:rsid w:val="00666376"/>
    <w:rsid w:val="00667628"/>
    <w:rsid w:val="00667D50"/>
    <w:rsid w:val="00667F96"/>
    <w:rsid w:val="00670E9E"/>
    <w:rsid w:val="00670F03"/>
    <w:rsid w:val="00671239"/>
    <w:rsid w:val="0067144C"/>
    <w:rsid w:val="00671695"/>
    <w:rsid w:val="00671EE2"/>
    <w:rsid w:val="0067242D"/>
    <w:rsid w:val="00672581"/>
    <w:rsid w:val="006737BB"/>
    <w:rsid w:val="00673C00"/>
    <w:rsid w:val="00674153"/>
    <w:rsid w:val="006744F2"/>
    <w:rsid w:val="00674B40"/>
    <w:rsid w:val="00674D10"/>
    <w:rsid w:val="00674F6D"/>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048"/>
    <w:rsid w:val="006863F0"/>
    <w:rsid w:val="00686B77"/>
    <w:rsid w:val="00686D18"/>
    <w:rsid w:val="00687788"/>
    <w:rsid w:val="00687C85"/>
    <w:rsid w:val="00687DD0"/>
    <w:rsid w:val="00690ADB"/>
    <w:rsid w:val="00690BF7"/>
    <w:rsid w:val="0069190C"/>
    <w:rsid w:val="00691CF5"/>
    <w:rsid w:val="00691E89"/>
    <w:rsid w:val="0069254F"/>
    <w:rsid w:val="00692D43"/>
    <w:rsid w:val="00693CFF"/>
    <w:rsid w:val="00694C9E"/>
    <w:rsid w:val="00694FFB"/>
    <w:rsid w:val="006950EE"/>
    <w:rsid w:val="00695EED"/>
    <w:rsid w:val="00695FF9"/>
    <w:rsid w:val="0069665A"/>
    <w:rsid w:val="00696969"/>
    <w:rsid w:val="006969CF"/>
    <w:rsid w:val="00697340"/>
    <w:rsid w:val="006A0907"/>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718"/>
    <w:rsid w:val="006C0B7D"/>
    <w:rsid w:val="006C1592"/>
    <w:rsid w:val="006C24E0"/>
    <w:rsid w:val="006C2664"/>
    <w:rsid w:val="006C2D86"/>
    <w:rsid w:val="006C2E2D"/>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FBC"/>
    <w:rsid w:val="006D7590"/>
    <w:rsid w:val="006D76C7"/>
    <w:rsid w:val="006D7FD0"/>
    <w:rsid w:val="006E02A6"/>
    <w:rsid w:val="006E0EED"/>
    <w:rsid w:val="006E1CE5"/>
    <w:rsid w:val="006E219C"/>
    <w:rsid w:val="006E2356"/>
    <w:rsid w:val="006E247E"/>
    <w:rsid w:val="006E2880"/>
    <w:rsid w:val="006E530C"/>
    <w:rsid w:val="006E5D95"/>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230"/>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517"/>
    <w:rsid w:val="007238E3"/>
    <w:rsid w:val="00723D68"/>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058"/>
    <w:rsid w:val="00733554"/>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7B1"/>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0219"/>
    <w:rsid w:val="0075139A"/>
    <w:rsid w:val="0075172E"/>
    <w:rsid w:val="00751CA7"/>
    <w:rsid w:val="0075207A"/>
    <w:rsid w:val="00752B5A"/>
    <w:rsid w:val="00752F3C"/>
    <w:rsid w:val="0075322D"/>
    <w:rsid w:val="00753F66"/>
    <w:rsid w:val="00753FAA"/>
    <w:rsid w:val="007547A0"/>
    <w:rsid w:val="00755347"/>
    <w:rsid w:val="00755EAD"/>
    <w:rsid w:val="00756119"/>
    <w:rsid w:val="00756392"/>
    <w:rsid w:val="00756588"/>
    <w:rsid w:val="0075678F"/>
    <w:rsid w:val="00756FFB"/>
    <w:rsid w:val="00757961"/>
    <w:rsid w:val="0076046A"/>
    <w:rsid w:val="00762057"/>
    <w:rsid w:val="007625EE"/>
    <w:rsid w:val="00762C42"/>
    <w:rsid w:val="00762F23"/>
    <w:rsid w:val="007631FB"/>
    <w:rsid w:val="00763672"/>
    <w:rsid w:val="00763BAC"/>
    <w:rsid w:val="007644BF"/>
    <w:rsid w:val="00765638"/>
    <w:rsid w:val="00766390"/>
    <w:rsid w:val="0076694B"/>
    <w:rsid w:val="00766E27"/>
    <w:rsid w:val="00767323"/>
    <w:rsid w:val="00767348"/>
    <w:rsid w:val="00767779"/>
    <w:rsid w:val="00767CA3"/>
    <w:rsid w:val="00770467"/>
    <w:rsid w:val="0077074C"/>
    <w:rsid w:val="00770EE5"/>
    <w:rsid w:val="00771036"/>
    <w:rsid w:val="00771543"/>
    <w:rsid w:val="00771A02"/>
    <w:rsid w:val="00771D19"/>
    <w:rsid w:val="00771F1E"/>
    <w:rsid w:val="00771F5B"/>
    <w:rsid w:val="00772D81"/>
    <w:rsid w:val="00772FD5"/>
    <w:rsid w:val="0077337B"/>
    <w:rsid w:val="007733D2"/>
    <w:rsid w:val="00775369"/>
    <w:rsid w:val="00775DF9"/>
    <w:rsid w:val="00777526"/>
    <w:rsid w:val="0077756B"/>
    <w:rsid w:val="0077782A"/>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457"/>
    <w:rsid w:val="00787FD5"/>
    <w:rsid w:val="0079052E"/>
    <w:rsid w:val="00790C04"/>
    <w:rsid w:val="0079115E"/>
    <w:rsid w:val="00792032"/>
    <w:rsid w:val="0079212C"/>
    <w:rsid w:val="00792504"/>
    <w:rsid w:val="00792E9C"/>
    <w:rsid w:val="00793564"/>
    <w:rsid w:val="00793871"/>
    <w:rsid w:val="007947E7"/>
    <w:rsid w:val="007948F4"/>
    <w:rsid w:val="00794DB3"/>
    <w:rsid w:val="00794DE9"/>
    <w:rsid w:val="007953F5"/>
    <w:rsid w:val="00795A56"/>
    <w:rsid w:val="00795A5B"/>
    <w:rsid w:val="0079632F"/>
    <w:rsid w:val="00797200"/>
    <w:rsid w:val="00797C4F"/>
    <w:rsid w:val="007A0338"/>
    <w:rsid w:val="007A04CB"/>
    <w:rsid w:val="007A09DC"/>
    <w:rsid w:val="007A1674"/>
    <w:rsid w:val="007A19D8"/>
    <w:rsid w:val="007A1F3B"/>
    <w:rsid w:val="007A2442"/>
    <w:rsid w:val="007A26C1"/>
    <w:rsid w:val="007A2B40"/>
    <w:rsid w:val="007A32F3"/>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218D"/>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EC2"/>
    <w:rsid w:val="007D7FC0"/>
    <w:rsid w:val="007D7FF1"/>
    <w:rsid w:val="007E0347"/>
    <w:rsid w:val="007E09BE"/>
    <w:rsid w:val="007E0A10"/>
    <w:rsid w:val="007E0EAA"/>
    <w:rsid w:val="007E11B5"/>
    <w:rsid w:val="007E1294"/>
    <w:rsid w:val="007E1C3E"/>
    <w:rsid w:val="007E241C"/>
    <w:rsid w:val="007E29D1"/>
    <w:rsid w:val="007E3095"/>
    <w:rsid w:val="007E3620"/>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DB"/>
    <w:rsid w:val="007F36E7"/>
    <w:rsid w:val="007F470F"/>
    <w:rsid w:val="007F4951"/>
    <w:rsid w:val="007F4AC6"/>
    <w:rsid w:val="007F50E8"/>
    <w:rsid w:val="007F54DF"/>
    <w:rsid w:val="007F6034"/>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360"/>
    <w:rsid w:val="00806583"/>
    <w:rsid w:val="00807254"/>
    <w:rsid w:val="00807471"/>
    <w:rsid w:val="008105EC"/>
    <w:rsid w:val="00811115"/>
    <w:rsid w:val="0081196C"/>
    <w:rsid w:val="00812BA1"/>
    <w:rsid w:val="00812C3A"/>
    <w:rsid w:val="00812EFF"/>
    <w:rsid w:val="008133EB"/>
    <w:rsid w:val="00814F33"/>
    <w:rsid w:val="008163AA"/>
    <w:rsid w:val="0081681D"/>
    <w:rsid w:val="00816A38"/>
    <w:rsid w:val="00817901"/>
    <w:rsid w:val="00817F5A"/>
    <w:rsid w:val="0082019B"/>
    <w:rsid w:val="0082041B"/>
    <w:rsid w:val="00820A2B"/>
    <w:rsid w:val="00820F44"/>
    <w:rsid w:val="0082152E"/>
    <w:rsid w:val="00821869"/>
    <w:rsid w:val="008225A6"/>
    <w:rsid w:val="00822756"/>
    <w:rsid w:val="00822B11"/>
    <w:rsid w:val="00822DD7"/>
    <w:rsid w:val="00823048"/>
    <w:rsid w:val="0082333F"/>
    <w:rsid w:val="008233B1"/>
    <w:rsid w:val="00824C3C"/>
    <w:rsid w:val="00825389"/>
    <w:rsid w:val="00825509"/>
    <w:rsid w:val="0082560A"/>
    <w:rsid w:val="0082601F"/>
    <w:rsid w:val="00826260"/>
    <w:rsid w:val="00826443"/>
    <w:rsid w:val="0082651D"/>
    <w:rsid w:val="0082681D"/>
    <w:rsid w:val="008268DF"/>
    <w:rsid w:val="00826BD1"/>
    <w:rsid w:val="00826D4F"/>
    <w:rsid w:val="00830722"/>
    <w:rsid w:val="00830B91"/>
    <w:rsid w:val="00830CC8"/>
    <w:rsid w:val="00830FC1"/>
    <w:rsid w:val="00831103"/>
    <w:rsid w:val="0083183A"/>
    <w:rsid w:val="008318F9"/>
    <w:rsid w:val="00831BF5"/>
    <w:rsid w:val="008336C1"/>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2E56"/>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455"/>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6E22"/>
    <w:rsid w:val="008578A1"/>
    <w:rsid w:val="00857CEA"/>
    <w:rsid w:val="00860BE3"/>
    <w:rsid w:val="00860C79"/>
    <w:rsid w:val="00861A05"/>
    <w:rsid w:val="00861C0B"/>
    <w:rsid w:val="00862961"/>
    <w:rsid w:val="008634C8"/>
    <w:rsid w:val="00863629"/>
    <w:rsid w:val="00864838"/>
    <w:rsid w:val="00864B38"/>
    <w:rsid w:val="00865124"/>
    <w:rsid w:val="00865AB8"/>
    <w:rsid w:val="0086631A"/>
    <w:rsid w:val="00867227"/>
    <w:rsid w:val="008674D0"/>
    <w:rsid w:val="0086780B"/>
    <w:rsid w:val="00870167"/>
    <w:rsid w:val="00870267"/>
    <w:rsid w:val="00870514"/>
    <w:rsid w:val="00870618"/>
    <w:rsid w:val="00870B87"/>
    <w:rsid w:val="008711EE"/>
    <w:rsid w:val="00871401"/>
    <w:rsid w:val="00871AEF"/>
    <w:rsid w:val="00872186"/>
    <w:rsid w:val="008728AB"/>
    <w:rsid w:val="008732E7"/>
    <w:rsid w:val="008737AE"/>
    <w:rsid w:val="00874275"/>
    <w:rsid w:val="008757BD"/>
    <w:rsid w:val="0087635D"/>
    <w:rsid w:val="0087763B"/>
    <w:rsid w:val="0087771F"/>
    <w:rsid w:val="008778AC"/>
    <w:rsid w:val="00877AC8"/>
    <w:rsid w:val="00880468"/>
    <w:rsid w:val="0088052D"/>
    <w:rsid w:val="00880982"/>
    <w:rsid w:val="00880AB6"/>
    <w:rsid w:val="00880BC2"/>
    <w:rsid w:val="00880C7A"/>
    <w:rsid w:val="00880EE4"/>
    <w:rsid w:val="008811FC"/>
    <w:rsid w:val="00881462"/>
    <w:rsid w:val="008822FD"/>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54E"/>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30CD"/>
    <w:rsid w:val="008B433D"/>
    <w:rsid w:val="008B509E"/>
    <w:rsid w:val="008B5122"/>
    <w:rsid w:val="008B5484"/>
    <w:rsid w:val="008B5C62"/>
    <w:rsid w:val="008B6AFF"/>
    <w:rsid w:val="008B7634"/>
    <w:rsid w:val="008B79B8"/>
    <w:rsid w:val="008B7DB0"/>
    <w:rsid w:val="008B7F50"/>
    <w:rsid w:val="008C0662"/>
    <w:rsid w:val="008C211B"/>
    <w:rsid w:val="008C23DA"/>
    <w:rsid w:val="008C2752"/>
    <w:rsid w:val="008C319E"/>
    <w:rsid w:val="008C3D24"/>
    <w:rsid w:val="008C4128"/>
    <w:rsid w:val="008C51F0"/>
    <w:rsid w:val="008C55C3"/>
    <w:rsid w:val="008C61B4"/>
    <w:rsid w:val="008C670D"/>
    <w:rsid w:val="008C6A77"/>
    <w:rsid w:val="008C759B"/>
    <w:rsid w:val="008C79DB"/>
    <w:rsid w:val="008C7E40"/>
    <w:rsid w:val="008D084B"/>
    <w:rsid w:val="008D0AF4"/>
    <w:rsid w:val="008D1105"/>
    <w:rsid w:val="008D163D"/>
    <w:rsid w:val="008D17A0"/>
    <w:rsid w:val="008D196E"/>
    <w:rsid w:val="008D24B9"/>
    <w:rsid w:val="008D251C"/>
    <w:rsid w:val="008D2EBC"/>
    <w:rsid w:val="008D3240"/>
    <w:rsid w:val="008D3685"/>
    <w:rsid w:val="008D422C"/>
    <w:rsid w:val="008D4814"/>
    <w:rsid w:val="008D491C"/>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3AD"/>
    <w:rsid w:val="008E3445"/>
    <w:rsid w:val="008E3A01"/>
    <w:rsid w:val="008E3EAD"/>
    <w:rsid w:val="008E3FE0"/>
    <w:rsid w:val="008E433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8F7BBF"/>
    <w:rsid w:val="009000A0"/>
    <w:rsid w:val="00900314"/>
    <w:rsid w:val="00901AC2"/>
    <w:rsid w:val="00901ADF"/>
    <w:rsid w:val="00901CFF"/>
    <w:rsid w:val="00901EBC"/>
    <w:rsid w:val="00902A68"/>
    <w:rsid w:val="00903059"/>
    <w:rsid w:val="009030EA"/>
    <w:rsid w:val="009036FA"/>
    <w:rsid w:val="00903A3A"/>
    <w:rsid w:val="00903F1B"/>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590"/>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5089"/>
    <w:rsid w:val="0092572A"/>
    <w:rsid w:val="00925CCD"/>
    <w:rsid w:val="00925F3F"/>
    <w:rsid w:val="00925F93"/>
    <w:rsid w:val="009261A6"/>
    <w:rsid w:val="00926365"/>
    <w:rsid w:val="009266AA"/>
    <w:rsid w:val="009274E1"/>
    <w:rsid w:val="00927500"/>
    <w:rsid w:val="009309EC"/>
    <w:rsid w:val="009311F7"/>
    <w:rsid w:val="00931EFE"/>
    <w:rsid w:val="0093297A"/>
    <w:rsid w:val="00932FE7"/>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32F"/>
    <w:rsid w:val="00952415"/>
    <w:rsid w:val="009541B9"/>
    <w:rsid w:val="0095426C"/>
    <w:rsid w:val="0095518C"/>
    <w:rsid w:val="00955AC9"/>
    <w:rsid w:val="00955C67"/>
    <w:rsid w:val="00955D98"/>
    <w:rsid w:val="00955F0A"/>
    <w:rsid w:val="009560A5"/>
    <w:rsid w:val="00956CF8"/>
    <w:rsid w:val="00957314"/>
    <w:rsid w:val="009575FA"/>
    <w:rsid w:val="00957D45"/>
    <w:rsid w:val="009610C8"/>
    <w:rsid w:val="009612D4"/>
    <w:rsid w:val="009615F0"/>
    <w:rsid w:val="00961CB8"/>
    <w:rsid w:val="00961EF6"/>
    <w:rsid w:val="00963C75"/>
    <w:rsid w:val="00963E35"/>
    <w:rsid w:val="00964432"/>
    <w:rsid w:val="00964776"/>
    <w:rsid w:val="00964AFF"/>
    <w:rsid w:val="00965084"/>
    <w:rsid w:val="0096509F"/>
    <w:rsid w:val="00965439"/>
    <w:rsid w:val="009664B2"/>
    <w:rsid w:val="009667B9"/>
    <w:rsid w:val="00966CF6"/>
    <w:rsid w:val="00967320"/>
    <w:rsid w:val="00970267"/>
    <w:rsid w:val="009705CB"/>
    <w:rsid w:val="00970BF4"/>
    <w:rsid w:val="00971898"/>
    <w:rsid w:val="009718FC"/>
    <w:rsid w:val="0097231C"/>
    <w:rsid w:val="0097334D"/>
    <w:rsid w:val="00973428"/>
    <w:rsid w:val="00973839"/>
    <w:rsid w:val="00973EC3"/>
    <w:rsid w:val="0097452B"/>
    <w:rsid w:val="009745BC"/>
    <w:rsid w:val="00975DA1"/>
    <w:rsid w:val="00976B79"/>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66"/>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698"/>
    <w:rsid w:val="00993B09"/>
    <w:rsid w:val="00993D34"/>
    <w:rsid w:val="009945CB"/>
    <w:rsid w:val="009946F4"/>
    <w:rsid w:val="00994AC1"/>
    <w:rsid w:val="00994F80"/>
    <w:rsid w:val="00995130"/>
    <w:rsid w:val="00995303"/>
    <w:rsid w:val="00995887"/>
    <w:rsid w:val="00996C46"/>
    <w:rsid w:val="00996EBB"/>
    <w:rsid w:val="00997136"/>
    <w:rsid w:val="00997228"/>
    <w:rsid w:val="00997496"/>
    <w:rsid w:val="009978AB"/>
    <w:rsid w:val="00997B76"/>
    <w:rsid w:val="00997F19"/>
    <w:rsid w:val="009A015B"/>
    <w:rsid w:val="009A04C5"/>
    <w:rsid w:val="009A15A5"/>
    <w:rsid w:val="009A2CD5"/>
    <w:rsid w:val="009A2FB0"/>
    <w:rsid w:val="009A30F7"/>
    <w:rsid w:val="009A364A"/>
    <w:rsid w:val="009A39B5"/>
    <w:rsid w:val="009A3B2E"/>
    <w:rsid w:val="009A3D22"/>
    <w:rsid w:val="009A3F20"/>
    <w:rsid w:val="009A42CF"/>
    <w:rsid w:val="009A4B52"/>
    <w:rsid w:val="009A573C"/>
    <w:rsid w:val="009A5957"/>
    <w:rsid w:val="009A6732"/>
    <w:rsid w:val="009A6A9B"/>
    <w:rsid w:val="009A7BB7"/>
    <w:rsid w:val="009A7D24"/>
    <w:rsid w:val="009B05B5"/>
    <w:rsid w:val="009B2760"/>
    <w:rsid w:val="009B34EF"/>
    <w:rsid w:val="009B35C7"/>
    <w:rsid w:val="009B3D6D"/>
    <w:rsid w:val="009B3F00"/>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2DF2"/>
    <w:rsid w:val="009C3451"/>
    <w:rsid w:val="009C5AA1"/>
    <w:rsid w:val="009C5D4E"/>
    <w:rsid w:val="009C62CF"/>
    <w:rsid w:val="009C6B24"/>
    <w:rsid w:val="009C7450"/>
    <w:rsid w:val="009C76E4"/>
    <w:rsid w:val="009C7772"/>
    <w:rsid w:val="009D07EB"/>
    <w:rsid w:val="009D08C6"/>
    <w:rsid w:val="009D1993"/>
    <w:rsid w:val="009D2D43"/>
    <w:rsid w:val="009D2E2B"/>
    <w:rsid w:val="009D342D"/>
    <w:rsid w:val="009D3C21"/>
    <w:rsid w:val="009D3E38"/>
    <w:rsid w:val="009D3F6D"/>
    <w:rsid w:val="009D3F83"/>
    <w:rsid w:val="009D4342"/>
    <w:rsid w:val="009D44EB"/>
    <w:rsid w:val="009D4925"/>
    <w:rsid w:val="009D5F38"/>
    <w:rsid w:val="009D61C2"/>
    <w:rsid w:val="009D6312"/>
    <w:rsid w:val="009D63D7"/>
    <w:rsid w:val="009D641B"/>
    <w:rsid w:val="009D6FD1"/>
    <w:rsid w:val="009D732B"/>
    <w:rsid w:val="009D752F"/>
    <w:rsid w:val="009D7B5C"/>
    <w:rsid w:val="009D7E20"/>
    <w:rsid w:val="009E037E"/>
    <w:rsid w:val="009E0890"/>
    <w:rsid w:val="009E08FE"/>
    <w:rsid w:val="009E0FF4"/>
    <w:rsid w:val="009E32B7"/>
    <w:rsid w:val="009E3BBF"/>
    <w:rsid w:val="009E451A"/>
    <w:rsid w:val="009E5F20"/>
    <w:rsid w:val="009E6108"/>
    <w:rsid w:val="009E6377"/>
    <w:rsid w:val="009E66B4"/>
    <w:rsid w:val="009E71FC"/>
    <w:rsid w:val="009E7B56"/>
    <w:rsid w:val="009E7EAB"/>
    <w:rsid w:val="009F06A2"/>
    <w:rsid w:val="009F08AA"/>
    <w:rsid w:val="009F0911"/>
    <w:rsid w:val="009F1408"/>
    <w:rsid w:val="009F1A35"/>
    <w:rsid w:val="009F1EA9"/>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924"/>
    <w:rsid w:val="00A0325A"/>
    <w:rsid w:val="00A048A6"/>
    <w:rsid w:val="00A04E5B"/>
    <w:rsid w:val="00A058D9"/>
    <w:rsid w:val="00A0605D"/>
    <w:rsid w:val="00A06257"/>
    <w:rsid w:val="00A06350"/>
    <w:rsid w:val="00A06639"/>
    <w:rsid w:val="00A06ACB"/>
    <w:rsid w:val="00A072DE"/>
    <w:rsid w:val="00A10056"/>
    <w:rsid w:val="00A111B2"/>
    <w:rsid w:val="00A11E26"/>
    <w:rsid w:val="00A12B70"/>
    <w:rsid w:val="00A12BA7"/>
    <w:rsid w:val="00A12E83"/>
    <w:rsid w:val="00A13421"/>
    <w:rsid w:val="00A13E25"/>
    <w:rsid w:val="00A14003"/>
    <w:rsid w:val="00A15195"/>
    <w:rsid w:val="00A151DC"/>
    <w:rsid w:val="00A15655"/>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30E7"/>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2F1B"/>
    <w:rsid w:val="00A4337E"/>
    <w:rsid w:val="00A434AB"/>
    <w:rsid w:val="00A440C0"/>
    <w:rsid w:val="00A448C4"/>
    <w:rsid w:val="00A451FE"/>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D18"/>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D25"/>
    <w:rsid w:val="00A73FF0"/>
    <w:rsid w:val="00A745FE"/>
    <w:rsid w:val="00A74988"/>
    <w:rsid w:val="00A7502D"/>
    <w:rsid w:val="00A755D7"/>
    <w:rsid w:val="00A75999"/>
    <w:rsid w:val="00A75F8C"/>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2B9"/>
    <w:rsid w:val="00A86CB2"/>
    <w:rsid w:val="00A86E2C"/>
    <w:rsid w:val="00A8720D"/>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1F81"/>
    <w:rsid w:val="00AA2876"/>
    <w:rsid w:val="00AA3088"/>
    <w:rsid w:val="00AA315E"/>
    <w:rsid w:val="00AA3B83"/>
    <w:rsid w:val="00AA47A7"/>
    <w:rsid w:val="00AA49E2"/>
    <w:rsid w:val="00AA4DE2"/>
    <w:rsid w:val="00AA52AB"/>
    <w:rsid w:val="00AA5597"/>
    <w:rsid w:val="00AA691A"/>
    <w:rsid w:val="00AA74B0"/>
    <w:rsid w:val="00AA769D"/>
    <w:rsid w:val="00AB00C7"/>
    <w:rsid w:val="00AB03C2"/>
    <w:rsid w:val="00AB096B"/>
    <w:rsid w:val="00AB110D"/>
    <w:rsid w:val="00AB123C"/>
    <w:rsid w:val="00AB154C"/>
    <w:rsid w:val="00AB1980"/>
    <w:rsid w:val="00AB21BB"/>
    <w:rsid w:val="00AB227F"/>
    <w:rsid w:val="00AB257E"/>
    <w:rsid w:val="00AB27D2"/>
    <w:rsid w:val="00AB2823"/>
    <w:rsid w:val="00AB427E"/>
    <w:rsid w:val="00AB42C7"/>
    <w:rsid w:val="00AB43A0"/>
    <w:rsid w:val="00AB4BF2"/>
    <w:rsid w:val="00AB4DFB"/>
    <w:rsid w:val="00AB5180"/>
    <w:rsid w:val="00AB5B64"/>
    <w:rsid w:val="00AB60EF"/>
    <w:rsid w:val="00AB6244"/>
    <w:rsid w:val="00AB6359"/>
    <w:rsid w:val="00AB641F"/>
    <w:rsid w:val="00AB6728"/>
    <w:rsid w:val="00AB69CE"/>
    <w:rsid w:val="00AB741C"/>
    <w:rsid w:val="00AB77A9"/>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0D6B"/>
    <w:rsid w:val="00AD155E"/>
    <w:rsid w:val="00AD15EC"/>
    <w:rsid w:val="00AD1A4F"/>
    <w:rsid w:val="00AD1D72"/>
    <w:rsid w:val="00AD240E"/>
    <w:rsid w:val="00AD337A"/>
    <w:rsid w:val="00AD4196"/>
    <w:rsid w:val="00AD44BC"/>
    <w:rsid w:val="00AD5A3E"/>
    <w:rsid w:val="00AD5A43"/>
    <w:rsid w:val="00AD5C0D"/>
    <w:rsid w:val="00AD5F1A"/>
    <w:rsid w:val="00AD793D"/>
    <w:rsid w:val="00AD7F21"/>
    <w:rsid w:val="00AE0771"/>
    <w:rsid w:val="00AE0F31"/>
    <w:rsid w:val="00AE1233"/>
    <w:rsid w:val="00AE2386"/>
    <w:rsid w:val="00AE27D2"/>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085E"/>
    <w:rsid w:val="00AF12EC"/>
    <w:rsid w:val="00AF171F"/>
    <w:rsid w:val="00AF19DB"/>
    <w:rsid w:val="00AF22AF"/>
    <w:rsid w:val="00AF253D"/>
    <w:rsid w:val="00AF2727"/>
    <w:rsid w:val="00AF28AC"/>
    <w:rsid w:val="00AF2C3A"/>
    <w:rsid w:val="00AF2CF4"/>
    <w:rsid w:val="00AF36C9"/>
    <w:rsid w:val="00AF4123"/>
    <w:rsid w:val="00AF44D7"/>
    <w:rsid w:val="00AF4CEF"/>
    <w:rsid w:val="00AF4F43"/>
    <w:rsid w:val="00AF58B2"/>
    <w:rsid w:val="00AF5C62"/>
    <w:rsid w:val="00AF5CC6"/>
    <w:rsid w:val="00AF6243"/>
    <w:rsid w:val="00AF625A"/>
    <w:rsid w:val="00AF69B4"/>
    <w:rsid w:val="00AF6BC6"/>
    <w:rsid w:val="00B0019A"/>
    <w:rsid w:val="00B0087A"/>
    <w:rsid w:val="00B00C3D"/>
    <w:rsid w:val="00B00E30"/>
    <w:rsid w:val="00B0113C"/>
    <w:rsid w:val="00B01310"/>
    <w:rsid w:val="00B01561"/>
    <w:rsid w:val="00B01DDC"/>
    <w:rsid w:val="00B01F8F"/>
    <w:rsid w:val="00B022D6"/>
    <w:rsid w:val="00B02770"/>
    <w:rsid w:val="00B0324A"/>
    <w:rsid w:val="00B0392D"/>
    <w:rsid w:val="00B03983"/>
    <w:rsid w:val="00B043AE"/>
    <w:rsid w:val="00B045C6"/>
    <w:rsid w:val="00B04908"/>
    <w:rsid w:val="00B04EA0"/>
    <w:rsid w:val="00B052D3"/>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95B"/>
    <w:rsid w:val="00B2199C"/>
    <w:rsid w:val="00B21BA5"/>
    <w:rsid w:val="00B21BD3"/>
    <w:rsid w:val="00B21CE4"/>
    <w:rsid w:val="00B226E1"/>
    <w:rsid w:val="00B22A79"/>
    <w:rsid w:val="00B22A99"/>
    <w:rsid w:val="00B231A3"/>
    <w:rsid w:val="00B23223"/>
    <w:rsid w:val="00B24192"/>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3B2E"/>
    <w:rsid w:val="00B440A2"/>
    <w:rsid w:val="00B446E3"/>
    <w:rsid w:val="00B449B9"/>
    <w:rsid w:val="00B456D2"/>
    <w:rsid w:val="00B461FE"/>
    <w:rsid w:val="00B46DCF"/>
    <w:rsid w:val="00B46F43"/>
    <w:rsid w:val="00B47EA8"/>
    <w:rsid w:val="00B50BE7"/>
    <w:rsid w:val="00B5136C"/>
    <w:rsid w:val="00B514E4"/>
    <w:rsid w:val="00B51554"/>
    <w:rsid w:val="00B521E3"/>
    <w:rsid w:val="00B52397"/>
    <w:rsid w:val="00B52F22"/>
    <w:rsid w:val="00B53166"/>
    <w:rsid w:val="00B539EA"/>
    <w:rsid w:val="00B541C0"/>
    <w:rsid w:val="00B542EA"/>
    <w:rsid w:val="00B547EB"/>
    <w:rsid w:val="00B54E67"/>
    <w:rsid w:val="00B5500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EA1"/>
    <w:rsid w:val="00B7118D"/>
    <w:rsid w:val="00B71367"/>
    <w:rsid w:val="00B714DB"/>
    <w:rsid w:val="00B719AC"/>
    <w:rsid w:val="00B71AFE"/>
    <w:rsid w:val="00B71DE3"/>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4021"/>
    <w:rsid w:val="00B947CF"/>
    <w:rsid w:val="00B94E6E"/>
    <w:rsid w:val="00B957CF"/>
    <w:rsid w:val="00B95985"/>
    <w:rsid w:val="00B969C3"/>
    <w:rsid w:val="00B969EC"/>
    <w:rsid w:val="00B974DD"/>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C1"/>
    <w:rsid w:val="00BB0871"/>
    <w:rsid w:val="00BB0D8D"/>
    <w:rsid w:val="00BB1820"/>
    <w:rsid w:val="00BB19C1"/>
    <w:rsid w:val="00BB1D9C"/>
    <w:rsid w:val="00BB1E6D"/>
    <w:rsid w:val="00BB2022"/>
    <w:rsid w:val="00BB297A"/>
    <w:rsid w:val="00BB2B93"/>
    <w:rsid w:val="00BB3798"/>
    <w:rsid w:val="00BB3DB3"/>
    <w:rsid w:val="00BB3EF0"/>
    <w:rsid w:val="00BB45BA"/>
    <w:rsid w:val="00BB4D5C"/>
    <w:rsid w:val="00BB5393"/>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B66"/>
    <w:rsid w:val="00BC3FEA"/>
    <w:rsid w:val="00BC422C"/>
    <w:rsid w:val="00BC4961"/>
    <w:rsid w:val="00BC4EC1"/>
    <w:rsid w:val="00BC5551"/>
    <w:rsid w:val="00BC6983"/>
    <w:rsid w:val="00BC6CE0"/>
    <w:rsid w:val="00BC70A5"/>
    <w:rsid w:val="00BC71CA"/>
    <w:rsid w:val="00BC7651"/>
    <w:rsid w:val="00BD0830"/>
    <w:rsid w:val="00BD08FC"/>
    <w:rsid w:val="00BD0E40"/>
    <w:rsid w:val="00BD0F33"/>
    <w:rsid w:val="00BD16AD"/>
    <w:rsid w:val="00BD1789"/>
    <w:rsid w:val="00BD2639"/>
    <w:rsid w:val="00BD27B1"/>
    <w:rsid w:val="00BD2F04"/>
    <w:rsid w:val="00BD3025"/>
    <w:rsid w:val="00BD40F5"/>
    <w:rsid w:val="00BD419D"/>
    <w:rsid w:val="00BD4279"/>
    <w:rsid w:val="00BD5055"/>
    <w:rsid w:val="00BD514C"/>
    <w:rsid w:val="00BD54CE"/>
    <w:rsid w:val="00BD744E"/>
    <w:rsid w:val="00BD7E99"/>
    <w:rsid w:val="00BE046A"/>
    <w:rsid w:val="00BE1459"/>
    <w:rsid w:val="00BE155F"/>
    <w:rsid w:val="00BE195E"/>
    <w:rsid w:val="00BE2CD6"/>
    <w:rsid w:val="00BE3487"/>
    <w:rsid w:val="00BE3A30"/>
    <w:rsid w:val="00BE3C32"/>
    <w:rsid w:val="00BE3F7E"/>
    <w:rsid w:val="00BE54D6"/>
    <w:rsid w:val="00BE599D"/>
    <w:rsid w:val="00BE6351"/>
    <w:rsid w:val="00BE6806"/>
    <w:rsid w:val="00BE6C70"/>
    <w:rsid w:val="00BF01CD"/>
    <w:rsid w:val="00BF072D"/>
    <w:rsid w:val="00BF1907"/>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AB3"/>
    <w:rsid w:val="00C12C1D"/>
    <w:rsid w:val="00C133FE"/>
    <w:rsid w:val="00C1428B"/>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44A7"/>
    <w:rsid w:val="00C350EA"/>
    <w:rsid w:val="00C35707"/>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5AB"/>
    <w:rsid w:val="00C47CC7"/>
    <w:rsid w:val="00C50314"/>
    <w:rsid w:val="00C503AD"/>
    <w:rsid w:val="00C5054C"/>
    <w:rsid w:val="00C506A1"/>
    <w:rsid w:val="00C50868"/>
    <w:rsid w:val="00C50AEF"/>
    <w:rsid w:val="00C50CA7"/>
    <w:rsid w:val="00C51932"/>
    <w:rsid w:val="00C51F06"/>
    <w:rsid w:val="00C5258D"/>
    <w:rsid w:val="00C53175"/>
    <w:rsid w:val="00C53E93"/>
    <w:rsid w:val="00C546B4"/>
    <w:rsid w:val="00C546B5"/>
    <w:rsid w:val="00C54988"/>
    <w:rsid w:val="00C54DC9"/>
    <w:rsid w:val="00C55774"/>
    <w:rsid w:val="00C55A88"/>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3DE7"/>
    <w:rsid w:val="00C641E1"/>
    <w:rsid w:val="00C642F4"/>
    <w:rsid w:val="00C64370"/>
    <w:rsid w:val="00C64921"/>
    <w:rsid w:val="00C65EC3"/>
    <w:rsid w:val="00C66105"/>
    <w:rsid w:val="00C6623A"/>
    <w:rsid w:val="00C66720"/>
    <w:rsid w:val="00C67108"/>
    <w:rsid w:val="00C6719F"/>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40B7"/>
    <w:rsid w:val="00C841BC"/>
    <w:rsid w:val="00C84981"/>
    <w:rsid w:val="00C84FCA"/>
    <w:rsid w:val="00C86226"/>
    <w:rsid w:val="00C864A3"/>
    <w:rsid w:val="00C87303"/>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68C"/>
    <w:rsid w:val="00C94DFF"/>
    <w:rsid w:val="00C956EB"/>
    <w:rsid w:val="00C95ED2"/>
    <w:rsid w:val="00C9627D"/>
    <w:rsid w:val="00C96309"/>
    <w:rsid w:val="00C9702E"/>
    <w:rsid w:val="00C9741C"/>
    <w:rsid w:val="00C978F9"/>
    <w:rsid w:val="00C97A74"/>
    <w:rsid w:val="00C97E48"/>
    <w:rsid w:val="00CA065B"/>
    <w:rsid w:val="00CA1DC7"/>
    <w:rsid w:val="00CA2330"/>
    <w:rsid w:val="00CA27B4"/>
    <w:rsid w:val="00CA2AA2"/>
    <w:rsid w:val="00CA2F96"/>
    <w:rsid w:val="00CA319D"/>
    <w:rsid w:val="00CA5E09"/>
    <w:rsid w:val="00CA5F0C"/>
    <w:rsid w:val="00CA6B2C"/>
    <w:rsid w:val="00CA6F77"/>
    <w:rsid w:val="00CA7675"/>
    <w:rsid w:val="00CA7BF1"/>
    <w:rsid w:val="00CB05A0"/>
    <w:rsid w:val="00CB081B"/>
    <w:rsid w:val="00CB1603"/>
    <w:rsid w:val="00CB1F4D"/>
    <w:rsid w:val="00CB213B"/>
    <w:rsid w:val="00CB2263"/>
    <w:rsid w:val="00CB2503"/>
    <w:rsid w:val="00CB2B97"/>
    <w:rsid w:val="00CB2EFE"/>
    <w:rsid w:val="00CB2F7C"/>
    <w:rsid w:val="00CB3A2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4899"/>
    <w:rsid w:val="00CD5064"/>
    <w:rsid w:val="00CD5C30"/>
    <w:rsid w:val="00CD62CD"/>
    <w:rsid w:val="00CD77DC"/>
    <w:rsid w:val="00CD7919"/>
    <w:rsid w:val="00CE0648"/>
    <w:rsid w:val="00CE0784"/>
    <w:rsid w:val="00CE0DB5"/>
    <w:rsid w:val="00CE10E8"/>
    <w:rsid w:val="00CE17B7"/>
    <w:rsid w:val="00CE211D"/>
    <w:rsid w:val="00CE2B6B"/>
    <w:rsid w:val="00CE2F39"/>
    <w:rsid w:val="00CE330A"/>
    <w:rsid w:val="00CE36DE"/>
    <w:rsid w:val="00CE44B7"/>
    <w:rsid w:val="00CE5718"/>
    <w:rsid w:val="00CE589C"/>
    <w:rsid w:val="00CE5E93"/>
    <w:rsid w:val="00CE6239"/>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4E"/>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4C1"/>
    <w:rsid w:val="00D02561"/>
    <w:rsid w:val="00D02702"/>
    <w:rsid w:val="00D027EC"/>
    <w:rsid w:val="00D02CC6"/>
    <w:rsid w:val="00D03093"/>
    <w:rsid w:val="00D03D8C"/>
    <w:rsid w:val="00D04722"/>
    <w:rsid w:val="00D04A5D"/>
    <w:rsid w:val="00D04C72"/>
    <w:rsid w:val="00D055D9"/>
    <w:rsid w:val="00D062CD"/>
    <w:rsid w:val="00D064F8"/>
    <w:rsid w:val="00D06CBA"/>
    <w:rsid w:val="00D07C17"/>
    <w:rsid w:val="00D07F25"/>
    <w:rsid w:val="00D10575"/>
    <w:rsid w:val="00D10BD7"/>
    <w:rsid w:val="00D10BE1"/>
    <w:rsid w:val="00D11304"/>
    <w:rsid w:val="00D11F71"/>
    <w:rsid w:val="00D122F2"/>
    <w:rsid w:val="00D12712"/>
    <w:rsid w:val="00D13244"/>
    <w:rsid w:val="00D132D8"/>
    <w:rsid w:val="00D1350B"/>
    <w:rsid w:val="00D13ACD"/>
    <w:rsid w:val="00D13D27"/>
    <w:rsid w:val="00D14196"/>
    <w:rsid w:val="00D14532"/>
    <w:rsid w:val="00D1464A"/>
    <w:rsid w:val="00D157A7"/>
    <w:rsid w:val="00D16AAC"/>
    <w:rsid w:val="00D16B07"/>
    <w:rsid w:val="00D16ECB"/>
    <w:rsid w:val="00D178D7"/>
    <w:rsid w:val="00D17E28"/>
    <w:rsid w:val="00D20F01"/>
    <w:rsid w:val="00D21646"/>
    <w:rsid w:val="00D21BC6"/>
    <w:rsid w:val="00D22496"/>
    <w:rsid w:val="00D2264C"/>
    <w:rsid w:val="00D2288F"/>
    <w:rsid w:val="00D22DFD"/>
    <w:rsid w:val="00D24D44"/>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6F5"/>
    <w:rsid w:val="00D34BA3"/>
    <w:rsid w:val="00D35011"/>
    <w:rsid w:val="00D35B14"/>
    <w:rsid w:val="00D35B3A"/>
    <w:rsid w:val="00D35B65"/>
    <w:rsid w:val="00D35C37"/>
    <w:rsid w:val="00D3708D"/>
    <w:rsid w:val="00D37904"/>
    <w:rsid w:val="00D37CC4"/>
    <w:rsid w:val="00D37D6A"/>
    <w:rsid w:val="00D37FAD"/>
    <w:rsid w:val="00D407AF"/>
    <w:rsid w:val="00D40F9F"/>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AFF"/>
    <w:rsid w:val="00D46D66"/>
    <w:rsid w:val="00D474D7"/>
    <w:rsid w:val="00D47CD7"/>
    <w:rsid w:val="00D50342"/>
    <w:rsid w:val="00D509B2"/>
    <w:rsid w:val="00D50E07"/>
    <w:rsid w:val="00D50EEF"/>
    <w:rsid w:val="00D51677"/>
    <w:rsid w:val="00D5186B"/>
    <w:rsid w:val="00D5191E"/>
    <w:rsid w:val="00D51BF1"/>
    <w:rsid w:val="00D52B59"/>
    <w:rsid w:val="00D530C0"/>
    <w:rsid w:val="00D53624"/>
    <w:rsid w:val="00D5366E"/>
    <w:rsid w:val="00D53766"/>
    <w:rsid w:val="00D53D26"/>
    <w:rsid w:val="00D53EAE"/>
    <w:rsid w:val="00D543BD"/>
    <w:rsid w:val="00D549DA"/>
    <w:rsid w:val="00D54C18"/>
    <w:rsid w:val="00D55160"/>
    <w:rsid w:val="00D553CB"/>
    <w:rsid w:val="00D555A5"/>
    <w:rsid w:val="00D55F2D"/>
    <w:rsid w:val="00D5715C"/>
    <w:rsid w:val="00D574B3"/>
    <w:rsid w:val="00D60725"/>
    <w:rsid w:val="00D611FC"/>
    <w:rsid w:val="00D619D7"/>
    <w:rsid w:val="00D62016"/>
    <w:rsid w:val="00D6248D"/>
    <w:rsid w:val="00D62656"/>
    <w:rsid w:val="00D62D27"/>
    <w:rsid w:val="00D63CFA"/>
    <w:rsid w:val="00D647FB"/>
    <w:rsid w:val="00D65A54"/>
    <w:rsid w:val="00D65A5F"/>
    <w:rsid w:val="00D660F5"/>
    <w:rsid w:val="00D66293"/>
    <w:rsid w:val="00D6656A"/>
    <w:rsid w:val="00D66B7F"/>
    <w:rsid w:val="00D66D1C"/>
    <w:rsid w:val="00D70481"/>
    <w:rsid w:val="00D70850"/>
    <w:rsid w:val="00D709A1"/>
    <w:rsid w:val="00D70A6E"/>
    <w:rsid w:val="00D70BB5"/>
    <w:rsid w:val="00D71645"/>
    <w:rsid w:val="00D71BAB"/>
    <w:rsid w:val="00D71CD5"/>
    <w:rsid w:val="00D71D09"/>
    <w:rsid w:val="00D7215C"/>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A60"/>
    <w:rsid w:val="00D85B02"/>
    <w:rsid w:val="00D85BFD"/>
    <w:rsid w:val="00D85CF6"/>
    <w:rsid w:val="00D8622A"/>
    <w:rsid w:val="00D86595"/>
    <w:rsid w:val="00D86C21"/>
    <w:rsid w:val="00D87AAA"/>
    <w:rsid w:val="00D87F3B"/>
    <w:rsid w:val="00D9056B"/>
    <w:rsid w:val="00D907C2"/>
    <w:rsid w:val="00D90A9C"/>
    <w:rsid w:val="00D90D98"/>
    <w:rsid w:val="00D91271"/>
    <w:rsid w:val="00D91656"/>
    <w:rsid w:val="00D91760"/>
    <w:rsid w:val="00D91897"/>
    <w:rsid w:val="00D92004"/>
    <w:rsid w:val="00D92237"/>
    <w:rsid w:val="00D92CCD"/>
    <w:rsid w:val="00D92EDA"/>
    <w:rsid w:val="00D93D7E"/>
    <w:rsid w:val="00D93F25"/>
    <w:rsid w:val="00D944CB"/>
    <w:rsid w:val="00D949EE"/>
    <w:rsid w:val="00D94B8A"/>
    <w:rsid w:val="00D9516F"/>
    <w:rsid w:val="00D95598"/>
    <w:rsid w:val="00D9590E"/>
    <w:rsid w:val="00D95EB6"/>
    <w:rsid w:val="00D95EF3"/>
    <w:rsid w:val="00D96122"/>
    <w:rsid w:val="00D96C49"/>
    <w:rsid w:val="00D96D44"/>
    <w:rsid w:val="00D96EF1"/>
    <w:rsid w:val="00D97BA4"/>
    <w:rsid w:val="00DA00F6"/>
    <w:rsid w:val="00DA1D1F"/>
    <w:rsid w:val="00DA2374"/>
    <w:rsid w:val="00DA242A"/>
    <w:rsid w:val="00DA2BAC"/>
    <w:rsid w:val="00DA3402"/>
    <w:rsid w:val="00DA3C6D"/>
    <w:rsid w:val="00DA4608"/>
    <w:rsid w:val="00DA4747"/>
    <w:rsid w:val="00DA599D"/>
    <w:rsid w:val="00DA5BA7"/>
    <w:rsid w:val="00DA5BF9"/>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6819"/>
    <w:rsid w:val="00DB71BC"/>
    <w:rsid w:val="00DB7452"/>
    <w:rsid w:val="00DC00B0"/>
    <w:rsid w:val="00DC07FB"/>
    <w:rsid w:val="00DC16E5"/>
    <w:rsid w:val="00DC17C9"/>
    <w:rsid w:val="00DC1802"/>
    <w:rsid w:val="00DC1E95"/>
    <w:rsid w:val="00DC2762"/>
    <w:rsid w:val="00DC2DF0"/>
    <w:rsid w:val="00DC341A"/>
    <w:rsid w:val="00DC359B"/>
    <w:rsid w:val="00DC3AA3"/>
    <w:rsid w:val="00DC4053"/>
    <w:rsid w:val="00DC49E4"/>
    <w:rsid w:val="00DC5E02"/>
    <w:rsid w:val="00DC62AC"/>
    <w:rsid w:val="00DC6494"/>
    <w:rsid w:val="00DC66D9"/>
    <w:rsid w:val="00DC6850"/>
    <w:rsid w:val="00DC6CA7"/>
    <w:rsid w:val="00DC726E"/>
    <w:rsid w:val="00DC773D"/>
    <w:rsid w:val="00DC7A2C"/>
    <w:rsid w:val="00DC7F97"/>
    <w:rsid w:val="00DD02A8"/>
    <w:rsid w:val="00DD03E3"/>
    <w:rsid w:val="00DD0BFB"/>
    <w:rsid w:val="00DD0F80"/>
    <w:rsid w:val="00DD1195"/>
    <w:rsid w:val="00DD169B"/>
    <w:rsid w:val="00DD2DCE"/>
    <w:rsid w:val="00DD2E99"/>
    <w:rsid w:val="00DD2F68"/>
    <w:rsid w:val="00DD3376"/>
    <w:rsid w:val="00DD464B"/>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475"/>
    <w:rsid w:val="00DE47B5"/>
    <w:rsid w:val="00DE48B9"/>
    <w:rsid w:val="00DE4997"/>
    <w:rsid w:val="00DE6CAE"/>
    <w:rsid w:val="00DE7481"/>
    <w:rsid w:val="00DE7B2B"/>
    <w:rsid w:val="00DE7B2F"/>
    <w:rsid w:val="00DF094C"/>
    <w:rsid w:val="00DF113D"/>
    <w:rsid w:val="00DF1422"/>
    <w:rsid w:val="00DF1960"/>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7E8"/>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172"/>
    <w:rsid w:val="00E114E7"/>
    <w:rsid w:val="00E11641"/>
    <w:rsid w:val="00E122DF"/>
    <w:rsid w:val="00E12C06"/>
    <w:rsid w:val="00E143F1"/>
    <w:rsid w:val="00E15397"/>
    <w:rsid w:val="00E15A03"/>
    <w:rsid w:val="00E15C00"/>
    <w:rsid w:val="00E1610F"/>
    <w:rsid w:val="00E16214"/>
    <w:rsid w:val="00E1657E"/>
    <w:rsid w:val="00E16A92"/>
    <w:rsid w:val="00E174EC"/>
    <w:rsid w:val="00E17756"/>
    <w:rsid w:val="00E17B3E"/>
    <w:rsid w:val="00E204E3"/>
    <w:rsid w:val="00E2189D"/>
    <w:rsid w:val="00E22193"/>
    <w:rsid w:val="00E23707"/>
    <w:rsid w:val="00E23E06"/>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101"/>
    <w:rsid w:val="00E32C5D"/>
    <w:rsid w:val="00E33730"/>
    <w:rsid w:val="00E338EC"/>
    <w:rsid w:val="00E33BF4"/>
    <w:rsid w:val="00E33F7F"/>
    <w:rsid w:val="00E34018"/>
    <w:rsid w:val="00E3440D"/>
    <w:rsid w:val="00E345CC"/>
    <w:rsid w:val="00E34776"/>
    <w:rsid w:val="00E34A29"/>
    <w:rsid w:val="00E34CAF"/>
    <w:rsid w:val="00E355A6"/>
    <w:rsid w:val="00E35D06"/>
    <w:rsid w:val="00E35F17"/>
    <w:rsid w:val="00E367FC"/>
    <w:rsid w:val="00E36AD0"/>
    <w:rsid w:val="00E3746D"/>
    <w:rsid w:val="00E37528"/>
    <w:rsid w:val="00E37587"/>
    <w:rsid w:val="00E37F1F"/>
    <w:rsid w:val="00E40008"/>
    <w:rsid w:val="00E404FE"/>
    <w:rsid w:val="00E4060C"/>
    <w:rsid w:val="00E41C60"/>
    <w:rsid w:val="00E42966"/>
    <w:rsid w:val="00E43977"/>
    <w:rsid w:val="00E44362"/>
    <w:rsid w:val="00E446EC"/>
    <w:rsid w:val="00E451E4"/>
    <w:rsid w:val="00E45206"/>
    <w:rsid w:val="00E4533A"/>
    <w:rsid w:val="00E45C3E"/>
    <w:rsid w:val="00E45D9F"/>
    <w:rsid w:val="00E4687F"/>
    <w:rsid w:val="00E502EB"/>
    <w:rsid w:val="00E5083E"/>
    <w:rsid w:val="00E51143"/>
    <w:rsid w:val="00E51876"/>
    <w:rsid w:val="00E51C2F"/>
    <w:rsid w:val="00E51DF6"/>
    <w:rsid w:val="00E528FB"/>
    <w:rsid w:val="00E53052"/>
    <w:rsid w:val="00E54BD7"/>
    <w:rsid w:val="00E558BA"/>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13E"/>
    <w:rsid w:val="00E645A7"/>
    <w:rsid w:val="00E647A0"/>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85"/>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375"/>
    <w:rsid w:val="00E8798B"/>
    <w:rsid w:val="00E87BD7"/>
    <w:rsid w:val="00E900CD"/>
    <w:rsid w:val="00E90B6F"/>
    <w:rsid w:val="00E90B9F"/>
    <w:rsid w:val="00E90DBE"/>
    <w:rsid w:val="00E91431"/>
    <w:rsid w:val="00E919FB"/>
    <w:rsid w:val="00E91F3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7353"/>
    <w:rsid w:val="00EA77DE"/>
    <w:rsid w:val="00EB03DC"/>
    <w:rsid w:val="00EB05FF"/>
    <w:rsid w:val="00EB1AF3"/>
    <w:rsid w:val="00EB1D67"/>
    <w:rsid w:val="00EB21F3"/>
    <w:rsid w:val="00EB239B"/>
    <w:rsid w:val="00EB2595"/>
    <w:rsid w:val="00EB3E30"/>
    <w:rsid w:val="00EB3EDC"/>
    <w:rsid w:val="00EB5525"/>
    <w:rsid w:val="00EB571D"/>
    <w:rsid w:val="00EB60F2"/>
    <w:rsid w:val="00EB7330"/>
    <w:rsid w:val="00EB734B"/>
    <w:rsid w:val="00EC03CC"/>
    <w:rsid w:val="00EC0582"/>
    <w:rsid w:val="00EC0819"/>
    <w:rsid w:val="00EC0E56"/>
    <w:rsid w:val="00EC0EA2"/>
    <w:rsid w:val="00EC115B"/>
    <w:rsid w:val="00EC137A"/>
    <w:rsid w:val="00EC3186"/>
    <w:rsid w:val="00EC56CC"/>
    <w:rsid w:val="00EC5CA5"/>
    <w:rsid w:val="00EC607C"/>
    <w:rsid w:val="00EC6445"/>
    <w:rsid w:val="00EC7980"/>
    <w:rsid w:val="00ED0B23"/>
    <w:rsid w:val="00ED1B36"/>
    <w:rsid w:val="00ED21E5"/>
    <w:rsid w:val="00ED26C3"/>
    <w:rsid w:val="00ED2D56"/>
    <w:rsid w:val="00ED402D"/>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38E9"/>
    <w:rsid w:val="00EE5581"/>
    <w:rsid w:val="00EE6006"/>
    <w:rsid w:val="00EE6AB1"/>
    <w:rsid w:val="00EE7359"/>
    <w:rsid w:val="00EE7B0C"/>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2018"/>
    <w:rsid w:val="00F02675"/>
    <w:rsid w:val="00F0430A"/>
    <w:rsid w:val="00F043C5"/>
    <w:rsid w:val="00F050F5"/>
    <w:rsid w:val="00F0516B"/>
    <w:rsid w:val="00F05551"/>
    <w:rsid w:val="00F06049"/>
    <w:rsid w:val="00F06135"/>
    <w:rsid w:val="00F06234"/>
    <w:rsid w:val="00F0751D"/>
    <w:rsid w:val="00F07EE0"/>
    <w:rsid w:val="00F10325"/>
    <w:rsid w:val="00F10DC0"/>
    <w:rsid w:val="00F11982"/>
    <w:rsid w:val="00F120DE"/>
    <w:rsid w:val="00F1233D"/>
    <w:rsid w:val="00F13272"/>
    <w:rsid w:val="00F13C4F"/>
    <w:rsid w:val="00F146DF"/>
    <w:rsid w:val="00F15842"/>
    <w:rsid w:val="00F15A43"/>
    <w:rsid w:val="00F15ABC"/>
    <w:rsid w:val="00F16610"/>
    <w:rsid w:val="00F16B1D"/>
    <w:rsid w:val="00F16FE7"/>
    <w:rsid w:val="00F17084"/>
    <w:rsid w:val="00F17383"/>
    <w:rsid w:val="00F17DB8"/>
    <w:rsid w:val="00F202A1"/>
    <w:rsid w:val="00F20FD4"/>
    <w:rsid w:val="00F2114D"/>
    <w:rsid w:val="00F21214"/>
    <w:rsid w:val="00F21887"/>
    <w:rsid w:val="00F21D93"/>
    <w:rsid w:val="00F21E56"/>
    <w:rsid w:val="00F22072"/>
    <w:rsid w:val="00F224F0"/>
    <w:rsid w:val="00F23AEF"/>
    <w:rsid w:val="00F24085"/>
    <w:rsid w:val="00F24768"/>
    <w:rsid w:val="00F248BE"/>
    <w:rsid w:val="00F24DD8"/>
    <w:rsid w:val="00F24E53"/>
    <w:rsid w:val="00F24EF5"/>
    <w:rsid w:val="00F25765"/>
    <w:rsid w:val="00F25808"/>
    <w:rsid w:val="00F25C82"/>
    <w:rsid w:val="00F262CA"/>
    <w:rsid w:val="00F26CD7"/>
    <w:rsid w:val="00F27350"/>
    <w:rsid w:val="00F27408"/>
    <w:rsid w:val="00F27F5B"/>
    <w:rsid w:val="00F30602"/>
    <w:rsid w:val="00F30A9C"/>
    <w:rsid w:val="00F30B89"/>
    <w:rsid w:val="00F32BD1"/>
    <w:rsid w:val="00F33AA4"/>
    <w:rsid w:val="00F3422D"/>
    <w:rsid w:val="00F3561F"/>
    <w:rsid w:val="00F356BB"/>
    <w:rsid w:val="00F35864"/>
    <w:rsid w:val="00F35D5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25C"/>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A5A"/>
    <w:rsid w:val="00F61CD5"/>
    <w:rsid w:val="00F61FE7"/>
    <w:rsid w:val="00F631CA"/>
    <w:rsid w:val="00F64016"/>
    <w:rsid w:val="00F64549"/>
    <w:rsid w:val="00F649E4"/>
    <w:rsid w:val="00F65658"/>
    <w:rsid w:val="00F664E6"/>
    <w:rsid w:val="00F66790"/>
    <w:rsid w:val="00F674BB"/>
    <w:rsid w:val="00F6762D"/>
    <w:rsid w:val="00F67771"/>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0C1"/>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27F"/>
    <w:rsid w:val="00F96B53"/>
    <w:rsid w:val="00F96C9A"/>
    <w:rsid w:val="00F96E19"/>
    <w:rsid w:val="00F97010"/>
    <w:rsid w:val="00F970DD"/>
    <w:rsid w:val="00FA11F8"/>
    <w:rsid w:val="00FA1529"/>
    <w:rsid w:val="00FA1995"/>
    <w:rsid w:val="00FA1F00"/>
    <w:rsid w:val="00FA2746"/>
    <w:rsid w:val="00FA28D4"/>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A01"/>
    <w:rsid w:val="00FA7BA4"/>
    <w:rsid w:val="00FB13E8"/>
    <w:rsid w:val="00FB168D"/>
    <w:rsid w:val="00FB16EF"/>
    <w:rsid w:val="00FB1F42"/>
    <w:rsid w:val="00FB293D"/>
    <w:rsid w:val="00FB2DB2"/>
    <w:rsid w:val="00FB38C0"/>
    <w:rsid w:val="00FB3912"/>
    <w:rsid w:val="00FB3CBC"/>
    <w:rsid w:val="00FB3F2E"/>
    <w:rsid w:val="00FB3F85"/>
    <w:rsid w:val="00FB535E"/>
    <w:rsid w:val="00FB60ED"/>
    <w:rsid w:val="00FB70A0"/>
    <w:rsid w:val="00FB7989"/>
    <w:rsid w:val="00FB7E8F"/>
    <w:rsid w:val="00FB7EAA"/>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4201"/>
    <w:rsid w:val="00FD4B40"/>
    <w:rsid w:val="00FD4F86"/>
    <w:rsid w:val="00FD522F"/>
    <w:rsid w:val="00FD5CDC"/>
    <w:rsid w:val="00FD6402"/>
    <w:rsid w:val="00FD659E"/>
    <w:rsid w:val="00FD6A21"/>
    <w:rsid w:val="00FD6EB2"/>
    <w:rsid w:val="00FD7283"/>
    <w:rsid w:val="00FD72DB"/>
    <w:rsid w:val="00FE0520"/>
    <w:rsid w:val="00FE0989"/>
    <w:rsid w:val="00FE0B5F"/>
    <w:rsid w:val="00FE0F0F"/>
    <w:rsid w:val="00FE1466"/>
    <w:rsid w:val="00FE1A74"/>
    <w:rsid w:val="00FE2117"/>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37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3729408">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4930031">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227449">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2372319">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1061228">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35831">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349302">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131346">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63604631">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05544054">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1262187">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32156402">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4923474">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31950562">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6834102">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0316972">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3.jpeg"/><Relationship Id="rId26" Type="http://schemas.openxmlformats.org/officeDocument/2006/relationships/hyperlink" Target="https://egrp365.org/reestr?egrp=38:06:100922:7345" TargetMode="External"/><Relationship Id="rId3" Type="http://schemas.openxmlformats.org/officeDocument/2006/relationships/styles" Target="styles.xml"/><Relationship Id="rId21" Type="http://schemas.openxmlformats.org/officeDocument/2006/relationships/hyperlink" Target="https://egrp365.org/reestr?egrp=38:06:100922:6924" TargetMode="External"/><Relationship Id="rId34" Type="http://schemas.openxmlformats.org/officeDocument/2006/relationships/hyperlink" Target="http://www.irkfi.ru" TargetMode="Externa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2.jpeg"/><Relationship Id="rId25" Type="http://schemas.openxmlformats.org/officeDocument/2006/relationships/hyperlink" Target="https://egrp365.org/reestr?egrp=38:06:100922:7345" TargetMode="External"/><Relationship Id="rId33" Type="http://schemas.openxmlformats.org/officeDocument/2006/relationships/hyperlink" Target="file:///C:\Users\DB4B~1\AppData\Local\Temp\Rar$DIa12448.35171\&#1048;&#1047;&#1042;&#1045;&#1065;&#1045;&#1053;&#1048;&#1045;%20&#1074;%20&#1061;&#1086;&#1084;&#1091;&#1090;&#1086;&#1074;&#1089;&#1082;&#1086;&#1077;%20&#1052;&#1054;%2028.02.2023%20&#1053;&#1058;&#1054;.docx"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s://egrp365.org/reestr?egrp=38:06:100922:6924" TargetMode="External"/><Relationship Id="rId29"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s://egrp365.org/reestr?egrp=38:06:100922:7345" TargetMode="External"/><Relationship Id="rId32" Type="http://schemas.openxmlformats.org/officeDocument/2006/relationships/hyperlink" Target="file:///C:\Users\DB4B~1\AppData\Local\Temp\Rar$DIa12448.35171\&#1048;&#1047;&#1042;&#1045;&#1065;&#1045;&#1053;&#1048;&#1045;%20&#1074;%20&#1061;&#1086;&#1084;&#1091;&#1090;&#1086;&#1074;&#1089;&#1082;&#1086;&#1077;%20&#1052;&#1054;%2028.02.2023%20&#1053;&#1058;&#1054;.docx" TargetMode="Externa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yperlink" Target="https://egrp365.org/reestr?egrp=38:06:100922:7345" TargetMode="External"/><Relationship Id="rId28" Type="http://schemas.openxmlformats.org/officeDocument/2006/relationships/hyperlink" Target="https://egrp365.org/reestr?egrp=38:06:100922:7345" TargetMode="External"/><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4.jpeg"/><Relationship Id="rId31" Type="http://schemas.openxmlformats.org/officeDocument/2006/relationships/hyperlink" Target="http://www.mio.irkobl.ru" TargetMode="External"/><Relationship Id="rId4" Type="http://schemas.microsoft.com/office/2007/relationships/stylesWithEffects" Target="stylesWithEffects.xml"/><Relationship Id="rId9" Type="http://schemas.openxmlformats.org/officeDocument/2006/relationships/hyperlink" Target="http://khomutovskoe-mo.ru" TargetMode="External"/><Relationship Id="rId14" Type="http://schemas.openxmlformats.org/officeDocument/2006/relationships/footer" Target="footer2.xml"/><Relationship Id="rId22" Type="http://schemas.openxmlformats.org/officeDocument/2006/relationships/hyperlink" Target="https://egrp365.org/reestr?egrp=38:06:100922:7345" TargetMode="External"/><Relationship Id="rId27" Type="http://schemas.openxmlformats.org/officeDocument/2006/relationships/hyperlink" Target="https://egrp365.org/reestr?egrp=38:06:100922:7345" TargetMode="External"/><Relationship Id="rId30" Type="http://schemas.openxmlformats.org/officeDocument/2006/relationships/hyperlink" Target="http://www.irkfi"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F3171E-E17E-4F13-9B0C-C1F7939B2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4423</TotalTime>
  <Pages>108</Pages>
  <Words>54251</Words>
  <Characters>309231</Characters>
  <Application>Microsoft Office Word</Application>
  <DocSecurity>0</DocSecurity>
  <Lines>2576</Lines>
  <Paragraphs>725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362757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527</cp:revision>
  <cp:lastPrinted>2019-12-26T07:15:00Z</cp:lastPrinted>
  <dcterms:created xsi:type="dcterms:W3CDTF">2021-11-11T05:30:00Z</dcterms:created>
  <dcterms:modified xsi:type="dcterms:W3CDTF">2023-03-20T09:38:00Z</dcterms:modified>
</cp:coreProperties>
</file>