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221" w:rsidRPr="006A464D" w:rsidRDefault="00BA67E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5204C6" w:rsidP="001F3475">
            <w:pPr>
              <w:tabs>
                <w:tab w:val="left" w:pos="4384"/>
              </w:tabs>
              <w:ind w:left="0" w:right="142" w:firstLine="426"/>
              <w:jc w:val="center"/>
              <w:rPr>
                <w:i/>
                <w:sz w:val="18"/>
                <w:szCs w:val="18"/>
              </w:rPr>
            </w:pPr>
            <w:r>
              <w:rPr>
                <w:i/>
                <w:sz w:val="18"/>
                <w:szCs w:val="18"/>
              </w:rPr>
              <w:t>2</w:t>
            </w:r>
            <w:r w:rsidR="00011E67">
              <w:rPr>
                <w:i/>
                <w:sz w:val="18"/>
                <w:szCs w:val="18"/>
              </w:rPr>
              <w:t>5 февраля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5204C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011E67">
              <w:rPr>
                <w:b/>
                <w:i/>
                <w:sz w:val="18"/>
                <w:szCs w:val="18"/>
              </w:rPr>
              <w:t>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B1D78"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011E67" w:rsidRPr="000214BC" w:rsidRDefault="00011E67" w:rsidP="00011E67">
      <w:pPr>
        <w:rPr>
          <w:sz w:val="18"/>
          <w:szCs w:val="18"/>
        </w:rPr>
      </w:pPr>
      <w:r w:rsidRPr="000214BC">
        <w:rPr>
          <w:sz w:val="18"/>
          <w:szCs w:val="18"/>
        </w:rPr>
        <w:t xml:space="preserve">25.02.2025 № 28 о/д                                                                </w:t>
      </w:r>
    </w:p>
    <w:p w:rsidR="00011E67" w:rsidRPr="000214BC" w:rsidRDefault="00011E67" w:rsidP="00011E67">
      <w:pPr>
        <w:rPr>
          <w:sz w:val="18"/>
          <w:szCs w:val="18"/>
        </w:rPr>
      </w:pPr>
      <w:r w:rsidRPr="000214BC">
        <w:rPr>
          <w:sz w:val="18"/>
          <w:szCs w:val="18"/>
        </w:rPr>
        <w:t>с. Хомутово</w:t>
      </w:r>
    </w:p>
    <w:p w:rsidR="00011E67" w:rsidRPr="000214BC" w:rsidRDefault="00011E67" w:rsidP="00011E67">
      <w:pPr>
        <w:rPr>
          <w:sz w:val="18"/>
          <w:szCs w:val="18"/>
        </w:rPr>
      </w:pPr>
    </w:p>
    <w:p w:rsidR="00011E67" w:rsidRPr="000214BC" w:rsidRDefault="00011E67" w:rsidP="00011E67">
      <w:pPr>
        <w:pStyle w:val="14"/>
        <w:ind w:right="-2" w:firstLine="567"/>
        <w:rPr>
          <w:sz w:val="18"/>
          <w:szCs w:val="18"/>
        </w:rPr>
      </w:pPr>
      <w:r w:rsidRPr="000214BC">
        <w:rPr>
          <w:sz w:val="18"/>
          <w:szCs w:val="18"/>
        </w:rPr>
        <w:t xml:space="preserve">О вынесении на публичные слушания проекта решения Думы Хомутовского муниципального образования «О внесении изменений в Устав Хомутовского муниципального образования» </w:t>
      </w:r>
    </w:p>
    <w:p w:rsidR="00011E67" w:rsidRPr="000214BC" w:rsidRDefault="00011E67" w:rsidP="00011E67">
      <w:pPr>
        <w:rPr>
          <w:sz w:val="18"/>
          <w:szCs w:val="18"/>
        </w:rPr>
      </w:pPr>
    </w:p>
    <w:p w:rsidR="00011E67" w:rsidRPr="000214BC" w:rsidRDefault="00011E67" w:rsidP="00011E67">
      <w:pPr>
        <w:rPr>
          <w:sz w:val="18"/>
          <w:szCs w:val="18"/>
        </w:rPr>
      </w:pPr>
      <w:r w:rsidRPr="000214BC">
        <w:rPr>
          <w:sz w:val="18"/>
          <w:szCs w:val="18"/>
        </w:rPr>
        <w:t xml:space="preserve">        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Хомутовского муниципального образования, Положением «Об утверждении Положения о публичных слушаниях в Хомутовском муниципальном образовании», утвержденным Решением Думы Хомутовского муниципального образования от 23 августа 2018 № 14-59/д, в целях приведения Устава Хомутовского муниципального образования в соответствие с требованиями действующего законодательства, Администрация Хомутовского муниципального образования</w:t>
      </w:r>
    </w:p>
    <w:p w:rsidR="00011E67" w:rsidRPr="000214BC" w:rsidRDefault="00011E67" w:rsidP="00011E67">
      <w:pPr>
        <w:rPr>
          <w:sz w:val="18"/>
          <w:szCs w:val="18"/>
        </w:rPr>
      </w:pPr>
      <w:r w:rsidRPr="000214BC">
        <w:rPr>
          <w:sz w:val="18"/>
          <w:szCs w:val="18"/>
        </w:rPr>
        <w:t>ПОСТАНОВЛЕТ:</w:t>
      </w:r>
    </w:p>
    <w:p w:rsidR="00011E67" w:rsidRPr="000214BC" w:rsidRDefault="00011E67" w:rsidP="00011E67">
      <w:pPr>
        <w:numPr>
          <w:ilvl w:val="0"/>
          <w:numId w:val="11"/>
        </w:numPr>
        <w:tabs>
          <w:tab w:val="left" w:pos="993"/>
        </w:tabs>
        <w:ind w:left="0" w:firstLine="567"/>
        <w:rPr>
          <w:sz w:val="18"/>
          <w:szCs w:val="18"/>
        </w:rPr>
      </w:pPr>
      <w:r w:rsidRPr="000214BC">
        <w:rPr>
          <w:sz w:val="18"/>
          <w:szCs w:val="18"/>
        </w:rPr>
        <w:t>Вынести на публичные слушания проект решения Думы Хомутовского муниципального образования «О внесении изменений в Устав Хомутовского муниципального образования»:</w:t>
      </w:r>
    </w:p>
    <w:p w:rsidR="00011E67" w:rsidRPr="000214BC" w:rsidRDefault="00011E67" w:rsidP="00011E67">
      <w:pPr>
        <w:autoSpaceDE w:val="0"/>
        <w:autoSpaceDN w:val="0"/>
        <w:adjustRightInd w:val="0"/>
        <w:ind w:left="450"/>
        <w:rPr>
          <w:sz w:val="18"/>
          <w:szCs w:val="18"/>
        </w:rPr>
      </w:pPr>
      <w:r w:rsidRPr="000214BC">
        <w:rPr>
          <w:sz w:val="18"/>
          <w:szCs w:val="18"/>
        </w:rPr>
        <w:t xml:space="preserve">1.1. Дополнить статью 18.1 частью 8 следующего содержания: </w:t>
      </w:r>
    </w:p>
    <w:p w:rsidR="00011E67" w:rsidRPr="000214BC" w:rsidRDefault="00011E67" w:rsidP="00011E67">
      <w:pPr>
        <w:autoSpaceDE w:val="0"/>
        <w:autoSpaceDN w:val="0"/>
        <w:adjustRightInd w:val="0"/>
        <w:ind w:firstLine="450"/>
        <w:rPr>
          <w:sz w:val="18"/>
          <w:szCs w:val="18"/>
        </w:rPr>
      </w:pPr>
      <w:r w:rsidRPr="000214BC">
        <w:rPr>
          <w:sz w:val="18"/>
          <w:szCs w:val="18"/>
        </w:rPr>
        <w:t xml:space="preserve">«8. При решении вопросов, связанных с выдвижением кандидатуры старосты сельского населенного пункта, а также по вопросу досрочного прекращения полномочий старосты сельского населенного пункта,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поселения, в случае, если это установлено муниципальными нормативными правовыми актами в соответствии с законом Иркутской области.»; </w:t>
      </w:r>
    </w:p>
    <w:p w:rsidR="00011E67" w:rsidRPr="000214BC" w:rsidRDefault="00011E67" w:rsidP="00011E67">
      <w:pPr>
        <w:autoSpaceDE w:val="0"/>
        <w:autoSpaceDN w:val="0"/>
        <w:adjustRightInd w:val="0"/>
        <w:ind w:left="450"/>
        <w:rPr>
          <w:sz w:val="18"/>
          <w:szCs w:val="18"/>
        </w:rPr>
      </w:pPr>
      <w:r w:rsidRPr="000214BC">
        <w:rPr>
          <w:sz w:val="18"/>
          <w:szCs w:val="18"/>
        </w:rPr>
        <w:t>1.2. Часть 2 статьи 32 изложить в следующей редакции:</w:t>
      </w:r>
    </w:p>
    <w:p w:rsidR="00011E67" w:rsidRPr="000214BC" w:rsidRDefault="00011E67" w:rsidP="00011E67">
      <w:pPr>
        <w:pStyle w:val="aff9"/>
        <w:spacing w:after="0" w:line="180" w:lineRule="atLeast"/>
        <w:ind w:firstLine="567"/>
        <w:rPr>
          <w:sz w:val="18"/>
          <w:szCs w:val="18"/>
        </w:rPr>
      </w:pPr>
      <w:r w:rsidRPr="000214BC">
        <w:rPr>
          <w:sz w:val="18"/>
          <w:szCs w:val="18"/>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первый заместитель Главы Поселения. В случае отсутствия Первого заместителя Главы администрации исполнение обязанностей Главы Поселения возлагается на заместителя Главы администрации или иное должностное лицо, определяемое правовым актом Главы администрации.»;</w:t>
      </w:r>
    </w:p>
    <w:p w:rsidR="00011E67" w:rsidRPr="000214BC" w:rsidRDefault="00011E67" w:rsidP="00011E67">
      <w:pPr>
        <w:autoSpaceDE w:val="0"/>
        <w:autoSpaceDN w:val="0"/>
        <w:adjustRightInd w:val="0"/>
        <w:ind w:left="450"/>
        <w:rPr>
          <w:sz w:val="18"/>
          <w:szCs w:val="18"/>
        </w:rPr>
      </w:pPr>
      <w:r w:rsidRPr="000214BC">
        <w:rPr>
          <w:sz w:val="18"/>
          <w:szCs w:val="18"/>
        </w:rPr>
        <w:t>1.3. Дополнить статью 61 частью 2.1 следующего содержания:</w:t>
      </w:r>
    </w:p>
    <w:p w:rsidR="00011E67" w:rsidRPr="000214BC" w:rsidRDefault="00011E67" w:rsidP="00011E67">
      <w:pPr>
        <w:pStyle w:val="ConsNormal"/>
        <w:ind w:firstLine="567"/>
        <w:rPr>
          <w:rFonts w:ascii="Times New Roman" w:hAnsi="Times New Roman"/>
          <w:sz w:val="18"/>
          <w:szCs w:val="18"/>
        </w:rPr>
      </w:pPr>
      <w:r w:rsidRPr="000214BC">
        <w:rPr>
          <w:rFonts w:ascii="Times New Roman" w:hAnsi="Times New Roman"/>
          <w:sz w:val="18"/>
          <w:szCs w:val="18"/>
        </w:rPr>
        <w:t>«2.1.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011E67" w:rsidRPr="000214BC" w:rsidRDefault="00011E67" w:rsidP="00011E67">
      <w:pPr>
        <w:pStyle w:val="ConsNormal"/>
        <w:ind w:firstLine="567"/>
        <w:rPr>
          <w:rFonts w:ascii="Times New Roman" w:hAnsi="Times New Roman"/>
          <w:sz w:val="18"/>
          <w:szCs w:val="18"/>
        </w:rPr>
      </w:pPr>
      <w:r w:rsidRPr="000214BC">
        <w:rPr>
          <w:rFonts w:ascii="Times New Roman" w:hAnsi="Times New Roman"/>
          <w:sz w:val="18"/>
          <w:szCs w:val="18"/>
        </w:rPr>
        <w:t xml:space="preserve">2. Назначить и провести публичные слушания по обсуждению проекта Решения Думы Хомутовского муниципального образования «О внесении изменений в Устав Хомутовского муниципального образования» на </w:t>
      </w:r>
      <w:r w:rsidRPr="000214BC">
        <w:rPr>
          <w:rFonts w:ascii="Times New Roman" w:hAnsi="Times New Roman"/>
          <w:sz w:val="18"/>
          <w:szCs w:val="18"/>
        </w:rPr>
        <w:br/>
        <w:t>28 марта 2025 года в 10-00 часов по адресу: Иркутская область, Иркутский район, с. Хомутово, ул. Кирова 7 «а».</w:t>
      </w:r>
    </w:p>
    <w:p w:rsidR="00011E67" w:rsidRPr="000214BC" w:rsidRDefault="00011E67" w:rsidP="00011E67">
      <w:pPr>
        <w:tabs>
          <w:tab w:val="left" w:pos="0"/>
        </w:tabs>
        <w:rPr>
          <w:sz w:val="18"/>
          <w:szCs w:val="18"/>
        </w:rPr>
      </w:pPr>
      <w:r w:rsidRPr="000214BC">
        <w:rPr>
          <w:sz w:val="18"/>
          <w:szCs w:val="18"/>
        </w:rPr>
        <w:t xml:space="preserve">        3. Утвердить состав рабочей комиссии по организации проведения публичных слушаний в следующем составе:</w:t>
      </w:r>
    </w:p>
    <w:p w:rsidR="00011E67" w:rsidRPr="000214BC" w:rsidRDefault="00011E67" w:rsidP="00011E67">
      <w:pPr>
        <w:tabs>
          <w:tab w:val="left" w:pos="0"/>
        </w:tabs>
        <w:ind w:firstLine="567"/>
        <w:rPr>
          <w:sz w:val="18"/>
          <w:szCs w:val="18"/>
        </w:rPr>
      </w:pPr>
      <w:r w:rsidRPr="000214BC">
        <w:rPr>
          <w:sz w:val="18"/>
          <w:szCs w:val="18"/>
        </w:rPr>
        <w:t>3.1. Первый заместитель Главы администрации;</w:t>
      </w:r>
    </w:p>
    <w:p w:rsidR="00011E67" w:rsidRPr="000214BC" w:rsidRDefault="00011E67" w:rsidP="00011E67">
      <w:pPr>
        <w:tabs>
          <w:tab w:val="left" w:pos="0"/>
        </w:tabs>
        <w:rPr>
          <w:sz w:val="18"/>
          <w:szCs w:val="18"/>
        </w:rPr>
      </w:pPr>
      <w:r w:rsidRPr="000214BC">
        <w:rPr>
          <w:sz w:val="18"/>
          <w:szCs w:val="18"/>
        </w:rPr>
        <w:t xml:space="preserve">        3.2. Руководитель аппарата администрации;</w:t>
      </w:r>
    </w:p>
    <w:p w:rsidR="00011E67" w:rsidRPr="000214BC" w:rsidRDefault="00011E67" w:rsidP="00011E67">
      <w:pPr>
        <w:tabs>
          <w:tab w:val="left" w:pos="0"/>
        </w:tabs>
        <w:ind w:firstLine="567"/>
        <w:rPr>
          <w:sz w:val="18"/>
          <w:szCs w:val="18"/>
        </w:rPr>
      </w:pPr>
      <w:r w:rsidRPr="000214BC">
        <w:rPr>
          <w:sz w:val="18"/>
          <w:szCs w:val="18"/>
        </w:rPr>
        <w:t>3.3. Начальник юридического отдела.</w:t>
      </w:r>
    </w:p>
    <w:p w:rsidR="00011E67" w:rsidRPr="000214BC" w:rsidRDefault="00011E67" w:rsidP="00011E67">
      <w:pPr>
        <w:tabs>
          <w:tab w:val="left" w:pos="0"/>
        </w:tabs>
        <w:ind w:firstLine="567"/>
        <w:rPr>
          <w:sz w:val="18"/>
          <w:szCs w:val="18"/>
        </w:rPr>
      </w:pPr>
      <w:r w:rsidRPr="000214BC">
        <w:rPr>
          <w:sz w:val="18"/>
          <w:szCs w:val="18"/>
        </w:rPr>
        <w:t>4. Докладчиком на общественных слушаниях назначить консультанта юридического отдела И.А. Хромовских.</w:t>
      </w:r>
    </w:p>
    <w:p w:rsidR="00011E67" w:rsidRPr="000214BC" w:rsidRDefault="00011E67" w:rsidP="00011E67">
      <w:pPr>
        <w:tabs>
          <w:tab w:val="left" w:pos="0"/>
        </w:tabs>
        <w:ind w:firstLine="567"/>
        <w:rPr>
          <w:sz w:val="18"/>
          <w:szCs w:val="18"/>
        </w:rPr>
      </w:pPr>
      <w:r w:rsidRPr="000214BC">
        <w:rPr>
          <w:sz w:val="18"/>
          <w:szCs w:val="18"/>
        </w:rPr>
        <w:t xml:space="preserve">5. Предложения по изменениям и дополнениям в проект решения Думы Хомутовского муниципального образования «О внесении изменений в Устав Хомутовского муниципального образования» принимаются до 12-00 часов </w:t>
      </w:r>
      <w:r w:rsidRPr="000214BC">
        <w:rPr>
          <w:sz w:val="18"/>
          <w:szCs w:val="18"/>
        </w:rPr>
        <w:br/>
        <w:t xml:space="preserve">27 марта 2025 года, по адресу: Иркутская область, Иркутский район, </w:t>
      </w:r>
      <w:r w:rsidRPr="000214BC">
        <w:rPr>
          <w:sz w:val="18"/>
          <w:szCs w:val="18"/>
        </w:rPr>
        <w:br/>
        <w:t>с. Хомутово, ул. Кирова 7«а». Контактное лицо: Хромовских Ирина Александровна. тел. (3952)696-501.</w:t>
      </w:r>
    </w:p>
    <w:p w:rsidR="00011E67" w:rsidRDefault="00011E67" w:rsidP="00011E67">
      <w:pPr>
        <w:tabs>
          <w:tab w:val="left" w:pos="0"/>
        </w:tabs>
        <w:ind w:firstLine="567"/>
        <w:rPr>
          <w:sz w:val="18"/>
          <w:szCs w:val="18"/>
        </w:rPr>
      </w:pPr>
    </w:p>
    <w:p w:rsidR="00011E67" w:rsidRDefault="00011E67" w:rsidP="00011E67">
      <w:pPr>
        <w:tabs>
          <w:tab w:val="left" w:pos="0"/>
        </w:tabs>
        <w:ind w:firstLine="567"/>
        <w:rPr>
          <w:sz w:val="18"/>
          <w:szCs w:val="18"/>
        </w:rPr>
      </w:pPr>
    </w:p>
    <w:p w:rsidR="00523E51" w:rsidRDefault="00523E51" w:rsidP="00011E67">
      <w:pPr>
        <w:tabs>
          <w:tab w:val="left" w:pos="0"/>
        </w:tabs>
        <w:ind w:firstLine="567"/>
        <w:rPr>
          <w:sz w:val="18"/>
          <w:szCs w:val="18"/>
        </w:rPr>
      </w:pPr>
    </w:p>
    <w:p w:rsidR="00523E51" w:rsidRDefault="00523E51" w:rsidP="00011E67">
      <w:pPr>
        <w:tabs>
          <w:tab w:val="left" w:pos="0"/>
        </w:tabs>
        <w:ind w:firstLine="567"/>
        <w:rPr>
          <w:sz w:val="18"/>
          <w:szCs w:val="18"/>
        </w:rPr>
      </w:pPr>
    </w:p>
    <w:p w:rsidR="00011E67" w:rsidRPr="000214BC" w:rsidRDefault="00011E67" w:rsidP="00011E67">
      <w:pPr>
        <w:tabs>
          <w:tab w:val="left" w:pos="0"/>
        </w:tabs>
        <w:ind w:firstLine="567"/>
        <w:rPr>
          <w:sz w:val="18"/>
          <w:szCs w:val="18"/>
        </w:rPr>
      </w:pPr>
      <w:r w:rsidRPr="000214BC">
        <w:rPr>
          <w:sz w:val="18"/>
          <w:szCs w:val="18"/>
        </w:rPr>
        <w:lastRenderedPageBreak/>
        <w:t xml:space="preserve"> 6. Опубликовать настоящее постановление в газете «Вестник Хомутовского поселения», разместить в сети «Интернет» на официальном сайте администрации Хомутовского муниципального образования </w:t>
      </w:r>
      <w:hyperlink r:id="rId8" w:history="1">
        <w:r w:rsidRPr="000214BC">
          <w:rPr>
            <w:rStyle w:val="af"/>
            <w:sz w:val="18"/>
            <w:szCs w:val="18"/>
          </w:rPr>
          <w:t>http://</w:t>
        </w:r>
        <w:r w:rsidRPr="000214BC">
          <w:rPr>
            <w:rStyle w:val="af"/>
            <w:sz w:val="18"/>
            <w:szCs w:val="18"/>
            <w:lang w:val="en-US"/>
          </w:rPr>
          <w:t>khomutovskoe</w:t>
        </w:r>
        <w:r w:rsidRPr="000214BC">
          <w:rPr>
            <w:rStyle w:val="af"/>
            <w:sz w:val="18"/>
            <w:szCs w:val="18"/>
          </w:rPr>
          <w:t>-</w:t>
        </w:r>
        <w:r w:rsidRPr="000214BC">
          <w:rPr>
            <w:rStyle w:val="af"/>
            <w:sz w:val="18"/>
            <w:szCs w:val="18"/>
            <w:lang w:val="en-US"/>
          </w:rPr>
          <w:t>mo</w:t>
        </w:r>
        <w:r w:rsidRPr="000214BC">
          <w:rPr>
            <w:rStyle w:val="af"/>
            <w:sz w:val="18"/>
            <w:szCs w:val="18"/>
          </w:rPr>
          <w:t>.ru</w:t>
        </w:r>
      </w:hyperlink>
      <w:r w:rsidRPr="000214BC">
        <w:rPr>
          <w:sz w:val="18"/>
          <w:szCs w:val="18"/>
        </w:rPr>
        <w:t xml:space="preserve"> </w:t>
      </w:r>
    </w:p>
    <w:p w:rsidR="00011E67" w:rsidRPr="000214BC" w:rsidRDefault="00011E67" w:rsidP="00011E67">
      <w:pPr>
        <w:tabs>
          <w:tab w:val="left" w:pos="0"/>
        </w:tabs>
        <w:ind w:firstLine="567"/>
        <w:rPr>
          <w:sz w:val="18"/>
          <w:szCs w:val="18"/>
        </w:rPr>
      </w:pPr>
      <w:r w:rsidRPr="000214BC">
        <w:rPr>
          <w:sz w:val="18"/>
          <w:szCs w:val="18"/>
        </w:rPr>
        <w:t>7. Контроль за исполнением данного постановления оставляю за собой.</w:t>
      </w:r>
    </w:p>
    <w:p w:rsidR="00011E67" w:rsidRPr="000214BC" w:rsidRDefault="00011E67" w:rsidP="00011E67">
      <w:pPr>
        <w:tabs>
          <w:tab w:val="left" w:pos="0"/>
        </w:tabs>
        <w:ind w:firstLine="567"/>
        <w:rPr>
          <w:sz w:val="18"/>
          <w:szCs w:val="18"/>
        </w:rPr>
      </w:pPr>
    </w:p>
    <w:p w:rsidR="00011E67" w:rsidRPr="000214BC" w:rsidRDefault="00011E67" w:rsidP="00011E67">
      <w:pPr>
        <w:tabs>
          <w:tab w:val="left" w:pos="0"/>
        </w:tabs>
        <w:ind w:firstLine="567"/>
        <w:rPr>
          <w:sz w:val="18"/>
          <w:szCs w:val="18"/>
        </w:rPr>
      </w:pPr>
    </w:p>
    <w:p w:rsidR="00011E67" w:rsidRPr="000214BC" w:rsidRDefault="00011E67" w:rsidP="00011E67">
      <w:pPr>
        <w:rPr>
          <w:sz w:val="18"/>
          <w:szCs w:val="18"/>
        </w:rPr>
      </w:pPr>
      <w:r w:rsidRPr="000214BC">
        <w:rPr>
          <w:sz w:val="18"/>
          <w:szCs w:val="18"/>
        </w:rPr>
        <w:t xml:space="preserve">Глава администрации                                            </w:t>
      </w:r>
      <w:r w:rsidRPr="000214BC">
        <w:rPr>
          <w:sz w:val="18"/>
          <w:szCs w:val="18"/>
        </w:rPr>
        <w:tab/>
      </w:r>
      <w:r w:rsidRPr="000214BC">
        <w:rPr>
          <w:sz w:val="18"/>
          <w:szCs w:val="18"/>
        </w:rPr>
        <w:tab/>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0214BC">
        <w:rPr>
          <w:sz w:val="18"/>
          <w:szCs w:val="18"/>
        </w:rPr>
        <w:t xml:space="preserve">     А.В. Иваненко </w:t>
      </w:r>
    </w:p>
    <w:p w:rsidR="00011E67" w:rsidRPr="000214BC" w:rsidRDefault="00011E67" w:rsidP="00011E67">
      <w:pPr>
        <w:rPr>
          <w:sz w:val="18"/>
          <w:szCs w:val="18"/>
        </w:rPr>
      </w:pPr>
    </w:p>
    <w:p w:rsidR="00C21064" w:rsidRDefault="00C21064" w:rsidP="00C21064">
      <w:pPr>
        <w:tabs>
          <w:tab w:val="left" w:pos="426"/>
          <w:tab w:val="left" w:pos="3976"/>
        </w:tabs>
        <w:ind w:left="0" w:right="-142" w:firstLine="426"/>
        <w:jc w:val="left"/>
        <w:rPr>
          <w:i/>
          <w:sz w:val="18"/>
          <w:szCs w:val="18"/>
        </w:rPr>
      </w:pPr>
    </w:p>
    <w:p w:rsidR="00C21064" w:rsidRDefault="00C21064" w:rsidP="00C21064">
      <w:pPr>
        <w:tabs>
          <w:tab w:val="left" w:pos="426"/>
          <w:tab w:val="left" w:pos="3976"/>
        </w:tabs>
        <w:ind w:left="0" w:right="-142" w:firstLine="426"/>
        <w:jc w:val="left"/>
        <w:rPr>
          <w:i/>
          <w:sz w:val="18"/>
          <w:szCs w:val="18"/>
        </w:rPr>
      </w:pPr>
    </w:p>
    <w:p w:rsidR="00C21064" w:rsidRDefault="00C21064" w:rsidP="00C21064">
      <w:pPr>
        <w:tabs>
          <w:tab w:val="left" w:pos="426"/>
          <w:tab w:val="left" w:pos="3976"/>
        </w:tabs>
        <w:ind w:left="0" w:right="-142" w:firstLine="426"/>
        <w:jc w:val="left"/>
        <w:rPr>
          <w:i/>
          <w:sz w:val="18"/>
          <w:szCs w:val="18"/>
        </w:rPr>
      </w:pPr>
    </w:p>
    <w:p w:rsidR="007D388C" w:rsidRDefault="007D388C" w:rsidP="004F7999">
      <w:pPr>
        <w:tabs>
          <w:tab w:val="left" w:pos="426"/>
          <w:tab w:val="left" w:pos="3976"/>
        </w:tabs>
        <w:ind w:left="0" w:right="-142" w:firstLine="426"/>
        <w:jc w:val="right"/>
        <w:rPr>
          <w:i/>
          <w:sz w:val="18"/>
          <w:szCs w:val="18"/>
        </w:rPr>
      </w:pPr>
    </w:p>
    <w:p w:rsidR="007D388C" w:rsidRDefault="007D388C" w:rsidP="004F7999">
      <w:pPr>
        <w:tabs>
          <w:tab w:val="left" w:pos="426"/>
          <w:tab w:val="left" w:pos="3976"/>
        </w:tabs>
        <w:ind w:left="0" w:right="-142" w:firstLine="426"/>
        <w:jc w:val="right"/>
        <w:rPr>
          <w:i/>
          <w:sz w:val="18"/>
          <w:szCs w:val="18"/>
        </w:rPr>
      </w:pPr>
    </w:p>
    <w:p w:rsidR="00011E67" w:rsidRPr="0081018E" w:rsidRDefault="00011E67" w:rsidP="00011E67">
      <w:pPr>
        <w:jc w:val="center"/>
        <w:rPr>
          <w:spacing w:val="20"/>
          <w:sz w:val="18"/>
          <w:szCs w:val="18"/>
        </w:rPr>
      </w:pPr>
      <w:r w:rsidRPr="0081018E">
        <w:rPr>
          <w:spacing w:val="20"/>
          <w:sz w:val="18"/>
          <w:szCs w:val="18"/>
        </w:rPr>
        <w:t>РОССИЙСКАЯ ФЕДЕРАЦИЯ</w:t>
      </w:r>
    </w:p>
    <w:p w:rsidR="00011E67" w:rsidRPr="0081018E" w:rsidRDefault="00011E67" w:rsidP="00011E67">
      <w:pPr>
        <w:suppressAutoHyphens/>
        <w:jc w:val="center"/>
        <w:rPr>
          <w:spacing w:val="20"/>
          <w:sz w:val="18"/>
          <w:szCs w:val="18"/>
        </w:rPr>
      </w:pPr>
      <w:r w:rsidRPr="0081018E">
        <w:rPr>
          <w:spacing w:val="20"/>
          <w:sz w:val="18"/>
          <w:szCs w:val="18"/>
        </w:rPr>
        <w:t>ИРКУТСКАЯ ОБЛАСТЬ   ИРКУТСКИЙ РАЙОН</w:t>
      </w:r>
    </w:p>
    <w:p w:rsidR="00011E67" w:rsidRPr="0081018E" w:rsidRDefault="00011E67" w:rsidP="00011E67">
      <w:pPr>
        <w:suppressAutoHyphens/>
        <w:jc w:val="center"/>
        <w:rPr>
          <w:b/>
          <w:spacing w:val="50"/>
          <w:sz w:val="18"/>
          <w:szCs w:val="18"/>
        </w:rPr>
      </w:pPr>
      <w:r w:rsidRPr="0081018E">
        <w:rPr>
          <w:b/>
          <w:spacing w:val="50"/>
          <w:sz w:val="18"/>
          <w:szCs w:val="18"/>
        </w:rPr>
        <w:t>ДУМА</w:t>
      </w:r>
    </w:p>
    <w:p w:rsidR="00011E67" w:rsidRPr="0081018E" w:rsidRDefault="00011E67" w:rsidP="00011E67">
      <w:pPr>
        <w:suppressAutoHyphens/>
        <w:jc w:val="center"/>
        <w:rPr>
          <w:bCs/>
          <w:spacing w:val="50"/>
          <w:sz w:val="18"/>
          <w:szCs w:val="18"/>
        </w:rPr>
      </w:pPr>
      <w:r w:rsidRPr="0081018E">
        <w:rPr>
          <w:bCs/>
          <w:spacing w:val="50"/>
          <w:sz w:val="18"/>
          <w:szCs w:val="18"/>
        </w:rPr>
        <w:t>Хомутовского муниципального образования</w:t>
      </w:r>
    </w:p>
    <w:p w:rsidR="00011E67" w:rsidRPr="0081018E" w:rsidRDefault="00011E67" w:rsidP="00011E67">
      <w:pPr>
        <w:suppressAutoHyphens/>
        <w:jc w:val="center"/>
        <w:rPr>
          <w:bCs/>
          <w:spacing w:val="50"/>
          <w:sz w:val="18"/>
          <w:szCs w:val="18"/>
        </w:rPr>
      </w:pPr>
      <w:r w:rsidRPr="0081018E">
        <w:rPr>
          <w:bCs/>
          <w:spacing w:val="50"/>
          <w:sz w:val="18"/>
          <w:szCs w:val="18"/>
        </w:rPr>
        <w:t xml:space="preserve">Пятый созыв </w:t>
      </w:r>
    </w:p>
    <w:p w:rsidR="00011E67" w:rsidRPr="0081018E" w:rsidRDefault="00011E67" w:rsidP="00011E67">
      <w:pPr>
        <w:suppressAutoHyphens/>
        <w:jc w:val="center"/>
        <w:rPr>
          <w:b/>
          <w:bCs/>
          <w:sz w:val="18"/>
          <w:szCs w:val="18"/>
        </w:rPr>
      </w:pPr>
      <w:r w:rsidRPr="0081018E">
        <w:rPr>
          <w:b/>
          <w:bCs/>
          <w:sz w:val="18"/>
          <w:szCs w:val="18"/>
        </w:rPr>
        <w:t>Проект Решения</w:t>
      </w:r>
    </w:p>
    <w:p w:rsidR="00011E67" w:rsidRPr="0081018E" w:rsidRDefault="00011E67" w:rsidP="00011E67">
      <w:pPr>
        <w:suppressAutoHyphens/>
        <w:jc w:val="center"/>
        <w:rPr>
          <w:b/>
          <w:bCs/>
          <w:sz w:val="18"/>
          <w:szCs w:val="18"/>
        </w:rPr>
      </w:pPr>
    </w:p>
    <w:p w:rsidR="00011E67" w:rsidRPr="0081018E" w:rsidRDefault="00011E67" w:rsidP="00011E67">
      <w:pPr>
        <w:rPr>
          <w:sz w:val="18"/>
          <w:szCs w:val="18"/>
        </w:rPr>
      </w:pPr>
      <w:r w:rsidRPr="0081018E">
        <w:rPr>
          <w:sz w:val="18"/>
          <w:szCs w:val="18"/>
        </w:rPr>
        <w:t xml:space="preserve">___________                                                                                           №__________ </w:t>
      </w:r>
    </w:p>
    <w:p w:rsidR="00011E67" w:rsidRPr="0081018E" w:rsidRDefault="00011E67" w:rsidP="00011E67">
      <w:pPr>
        <w:rPr>
          <w:sz w:val="18"/>
          <w:szCs w:val="18"/>
        </w:rPr>
      </w:pPr>
      <w:r w:rsidRPr="0081018E">
        <w:rPr>
          <w:sz w:val="18"/>
          <w:szCs w:val="18"/>
        </w:rPr>
        <w:t>с. Хомутово</w:t>
      </w:r>
    </w:p>
    <w:p w:rsidR="00011E67" w:rsidRPr="0081018E" w:rsidRDefault="00011E67" w:rsidP="00011E67">
      <w:pPr>
        <w:rPr>
          <w:sz w:val="18"/>
          <w:szCs w:val="18"/>
        </w:rPr>
      </w:pPr>
    </w:p>
    <w:p w:rsidR="00011E67" w:rsidRPr="0081018E" w:rsidRDefault="00011E67" w:rsidP="00011E67">
      <w:pPr>
        <w:pStyle w:val="14"/>
        <w:ind w:right="5668"/>
        <w:rPr>
          <w:sz w:val="18"/>
          <w:szCs w:val="18"/>
        </w:rPr>
      </w:pPr>
      <w:r w:rsidRPr="0081018E">
        <w:rPr>
          <w:sz w:val="18"/>
          <w:szCs w:val="18"/>
        </w:rPr>
        <w:t>О внесении изменений и дополнений в Устав Хомутовского муниципального образования</w:t>
      </w:r>
    </w:p>
    <w:p w:rsidR="00011E67" w:rsidRPr="0081018E" w:rsidRDefault="00011E67" w:rsidP="00011E67">
      <w:pPr>
        <w:pStyle w:val="14"/>
        <w:rPr>
          <w:sz w:val="18"/>
          <w:szCs w:val="18"/>
        </w:rPr>
      </w:pPr>
    </w:p>
    <w:p w:rsidR="00011E67" w:rsidRPr="0081018E" w:rsidRDefault="00011E67" w:rsidP="00011E67">
      <w:pPr>
        <w:autoSpaceDE w:val="0"/>
        <w:autoSpaceDN w:val="0"/>
        <w:adjustRightInd w:val="0"/>
        <w:rPr>
          <w:sz w:val="18"/>
          <w:szCs w:val="18"/>
        </w:rPr>
      </w:pPr>
      <w:r w:rsidRPr="0081018E">
        <w:rPr>
          <w:sz w:val="18"/>
          <w:szCs w:val="18"/>
        </w:rPr>
        <w:t xml:space="preserve">             В целях приведения Устава Хомутовского муниципального образования в соответствие с действующим законодательством, руководствуясь статьями 7, 35, 44 Федерального закона от 6 октября 2003 года № 131-ФЗ «Об общих принципах организации местного самоуправления в Российской Федерации», ст. 35, 49 Устава Хомутовского муниципального образования, Дума Хомутовского муниципального образования, </w:t>
      </w:r>
    </w:p>
    <w:p w:rsidR="00011E67" w:rsidRPr="0081018E" w:rsidRDefault="00011E67" w:rsidP="00011E67">
      <w:pPr>
        <w:tabs>
          <w:tab w:val="left" w:pos="993"/>
        </w:tabs>
        <w:rPr>
          <w:sz w:val="18"/>
          <w:szCs w:val="18"/>
        </w:rPr>
      </w:pPr>
      <w:r w:rsidRPr="0081018E">
        <w:rPr>
          <w:sz w:val="18"/>
          <w:szCs w:val="18"/>
        </w:rPr>
        <w:t>РЕШИЛА:</w:t>
      </w:r>
    </w:p>
    <w:p w:rsidR="00011E67" w:rsidRPr="0081018E" w:rsidRDefault="00011E67" w:rsidP="00011E67">
      <w:pPr>
        <w:shd w:val="clear" w:color="auto" w:fill="FFFFFF"/>
        <w:ind w:firstLine="709"/>
        <w:rPr>
          <w:sz w:val="18"/>
          <w:szCs w:val="18"/>
        </w:rPr>
      </w:pPr>
      <w:r w:rsidRPr="0081018E">
        <w:rPr>
          <w:sz w:val="18"/>
          <w:szCs w:val="18"/>
        </w:rPr>
        <w:t xml:space="preserve">1.  Внести в Устав </w:t>
      </w:r>
      <w:r w:rsidRPr="0081018E">
        <w:rPr>
          <w:bCs/>
          <w:sz w:val="18"/>
          <w:szCs w:val="18"/>
        </w:rPr>
        <w:t xml:space="preserve">Хомутовского </w:t>
      </w:r>
      <w:r w:rsidRPr="0081018E">
        <w:rPr>
          <w:sz w:val="18"/>
          <w:szCs w:val="18"/>
        </w:rPr>
        <w:t>муниципального образования следующие изменения:</w:t>
      </w:r>
    </w:p>
    <w:p w:rsidR="00011E67" w:rsidRPr="0081018E" w:rsidRDefault="00011E67" w:rsidP="00011E67">
      <w:pPr>
        <w:autoSpaceDE w:val="0"/>
        <w:autoSpaceDN w:val="0"/>
        <w:adjustRightInd w:val="0"/>
        <w:ind w:firstLine="709"/>
        <w:rPr>
          <w:sz w:val="18"/>
          <w:szCs w:val="18"/>
        </w:rPr>
      </w:pPr>
      <w:r w:rsidRPr="0081018E">
        <w:rPr>
          <w:sz w:val="18"/>
          <w:szCs w:val="18"/>
        </w:rPr>
        <w:t xml:space="preserve">1.1. Дополнить статью 18.1 частью 8 следующего содержания: </w:t>
      </w:r>
    </w:p>
    <w:p w:rsidR="00011E67" w:rsidRPr="0081018E" w:rsidRDefault="00011E67" w:rsidP="00011E67">
      <w:pPr>
        <w:autoSpaceDE w:val="0"/>
        <w:autoSpaceDN w:val="0"/>
        <w:adjustRightInd w:val="0"/>
        <w:ind w:firstLine="709"/>
        <w:rPr>
          <w:sz w:val="18"/>
          <w:szCs w:val="18"/>
        </w:rPr>
      </w:pPr>
      <w:r w:rsidRPr="0081018E">
        <w:rPr>
          <w:sz w:val="18"/>
          <w:szCs w:val="18"/>
        </w:rPr>
        <w:t xml:space="preserve">«8. При решении вопросов, связанных с выдвижением кандидатуры старосты сельского населенного пункта, а также по вопросу досрочного прекращения полномочий старосты сельского населенного пункта,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поселения, в случае, если это установлено муниципальными нормативными правовыми актами в соответствии с законом Иркутской области.»; </w:t>
      </w:r>
    </w:p>
    <w:p w:rsidR="00011E67" w:rsidRPr="0081018E" w:rsidRDefault="00011E67" w:rsidP="00011E67">
      <w:pPr>
        <w:autoSpaceDE w:val="0"/>
        <w:autoSpaceDN w:val="0"/>
        <w:adjustRightInd w:val="0"/>
        <w:ind w:firstLine="709"/>
        <w:rPr>
          <w:sz w:val="18"/>
          <w:szCs w:val="18"/>
        </w:rPr>
      </w:pPr>
      <w:r w:rsidRPr="0081018E">
        <w:rPr>
          <w:sz w:val="18"/>
          <w:szCs w:val="18"/>
        </w:rPr>
        <w:t>1.2. Часть 2 статьи 32 изложить в следующей редакции:</w:t>
      </w:r>
    </w:p>
    <w:p w:rsidR="00011E67" w:rsidRPr="0081018E" w:rsidRDefault="00011E67" w:rsidP="00011E67">
      <w:pPr>
        <w:pStyle w:val="aff9"/>
        <w:spacing w:after="0" w:line="180" w:lineRule="atLeast"/>
        <w:ind w:firstLine="708"/>
        <w:rPr>
          <w:sz w:val="18"/>
          <w:szCs w:val="18"/>
        </w:rPr>
      </w:pPr>
      <w:r w:rsidRPr="0081018E">
        <w:rPr>
          <w:sz w:val="18"/>
          <w:szCs w:val="18"/>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первый заместитель Главы Поселения. В случае отсутствия Первого заместителя Главы администрации исполнение обязанностей Главы Поселения возлагается на заместителя Главы администрации или иное должностное лицо, определяемое правовым актом Главы администрации.»;</w:t>
      </w:r>
    </w:p>
    <w:p w:rsidR="00011E67" w:rsidRPr="0081018E" w:rsidRDefault="00011E67" w:rsidP="00011E67">
      <w:pPr>
        <w:autoSpaceDE w:val="0"/>
        <w:autoSpaceDN w:val="0"/>
        <w:adjustRightInd w:val="0"/>
        <w:ind w:firstLine="709"/>
        <w:rPr>
          <w:sz w:val="18"/>
          <w:szCs w:val="18"/>
        </w:rPr>
      </w:pPr>
      <w:r w:rsidRPr="0081018E">
        <w:rPr>
          <w:sz w:val="18"/>
          <w:szCs w:val="18"/>
        </w:rPr>
        <w:t>1.3. Дополнить статью 61 частью 2.1 следующего содержания:</w:t>
      </w:r>
    </w:p>
    <w:p w:rsidR="00011E67" w:rsidRPr="0081018E" w:rsidRDefault="00011E67" w:rsidP="00011E67">
      <w:pPr>
        <w:autoSpaceDE w:val="0"/>
        <w:autoSpaceDN w:val="0"/>
        <w:adjustRightInd w:val="0"/>
        <w:ind w:firstLine="709"/>
        <w:rPr>
          <w:sz w:val="18"/>
          <w:szCs w:val="18"/>
        </w:rPr>
      </w:pPr>
      <w:r w:rsidRPr="0081018E">
        <w:rPr>
          <w:sz w:val="18"/>
          <w:szCs w:val="18"/>
        </w:rPr>
        <w:t>«2.1.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011E67" w:rsidRPr="0081018E" w:rsidRDefault="00011E67" w:rsidP="00011E67">
      <w:pPr>
        <w:pStyle w:val="ConsNormal"/>
        <w:ind w:firstLine="567"/>
        <w:rPr>
          <w:rFonts w:ascii="Times New Roman" w:hAnsi="Times New Roman"/>
          <w:sz w:val="18"/>
          <w:szCs w:val="18"/>
        </w:rPr>
      </w:pPr>
      <w:r w:rsidRPr="0081018E">
        <w:rPr>
          <w:color w:val="000000"/>
          <w:sz w:val="18"/>
          <w:szCs w:val="18"/>
        </w:rPr>
        <w:tab/>
      </w:r>
      <w:r w:rsidRPr="0081018E">
        <w:rPr>
          <w:rFonts w:ascii="Times New Roman" w:hAnsi="Times New Roman"/>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011E67" w:rsidRPr="0081018E" w:rsidRDefault="00011E67" w:rsidP="00011E67">
      <w:pPr>
        <w:pStyle w:val="ConsNormal"/>
        <w:ind w:firstLine="567"/>
        <w:rPr>
          <w:rFonts w:ascii="Times New Roman" w:hAnsi="Times New Roman"/>
          <w:sz w:val="18"/>
          <w:szCs w:val="18"/>
        </w:rPr>
      </w:pPr>
      <w:r w:rsidRPr="0081018E">
        <w:rPr>
          <w:rFonts w:ascii="Times New Roman" w:hAnsi="Times New Roman"/>
          <w:sz w:val="18"/>
          <w:szCs w:val="18"/>
        </w:rPr>
        <w:t>3. Исполняющему обязанности Главы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011E67" w:rsidRPr="0081018E" w:rsidRDefault="00011E67" w:rsidP="00011E67">
      <w:pPr>
        <w:pStyle w:val="ConsNormal"/>
        <w:ind w:firstLine="567"/>
        <w:rPr>
          <w:rFonts w:ascii="Times New Roman" w:hAnsi="Times New Roman"/>
          <w:sz w:val="18"/>
          <w:szCs w:val="18"/>
        </w:rPr>
      </w:pPr>
      <w:r w:rsidRPr="0081018E">
        <w:rPr>
          <w:rFonts w:ascii="Times New Roman" w:hAnsi="Times New Roman"/>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011E67" w:rsidRPr="0081018E" w:rsidRDefault="00011E67" w:rsidP="00011E67">
      <w:pPr>
        <w:pStyle w:val="ConsNormal"/>
        <w:ind w:firstLine="567"/>
        <w:rPr>
          <w:rFonts w:ascii="Times New Roman" w:hAnsi="Times New Roman"/>
          <w:sz w:val="18"/>
          <w:szCs w:val="18"/>
        </w:rPr>
      </w:pPr>
      <w:r w:rsidRPr="0081018E">
        <w:rPr>
          <w:rFonts w:ascii="Times New Roman" w:hAnsi="Times New Roman"/>
          <w:sz w:val="18"/>
          <w:szCs w:val="18"/>
        </w:rPr>
        <w:t>5. Контроль за исполнением данного решения возложить на комиссию по Уставу, регламенту и депутатской этике Думы Хомутовского муниципального образования.</w:t>
      </w:r>
    </w:p>
    <w:p w:rsidR="00011E67" w:rsidRDefault="00011E67" w:rsidP="00011E67">
      <w:pPr>
        <w:tabs>
          <w:tab w:val="left" w:pos="0"/>
        </w:tabs>
        <w:rPr>
          <w:sz w:val="18"/>
          <w:szCs w:val="18"/>
        </w:rPr>
      </w:pPr>
    </w:p>
    <w:p w:rsidR="00523E51" w:rsidRPr="0081018E" w:rsidRDefault="00523E51" w:rsidP="00011E67">
      <w:pPr>
        <w:tabs>
          <w:tab w:val="left" w:pos="0"/>
        </w:tabs>
        <w:rPr>
          <w:sz w:val="18"/>
          <w:szCs w:val="18"/>
        </w:rPr>
      </w:pPr>
      <w:bookmarkStart w:id="0" w:name="_GoBack"/>
      <w:bookmarkEnd w:id="0"/>
    </w:p>
    <w:p w:rsidR="00011E67" w:rsidRPr="0081018E" w:rsidRDefault="00011E67" w:rsidP="00011E67">
      <w:pPr>
        <w:rPr>
          <w:sz w:val="18"/>
          <w:szCs w:val="18"/>
        </w:rPr>
      </w:pPr>
      <w:r w:rsidRPr="0081018E">
        <w:rPr>
          <w:sz w:val="18"/>
          <w:szCs w:val="18"/>
        </w:rPr>
        <w:t xml:space="preserve">Глава Хомутовского </w:t>
      </w:r>
    </w:p>
    <w:p w:rsidR="00011E67" w:rsidRPr="0081018E" w:rsidRDefault="00011E67" w:rsidP="00011E67">
      <w:pPr>
        <w:rPr>
          <w:sz w:val="18"/>
          <w:szCs w:val="18"/>
        </w:rPr>
      </w:pPr>
      <w:r w:rsidRPr="0081018E">
        <w:rPr>
          <w:sz w:val="18"/>
          <w:szCs w:val="18"/>
        </w:rPr>
        <w:t xml:space="preserve">муниципального образования – </w:t>
      </w:r>
    </w:p>
    <w:p w:rsidR="00011E67" w:rsidRPr="0081018E" w:rsidRDefault="00011E67" w:rsidP="00011E67">
      <w:pPr>
        <w:rPr>
          <w:sz w:val="18"/>
          <w:szCs w:val="18"/>
        </w:rPr>
      </w:pPr>
      <w:r w:rsidRPr="0081018E">
        <w:rPr>
          <w:sz w:val="18"/>
          <w:szCs w:val="18"/>
        </w:rPr>
        <w:t>Председатель</w:t>
      </w:r>
    </w:p>
    <w:p w:rsidR="00011E67" w:rsidRPr="0081018E" w:rsidRDefault="00011E67" w:rsidP="00011E67">
      <w:pPr>
        <w:rPr>
          <w:sz w:val="18"/>
          <w:szCs w:val="18"/>
        </w:rPr>
      </w:pPr>
      <w:r w:rsidRPr="0081018E">
        <w:rPr>
          <w:sz w:val="18"/>
          <w:szCs w:val="18"/>
        </w:rPr>
        <w:t xml:space="preserve">Думы Хомутовского </w:t>
      </w:r>
    </w:p>
    <w:p w:rsidR="00011E67" w:rsidRPr="0081018E" w:rsidRDefault="00011E67" w:rsidP="00011E67">
      <w:pPr>
        <w:rPr>
          <w:sz w:val="18"/>
          <w:szCs w:val="18"/>
        </w:rPr>
      </w:pPr>
      <w:r w:rsidRPr="0081018E">
        <w:rPr>
          <w:sz w:val="18"/>
          <w:szCs w:val="18"/>
        </w:rPr>
        <w:t>муниципального образования</w:t>
      </w:r>
      <w:r w:rsidRPr="0081018E">
        <w:rPr>
          <w:sz w:val="18"/>
          <w:szCs w:val="18"/>
        </w:rPr>
        <w:tab/>
      </w:r>
      <w:r w:rsidRPr="0081018E">
        <w:rPr>
          <w:sz w:val="18"/>
          <w:szCs w:val="18"/>
        </w:rPr>
        <w:tab/>
      </w:r>
      <w:r w:rsidRPr="0081018E">
        <w:rPr>
          <w:sz w:val="18"/>
          <w:szCs w:val="18"/>
        </w:rPr>
        <w:tab/>
      </w:r>
      <w:r w:rsidRPr="0081018E">
        <w:rPr>
          <w:sz w:val="18"/>
          <w:szCs w:val="18"/>
        </w:rPr>
        <w:tab/>
      </w:r>
      <w:r w:rsidRPr="0081018E">
        <w:rPr>
          <w:sz w:val="18"/>
          <w:szCs w:val="18"/>
        </w:rPr>
        <w:tab/>
      </w:r>
      <w:r w:rsidRPr="0081018E">
        <w:rPr>
          <w:sz w:val="18"/>
          <w:szCs w:val="18"/>
        </w:rPr>
        <w:tab/>
        <w:t xml:space="preserve">  </w:t>
      </w:r>
      <w:r>
        <w:rPr>
          <w:sz w:val="18"/>
          <w:szCs w:val="18"/>
        </w:rPr>
        <w:t xml:space="preserve">                                                                                                                                     </w:t>
      </w:r>
      <w:r w:rsidRPr="0081018E">
        <w:rPr>
          <w:sz w:val="18"/>
          <w:szCs w:val="18"/>
        </w:rPr>
        <w:t>А.В. Иваненко</w:t>
      </w:r>
    </w:p>
    <w:sectPr w:rsidR="00011E67" w:rsidRPr="0081018E"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7EC" w:rsidRDefault="00BA67EC" w:rsidP="00BD744E">
      <w:r>
        <w:separator/>
      </w:r>
    </w:p>
  </w:endnote>
  <w:endnote w:type="continuationSeparator" w:id="0">
    <w:p w:rsidR="00BA67EC" w:rsidRDefault="00BA67E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7EC" w:rsidRDefault="00BA67EC" w:rsidP="00BD744E">
      <w:r>
        <w:separator/>
      </w:r>
    </w:p>
  </w:footnote>
  <w:footnote w:type="continuationSeparator" w:id="0">
    <w:p w:rsidR="00BA67EC" w:rsidRDefault="00BA67EC"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4" w15:restartNumberingAfterBreak="0">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1E67"/>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E51"/>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67EC"/>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071AE2-78A0-4416-AB98-AE45351B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homutovskoe-m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70757-D9BC-40C2-87E4-1ACD29351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2</Pages>
  <Words>1235</Words>
  <Characters>7042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59</cp:revision>
  <cp:lastPrinted>2019-12-26T07:15:00Z</cp:lastPrinted>
  <dcterms:created xsi:type="dcterms:W3CDTF">2024-03-07T04:42:00Z</dcterms:created>
  <dcterms:modified xsi:type="dcterms:W3CDTF">2025-02-26T06:21:00Z</dcterms:modified>
</cp:coreProperties>
</file>