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4508C1" w:rsidP="00AB154C">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0.4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AB154C">
      <w:pPr>
        <w:ind w:left="0" w:right="142" w:firstLine="426"/>
        <w:rPr>
          <w:sz w:val="18"/>
          <w:szCs w:val="18"/>
        </w:rPr>
      </w:pPr>
    </w:p>
    <w:p w:rsidR="00510221" w:rsidRPr="006A464D" w:rsidRDefault="00510221" w:rsidP="00AB154C">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510221" w:rsidRPr="006A464D" w:rsidRDefault="00B271FA" w:rsidP="00B271FA">
            <w:pPr>
              <w:tabs>
                <w:tab w:val="left" w:pos="4384"/>
              </w:tabs>
              <w:ind w:left="0" w:right="142" w:firstLine="426"/>
              <w:rPr>
                <w:i/>
                <w:sz w:val="18"/>
                <w:szCs w:val="18"/>
              </w:rPr>
            </w:pPr>
            <w:r>
              <w:rPr>
                <w:i/>
                <w:sz w:val="18"/>
                <w:szCs w:val="18"/>
              </w:rPr>
              <w:t xml:space="preserve"> </w:t>
            </w:r>
            <w:r w:rsidR="00647805">
              <w:rPr>
                <w:i/>
                <w:sz w:val="18"/>
                <w:szCs w:val="18"/>
              </w:rPr>
              <w:t>Апрель</w:t>
            </w:r>
            <w:r w:rsidR="00E61178">
              <w:rPr>
                <w:i/>
                <w:sz w:val="18"/>
                <w:szCs w:val="18"/>
              </w:rPr>
              <w:br/>
              <w:t xml:space="preserve">     </w:t>
            </w:r>
            <w:r>
              <w:rPr>
                <w:i/>
                <w:sz w:val="18"/>
                <w:szCs w:val="18"/>
              </w:rPr>
              <w:t xml:space="preserve">    </w:t>
            </w:r>
            <w:r w:rsidR="00647805">
              <w:rPr>
                <w:i/>
                <w:sz w:val="18"/>
                <w:szCs w:val="18"/>
              </w:rPr>
              <w:t xml:space="preserve"> </w:t>
            </w:r>
            <w:r w:rsidR="0076694B">
              <w:rPr>
                <w:i/>
                <w:sz w:val="18"/>
                <w:szCs w:val="18"/>
              </w:rPr>
              <w:t>2022</w:t>
            </w:r>
            <w:r w:rsidR="00510221" w:rsidRPr="006A464D">
              <w:rPr>
                <w:i/>
                <w:sz w:val="18"/>
                <w:szCs w:val="18"/>
              </w:rPr>
              <w:t>г.</w:t>
            </w:r>
          </w:p>
          <w:p w:rsidR="00510221" w:rsidRPr="006A464D" w:rsidRDefault="00B271FA" w:rsidP="00B271FA">
            <w:pPr>
              <w:tabs>
                <w:tab w:val="left" w:pos="4384"/>
              </w:tabs>
              <w:ind w:left="0" w:right="142" w:firstLine="426"/>
              <w:rPr>
                <w:b/>
                <w:i/>
                <w:sz w:val="18"/>
                <w:szCs w:val="18"/>
              </w:rPr>
            </w:pPr>
            <w:r>
              <w:rPr>
                <w:b/>
                <w:i/>
                <w:sz w:val="18"/>
                <w:szCs w:val="18"/>
              </w:rPr>
              <w:t xml:space="preserve"> </w:t>
            </w:r>
            <w:r w:rsidR="00510221" w:rsidRPr="006A464D">
              <w:rPr>
                <w:b/>
                <w:i/>
                <w:sz w:val="18"/>
                <w:szCs w:val="18"/>
              </w:rPr>
              <w:t xml:space="preserve">№ </w:t>
            </w:r>
            <w:r w:rsidR="00647805">
              <w:rPr>
                <w:b/>
                <w:i/>
                <w:sz w:val="18"/>
                <w:szCs w:val="18"/>
              </w:rPr>
              <w:t>10</w:t>
            </w:r>
          </w:p>
        </w:tc>
        <w:tc>
          <w:tcPr>
            <w:tcW w:w="7617" w:type="dxa"/>
            <w:tcBorders>
              <w:top w:val="nil"/>
              <w:left w:val="nil"/>
              <w:bottom w:val="nil"/>
              <w:right w:val="nil"/>
            </w:tcBorders>
          </w:tcPr>
          <w:p w:rsidR="00510221" w:rsidRPr="006A464D" w:rsidRDefault="00510221" w:rsidP="00AB154C">
            <w:pPr>
              <w:tabs>
                <w:tab w:val="left" w:pos="4384"/>
              </w:tabs>
              <w:ind w:left="0" w:right="142" w:firstLine="426"/>
              <w:rPr>
                <w:sz w:val="18"/>
                <w:szCs w:val="18"/>
              </w:rPr>
            </w:pPr>
          </w:p>
          <w:p w:rsidR="00510221" w:rsidRPr="006A464D" w:rsidRDefault="00510221" w:rsidP="00AB154C">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AB154C">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AB154C">
      <w:pPr>
        <w:tabs>
          <w:tab w:val="left" w:pos="4384"/>
        </w:tabs>
        <w:ind w:left="0" w:right="142" w:firstLine="426"/>
        <w:rPr>
          <w:i/>
          <w:sz w:val="18"/>
          <w:szCs w:val="18"/>
        </w:rPr>
      </w:pPr>
      <w:r w:rsidRPr="006A464D">
        <w:rPr>
          <w:i/>
          <w:sz w:val="18"/>
          <w:szCs w:val="18"/>
        </w:rPr>
        <w:t>Цена: бесплатно</w:t>
      </w:r>
    </w:p>
    <w:p w:rsidR="00510221" w:rsidRPr="006A464D" w:rsidRDefault="00510221" w:rsidP="00AB154C">
      <w:pPr>
        <w:tabs>
          <w:tab w:val="left" w:pos="4384"/>
        </w:tabs>
        <w:ind w:left="0" w:right="142" w:firstLine="426"/>
        <w:rPr>
          <w:i/>
          <w:sz w:val="18"/>
          <w:szCs w:val="18"/>
        </w:rPr>
      </w:pPr>
    </w:p>
    <w:p w:rsidR="00510221" w:rsidRPr="006A464D" w:rsidRDefault="00510221" w:rsidP="00AB154C">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4572818B" wp14:editId="54E09B5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6358EA" w:rsidRDefault="006358EA" w:rsidP="006358EA">
      <w:pPr>
        <w:tabs>
          <w:tab w:val="left" w:pos="426"/>
          <w:tab w:val="left" w:pos="3976"/>
        </w:tabs>
        <w:ind w:left="0" w:right="142" w:firstLine="426"/>
        <w:jc w:val="center"/>
        <w:rPr>
          <w:sz w:val="18"/>
          <w:szCs w:val="18"/>
        </w:rPr>
      </w:pPr>
    </w:p>
    <w:p w:rsidR="006358EA" w:rsidRPr="007A6408" w:rsidRDefault="006358EA" w:rsidP="006358EA">
      <w:pPr>
        <w:tabs>
          <w:tab w:val="left" w:pos="426"/>
          <w:tab w:val="left" w:pos="3976"/>
        </w:tabs>
        <w:ind w:left="0" w:right="142" w:firstLine="426"/>
        <w:jc w:val="center"/>
        <w:rPr>
          <w:b/>
          <w:sz w:val="18"/>
          <w:szCs w:val="18"/>
        </w:rPr>
      </w:pPr>
      <w:r w:rsidRPr="007A6408">
        <w:rPr>
          <w:sz w:val="18"/>
          <w:szCs w:val="18"/>
        </w:rPr>
        <w:t>РОССИЙСКАЯ ФЕДЕРАЦИЯ</w:t>
      </w:r>
    </w:p>
    <w:p w:rsidR="006358EA" w:rsidRPr="007A6408" w:rsidRDefault="006358EA" w:rsidP="006358EA">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6358EA" w:rsidRPr="007A6408" w:rsidRDefault="006358EA" w:rsidP="006358EA">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6358EA" w:rsidRPr="007A6408" w:rsidRDefault="006358EA" w:rsidP="006358EA">
      <w:pPr>
        <w:tabs>
          <w:tab w:val="left" w:pos="426"/>
          <w:tab w:val="left" w:pos="3976"/>
        </w:tabs>
        <w:ind w:left="0" w:right="142" w:firstLine="426"/>
        <w:jc w:val="center"/>
        <w:rPr>
          <w:b/>
          <w:bCs/>
          <w:sz w:val="18"/>
          <w:szCs w:val="18"/>
        </w:rPr>
      </w:pPr>
      <w:r w:rsidRPr="007A6408">
        <w:rPr>
          <w:b/>
          <w:bCs/>
          <w:sz w:val="18"/>
          <w:szCs w:val="18"/>
        </w:rPr>
        <w:t>АДМИНИСТРАЦИЯ</w:t>
      </w:r>
    </w:p>
    <w:p w:rsidR="006358EA" w:rsidRPr="007A6408" w:rsidRDefault="006358EA" w:rsidP="006358EA">
      <w:pPr>
        <w:tabs>
          <w:tab w:val="left" w:pos="426"/>
          <w:tab w:val="left" w:pos="3976"/>
        </w:tabs>
        <w:ind w:left="0" w:right="142" w:firstLine="426"/>
        <w:jc w:val="center"/>
        <w:rPr>
          <w:b/>
          <w:sz w:val="18"/>
          <w:szCs w:val="18"/>
        </w:rPr>
      </w:pPr>
      <w:r>
        <w:rPr>
          <w:b/>
          <w:sz w:val="18"/>
          <w:szCs w:val="18"/>
        </w:rPr>
        <w:t>ПОСТАНОВЛЕНИЕ</w:t>
      </w:r>
    </w:p>
    <w:p w:rsidR="006358EA" w:rsidRPr="007A6408" w:rsidRDefault="006358EA" w:rsidP="006358EA">
      <w:pPr>
        <w:tabs>
          <w:tab w:val="left" w:pos="426"/>
          <w:tab w:val="left" w:pos="3976"/>
        </w:tabs>
        <w:ind w:left="0" w:right="142" w:firstLine="426"/>
        <w:rPr>
          <w:sz w:val="18"/>
          <w:szCs w:val="18"/>
        </w:rPr>
      </w:pPr>
      <w:r>
        <w:rPr>
          <w:sz w:val="18"/>
          <w:szCs w:val="18"/>
          <w:u w:val="single"/>
        </w:rPr>
        <w:t>01.04..2022  № 226пз</w:t>
      </w:r>
    </w:p>
    <w:p w:rsidR="006358EA" w:rsidRPr="007A6408" w:rsidRDefault="006358EA" w:rsidP="006358EA">
      <w:pPr>
        <w:tabs>
          <w:tab w:val="left" w:pos="426"/>
          <w:tab w:val="left" w:pos="3976"/>
        </w:tabs>
        <w:ind w:left="0" w:right="142" w:firstLine="426"/>
        <w:rPr>
          <w:sz w:val="18"/>
          <w:szCs w:val="18"/>
        </w:rPr>
      </w:pPr>
      <w:r w:rsidRPr="007A6408">
        <w:rPr>
          <w:sz w:val="18"/>
          <w:szCs w:val="18"/>
        </w:rPr>
        <w:t xml:space="preserve">       с. Хомутово </w:t>
      </w:r>
    </w:p>
    <w:p w:rsidR="006358EA" w:rsidRPr="00C20714" w:rsidRDefault="006358EA" w:rsidP="006358EA">
      <w:pPr>
        <w:tabs>
          <w:tab w:val="left" w:pos="426"/>
          <w:tab w:val="left" w:pos="3976"/>
        </w:tabs>
        <w:ind w:left="0" w:right="142" w:firstLine="426"/>
        <w:rPr>
          <w:sz w:val="18"/>
          <w:szCs w:val="18"/>
        </w:rPr>
      </w:pPr>
      <w:r>
        <w:rPr>
          <w:sz w:val="18"/>
          <w:szCs w:val="18"/>
        </w:rPr>
        <w:t xml:space="preserve"> </w:t>
      </w:r>
    </w:p>
    <w:p w:rsidR="006358EA" w:rsidRDefault="006358EA" w:rsidP="006358EA">
      <w:pPr>
        <w:tabs>
          <w:tab w:val="left" w:pos="426"/>
          <w:tab w:val="left" w:pos="3976"/>
        </w:tabs>
        <w:ind w:left="0" w:right="142" w:firstLine="426"/>
        <w:rPr>
          <w:sz w:val="18"/>
          <w:szCs w:val="18"/>
        </w:rPr>
      </w:pPr>
      <w:proofErr w:type="gramStart"/>
      <w:r w:rsidRPr="006358EA">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6358EA">
        <w:rPr>
          <w:sz w:val="18"/>
          <w:szCs w:val="18"/>
        </w:rPr>
        <w:t xml:space="preserve"> разрешенного строительства, реконструкции объектов капитального строительства.</w:t>
      </w:r>
    </w:p>
    <w:p w:rsidR="000634BD" w:rsidRDefault="000634BD" w:rsidP="006358EA">
      <w:pPr>
        <w:tabs>
          <w:tab w:val="left" w:pos="426"/>
          <w:tab w:val="left" w:pos="3976"/>
        </w:tabs>
        <w:ind w:left="0" w:right="142" w:firstLine="426"/>
        <w:rPr>
          <w:sz w:val="18"/>
          <w:szCs w:val="18"/>
        </w:rPr>
      </w:pPr>
    </w:p>
    <w:p w:rsidR="006358EA" w:rsidRPr="006358EA" w:rsidRDefault="006358EA" w:rsidP="006358EA">
      <w:pPr>
        <w:tabs>
          <w:tab w:val="left" w:pos="426"/>
          <w:tab w:val="left" w:pos="3976"/>
        </w:tabs>
        <w:ind w:left="0" w:right="142" w:firstLine="426"/>
        <w:rPr>
          <w:sz w:val="18"/>
          <w:szCs w:val="18"/>
        </w:rPr>
      </w:pPr>
      <w:proofErr w:type="gramStart"/>
      <w:r w:rsidRPr="006358EA">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6358EA">
        <w:rPr>
          <w:sz w:val="18"/>
          <w:szCs w:val="18"/>
        </w:rPr>
        <w:t>Хомутовского</w:t>
      </w:r>
      <w:proofErr w:type="spellEnd"/>
      <w:r w:rsidRPr="006358EA">
        <w:rPr>
          <w:sz w:val="18"/>
          <w:szCs w:val="18"/>
        </w:rPr>
        <w:t xml:space="preserve"> муниципального образования, постановлением администрации </w:t>
      </w:r>
      <w:proofErr w:type="spellStart"/>
      <w:r w:rsidRPr="006358EA">
        <w:rPr>
          <w:sz w:val="18"/>
          <w:szCs w:val="18"/>
        </w:rPr>
        <w:t>Хомутовского</w:t>
      </w:r>
      <w:proofErr w:type="spellEnd"/>
      <w:r w:rsidRPr="006358EA">
        <w:rPr>
          <w:sz w:val="18"/>
          <w:szCs w:val="18"/>
        </w:rPr>
        <w:t xml:space="preserve"> муниципального образования от 31.10.2018  № 150 о/д</w:t>
      </w:r>
      <w:proofErr w:type="gramEnd"/>
      <w:r w:rsidRPr="006358EA">
        <w:rPr>
          <w:sz w:val="18"/>
          <w:szCs w:val="18"/>
        </w:rPr>
        <w:t xml:space="preserve"> «О комиссии по подготовке правил землепользования и застройки </w:t>
      </w:r>
      <w:proofErr w:type="spellStart"/>
      <w:r w:rsidRPr="006358EA">
        <w:rPr>
          <w:sz w:val="18"/>
          <w:szCs w:val="18"/>
        </w:rPr>
        <w:t>Хомутовского</w:t>
      </w:r>
      <w:proofErr w:type="spellEnd"/>
      <w:r w:rsidRPr="006358EA">
        <w:rPr>
          <w:sz w:val="18"/>
          <w:szCs w:val="18"/>
        </w:rPr>
        <w:t xml:space="preserve"> муниципального образования», Решением Думы </w:t>
      </w:r>
      <w:proofErr w:type="spellStart"/>
      <w:r w:rsidRPr="006358EA">
        <w:rPr>
          <w:sz w:val="18"/>
          <w:szCs w:val="18"/>
        </w:rPr>
        <w:t>Хомутовского</w:t>
      </w:r>
      <w:proofErr w:type="spellEnd"/>
      <w:r w:rsidRPr="006358EA">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6358EA">
        <w:rPr>
          <w:sz w:val="18"/>
          <w:szCs w:val="18"/>
        </w:rPr>
        <w:t>Хомутовском</w:t>
      </w:r>
      <w:proofErr w:type="spellEnd"/>
      <w:r w:rsidRPr="006358EA">
        <w:rPr>
          <w:sz w:val="18"/>
          <w:szCs w:val="18"/>
        </w:rPr>
        <w:t xml:space="preserve"> муниципальном образовании», Администрация </w:t>
      </w:r>
      <w:proofErr w:type="spellStart"/>
      <w:r w:rsidRPr="006358EA">
        <w:rPr>
          <w:sz w:val="18"/>
          <w:szCs w:val="18"/>
        </w:rPr>
        <w:t>Хомутовского</w:t>
      </w:r>
      <w:proofErr w:type="spellEnd"/>
      <w:r w:rsidRPr="006358EA">
        <w:rPr>
          <w:sz w:val="18"/>
          <w:szCs w:val="18"/>
        </w:rPr>
        <w:t xml:space="preserve"> муниципального образования</w:t>
      </w:r>
    </w:p>
    <w:p w:rsidR="000634BD" w:rsidRDefault="000634BD" w:rsidP="006358EA">
      <w:pPr>
        <w:tabs>
          <w:tab w:val="left" w:pos="426"/>
          <w:tab w:val="left" w:pos="3976"/>
        </w:tabs>
        <w:ind w:left="0" w:right="142" w:firstLine="426"/>
        <w:rPr>
          <w:sz w:val="18"/>
          <w:szCs w:val="18"/>
        </w:rPr>
      </w:pPr>
    </w:p>
    <w:p w:rsidR="006358EA" w:rsidRDefault="006358EA" w:rsidP="006358EA">
      <w:pPr>
        <w:tabs>
          <w:tab w:val="left" w:pos="426"/>
          <w:tab w:val="left" w:pos="3976"/>
        </w:tabs>
        <w:ind w:left="0" w:right="142" w:firstLine="426"/>
        <w:rPr>
          <w:sz w:val="18"/>
          <w:szCs w:val="18"/>
        </w:rPr>
      </w:pPr>
      <w:r w:rsidRPr="006358EA">
        <w:rPr>
          <w:sz w:val="18"/>
          <w:szCs w:val="18"/>
        </w:rPr>
        <w:t>ПОСТАНОВЛЯЕТ:</w:t>
      </w:r>
    </w:p>
    <w:p w:rsidR="000634BD" w:rsidRPr="006358EA" w:rsidRDefault="000634BD" w:rsidP="006358EA">
      <w:pPr>
        <w:tabs>
          <w:tab w:val="left" w:pos="426"/>
          <w:tab w:val="left" w:pos="3976"/>
        </w:tabs>
        <w:ind w:left="0" w:right="142" w:firstLine="426"/>
        <w:rPr>
          <w:sz w:val="18"/>
          <w:szCs w:val="18"/>
        </w:rPr>
      </w:pPr>
    </w:p>
    <w:p w:rsidR="006358EA" w:rsidRPr="006358EA" w:rsidRDefault="006358EA" w:rsidP="000634BD">
      <w:pPr>
        <w:tabs>
          <w:tab w:val="left" w:pos="426"/>
        </w:tabs>
        <w:ind w:left="0" w:right="142" w:firstLine="426"/>
        <w:rPr>
          <w:sz w:val="18"/>
          <w:szCs w:val="18"/>
        </w:rPr>
      </w:pPr>
      <w:r w:rsidRPr="006358EA">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358EA" w:rsidRPr="006358EA" w:rsidRDefault="006358EA" w:rsidP="000634BD">
      <w:pPr>
        <w:tabs>
          <w:tab w:val="left" w:pos="426"/>
        </w:tabs>
        <w:ind w:left="0" w:right="142" w:firstLine="426"/>
        <w:rPr>
          <w:sz w:val="18"/>
          <w:szCs w:val="18"/>
        </w:rPr>
      </w:pPr>
      <w:r w:rsidRPr="006358EA">
        <w:rPr>
          <w:sz w:val="18"/>
          <w:szCs w:val="18"/>
        </w:rPr>
        <w:t>1.1. в отношении земельного участка ЗУ</w:t>
      </w:r>
      <w:proofErr w:type="gramStart"/>
      <w:r w:rsidRPr="006358EA">
        <w:rPr>
          <w:sz w:val="18"/>
          <w:szCs w:val="18"/>
        </w:rPr>
        <w:t>1</w:t>
      </w:r>
      <w:proofErr w:type="gramEnd"/>
      <w:r w:rsidRPr="006358EA">
        <w:rPr>
          <w:sz w:val="18"/>
          <w:szCs w:val="18"/>
        </w:rPr>
        <w:t xml:space="preserve">, площадью 855 </w:t>
      </w:r>
      <w:proofErr w:type="spellStart"/>
      <w:r w:rsidRPr="006358EA">
        <w:rPr>
          <w:sz w:val="18"/>
          <w:szCs w:val="18"/>
        </w:rPr>
        <w:t>кв.м</w:t>
      </w:r>
      <w:proofErr w:type="spellEnd"/>
      <w:r w:rsidRPr="006358EA">
        <w:rPr>
          <w:sz w:val="18"/>
          <w:szCs w:val="18"/>
        </w:rPr>
        <w:t>., образованного в результате раздела земельного участка с кадастровым номером 38:06:100922:3927 расположенного по адресу: Иркутская область, Иркутский район, д. Куда, пер. Цветочный, 6, в части уменьшения минимального размера фронтальной  стороны земельного участка с 16 метров до 15,65 метра;</w:t>
      </w:r>
    </w:p>
    <w:p w:rsidR="006358EA" w:rsidRPr="006358EA" w:rsidRDefault="006358EA" w:rsidP="000634BD">
      <w:pPr>
        <w:tabs>
          <w:tab w:val="left" w:pos="426"/>
        </w:tabs>
        <w:ind w:left="0" w:right="142" w:firstLine="426"/>
        <w:rPr>
          <w:sz w:val="18"/>
          <w:szCs w:val="18"/>
        </w:rPr>
      </w:pPr>
      <w:r w:rsidRPr="006358EA">
        <w:rPr>
          <w:sz w:val="18"/>
          <w:szCs w:val="18"/>
        </w:rPr>
        <w:t>1.2 в отношении земельного участка ЗУ</w:t>
      </w:r>
      <w:proofErr w:type="gramStart"/>
      <w:r w:rsidRPr="006358EA">
        <w:rPr>
          <w:sz w:val="18"/>
          <w:szCs w:val="18"/>
        </w:rPr>
        <w:t>2</w:t>
      </w:r>
      <w:proofErr w:type="gramEnd"/>
      <w:r w:rsidRPr="006358EA">
        <w:rPr>
          <w:sz w:val="18"/>
          <w:szCs w:val="18"/>
        </w:rPr>
        <w:t xml:space="preserve">, площадью 784 </w:t>
      </w:r>
      <w:proofErr w:type="spellStart"/>
      <w:r w:rsidRPr="006358EA">
        <w:rPr>
          <w:sz w:val="18"/>
          <w:szCs w:val="18"/>
        </w:rPr>
        <w:t>кв.м</w:t>
      </w:r>
      <w:proofErr w:type="spellEnd"/>
      <w:r w:rsidRPr="006358EA">
        <w:rPr>
          <w:sz w:val="18"/>
          <w:szCs w:val="18"/>
        </w:rPr>
        <w:t>., образованного в результате раздела земельного участка с кадастровым номером 38:06:100922:3927 расположенного по адресу: Иркутская область, Иркутский район, д. Куда, пер. Цветочный, 6, в части уменьшения минимального размера фронтальной  стороны земельного участка с 16 метров до 15,75 метра.</w:t>
      </w:r>
    </w:p>
    <w:p w:rsidR="006358EA" w:rsidRPr="006358EA" w:rsidRDefault="006358EA" w:rsidP="000634BD">
      <w:pPr>
        <w:tabs>
          <w:tab w:val="left" w:pos="426"/>
        </w:tabs>
        <w:ind w:left="0" w:right="142" w:firstLine="426"/>
        <w:rPr>
          <w:sz w:val="18"/>
          <w:szCs w:val="18"/>
        </w:rPr>
      </w:pPr>
      <w:r w:rsidRPr="006358EA">
        <w:rPr>
          <w:sz w:val="18"/>
          <w:szCs w:val="18"/>
        </w:rPr>
        <w:tab/>
      </w:r>
      <w:r w:rsidRPr="006358EA">
        <w:rPr>
          <w:sz w:val="18"/>
          <w:szCs w:val="18"/>
        </w:rPr>
        <w:tab/>
        <w:t xml:space="preserve">2. Комиссии по подготовке правил землепользования и застройки </w:t>
      </w:r>
      <w:proofErr w:type="spellStart"/>
      <w:r w:rsidRPr="006358EA">
        <w:rPr>
          <w:sz w:val="18"/>
          <w:szCs w:val="18"/>
        </w:rPr>
        <w:t>Хомутовского</w:t>
      </w:r>
      <w:proofErr w:type="spellEnd"/>
      <w:r w:rsidRPr="006358EA">
        <w:rPr>
          <w:sz w:val="18"/>
          <w:szCs w:val="18"/>
        </w:rPr>
        <w:t xml:space="preserve"> муниципального образования:</w:t>
      </w:r>
    </w:p>
    <w:p w:rsidR="006358EA" w:rsidRPr="006358EA" w:rsidRDefault="006358EA" w:rsidP="000634BD">
      <w:pPr>
        <w:tabs>
          <w:tab w:val="left" w:pos="426"/>
        </w:tabs>
        <w:ind w:left="0" w:right="142" w:firstLine="426"/>
        <w:rPr>
          <w:sz w:val="18"/>
          <w:szCs w:val="18"/>
        </w:rPr>
      </w:pPr>
      <w:r w:rsidRPr="006358EA">
        <w:rPr>
          <w:sz w:val="18"/>
          <w:szCs w:val="18"/>
        </w:rPr>
        <w:tab/>
      </w:r>
      <w:r w:rsidRPr="006358EA">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6358EA" w:rsidRPr="006358EA" w:rsidRDefault="006358EA" w:rsidP="000634BD">
      <w:pPr>
        <w:tabs>
          <w:tab w:val="left" w:pos="426"/>
        </w:tabs>
        <w:ind w:left="0" w:right="142" w:firstLine="426"/>
        <w:rPr>
          <w:sz w:val="18"/>
          <w:szCs w:val="18"/>
        </w:rPr>
      </w:pPr>
      <w:r w:rsidRPr="006358EA">
        <w:rPr>
          <w:sz w:val="18"/>
          <w:szCs w:val="18"/>
        </w:rPr>
        <w:tab/>
      </w:r>
      <w:r w:rsidRPr="006358EA">
        <w:rPr>
          <w:sz w:val="18"/>
          <w:szCs w:val="18"/>
        </w:rPr>
        <w:tab/>
        <w:t xml:space="preserve">2) обеспечить опубликование в газете «Вестник </w:t>
      </w:r>
      <w:proofErr w:type="spellStart"/>
      <w:r w:rsidRPr="006358EA">
        <w:rPr>
          <w:sz w:val="18"/>
          <w:szCs w:val="18"/>
        </w:rPr>
        <w:t>Хомутовского</w:t>
      </w:r>
      <w:proofErr w:type="spellEnd"/>
      <w:r w:rsidRPr="006358EA">
        <w:rPr>
          <w:sz w:val="18"/>
          <w:szCs w:val="18"/>
        </w:rPr>
        <w:t xml:space="preserve"> поселения» и размещение на WEB-портале органа местного самоуправления </w:t>
      </w:r>
      <w:proofErr w:type="spellStart"/>
      <w:r w:rsidRPr="006358EA">
        <w:rPr>
          <w:sz w:val="18"/>
          <w:szCs w:val="18"/>
        </w:rPr>
        <w:t>Хомутовского</w:t>
      </w:r>
      <w:proofErr w:type="spellEnd"/>
      <w:r w:rsidRPr="006358EA">
        <w:rPr>
          <w:sz w:val="18"/>
          <w:szCs w:val="18"/>
        </w:rPr>
        <w:t xml:space="preserve"> муниципального образования в информационно-телекоммуникационной сети "Интернет" (http://khomutovskoe-mo.ru):</w:t>
      </w:r>
    </w:p>
    <w:p w:rsidR="006358EA" w:rsidRPr="006358EA" w:rsidRDefault="006358EA" w:rsidP="000634BD">
      <w:pPr>
        <w:tabs>
          <w:tab w:val="left" w:pos="426"/>
        </w:tabs>
        <w:ind w:left="0" w:right="142" w:firstLine="426"/>
        <w:rPr>
          <w:sz w:val="18"/>
          <w:szCs w:val="18"/>
        </w:rPr>
      </w:pPr>
      <w:r w:rsidRPr="006358EA">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6358EA" w:rsidRPr="006358EA" w:rsidRDefault="006358EA" w:rsidP="000634BD">
      <w:pPr>
        <w:tabs>
          <w:tab w:val="left" w:pos="426"/>
        </w:tabs>
        <w:ind w:left="0" w:right="142" w:firstLine="426"/>
        <w:rPr>
          <w:sz w:val="18"/>
          <w:szCs w:val="18"/>
        </w:rPr>
      </w:pPr>
      <w:r w:rsidRPr="006358EA">
        <w:rPr>
          <w:sz w:val="18"/>
          <w:szCs w:val="18"/>
        </w:rPr>
        <w:t>б) проектов и информационных материалов к ним;</w:t>
      </w:r>
    </w:p>
    <w:p w:rsidR="006358EA" w:rsidRPr="006358EA" w:rsidRDefault="006358EA" w:rsidP="000634BD">
      <w:pPr>
        <w:tabs>
          <w:tab w:val="left" w:pos="426"/>
        </w:tabs>
        <w:ind w:left="0" w:right="142" w:firstLine="426"/>
        <w:rPr>
          <w:sz w:val="18"/>
          <w:szCs w:val="18"/>
        </w:rPr>
      </w:pPr>
      <w:r w:rsidRPr="006358EA">
        <w:rPr>
          <w:sz w:val="18"/>
          <w:szCs w:val="18"/>
        </w:rPr>
        <w:t>в) заключения о результатах публичных слушаний.</w:t>
      </w:r>
    </w:p>
    <w:p w:rsidR="006358EA" w:rsidRPr="006358EA" w:rsidRDefault="006358EA" w:rsidP="000634BD">
      <w:pPr>
        <w:tabs>
          <w:tab w:val="left" w:pos="426"/>
        </w:tabs>
        <w:ind w:left="0" w:right="142" w:firstLine="426"/>
        <w:rPr>
          <w:sz w:val="18"/>
          <w:szCs w:val="18"/>
        </w:rPr>
      </w:pPr>
      <w:r w:rsidRPr="006358EA">
        <w:rPr>
          <w:sz w:val="18"/>
          <w:szCs w:val="18"/>
        </w:rPr>
        <w:tab/>
        <w:t xml:space="preserve">       3. Опубликовать настоящее постановление в газете «Вестник </w:t>
      </w:r>
      <w:proofErr w:type="spellStart"/>
      <w:r w:rsidRPr="006358EA">
        <w:rPr>
          <w:sz w:val="18"/>
          <w:szCs w:val="18"/>
        </w:rPr>
        <w:t>Хомутовского</w:t>
      </w:r>
      <w:proofErr w:type="spellEnd"/>
      <w:r w:rsidRPr="006358EA">
        <w:rPr>
          <w:sz w:val="18"/>
          <w:szCs w:val="18"/>
        </w:rPr>
        <w:t xml:space="preserve"> поселения» и разместить на WEB-портале органов местного самоуправления </w:t>
      </w:r>
      <w:proofErr w:type="spellStart"/>
      <w:r w:rsidRPr="006358EA">
        <w:rPr>
          <w:sz w:val="18"/>
          <w:szCs w:val="18"/>
        </w:rPr>
        <w:t>Хомутовского</w:t>
      </w:r>
      <w:proofErr w:type="spellEnd"/>
      <w:r w:rsidRPr="006358EA">
        <w:rPr>
          <w:sz w:val="18"/>
          <w:szCs w:val="18"/>
        </w:rPr>
        <w:t xml:space="preserve"> муниципального образования в информационно-телекоммуникационной сети «Интернет» (http://khomutovskoe-mo.ru).</w:t>
      </w:r>
    </w:p>
    <w:p w:rsidR="006358EA" w:rsidRPr="006358EA" w:rsidRDefault="006358EA" w:rsidP="000634BD">
      <w:pPr>
        <w:tabs>
          <w:tab w:val="left" w:pos="426"/>
        </w:tabs>
        <w:ind w:left="0" w:right="142" w:firstLine="426"/>
        <w:rPr>
          <w:sz w:val="18"/>
          <w:szCs w:val="18"/>
        </w:rPr>
      </w:pPr>
      <w:r w:rsidRPr="006358EA">
        <w:rPr>
          <w:sz w:val="18"/>
          <w:szCs w:val="18"/>
        </w:rPr>
        <w:tab/>
      </w:r>
      <w:r w:rsidRPr="006358EA">
        <w:rPr>
          <w:sz w:val="18"/>
          <w:szCs w:val="18"/>
        </w:rPr>
        <w:tab/>
        <w:t xml:space="preserve">4. </w:t>
      </w:r>
      <w:proofErr w:type="gramStart"/>
      <w:r w:rsidRPr="006358EA">
        <w:rPr>
          <w:sz w:val="18"/>
          <w:szCs w:val="18"/>
        </w:rPr>
        <w:t>Контроль за</w:t>
      </w:r>
      <w:proofErr w:type="gramEnd"/>
      <w:r w:rsidRPr="006358EA">
        <w:rPr>
          <w:sz w:val="18"/>
          <w:szCs w:val="18"/>
        </w:rPr>
        <w:t xml:space="preserve"> исполнением настоящего постановления возложить на Заместителя Главы администрации </w:t>
      </w:r>
      <w:proofErr w:type="spellStart"/>
      <w:r w:rsidRPr="006358EA">
        <w:rPr>
          <w:sz w:val="18"/>
          <w:szCs w:val="18"/>
        </w:rPr>
        <w:t>Хомутовского</w:t>
      </w:r>
      <w:proofErr w:type="spellEnd"/>
      <w:r w:rsidRPr="006358EA">
        <w:rPr>
          <w:sz w:val="18"/>
          <w:szCs w:val="18"/>
        </w:rPr>
        <w:t xml:space="preserve"> муниципального образования.</w:t>
      </w:r>
    </w:p>
    <w:p w:rsidR="006358EA" w:rsidRPr="006358EA" w:rsidRDefault="006358EA" w:rsidP="006358EA">
      <w:pPr>
        <w:tabs>
          <w:tab w:val="left" w:pos="426"/>
          <w:tab w:val="left" w:pos="3976"/>
        </w:tabs>
        <w:ind w:left="0" w:right="142" w:firstLine="426"/>
        <w:rPr>
          <w:sz w:val="18"/>
          <w:szCs w:val="18"/>
        </w:rPr>
      </w:pPr>
    </w:p>
    <w:p w:rsidR="006358EA" w:rsidRPr="006358EA" w:rsidRDefault="006358EA" w:rsidP="006358EA">
      <w:pPr>
        <w:tabs>
          <w:tab w:val="left" w:pos="426"/>
          <w:tab w:val="left" w:pos="3976"/>
        </w:tabs>
        <w:ind w:left="0" w:right="142" w:firstLine="426"/>
        <w:rPr>
          <w:sz w:val="18"/>
          <w:szCs w:val="18"/>
        </w:rPr>
      </w:pPr>
    </w:p>
    <w:p w:rsidR="006358EA" w:rsidRDefault="006358EA" w:rsidP="0027105C">
      <w:pPr>
        <w:tabs>
          <w:tab w:val="left" w:pos="426"/>
          <w:tab w:val="left" w:pos="3976"/>
        </w:tabs>
        <w:ind w:left="0" w:right="142" w:firstLine="426"/>
        <w:jc w:val="right"/>
        <w:rPr>
          <w:i/>
          <w:sz w:val="18"/>
          <w:szCs w:val="18"/>
        </w:rPr>
      </w:pPr>
      <w:r w:rsidRPr="0027105C">
        <w:rPr>
          <w:i/>
          <w:sz w:val="18"/>
          <w:szCs w:val="18"/>
        </w:rPr>
        <w:t>Глава администра</w:t>
      </w:r>
      <w:r w:rsidR="0027105C">
        <w:rPr>
          <w:i/>
          <w:sz w:val="18"/>
          <w:szCs w:val="18"/>
        </w:rPr>
        <w:t xml:space="preserve">ции                      </w:t>
      </w:r>
      <w:r w:rsidRPr="0027105C">
        <w:rPr>
          <w:i/>
          <w:sz w:val="18"/>
          <w:szCs w:val="18"/>
        </w:rPr>
        <w:t xml:space="preserve">        В.М. </w:t>
      </w:r>
      <w:proofErr w:type="spellStart"/>
      <w:r w:rsidRPr="0027105C">
        <w:rPr>
          <w:i/>
          <w:sz w:val="18"/>
          <w:szCs w:val="18"/>
        </w:rPr>
        <w:t>Колмаченко</w:t>
      </w:r>
      <w:proofErr w:type="spellEnd"/>
    </w:p>
    <w:p w:rsidR="002D7E08" w:rsidRDefault="002D7E08" w:rsidP="002D7E08">
      <w:pPr>
        <w:ind w:left="0" w:firstLine="709"/>
        <w:jc w:val="center"/>
        <w:rPr>
          <w:rFonts w:eastAsiaTheme="minorHAnsi"/>
          <w:b/>
          <w:sz w:val="18"/>
          <w:szCs w:val="18"/>
          <w:u w:val="single"/>
          <w:lang w:eastAsia="en-US"/>
        </w:rPr>
      </w:pPr>
    </w:p>
    <w:p w:rsidR="002D7E08" w:rsidRDefault="002D7E08" w:rsidP="002D7E08">
      <w:pPr>
        <w:ind w:left="0" w:firstLine="709"/>
        <w:jc w:val="center"/>
        <w:rPr>
          <w:rFonts w:eastAsiaTheme="minorHAnsi"/>
          <w:b/>
          <w:sz w:val="18"/>
          <w:szCs w:val="18"/>
          <w:u w:val="single"/>
          <w:lang w:eastAsia="en-US"/>
        </w:rPr>
      </w:pPr>
    </w:p>
    <w:p w:rsidR="002D7E08" w:rsidRDefault="002D7E08" w:rsidP="002D7E08">
      <w:pPr>
        <w:ind w:left="0" w:firstLine="709"/>
        <w:jc w:val="center"/>
        <w:rPr>
          <w:rFonts w:eastAsiaTheme="minorHAnsi"/>
          <w:b/>
          <w:sz w:val="18"/>
          <w:szCs w:val="18"/>
          <w:u w:val="single"/>
          <w:lang w:eastAsia="en-US"/>
        </w:rPr>
      </w:pPr>
    </w:p>
    <w:p w:rsidR="002D7E08" w:rsidRDefault="002D7E08" w:rsidP="002D7E08">
      <w:pPr>
        <w:ind w:left="0" w:firstLine="709"/>
        <w:jc w:val="center"/>
        <w:rPr>
          <w:rFonts w:eastAsiaTheme="minorHAnsi"/>
          <w:b/>
          <w:sz w:val="18"/>
          <w:szCs w:val="18"/>
          <w:u w:val="single"/>
          <w:lang w:eastAsia="en-US"/>
        </w:rPr>
      </w:pPr>
    </w:p>
    <w:p w:rsidR="002D7E08" w:rsidRDefault="002D7E08" w:rsidP="002D7E08">
      <w:pPr>
        <w:ind w:left="0" w:firstLine="709"/>
        <w:jc w:val="center"/>
        <w:rPr>
          <w:rFonts w:eastAsiaTheme="minorHAnsi"/>
          <w:b/>
          <w:sz w:val="18"/>
          <w:szCs w:val="18"/>
          <w:u w:val="single"/>
          <w:lang w:eastAsia="en-US"/>
        </w:rPr>
      </w:pPr>
    </w:p>
    <w:p w:rsidR="002D7E08" w:rsidRDefault="002D7E08" w:rsidP="002D7E08">
      <w:pPr>
        <w:ind w:left="0" w:firstLine="709"/>
        <w:jc w:val="center"/>
        <w:rPr>
          <w:rFonts w:eastAsiaTheme="minorHAnsi"/>
          <w:b/>
          <w:sz w:val="18"/>
          <w:szCs w:val="18"/>
          <w:u w:val="single"/>
          <w:lang w:eastAsia="en-US"/>
        </w:rPr>
      </w:pPr>
    </w:p>
    <w:p w:rsidR="002D7E08" w:rsidRDefault="002D7E08" w:rsidP="002D7E08">
      <w:pPr>
        <w:ind w:left="0" w:firstLine="709"/>
        <w:jc w:val="center"/>
        <w:rPr>
          <w:rFonts w:eastAsiaTheme="minorHAnsi"/>
          <w:b/>
          <w:sz w:val="18"/>
          <w:szCs w:val="18"/>
          <w:u w:val="single"/>
          <w:lang w:eastAsia="en-US"/>
        </w:rPr>
      </w:pPr>
    </w:p>
    <w:p w:rsidR="002D7E08" w:rsidRDefault="002D7E08" w:rsidP="002D7E08">
      <w:pPr>
        <w:ind w:left="0" w:firstLine="709"/>
        <w:jc w:val="center"/>
        <w:rPr>
          <w:rFonts w:eastAsiaTheme="minorHAnsi"/>
          <w:b/>
          <w:sz w:val="18"/>
          <w:szCs w:val="18"/>
          <w:u w:val="single"/>
          <w:lang w:eastAsia="en-US"/>
        </w:rPr>
      </w:pPr>
    </w:p>
    <w:p w:rsidR="000634BD" w:rsidRDefault="000634BD" w:rsidP="002D7E08">
      <w:pPr>
        <w:ind w:left="0" w:firstLine="709"/>
        <w:jc w:val="center"/>
        <w:rPr>
          <w:rFonts w:eastAsiaTheme="minorHAnsi"/>
          <w:b/>
          <w:sz w:val="18"/>
          <w:szCs w:val="18"/>
          <w:u w:val="single"/>
          <w:lang w:eastAsia="en-US"/>
        </w:rPr>
      </w:pPr>
    </w:p>
    <w:p w:rsidR="002D7E08" w:rsidRDefault="002D7E08" w:rsidP="002D7E08">
      <w:pPr>
        <w:ind w:left="0" w:firstLine="709"/>
        <w:jc w:val="center"/>
        <w:rPr>
          <w:rFonts w:eastAsiaTheme="minorHAnsi"/>
          <w:b/>
          <w:sz w:val="18"/>
          <w:szCs w:val="18"/>
          <w:u w:val="single"/>
          <w:lang w:eastAsia="en-US"/>
        </w:rPr>
      </w:pPr>
    </w:p>
    <w:p w:rsidR="002D7E08" w:rsidRDefault="002D7E08" w:rsidP="002D7E08">
      <w:pPr>
        <w:ind w:left="0" w:firstLine="709"/>
        <w:jc w:val="center"/>
        <w:rPr>
          <w:rFonts w:eastAsiaTheme="minorHAnsi"/>
          <w:b/>
          <w:sz w:val="18"/>
          <w:szCs w:val="18"/>
          <w:u w:val="single"/>
          <w:lang w:eastAsia="en-US"/>
        </w:rPr>
      </w:pPr>
    </w:p>
    <w:p w:rsidR="002D7E08" w:rsidRDefault="002D7E08" w:rsidP="002D7E08">
      <w:pPr>
        <w:ind w:left="0" w:firstLine="709"/>
        <w:jc w:val="center"/>
        <w:rPr>
          <w:rFonts w:eastAsiaTheme="minorHAnsi"/>
          <w:b/>
          <w:sz w:val="18"/>
          <w:szCs w:val="18"/>
          <w:u w:val="single"/>
          <w:lang w:eastAsia="en-US"/>
        </w:rPr>
      </w:pPr>
    </w:p>
    <w:p w:rsidR="00091839" w:rsidRPr="00091839" w:rsidRDefault="00091839" w:rsidP="002D7E08">
      <w:pPr>
        <w:ind w:left="0" w:firstLine="709"/>
        <w:jc w:val="center"/>
        <w:rPr>
          <w:rFonts w:eastAsiaTheme="minorHAnsi"/>
          <w:b/>
          <w:sz w:val="18"/>
          <w:szCs w:val="18"/>
          <w:u w:val="single"/>
          <w:lang w:eastAsia="en-US"/>
        </w:rPr>
      </w:pPr>
      <w:r w:rsidRPr="00091839">
        <w:rPr>
          <w:rFonts w:eastAsiaTheme="minorHAnsi"/>
          <w:b/>
          <w:sz w:val="18"/>
          <w:szCs w:val="18"/>
          <w:u w:val="single"/>
          <w:lang w:eastAsia="en-US"/>
        </w:rPr>
        <w:lastRenderedPageBreak/>
        <w:t>ПРОЕКТ</w:t>
      </w:r>
    </w:p>
    <w:p w:rsidR="00091839" w:rsidRPr="00091839" w:rsidRDefault="00091839" w:rsidP="002D7E08">
      <w:pPr>
        <w:ind w:left="0" w:firstLine="709"/>
        <w:jc w:val="center"/>
        <w:rPr>
          <w:rFonts w:eastAsiaTheme="minorHAnsi"/>
          <w:sz w:val="18"/>
          <w:szCs w:val="18"/>
          <w:lang w:eastAsia="en-US"/>
        </w:rPr>
      </w:pPr>
      <w:r w:rsidRPr="00091839">
        <w:rPr>
          <w:rFonts w:eastAsiaTheme="minorHAnsi"/>
          <w:sz w:val="18"/>
          <w:szCs w:val="18"/>
          <w:lang w:eastAsia="en-US"/>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91839" w:rsidRPr="00091839" w:rsidRDefault="00091839" w:rsidP="00091839">
      <w:pPr>
        <w:ind w:left="0" w:firstLine="0"/>
        <w:rPr>
          <w:rFonts w:eastAsiaTheme="minorHAnsi"/>
          <w:sz w:val="18"/>
          <w:szCs w:val="18"/>
          <w:lang w:eastAsia="en-US"/>
        </w:rPr>
      </w:pPr>
    </w:p>
    <w:p w:rsidR="00091839" w:rsidRPr="00091839" w:rsidRDefault="00091839" w:rsidP="00091839">
      <w:pPr>
        <w:ind w:left="0" w:firstLine="709"/>
        <w:rPr>
          <w:rFonts w:eastAsiaTheme="minorHAnsi"/>
          <w:sz w:val="18"/>
          <w:szCs w:val="18"/>
          <w:lang w:eastAsia="en-US"/>
        </w:rPr>
      </w:pPr>
      <w:r w:rsidRPr="00091839">
        <w:rPr>
          <w:rFonts w:eastAsiaTheme="minorHAnsi"/>
          <w:sz w:val="18"/>
          <w:szCs w:val="18"/>
          <w:lang w:eastAsia="en-US"/>
        </w:rPr>
        <w:t xml:space="preserve">Учитывая заявление </w:t>
      </w:r>
      <w:proofErr w:type="spellStart"/>
      <w:r w:rsidRPr="00091839">
        <w:rPr>
          <w:rFonts w:eastAsiaTheme="minorHAnsi"/>
          <w:sz w:val="18"/>
          <w:szCs w:val="18"/>
          <w:lang w:eastAsia="en-US"/>
        </w:rPr>
        <w:t>Зеленовской</w:t>
      </w:r>
      <w:proofErr w:type="spellEnd"/>
      <w:r w:rsidRPr="00091839">
        <w:rPr>
          <w:rFonts w:eastAsiaTheme="minorHAnsi"/>
          <w:sz w:val="18"/>
          <w:szCs w:val="18"/>
          <w:lang w:eastAsia="en-US"/>
        </w:rPr>
        <w:t xml:space="preserve"> Ольге Ивановне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91839" w:rsidRPr="00091839" w:rsidRDefault="00091839" w:rsidP="00091839">
      <w:pPr>
        <w:ind w:left="0" w:firstLine="709"/>
        <w:rPr>
          <w:rFonts w:eastAsiaTheme="minorHAnsi"/>
          <w:sz w:val="18"/>
          <w:szCs w:val="18"/>
          <w:lang w:eastAsia="en-US"/>
        </w:rPr>
      </w:pPr>
      <w:r w:rsidRPr="00091839">
        <w:rPr>
          <w:rFonts w:eastAsiaTheme="minorHAnsi"/>
          <w:sz w:val="18"/>
          <w:szCs w:val="18"/>
          <w:lang w:eastAsia="en-US"/>
        </w:rPr>
        <w:t xml:space="preserve"> - в отношении земельного участка ЗУ</w:t>
      </w:r>
      <w:proofErr w:type="gramStart"/>
      <w:r w:rsidRPr="00091839">
        <w:rPr>
          <w:rFonts w:eastAsiaTheme="minorHAnsi"/>
          <w:sz w:val="18"/>
          <w:szCs w:val="18"/>
          <w:lang w:eastAsia="en-US"/>
        </w:rPr>
        <w:t>1</w:t>
      </w:r>
      <w:proofErr w:type="gramEnd"/>
      <w:r w:rsidRPr="00091839">
        <w:rPr>
          <w:rFonts w:eastAsiaTheme="minorHAnsi"/>
          <w:sz w:val="18"/>
          <w:szCs w:val="18"/>
          <w:lang w:eastAsia="en-US"/>
        </w:rPr>
        <w:t xml:space="preserve">, площадью 855 </w:t>
      </w:r>
      <w:proofErr w:type="spellStart"/>
      <w:r w:rsidRPr="00091839">
        <w:rPr>
          <w:rFonts w:eastAsiaTheme="minorHAnsi"/>
          <w:sz w:val="18"/>
          <w:szCs w:val="18"/>
          <w:lang w:eastAsia="en-US"/>
        </w:rPr>
        <w:t>кв.м</w:t>
      </w:r>
      <w:proofErr w:type="spellEnd"/>
      <w:r w:rsidRPr="00091839">
        <w:rPr>
          <w:rFonts w:eastAsiaTheme="minorHAnsi"/>
          <w:sz w:val="18"/>
          <w:szCs w:val="18"/>
          <w:lang w:eastAsia="en-US"/>
        </w:rPr>
        <w:t>., образованного в результате раздела земельного участка с кадастровым номером 38:06:100922:3927 расположенного по адресу: Иркутская область, Иркутский район, д. Куда, пер. Цветочный, 6, в части уменьшения минимального размера фронтальной  стороны земельного участка с 16 метров до 15,65 метра;</w:t>
      </w:r>
    </w:p>
    <w:p w:rsidR="00091839" w:rsidRPr="00091839" w:rsidRDefault="00091839" w:rsidP="00091839">
      <w:pPr>
        <w:ind w:left="0" w:firstLine="709"/>
        <w:rPr>
          <w:rFonts w:eastAsiaTheme="minorHAnsi"/>
          <w:b/>
          <w:sz w:val="18"/>
          <w:szCs w:val="18"/>
          <w:lang w:eastAsia="en-US"/>
        </w:rPr>
      </w:pPr>
      <w:r w:rsidRPr="00091839">
        <w:rPr>
          <w:rFonts w:eastAsiaTheme="minorHAnsi"/>
          <w:sz w:val="18"/>
          <w:szCs w:val="18"/>
          <w:lang w:eastAsia="en-US"/>
        </w:rPr>
        <w:t>- в отношении земельного участка ЗУ</w:t>
      </w:r>
      <w:proofErr w:type="gramStart"/>
      <w:r w:rsidRPr="00091839">
        <w:rPr>
          <w:rFonts w:eastAsiaTheme="minorHAnsi"/>
          <w:sz w:val="18"/>
          <w:szCs w:val="18"/>
          <w:lang w:eastAsia="en-US"/>
        </w:rPr>
        <w:t>2</w:t>
      </w:r>
      <w:proofErr w:type="gramEnd"/>
      <w:r w:rsidRPr="00091839">
        <w:rPr>
          <w:rFonts w:eastAsiaTheme="minorHAnsi"/>
          <w:sz w:val="18"/>
          <w:szCs w:val="18"/>
          <w:lang w:eastAsia="en-US"/>
        </w:rPr>
        <w:t xml:space="preserve">, площадью 784 </w:t>
      </w:r>
      <w:proofErr w:type="spellStart"/>
      <w:r w:rsidRPr="00091839">
        <w:rPr>
          <w:rFonts w:eastAsiaTheme="minorHAnsi"/>
          <w:sz w:val="18"/>
          <w:szCs w:val="18"/>
          <w:lang w:eastAsia="en-US"/>
        </w:rPr>
        <w:t>кв.м</w:t>
      </w:r>
      <w:proofErr w:type="spellEnd"/>
      <w:r w:rsidRPr="00091839">
        <w:rPr>
          <w:rFonts w:eastAsiaTheme="minorHAnsi"/>
          <w:sz w:val="18"/>
          <w:szCs w:val="18"/>
          <w:lang w:eastAsia="en-US"/>
        </w:rPr>
        <w:t>., образованного в результате раздела земельного участка с кадастровым номером 38:06:100922:3927 расположенного по адресу: Иркутская область, Иркутский район, д. Куда, пер. Цветочный, 6, в части уменьшения минимального размера фронтальной  стороны земельного участка с 16 метров до 15,75 метра.</w:t>
      </w:r>
    </w:p>
    <w:p w:rsidR="00091839" w:rsidRPr="00091839" w:rsidRDefault="00091839" w:rsidP="002D7E08">
      <w:pPr>
        <w:ind w:left="0" w:firstLine="709"/>
        <w:jc w:val="center"/>
        <w:rPr>
          <w:rFonts w:eastAsiaTheme="minorHAnsi"/>
          <w:b/>
          <w:sz w:val="18"/>
          <w:szCs w:val="18"/>
          <w:lang w:eastAsia="en-US"/>
        </w:rPr>
      </w:pPr>
      <w:r w:rsidRPr="00091839">
        <w:rPr>
          <w:rFonts w:eastAsiaTheme="minorHAnsi"/>
          <w:b/>
          <w:sz w:val="18"/>
          <w:szCs w:val="18"/>
          <w:lang w:eastAsia="en-US"/>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91839" w:rsidRPr="00091839" w:rsidRDefault="00091839" w:rsidP="00091839">
      <w:pPr>
        <w:ind w:left="0" w:firstLine="709"/>
        <w:jc w:val="center"/>
        <w:rPr>
          <w:rFonts w:asciiTheme="minorHAnsi" w:eastAsiaTheme="minorHAnsi" w:hAnsiTheme="minorHAnsi" w:cstheme="minorBidi"/>
          <w:noProof/>
          <w:sz w:val="22"/>
          <w:szCs w:val="22"/>
        </w:rPr>
      </w:pPr>
      <w:r w:rsidRPr="00091839">
        <w:rPr>
          <w:rFonts w:asciiTheme="minorHAnsi" w:eastAsiaTheme="minorHAnsi" w:hAnsiTheme="minorHAnsi" w:cstheme="minorBidi"/>
          <w:noProof/>
          <w:sz w:val="22"/>
          <w:szCs w:val="22"/>
        </w:rPr>
        <mc:AlternateContent>
          <mc:Choice Requires="wps">
            <w:drawing>
              <wp:anchor distT="0" distB="0" distL="114300" distR="114300" simplePos="0" relativeHeight="251662336" behindDoc="0" locked="0" layoutInCell="1" allowOverlap="1" wp14:anchorId="1626E32D" wp14:editId="6CE5F1D0">
                <wp:simplePos x="0" y="0"/>
                <wp:positionH relativeFrom="column">
                  <wp:posOffset>3611245</wp:posOffset>
                </wp:positionH>
                <wp:positionV relativeFrom="paragraph">
                  <wp:posOffset>130810</wp:posOffset>
                </wp:positionV>
                <wp:extent cx="2374265" cy="1403985"/>
                <wp:effectExtent l="0" t="0" r="19050" b="1397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4508C1" w:rsidRDefault="004508C1" w:rsidP="00091839">
                            <w:r w:rsidRPr="00C021C1">
                              <w:t>Земельн</w:t>
                            </w:r>
                            <w:r>
                              <w:t xml:space="preserve">ый </w:t>
                            </w:r>
                            <w:proofErr w:type="gramStart"/>
                            <w:r w:rsidRPr="00C021C1">
                              <w:t>учас</w:t>
                            </w:r>
                            <w:r>
                              <w:t>ток</w:t>
                            </w:r>
                            <w:proofErr w:type="gramEnd"/>
                            <w:r>
                              <w:t xml:space="preserve"> </w:t>
                            </w:r>
                            <w:r w:rsidRPr="00C021C1">
                              <w:t>расположенн</w:t>
                            </w:r>
                            <w:r>
                              <w:t>ый</w:t>
                            </w:r>
                            <w:r w:rsidRPr="00C021C1">
                              <w:t xml:space="preserve"> по адресу: </w:t>
                            </w:r>
                            <w:r w:rsidRPr="00224F0B">
                              <w:t>Иркутская область, Иркутский район, д. Куда, пер. Цветочный, 6</w:t>
                            </w:r>
                            <w:r w:rsidRPr="008C6839">
                              <w:t>, кадастровый номер 38:06:100922:</w:t>
                            </w:r>
                            <w:r>
                              <w:t>3927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84.35pt;margin-top:10.3pt;width:186.95pt;height:110.5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">
                <v:textbox style="mso-fit-shape-to-text:t">
                  <w:txbxContent>
                    <w:p w:rsidR="004508C1" w:rsidRDefault="004508C1" w:rsidP="00091839">
                      <w:r w:rsidRPr="00C021C1">
                        <w:t>Земельн</w:t>
                      </w:r>
                      <w:r>
                        <w:t xml:space="preserve">ый </w:t>
                      </w:r>
                      <w:proofErr w:type="gramStart"/>
                      <w:r w:rsidRPr="00C021C1">
                        <w:t>учас</w:t>
                      </w:r>
                      <w:r>
                        <w:t>ток</w:t>
                      </w:r>
                      <w:proofErr w:type="gramEnd"/>
                      <w:r>
                        <w:t xml:space="preserve"> </w:t>
                      </w:r>
                      <w:r w:rsidRPr="00C021C1">
                        <w:t>расположенн</w:t>
                      </w:r>
                      <w:r>
                        <w:t>ый</w:t>
                      </w:r>
                      <w:r w:rsidRPr="00C021C1">
                        <w:t xml:space="preserve"> по адресу: </w:t>
                      </w:r>
                      <w:r w:rsidRPr="00224F0B">
                        <w:t>Иркутская область, Иркутский район, д. Куда, пер. Цветочный, 6</w:t>
                      </w:r>
                      <w:r w:rsidRPr="008C6839">
                        <w:t>, кадастровый номер 38:06:100922:</w:t>
                      </w:r>
                      <w:r>
                        <w:t>3927</w:t>
                      </w:r>
                    </w:p>
                  </w:txbxContent>
                </v:textbox>
              </v:shape>
            </w:pict>
          </mc:Fallback>
        </mc:AlternateContent>
      </w:r>
    </w:p>
    <w:p w:rsidR="00091839" w:rsidRPr="00091839" w:rsidRDefault="00091839" w:rsidP="00091839">
      <w:pPr>
        <w:ind w:left="-426" w:firstLine="0"/>
        <w:jc w:val="left"/>
        <w:rPr>
          <w:rFonts w:asciiTheme="minorHAnsi" w:eastAsiaTheme="minorHAnsi" w:hAnsiTheme="minorHAnsi" w:cstheme="minorBidi"/>
          <w:noProof/>
          <w:sz w:val="22"/>
          <w:szCs w:val="22"/>
        </w:rPr>
      </w:pPr>
      <w:r w:rsidRPr="00091839">
        <w:rPr>
          <w:rFonts w:eastAsiaTheme="minorHAnsi"/>
          <w:b/>
          <w:sz w:val="26"/>
          <w:szCs w:val="26"/>
          <w:lang w:eastAsia="en-US"/>
        </w:rPr>
        <w:t xml:space="preserve"> </w:t>
      </w:r>
    </w:p>
    <w:p w:rsidR="00091839" w:rsidRPr="00091839" w:rsidRDefault="00091839" w:rsidP="00091839">
      <w:pPr>
        <w:spacing w:after="200" w:line="276" w:lineRule="auto"/>
        <w:ind w:left="-284" w:firstLine="0"/>
        <w:jc w:val="left"/>
        <w:rPr>
          <w:rFonts w:asciiTheme="minorHAnsi" w:eastAsiaTheme="minorHAnsi" w:hAnsiTheme="minorHAnsi" w:cstheme="minorBidi"/>
          <w:noProof/>
          <w:sz w:val="22"/>
          <w:szCs w:val="22"/>
        </w:rPr>
      </w:pPr>
      <w:r w:rsidRPr="00091839">
        <w:rPr>
          <w:rFonts w:asciiTheme="minorHAnsi" w:eastAsiaTheme="minorHAnsi" w:hAnsiTheme="minorHAnsi" w:cstheme="minorBidi"/>
          <w:noProof/>
          <w:sz w:val="22"/>
          <w:szCs w:val="22"/>
        </w:rPr>
        <w:drawing>
          <wp:inline distT="0" distB="0" distL="0" distR="0" wp14:anchorId="4C7AB44E" wp14:editId="1A64009C">
            <wp:extent cx="6214745" cy="427380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5737" t="22166" r="10859" b="12545"/>
                    <a:stretch/>
                  </pic:blipFill>
                  <pic:spPr bwMode="auto">
                    <a:xfrm>
                      <a:off x="0" y="0"/>
                      <a:ext cx="6215885" cy="4274588"/>
                    </a:xfrm>
                    <a:prstGeom prst="rect">
                      <a:avLst/>
                    </a:prstGeom>
                    <a:ln>
                      <a:noFill/>
                    </a:ln>
                    <a:extLst>
                      <a:ext uri="{53640926-AAD7-44D8-BBD7-CCE9431645EC}">
                        <a14:shadowObscured xmlns:a14="http://schemas.microsoft.com/office/drawing/2010/main"/>
                      </a:ext>
                    </a:extLst>
                  </pic:spPr>
                </pic:pic>
              </a:graphicData>
            </a:graphic>
          </wp:inline>
        </w:drawing>
      </w:r>
    </w:p>
    <w:p w:rsidR="0027105C" w:rsidRPr="0027105C" w:rsidRDefault="0027105C" w:rsidP="0027105C">
      <w:pPr>
        <w:tabs>
          <w:tab w:val="left" w:pos="426"/>
          <w:tab w:val="left" w:pos="3976"/>
        </w:tabs>
        <w:ind w:left="0" w:right="142" w:firstLine="426"/>
        <w:rPr>
          <w:sz w:val="18"/>
          <w:szCs w:val="18"/>
        </w:rPr>
      </w:pPr>
    </w:p>
    <w:p w:rsidR="006358EA" w:rsidRPr="006358EA" w:rsidRDefault="006358EA" w:rsidP="006358EA">
      <w:pPr>
        <w:tabs>
          <w:tab w:val="left" w:pos="426"/>
          <w:tab w:val="left" w:pos="3976"/>
        </w:tabs>
        <w:ind w:left="0" w:right="142" w:firstLine="426"/>
        <w:rPr>
          <w:sz w:val="18"/>
          <w:szCs w:val="18"/>
        </w:rPr>
      </w:pPr>
    </w:p>
    <w:p w:rsidR="006358EA" w:rsidRDefault="006358EA" w:rsidP="006358EA">
      <w:pPr>
        <w:tabs>
          <w:tab w:val="left" w:pos="426"/>
          <w:tab w:val="left" w:pos="3976"/>
        </w:tabs>
        <w:ind w:left="0" w:right="142" w:firstLine="426"/>
        <w:rPr>
          <w:sz w:val="18"/>
          <w:szCs w:val="18"/>
        </w:rPr>
      </w:pPr>
    </w:p>
    <w:p w:rsidR="007A6408" w:rsidRPr="007A6408" w:rsidRDefault="007A6408" w:rsidP="00AB154C">
      <w:pPr>
        <w:tabs>
          <w:tab w:val="left" w:pos="426"/>
          <w:tab w:val="left" w:pos="3976"/>
        </w:tabs>
        <w:ind w:left="0" w:right="142" w:firstLine="426"/>
        <w:jc w:val="center"/>
        <w:rPr>
          <w:b/>
          <w:sz w:val="18"/>
          <w:szCs w:val="18"/>
        </w:rPr>
      </w:pPr>
      <w:r w:rsidRPr="007A6408">
        <w:rPr>
          <w:sz w:val="18"/>
          <w:szCs w:val="18"/>
        </w:rPr>
        <w:t>РОССИЙСКАЯ ФЕДЕРАЦИЯ</w:t>
      </w:r>
    </w:p>
    <w:p w:rsidR="007A6408" w:rsidRPr="007A6408" w:rsidRDefault="007A6408" w:rsidP="00AB154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A6408" w:rsidRPr="007A6408" w:rsidRDefault="007A6408" w:rsidP="00AB154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A6408" w:rsidRPr="007A6408" w:rsidRDefault="007A6408" w:rsidP="00AB154C">
      <w:pPr>
        <w:tabs>
          <w:tab w:val="left" w:pos="426"/>
          <w:tab w:val="left" w:pos="3976"/>
        </w:tabs>
        <w:ind w:left="0" w:right="142" w:firstLine="426"/>
        <w:jc w:val="center"/>
        <w:rPr>
          <w:b/>
          <w:bCs/>
          <w:sz w:val="18"/>
          <w:szCs w:val="18"/>
        </w:rPr>
      </w:pPr>
      <w:r w:rsidRPr="007A6408">
        <w:rPr>
          <w:b/>
          <w:bCs/>
          <w:sz w:val="18"/>
          <w:szCs w:val="18"/>
        </w:rPr>
        <w:t>АДМИНИСТРАЦИЯ</w:t>
      </w:r>
    </w:p>
    <w:p w:rsidR="007A6408" w:rsidRPr="007A6408" w:rsidRDefault="007A6408" w:rsidP="00AB154C">
      <w:pPr>
        <w:tabs>
          <w:tab w:val="left" w:pos="426"/>
          <w:tab w:val="left" w:pos="3976"/>
        </w:tabs>
        <w:ind w:left="0" w:right="142" w:firstLine="426"/>
        <w:jc w:val="center"/>
        <w:rPr>
          <w:b/>
          <w:sz w:val="18"/>
          <w:szCs w:val="18"/>
        </w:rPr>
      </w:pPr>
      <w:r>
        <w:rPr>
          <w:b/>
          <w:sz w:val="18"/>
          <w:szCs w:val="18"/>
        </w:rPr>
        <w:t>ПОСТАНОВЛЕНИЕ</w:t>
      </w:r>
    </w:p>
    <w:p w:rsidR="007A6408" w:rsidRPr="007A6408" w:rsidRDefault="00374166" w:rsidP="00AB154C">
      <w:pPr>
        <w:tabs>
          <w:tab w:val="left" w:pos="426"/>
          <w:tab w:val="left" w:pos="3976"/>
        </w:tabs>
        <w:ind w:left="0" w:right="142" w:firstLine="426"/>
        <w:rPr>
          <w:sz w:val="18"/>
          <w:szCs w:val="18"/>
        </w:rPr>
      </w:pPr>
      <w:r>
        <w:rPr>
          <w:sz w:val="18"/>
          <w:szCs w:val="18"/>
          <w:u w:val="single"/>
        </w:rPr>
        <w:t>01.04.</w:t>
      </w:r>
      <w:r w:rsidR="00DD03E3">
        <w:rPr>
          <w:sz w:val="18"/>
          <w:szCs w:val="18"/>
          <w:u w:val="single"/>
        </w:rPr>
        <w:t xml:space="preserve">.2022  № </w:t>
      </w:r>
      <w:r>
        <w:rPr>
          <w:sz w:val="18"/>
          <w:szCs w:val="18"/>
          <w:u w:val="single"/>
        </w:rPr>
        <w:t>71</w:t>
      </w:r>
      <w:r w:rsidR="007A6408" w:rsidRPr="007A6408">
        <w:rPr>
          <w:sz w:val="18"/>
          <w:szCs w:val="18"/>
          <w:u w:val="single"/>
        </w:rPr>
        <w:t xml:space="preserve"> о/д</w:t>
      </w:r>
    </w:p>
    <w:p w:rsidR="007A6408" w:rsidRPr="007A6408" w:rsidRDefault="007A6408" w:rsidP="00AB154C">
      <w:pPr>
        <w:tabs>
          <w:tab w:val="left" w:pos="426"/>
          <w:tab w:val="left" w:pos="3976"/>
        </w:tabs>
        <w:ind w:left="0" w:right="142" w:firstLine="426"/>
        <w:rPr>
          <w:sz w:val="18"/>
          <w:szCs w:val="18"/>
        </w:rPr>
      </w:pPr>
      <w:r w:rsidRPr="007A6408">
        <w:rPr>
          <w:sz w:val="18"/>
          <w:szCs w:val="18"/>
        </w:rPr>
        <w:t xml:space="preserve">       с. Хомутово </w:t>
      </w:r>
    </w:p>
    <w:p w:rsidR="00C20714" w:rsidRPr="00C20714" w:rsidRDefault="007A6408" w:rsidP="00C20714">
      <w:pPr>
        <w:tabs>
          <w:tab w:val="left" w:pos="426"/>
          <w:tab w:val="left" w:pos="3976"/>
        </w:tabs>
        <w:ind w:left="0" w:right="142" w:firstLine="426"/>
        <w:rPr>
          <w:sz w:val="18"/>
          <w:szCs w:val="18"/>
        </w:rPr>
      </w:pPr>
      <w:r>
        <w:rPr>
          <w:sz w:val="18"/>
          <w:szCs w:val="18"/>
        </w:rPr>
        <w:t xml:space="preserve"> </w:t>
      </w:r>
    </w:p>
    <w:p w:rsidR="007C3C2D" w:rsidRDefault="007C3C2D" w:rsidP="007C3C2D">
      <w:pPr>
        <w:tabs>
          <w:tab w:val="left" w:pos="426"/>
          <w:tab w:val="left" w:pos="3976"/>
        </w:tabs>
        <w:ind w:left="0" w:right="142" w:firstLine="426"/>
        <w:rPr>
          <w:sz w:val="18"/>
          <w:szCs w:val="18"/>
        </w:rPr>
      </w:pPr>
      <w:r w:rsidRPr="007C3C2D">
        <w:rPr>
          <w:sz w:val="18"/>
          <w:szCs w:val="18"/>
        </w:rPr>
        <w:t>О внесении изменений в постановление</w:t>
      </w:r>
      <w:r>
        <w:rPr>
          <w:sz w:val="18"/>
          <w:szCs w:val="18"/>
        </w:rPr>
        <w:t xml:space="preserve"> </w:t>
      </w:r>
      <w:r w:rsidRPr="007C3C2D">
        <w:rPr>
          <w:sz w:val="18"/>
          <w:szCs w:val="18"/>
        </w:rPr>
        <w:t xml:space="preserve">администрации </w:t>
      </w:r>
      <w:proofErr w:type="spellStart"/>
      <w:r w:rsidRPr="007C3C2D">
        <w:rPr>
          <w:sz w:val="18"/>
          <w:szCs w:val="18"/>
        </w:rPr>
        <w:t>Хомутовского</w:t>
      </w:r>
      <w:proofErr w:type="spellEnd"/>
      <w:r>
        <w:rPr>
          <w:sz w:val="18"/>
          <w:szCs w:val="18"/>
        </w:rPr>
        <w:t xml:space="preserve"> </w:t>
      </w:r>
      <w:r w:rsidRPr="007C3C2D">
        <w:rPr>
          <w:sz w:val="18"/>
          <w:szCs w:val="18"/>
        </w:rPr>
        <w:t>муниципального образования</w:t>
      </w:r>
      <w:r>
        <w:rPr>
          <w:sz w:val="18"/>
          <w:szCs w:val="18"/>
        </w:rPr>
        <w:t xml:space="preserve"> </w:t>
      </w:r>
      <w:r w:rsidRPr="007C3C2D">
        <w:rPr>
          <w:sz w:val="18"/>
          <w:szCs w:val="18"/>
        </w:rPr>
        <w:t>от 01.07.2014  № 110 о/д</w:t>
      </w:r>
      <w:r>
        <w:rPr>
          <w:sz w:val="18"/>
          <w:szCs w:val="18"/>
        </w:rPr>
        <w:t>.</w:t>
      </w:r>
    </w:p>
    <w:p w:rsidR="00462B72" w:rsidRPr="007C3C2D" w:rsidRDefault="00462B72" w:rsidP="007C3C2D">
      <w:pPr>
        <w:tabs>
          <w:tab w:val="left" w:pos="426"/>
          <w:tab w:val="left" w:pos="3976"/>
        </w:tabs>
        <w:ind w:left="0" w:right="142" w:firstLine="426"/>
        <w:rPr>
          <w:sz w:val="18"/>
          <w:szCs w:val="18"/>
        </w:rPr>
      </w:pPr>
    </w:p>
    <w:p w:rsidR="00C434D3" w:rsidRPr="00C434D3" w:rsidRDefault="00C434D3" w:rsidP="00C434D3">
      <w:pPr>
        <w:tabs>
          <w:tab w:val="left" w:pos="426"/>
          <w:tab w:val="left" w:pos="3976"/>
        </w:tabs>
        <w:ind w:left="0" w:right="142" w:firstLine="426"/>
        <w:rPr>
          <w:sz w:val="18"/>
          <w:szCs w:val="18"/>
        </w:rPr>
      </w:pPr>
      <w:r w:rsidRPr="00C434D3">
        <w:rPr>
          <w:sz w:val="18"/>
          <w:szCs w:val="18"/>
        </w:rPr>
        <w:t xml:space="preserve">         </w:t>
      </w:r>
      <w:proofErr w:type="gramStart"/>
      <w:r w:rsidRPr="00C434D3">
        <w:rPr>
          <w:sz w:val="18"/>
          <w:szCs w:val="18"/>
        </w:rPr>
        <w:t xml:space="preserve">В соответствии с частью 7 статьи 170 Жилищного кодекса Российской федерации, руководствуясь разделом  </w:t>
      </w:r>
      <w:r w:rsidRPr="00C434D3">
        <w:rPr>
          <w:sz w:val="18"/>
          <w:szCs w:val="18"/>
          <w:lang w:val="en-US"/>
        </w:rPr>
        <w:t>III</w:t>
      </w:r>
      <w:r w:rsidRPr="00C434D3">
        <w:rPr>
          <w:sz w:val="18"/>
          <w:szCs w:val="18"/>
        </w:rPr>
        <w:t xml:space="preserve"> «Региональной программы капитального ремонта общего имущества в многоквартирных домах на территории Иркутской области на территории Иркутской области на 2014-2043", утвержденной постановлением Правительства Иркутской области от 20 марта 2014 года № 138-пп, ст. 14 Федерального закона от 06 октября 2003 года №131-ФЗ «Об общих принципах организации местного самоуправления</w:t>
      </w:r>
      <w:proofErr w:type="gramEnd"/>
      <w:r w:rsidRPr="00C434D3">
        <w:rPr>
          <w:sz w:val="18"/>
          <w:szCs w:val="18"/>
        </w:rPr>
        <w:t xml:space="preserve"> в Российской Федерации», постановлением Администрации от 10.12.2021 № 1225-п/з «Об изменении почтового адреса многоквартирному жилому дому», руководствуясь Уставом </w:t>
      </w:r>
      <w:proofErr w:type="spellStart"/>
      <w:r w:rsidRPr="00C434D3">
        <w:rPr>
          <w:sz w:val="18"/>
          <w:szCs w:val="18"/>
        </w:rPr>
        <w:t>Хомутовского</w:t>
      </w:r>
      <w:proofErr w:type="spellEnd"/>
      <w:r w:rsidRPr="00C434D3">
        <w:rPr>
          <w:sz w:val="18"/>
          <w:szCs w:val="18"/>
        </w:rPr>
        <w:t xml:space="preserve"> муниципального образования, Администрация </w:t>
      </w:r>
      <w:proofErr w:type="spellStart"/>
      <w:r w:rsidRPr="00C434D3">
        <w:rPr>
          <w:sz w:val="18"/>
          <w:szCs w:val="18"/>
        </w:rPr>
        <w:t>Хомутовского</w:t>
      </w:r>
      <w:proofErr w:type="spellEnd"/>
      <w:r w:rsidRPr="00C434D3">
        <w:rPr>
          <w:sz w:val="18"/>
          <w:szCs w:val="18"/>
        </w:rPr>
        <w:t xml:space="preserve"> муниципального образования</w:t>
      </w:r>
    </w:p>
    <w:p w:rsidR="000634BD" w:rsidRDefault="00C434D3" w:rsidP="000634BD">
      <w:pPr>
        <w:tabs>
          <w:tab w:val="left" w:pos="426"/>
        </w:tabs>
        <w:ind w:left="0" w:right="142" w:firstLine="426"/>
        <w:rPr>
          <w:sz w:val="18"/>
          <w:szCs w:val="18"/>
        </w:rPr>
      </w:pPr>
      <w:r w:rsidRPr="00C434D3">
        <w:rPr>
          <w:sz w:val="18"/>
          <w:szCs w:val="18"/>
        </w:rPr>
        <w:tab/>
      </w:r>
    </w:p>
    <w:p w:rsidR="00C434D3" w:rsidRDefault="00C434D3" w:rsidP="000634BD">
      <w:pPr>
        <w:tabs>
          <w:tab w:val="left" w:pos="426"/>
        </w:tabs>
        <w:ind w:left="0" w:right="142" w:firstLine="426"/>
        <w:rPr>
          <w:sz w:val="18"/>
          <w:szCs w:val="18"/>
        </w:rPr>
      </w:pPr>
      <w:r w:rsidRPr="00C434D3">
        <w:rPr>
          <w:sz w:val="18"/>
          <w:szCs w:val="18"/>
        </w:rPr>
        <w:t>ПОСТАНОВЛЯЕТ:</w:t>
      </w:r>
    </w:p>
    <w:p w:rsidR="000634BD" w:rsidRPr="00C434D3" w:rsidRDefault="000634BD" w:rsidP="000634BD">
      <w:pPr>
        <w:tabs>
          <w:tab w:val="left" w:pos="426"/>
        </w:tabs>
        <w:ind w:left="0" w:right="142" w:firstLine="426"/>
        <w:rPr>
          <w:sz w:val="18"/>
          <w:szCs w:val="18"/>
        </w:rPr>
      </w:pPr>
    </w:p>
    <w:p w:rsidR="00C434D3" w:rsidRPr="00C434D3" w:rsidRDefault="00C434D3" w:rsidP="000634BD">
      <w:pPr>
        <w:tabs>
          <w:tab w:val="left" w:pos="426"/>
        </w:tabs>
        <w:ind w:left="0" w:right="142" w:firstLine="426"/>
        <w:rPr>
          <w:sz w:val="18"/>
          <w:szCs w:val="18"/>
        </w:rPr>
      </w:pPr>
      <w:r w:rsidRPr="00C434D3">
        <w:rPr>
          <w:sz w:val="18"/>
          <w:szCs w:val="18"/>
        </w:rPr>
        <w:lastRenderedPageBreak/>
        <w:t xml:space="preserve">1. В Постановление Главы администрации </w:t>
      </w:r>
      <w:proofErr w:type="spellStart"/>
      <w:r w:rsidRPr="00C434D3">
        <w:rPr>
          <w:sz w:val="18"/>
          <w:szCs w:val="18"/>
        </w:rPr>
        <w:t>Хомутовского</w:t>
      </w:r>
      <w:proofErr w:type="spellEnd"/>
      <w:r w:rsidRPr="00C434D3">
        <w:rPr>
          <w:sz w:val="18"/>
          <w:szCs w:val="18"/>
        </w:rPr>
        <w:t xml:space="preserve"> муниципального образования от 01.07.2014  № 110 о/д «О формировании фонда капитального ремонта многоквартирных домов на счете регионального оператора -  специализированной некоммерческой организации «Фонд капитального ремонта Иркутской области»» внести следующие изменения: </w:t>
      </w:r>
    </w:p>
    <w:p w:rsidR="00C434D3" w:rsidRPr="00C434D3" w:rsidRDefault="000634BD" w:rsidP="000634BD">
      <w:pPr>
        <w:tabs>
          <w:tab w:val="left" w:pos="426"/>
        </w:tabs>
        <w:ind w:left="0" w:right="142" w:firstLine="426"/>
        <w:rPr>
          <w:sz w:val="18"/>
          <w:szCs w:val="18"/>
        </w:rPr>
      </w:pPr>
      <w:r>
        <w:rPr>
          <w:sz w:val="18"/>
          <w:szCs w:val="18"/>
        </w:rPr>
        <w:t xml:space="preserve"> </w:t>
      </w:r>
      <w:r w:rsidR="00C434D3" w:rsidRPr="00C434D3">
        <w:rPr>
          <w:sz w:val="18"/>
          <w:szCs w:val="18"/>
        </w:rPr>
        <w:t xml:space="preserve">1.1. Приложение к Постановлению «Реестр многоквартирных домов </w:t>
      </w:r>
      <w:proofErr w:type="spellStart"/>
      <w:r w:rsidR="00C434D3" w:rsidRPr="00C434D3">
        <w:rPr>
          <w:sz w:val="18"/>
          <w:szCs w:val="18"/>
        </w:rPr>
        <w:t>Хомутовского</w:t>
      </w:r>
      <w:proofErr w:type="spellEnd"/>
      <w:r w:rsidR="00C434D3" w:rsidRPr="00C434D3">
        <w:rPr>
          <w:sz w:val="18"/>
          <w:szCs w:val="18"/>
        </w:rPr>
        <w:t xml:space="preserve"> муниципального образования, формирующих фонд капитального ремонта на счете регионального оператора» изменить и изложить в новой редакции (приложение).</w:t>
      </w:r>
    </w:p>
    <w:p w:rsidR="00C434D3" w:rsidRPr="00C434D3" w:rsidRDefault="00C434D3" w:rsidP="000634BD">
      <w:pPr>
        <w:tabs>
          <w:tab w:val="left" w:pos="426"/>
        </w:tabs>
        <w:ind w:left="0" w:right="142" w:firstLine="426"/>
        <w:rPr>
          <w:sz w:val="18"/>
          <w:szCs w:val="18"/>
        </w:rPr>
      </w:pPr>
      <w:r w:rsidRPr="00C434D3">
        <w:rPr>
          <w:sz w:val="18"/>
          <w:szCs w:val="18"/>
        </w:rPr>
        <w:t>2.  Данное постановление опубликовать в установленном законом порядке.</w:t>
      </w:r>
    </w:p>
    <w:p w:rsidR="00C434D3" w:rsidRPr="00C434D3" w:rsidRDefault="00C434D3" w:rsidP="000634BD">
      <w:pPr>
        <w:tabs>
          <w:tab w:val="left" w:pos="426"/>
        </w:tabs>
        <w:ind w:left="0" w:right="142" w:firstLine="426"/>
        <w:rPr>
          <w:sz w:val="18"/>
          <w:szCs w:val="18"/>
        </w:rPr>
      </w:pPr>
      <w:r w:rsidRPr="00C434D3">
        <w:rPr>
          <w:sz w:val="18"/>
          <w:szCs w:val="18"/>
        </w:rPr>
        <w:tab/>
        <w:t xml:space="preserve">3. </w:t>
      </w:r>
      <w:proofErr w:type="gramStart"/>
      <w:r w:rsidRPr="00C434D3">
        <w:rPr>
          <w:sz w:val="18"/>
          <w:szCs w:val="18"/>
        </w:rPr>
        <w:t>Контроль за</w:t>
      </w:r>
      <w:proofErr w:type="gramEnd"/>
      <w:r w:rsidRPr="00C434D3">
        <w:rPr>
          <w:sz w:val="18"/>
          <w:szCs w:val="18"/>
        </w:rPr>
        <w:t xml:space="preserve"> исполнением данного постановления возложить на заместителя Главы администрации </w:t>
      </w:r>
      <w:proofErr w:type="spellStart"/>
      <w:r w:rsidRPr="00C434D3">
        <w:rPr>
          <w:sz w:val="18"/>
          <w:szCs w:val="18"/>
        </w:rPr>
        <w:t>Хомутовского</w:t>
      </w:r>
      <w:proofErr w:type="spellEnd"/>
      <w:r w:rsidRPr="00C434D3">
        <w:rPr>
          <w:sz w:val="18"/>
          <w:szCs w:val="18"/>
        </w:rPr>
        <w:t xml:space="preserve"> муниципального образования.</w:t>
      </w:r>
    </w:p>
    <w:p w:rsidR="00C434D3" w:rsidRPr="00C434D3" w:rsidRDefault="00C434D3" w:rsidP="000634BD">
      <w:pPr>
        <w:tabs>
          <w:tab w:val="left" w:pos="426"/>
        </w:tabs>
        <w:ind w:left="0" w:right="142" w:firstLine="426"/>
        <w:rPr>
          <w:sz w:val="18"/>
          <w:szCs w:val="18"/>
        </w:rPr>
      </w:pPr>
    </w:p>
    <w:p w:rsidR="00C434D3" w:rsidRPr="00C434D3" w:rsidRDefault="00C434D3" w:rsidP="00C434D3">
      <w:pPr>
        <w:tabs>
          <w:tab w:val="left" w:pos="426"/>
          <w:tab w:val="left" w:pos="3976"/>
        </w:tabs>
        <w:ind w:left="0" w:right="142" w:firstLine="426"/>
        <w:rPr>
          <w:sz w:val="18"/>
          <w:szCs w:val="18"/>
        </w:rPr>
      </w:pPr>
    </w:p>
    <w:p w:rsidR="00C434D3" w:rsidRPr="00C434D3" w:rsidRDefault="00C434D3" w:rsidP="00C434D3">
      <w:pPr>
        <w:tabs>
          <w:tab w:val="left" w:pos="426"/>
          <w:tab w:val="left" w:pos="3976"/>
        </w:tabs>
        <w:ind w:left="0" w:right="142" w:firstLine="426"/>
        <w:jc w:val="right"/>
        <w:rPr>
          <w:i/>
          <w:sz w:val="18"/>
          <w:szCs w:val="18"/>
        </w:rPr>
      </w:pPr>
      <w:r w:rsidRPr="00C434D3">
        <w:rPr>
          <w:i/>
          <w:sz w:val="18"/>
          <w:szCs w:val="18"/>
        </w:rPr>
        <w:t xml:space="preserve">Глава администрации                                  В.М. </w:t>
      </w:r>
      <w:proofErr w:type="spellStart"/>
      <w:r w:rsidRPr="00C434D3">
        <w:rPr>
          <w:i/>
          <w:sz w:val="18"/>
          <w:szCs w:val="18"/>
        </w:rPr>
        <w:t>Колмаченко</w:t>
      </w:r>
      <w:proofErr w:type="spellEnd"/>
    </w:p>
    <w:p w:rsidR="00C434D3" w:rsidRPr="00C434D3" w:rsidRDefault="00C434D3" w:rsidP="00C434D3">
      <w:pPr>
        <w:tabs>
          <w:tab w:val="left" w:pos="426"/>
          <w:tab w:val="left" w:pos="3976"/>
        </w:tabs>
        <w:ind w:left="0" w:right="142" w:firstLine="426"/>
        <w:rPr>
          <w:sz w:val="18"/>
          <w:szCs w:val="18"/>
        </w:rPr>
      </w:pPr>
    </w:p>
    <w:p w:rsidR="00C434D3" w:rsidRPr="00C434D3" w:rsidRDefault="00C434D3" w:rsidP="00C434D3">
      <w:pPr>
        <w:tabs>
          <w:tab w:val="left" w:pos="426"/>
          <w:tab w:val="left" w:pos="3976"/>
        </w:tabs>
        <w:ind w:left="0" w:right="142" w:firstLine="426"/>
        <w:rPr>
          <w:sz w:val="18"/>
          <w:szCs w:val="18"/>
        </w:rPr>
      </w:pPr>
      <w:r w:rsidRPr="00C434D3">
        <w:rPr>
          <w:sz w:val="18"/>
          <w:szCs w:val="18"/>
        </w:rPr>
        <w:tab/>
      </w:r>
      <w:r w:rsidRPr="00C434D3">
        <w:rPr>
          <w:sz w:val="18"/>
          <w:szCs w:val="18"/>
        </w:rPr>
        <w:tab/>
        <w:t xml:space="preserve">                                         </w:t>
      </w:r>
      <w:r w:rsidRPr="00C434D3">
        <w:rPr>
          <w:sz w:val="18"/>
          <w:szCs w:val="18"/>
        </w:rPr>
        <w:tab/>
      </w:r>
      <w:r w:rsidRPr="00C434D3">
        <w:rPr>
          <w:sz w:val="18"/>
          <w:szCs w:val="18"/>
        </w:rPr>
        <w:tab/>
      </w:r>
      <w:r w:rsidRPr="00C434D3">
        <w:rPr>
          <w:sz w:val="18"/>
          <w:szCs w:val="18"/>
        </w:rPr>
        <w:tab/>
        <w:t xml:space="preserve">                                     </w:t>
      </w:r>
    </w:p>
    <w:p w:rsidR="00C434D3" w:rsidRPr="00C434D3" w:rsidRDefault="00C434D3" w:rsidP="00C434D3">
      <w:pPr>
        <w:tabs>
          <w:tab w:val="left" w:pos="426"/>
          <w:tab w:val="left" w:pos="3976"/>
        </w:tabs>
        <w:ind w:left="0" w:right="142" w:firstLine="426"/>
        <w:rPr>
          <w:sz w:val="18"/>
          <w:szCs w:val="18"/>
        </w:rPr>
      </w:pPr>
    </w:p>
    <w:p w:rsidR="00C434D3" w:rsidRPr="00C434D3" w:rsidRDefault="00C434D3" w:rsidP="00C434D3">
      <w:pPr>
        <w:tabs>
          <w:tab w:val="left" w:pos="426"/>
          <w:tab w:val="left" w:pos="3976"/>
        </w:tabs>
        <w:ind w:left="0" w:right="142" w:firstLine="426"/>
        <w:jc w:val="right"/>
        <w:rPr>
          <w:sz w:val="18"/>
          <w:szCs w:val="18"/>
        </w:rPr>
      </w:pPr>
      <w:r w:rsidRPr="00C434D3">
        <w:rPr>
          <w:sz w:val="18"/>
          <w:szCs w:val="18"/>
        </w:rPr>
        <w:t>Приложение</w:t>
      </w:r>
    </w:p>
    <w:p w:rsidR="00C434D3" w:rsidRPr="00C434D3" w:rsidRDefault="00C434D3" w:rsidP="00C434D3">
      <w:pPr>
        <w:tabs>
          <w:tab w:val="left" w:pos="426"/>
          <w:tab w:val="left" w:pos="3976"/>
        </w:tabs>
        <w:ind w:left="0" w:right="142" w:firstLine="426"/>
        <w:jc w:val="right"/>
        <w:rPr>
          <w:sz w:val="18"/>
          <w:szCs w:val="18"/>
        </w:rPr>
      </w:pPr>
      <w:r w:rsidRPr="00C434D3">
        <w:rPr>
          <w:sz w:val="18"/>
          <w:szCs w:val="18"/>
        </w:rPr>
        <w:t>к постановлению</w:t>
      </w:r>
    </w:p>
    <w:p w:rsidR="00C434D3" w:rsidRPr="00C434D3" w:rsidRDefault="00C434D3" w:rsidP="00C434D3">
      <w:pPr>
        <w:tabs>
          <w:tab w:val="left" w:pos="426"/>
          <w:tab w:val="left" w:pos="3976"/>
        </w:tabs>
        <w:ind w:left="0" w:right="142" w:firstLine="426"/>
        <w:jc w:val="right"/>
        <w:rPr>
          <w:sz w:val="18"/>
          <w:szCs w:val="18"/>
        </w:rPr>
      </w:pPr>
      <w:r w:rsidRPr="00C434D3">
        <w:rPr>
          <w:sz w:val="18"/>
          <w:szCs w:val="18"/>
        </w:rPr>
        <w:t xml:space="preserve"> от _</w:t>
      </w:r>
      <w:r w:rsidR="008711EE">
        <w:rPr>
          <w:sz w:val="18"/>
          <w:szCs w:val="18"/>
          <w:u w:val="single"/>
        </w:rPr>
        <w:t>01.04.2022</w:t>
      </w:r>
      <w:r w:rsidRPr="00C434D3">
        <w:rPr>
          <w:sz w:val="18"/>
          <w:szCs w:val="18"/>
        </w:rPr>
        <w:t>_№___</w:t>
      </w:r>
      <w:r w:rsidR="008711EE">
        <w:rPr>
          <w:sz w:val="18"/>
          <w:szCs w:val="18"/>
          <w:u w:val="single"/>
        </w:rPr>
        <w:t>71 о/д</w:t>
      </w:r>
      <w:r w:rsidRPr="00C434D3">
        <w:rPr>
          <w:sz w:val="18"/>
          <w:szCs w:val="18"/>
        </w:rPr>
        <w:t>__</w:t>
      </w:r>
    </w:p>
    <w:p w:rsidR="00C434D3" w:rsidRPr="00C434D3" w:rsidRDefault="00C434D3" w:rsidP="00C434D3">
      <w:pPr>
        <w:tabs>
          <w:tab w:val="left" w:pos="426"/>
          <w:tab w:val="left" w:pos="3976"/>
        </w:tabs>
        <w:ind w:left="0" w:right="142" w:firstLine="426"/>
        <w:rPr>
          <w:sz w:val="18"/>
          <w:szCs w:val="18"/>
        </w:rPr>
      </w:pPr>
    </w:p>
    <w:p w:rsidR="00C434D3" w:rsidRPr="00C434D3" w:rsidRDefault="00C434D3" w:rsidP="00C434D3">
      <w:pPr>
        <w:tabs>
          <w:tab w:val="left" w:pos="426"/>
          <w:tab w:val="left" w:pos="3976"/>
        </w:tabs>
        <w:ind w:left="0" w:right="142" w:firstLine="426"/>
        <w:rPr>
          <w:sz w:val="18"/>
          <w:szCs w:val="18"/>
        </w:rPr>
      </w:pPr>
      <w:r w:rsidRPr="00C434D3">
        <w:rPr>
          <w:sz w:val="18"/>
          <w:szCs w:val="18"/>
        </w:rPr>
        <w:t xml:space="preserve">Реестр многоквартирных домов </w:t>
      </w:r>
      <w:proofErr w:type="spellStart"/>
      <w:r w:rsidRPr="00C434D3">
        <w:rPr>
          <w:sz w:val="18"/>
          <w:szCs w:val="18"/>
        </w:rPr>
        <w:t>Хомутовского</w:t>
      </w:r>
      <w:proofErr w:type="spellEnd"/>
      <w:r w:rsidRPr="00C434D3">
        <w:rPr>
          <w:sz w:val="18"/>
          <w:szCs w:val="18"/>
        </w:rPr>
        <w:t xml:space="preserve"> муниципального образования, формирующих фонд капитального ремонта на счете регионального оператора</w:t>
      </w:r>
    </w:p>
    <w:p w:rsidR="00C434D3" w:rsidRPr="00C434D3" w:rsidRDefault="00C434D3" w:rsidP="00C434D3">
      <w:pPr>
        <w:tabs>
          <w:tab w:val="left" w:pos="426"/>
          <w:tab w:val="left" w:pos="3976"/>
        </w:tabs>
        <w:ind w:left="0" w:right="142" w:firstLine="426"/>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5657"/>
        <w:gridCol w:w="3380"/>
      </w:tblGrid>
      <w:tr w:rsidR="00C434D3" w:rsidRPr="00C434D3" w:rsidTr="00C434D3">
        <w:tc>
          <w:tcPr>
            <w:tcW w:w="1101"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 xml:space="preserve">№ </w:t>
            </w:r>
            <w:proofErr w:type="gramStart"/>
            <w:r w:rsidRPr="00C434D3">
              <w:rPr>
                <w:sz w:val="18"/>
                <w:szCs w:val="18"/>
              </w:rPr>
              <w:t>п</w:t>
            </w:r>
            <w:proofErr w:type="gramEnd"/>
            <w:r w:rsidRPr="00C434D3">
              <w:rPr>
                <w:sz w:val="18"/>
                <w:szCs w:val="18"/>
              </w:rPr>
              <w:t>/п</w:t>
            </w:r>
          </w:p>
        </w:tc>
        <w:tc>
          <w:tcPr>
            <w:tcW w:w="5657"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Наименование улицы</w:t>
            </w:r>
          </w:p>
        </w:tc>
        <w:tc>
          <w:tcPr>
            <w:tcW w:w="3380"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Номер дома</w:t>
            </w:r>
          </w:p>
        </w:tc>
      </w:tr>
      <w:tr w:rsidR="00C434D3" w:rsidRPr="00C434D3" w:rsidTr="00C434D3">
        <w:tc>
          <w:tcPr>
            <w:tcW w:w="1101"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1</w:t>
            </w:r>
          </w:p>
        </w:tc>
        <w:tc>
          <w:tcPr>
            <w:tcW w:w="5657"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с. Хомутово, ул. Чапаева</w:t>
            </w:r>
          </w:p>
        </w:tc>
        <w:tc>
          <w:tcPr>
            <w:tcW w:w="3380"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20</w:t>
            </w:r>
          </w:p>
        </w:tc>
      </w:tr>
      <w:tr w:rsidR="00C434D3" w:rsidRPr="00C434D3" w:rsidTr="00C434D3">
        <w:tc>
          <w:tcPr>
            <w:tcW w:w="1101"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2</w:t>
            </w:r>
          </w:p>
        </w:tc>
        <w:tc>
          <w:tcPr>
            <w:tcW w:w="5657"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с. Хомутово, ул. Некрасова</w:t>
            </w:r>
          </w:p>
        </w:tc>
        <w:tc>
          <w:tcPr>
            <w:tcW w:w="3380"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3</w:t>
            </w:r>
          </w:p>
        </w:tc>
      </w:tr>
      <w:tr w:rsidR="00C434D3" w:rsidRPr="00C434D3" w:rsidTr="00C434D3">
        <w:tc>
          <w:tcPr>
            <w:tcW w:w="1101"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3</w:t>
            </w:r>
          </w:p>
        </w:tc>
        <w:tc>
          <w:tcPr>
            <w:tcW w:w="5657"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с. Хомутово, ул. Мичурина</w:t>
            </w:r>
          </w:p>
        </w:tc>
        <w:tc>
          <w:tcPr>
            <w:tcW w:w="3380"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8</w:t>
            </w:r>
          </w:p>
        </w:tc>
      </w:tr>
      <w:tr w:rsidR="00C434D3" w:rsidRPr="00C434D3" w:rsidTr="00C434D3">
        <w:tc>
          <w:tcPr>
            <w:tcW w:w="1101"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4</w:t>
            </w:r>
          </w:p>
        </w:tc>
        <w:tc>
          <w:tcPr>
            <w:tcW w:w="5657"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 xml:space="preserve">д. Куда, ул. Васильева </w:t>
            </w:r>
          </w:p>
        </w:tc>
        <w:tc>
          <w:tcPr>
            <w:tcW w:w="3380"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1</w:t>
            </w:r>
          </w:p>
        </w:tc>
      </w:tr>
      <w:tr w:rsidR="00C434D3" w:rsidRPr="00C434D3" w:rsidTr="00C434D3">
        <w:tc>
          <w:tcPr>
            <w:tcW w:w="1101"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5</w:t>
            </w:r>
          </w:p>
        </w:tc>
        <w:tc>
          <w:tcPr>
            <w:tcW w:w="5657"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 xml:space="preserve">п. </w:t>
            </w:r>
            <w:proofErr w:type="gramStart"/>
            <w:r w:rsidRPr="00C434D3">
              <w:rPr>
                <w:sz w:val="18"/>
                <w:szCs w:val="18"/>
              </w:rPr>
              <w:t>Горный</w:t>
            </w:r>
            <w:proofErr w:type="gramEnd"/>
            <w:r w:rsidRPr="00C434D3">
              <w:rPr>
                <w:sz w:val="18"/>
                <w:szCs w:val="18"/>
              </w:rPr>
              <w:t>, ул. Александра Попова</w:t>
            </w:r>
          </w:p>
        </w:tc>
        <w:tc>
          <w:tcPr>
            <w:tcW w:w="3380"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9</w:t>
            </w:r>
          </w:p>
        </w:tc>
      </w:tr>
      <w:tr w:rsidR="00C434D3" w:rsidRPr="00C434D3" w:rsidTr="00C434D3">
        <w:tc>
          <w:tcPr>
            <w:tcW w:w="1101"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6</w:t>
            </w:r>
          </w:p>
        </w:tc>
        <w:tc>
          <w:tcPr>
            <w:tcW w:w="5657"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 xml:space="preserve">п. </w:t>
            </w:r>
            <w:proofErr w:type="gramStart"/>
            <w:r w:rsidRPr="00C434D3">
              <w:rPr>
                <w:sz w:val="18"/>
                <w:szCs w:val="18"/>
              </w:rPr>
              <w:t>Горный</w:t>
            </w:r>
            <w:proofErr w:type="gramEnd"/>
            <w:r w:rsidRPr="00C434D3">
              <w:rPr>
                <w:sz w:val="18"/>
                <w:szCs w:val="18"/>
              </w:rPr>
              <w:t>, ул. Михаила Шидловского</w:t>
            </w:r>
          </w:p>
        </w:tc>
        <w:tc>
          <w:tcPr>
            <w:tcW w:w="3380" w:type="dxa"/>
            <w:shd w:val="clear" w:color="auto" w:fill="auto"/>
          </w:tcPr>
          <w:p w:rsidR="00C434D3" w:rsidRPr="00C434D3" w:rsidRDefault="00C434D3" w:rsidP="00C434D3">
            <w:pPr>
              <w:tabs>
                <w:tab w:val="left" w:pos="426"/>
                <w:tab w:val="left" w:pos="3976"/>
              </w:tabs>
              <w:ind w:left="0" w:right="142" w:firstLine="426"/>
              <w:rPr>
                <w:sz w:val="18"/>
                <w:szCs w:val="18"/>
              </w:rPr>
            </w:pPr>
            <w:r w:rsidRPr="00C434D3">
              <w:rPr>
                <w:sz w:val="18"/>
                <w:szCs w:val="18"/>
              </w:rPr>
              <w:t>9</w:t>
            </w:r>
          </w:p>
        </w:tc>
      </w:tr>
    </w:tbl>
    <w:p w:rsidR="00C434D3" w:rsidRPr="00C434D3" w:rsidRDefault="00C434D3" w:rsidP="00C434D3">
      <w:pPr>
        <w:tabs>
          <w:tab w:val="left" w:pos="426"/>
          <w:tab w:val="left" w:pos="3976"/>
        </w:tabs>
        <w:ind w:left="0" w:right="142" w:firstLine="426"/>
        <w:rPr>
          <w:sz w:val="18"/>
          <w:szCs w:val="18"/>
        </w:rPr>
      </w:pPr>
    </w:p>
    <w:p w:rsidR="00C434D3" w:rsidRPr="00C434D3" w:rsidRDefault="001942B3" w:rsidP="008711EE">
      <w:pPr>
        <w:tabs>
          <w:tab w:val="left" w:pos="426"/>
          <w:tab w:val="left" w:pos="3976"/>
        </w:tabs>
        <w:ind w:left="0" w:right="142" w:firstLine="426"/>
        <w:jc w:val="right"/>
        <w:rPr>
          <w:sz w:val="18"/>
          <w:szCs w:val="18"/>
        </w:rPr>
      </w:pPr>
      <w:r>
        <w:rPr>
          <w:sz w:val="18"/>
          <w:szCs w:val="18"/>
        </w:rPr>
        <w:t xml:space="preserve"> </w:t>
      </w:r>
    </w:p>
    <w:p w:rsidR="00C434D3" w:rsidRPr="001942B3" w:rsidRDefault="008711EE" w:rsidP="008711EE">
      <w:pPr>
        <w:tabs>
          <w:tab w:val="left" w:pos="426"/>
          <w:tab w:val="left" w:pos="3976"/>
        </w:tabs>
        <w:ind w:left="0" w:right="142" w:firstLine="426"/>
        <w:jc w:val="center"/>
        <w:rPr>
          <w:i/>
          <w:sz w:val="18"/>
          <w:szCs w:val="18"/>
        </w:rPr>
      </w:pPr>
      <w:r>
        <w:rPr>
          <w:sz w:val="18"/>
          <w:szCs w:val="18"/>
        </w:rPr>
        <w:t xml:space="preserve">                            </w:t>
      </w:r>
      <w:r w:rsidR="001942B3">
        <w:rPr>
          <w:sz w:val="18"/>
          <w:szCs w:val="18"/>
        </w:rPr>
        <w:t xml:space="preserve">   </w:t>
      </w:r>
      <w:r w:rsidR="00C434D3" w:rsidRPr="001942B3">
        <w:rPr>
          <w:i/>
          <w:sz w:val="18"/>
          <w:szCs w:val="18"/>
        </w:rPr>
        <w:t>Начальник отдела градостроительства,</w:t>
      </w:r>
    </w:p>
    <w:p w:rsidR="00C434D3" w:rsidRPr="001942B3" w:rsidRDefault="00C434D3" w:rsidP="008711EE">
      <w:pPr>
        <w:tabs>
          <w:tab w:val="left" w:pos="426"/>
          <w:tab w:val="left" w:pos="3976"/>
        </w:tabs>
        <w:ind w:left="0" w:right="142" w:firstLine="426"/>
        <w:jc w:val="right"/>
        <w:rPr>
          <w:i/>
          <w:sz w:val="18"/>
          <w:szCs w:val="18"/>
        </w:rPr>
      </w:pPr>
      <w:r w:rsidRPr="001942B3">
        <w:rPr>
          <w:i/>
          <w:sz w:val="18"/>
          <w:szCs w:val="18"/>
        </w:rPr>
        <w:t>земельных и имущественных отношений</w:t>
      </w:r>
      <w:r w:rsidRPr="001942B3">
        <w:rPr>
          <w:i/>
          <w:sz w:val="18"/>
          <w:szCs w:val="18"/>
        </w:rPr>
        <w:tab/>
      </w:r>
      <w:r w:rsidRPr="001942B3">
        <w:rPr>
          <w:i/>
          <w:sz w:val="18"/>
          <w:szCs w:val="18"/>
        </w:rPr>
        <w:tab/>
      </w:r>
      <w:r w:rsidRPr="001942B3">
        <w:rPr>
          <w:i/>
          <w:sz w:val="18"/>
          <w:szCs w:val="18"/>
        </w:rPr>
        <w:tab/>
        <w:t xml:space="preserve">                    Ю.В. </w:t>
      </w:r>
      <w:proofErr w:type="spellStart"/>
      <w:r w:rsidRPr="001942B3">
        <w:rPr>
          <w:i/>
          <w:sz w:val="18"/>
          <w:szCs w:val="18"/>
        </w:rPr>
        <w:t>Тюкавкина</w:t>
      </w:r>
      <w:proofErr w:type="spellEnd"/>
    </w:p>
    <w:p w:rsidR="00380EE2" w:rsidRDefault="00380EE2" w:rsidP="00380EE2">
      <w:pPr>
        <w:tabs>
          <w:tab w:val="left" w:pos="426"/>
          <w:tab w:val="left" w:pos="3976"/>
        </w:tabs>
        <w:ind w:left="0" w:right="142" w:firstLine="426"/>
        <w:jc w:val="center"/>
        <w:rPr>
          <w:sz w:val="18"/>
          <w:szCs w:val="18"/>
        </w:rPr>
      </w:pPr>
    </w:p>
    <w:p w:rsidR="00380EE2" w:rsidRDefault="00380EE2" w:rsidP="00380EE2">
      <w:pPr>
        <w:tabs>
          <w:tab w:val="left" w:pos="426"/>
          <w:tab w:val="left" w:pos="3976"/>
        </w:tabs>
        <w:ind w:left="0" w:right="142" w:firstLine="426"/>
        <w:jc w:val="center"/>
        <w:rPr>
          <w:sz w:val="18"/>
          <w:szCs w:val="18"/>
        </w:rPr>
      </w:pPr>
    </w:p>
    <w:p w:rsidR="00380EE2" w:rsidRDefault="00380EE2" w:rsidP="00380EE2">
      <w:pPr>
        <w:tabs>
          <w:tab w:val="left" w:pos="426"/>
          <w:tab w:val="left" w:pos="3976"/>
        </w:tabs>
        <w:ind w:left="0" w:right="142" w:firstLine="426"/>
        <w:jc w:val="center"/>
        <w:rPr>
          <w:sz w:val="18"/>
          <w:szCs w:val="18"/>
        </w:rPr>
      </w:pPr>
    </w:p>
    <w:p w:rsidR="00380EE2" w:rsidRDefault="00380EE2" w:rsidP="00380EE2">
      <w:pPr>
        <w:tabs>
          <w:tab w:val="left" w:pos="426"/>
          <w:tab w:val="left" w:pos="3976"/>
        </w:tabs>
        <w:ind w:left="0" w:right="142" w:firstLine="426"/>
        <w:jc w:val="center"/>
        <w:rPr>
          <w:sz w:val="18"/>
          <w:szCs w:val="18"/>
        </w:rPr>
      </w:pPr>
    </w:p>
    <w:p w:rsidR="00380EE2" w:rsidRDefault="00380EE2" w:rsidP="00380EE2">
      <w:pPr>
        <w:tabs>
          <w:tab w:val="left" w:pos="426"/>
          <w:tab w:val="left" w:pos="3976"/>
        </w:tabs>
        <w:ind w:left="0" w:right="142" w:firstLine="426"/>
        <w:jc w:val="center"/>
        <w:rPr>
          <w:sz w:val="18"/>
          <w:szCs w:val="18"/>
        </w:rPr>
      </w:pPr>
    </w:p>
    <w:p w:rsidR="00380EE2" w:rsidRPr="00380EE2" w:rsidRDefault="00380EE2" w:rsidP="00380EE2">
      <w:pPr>
        <w:tabs>
          <w:tab w:val="left" w:pos="426"/>
          <w:tab w:val="left" w:pos="3976"/>
        </w:tabs>
        <w:ind w:left="0" w:right="142" w:firstLine="426"/>
        <w:jc w:val="center"/>
        <w:rPr>
          <w:sz w:val="18"/>
          <w:szCs w:val="18"/>
        </w:rPr>
      </w:pPr>
      <w:r w:rsidRPr="007A6408">
        <w:rPr>
          <w:sz w:val="18"/>
          <w:szCs w:val="18"/>
        </w:rPr>
        <w:t>РОССИЙСКАЯ ФЕДЕРАЦИЯ</w:t>
      </w:r>
    </w:p>
    <w:p w:rsidR="00380EE2" w:rsidRPr="007A6408" w:rsidRDefault="00380EE2" w:rsidP="00380EE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380EE2" w:rsidRPr="007A6408" w:rsidRDefault="00380EE2" w:rsidP="00380EE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380EE2" w:rsidRPr="007A6408" w:rsidRDefault="00380EE2" w:rsidP="00380EE2">
      <w:pPr>
        <w:tabs>
          <w:tab w:val="left" w:pos="426"/>
          <w:tab w:val="left" w:pos="3976"/>
        </w:tabs>
        <w:ind w:left="0" w:right="142" w:firstLine="426"/>
        <w:jc w:val="center"/>
        <w:rPr>
          <w:b/>
          <w:bCs/>
          <w:sz w:val="18"/>
          <w:szCs w:val="18"/>
        </w:rPr>
      </w:pPr>
      <w:r w:rsidRPr="007A6408">
        <w:rPr>
          <w:b/>
          <w:bCs/>
          <w:sz w:val="18"/>
          <w:szCs w:val="18"/>
        </w:rPr>
        <w:t>АДМИНИСТРАЦИЯ</w:t>
      </w:r>
    </w:p>
    <w:p w:rsidR="00380EE2" w:rsidRPr="007A6408" w:rsidRDefault="00380EE2" w:rsidP="00380EE2">
      <w:pPr>
        <w:tabs>
          <w:tab w:val="left" w:pos="426"/>
          <w:tab w:val="left" w:pos="3976"/>
        </w:tabs>
        <w:ind w:left="0" w:right="142" w:firstLine="426"/>
        <w:jc w:val="center"/>
        <w:rPr>
          <w:b/>
          <w:sz w:val="18"/>
          <w:szCs w:val="18"/>
        </w:rPr>
      </w:pPr>
      <w:r>
        <w:rPr>
          <w:b/>
          <w:sz w:val="18"/>
          <w:szCs w:val="18"/>
        </w:rPr>
        <w:t>ПОСТАНОВЛЕНИЕ</w:t>
      </w:r>
    </w:p>
    <w:p w:rsidR="00380EE2" w:rsidRPr="007A6408" w:rsidRDefault="00380EE2" w:rsidP="00380EE2">
      <w:pPr>
        <w:tabs>
          <w:tab w:val="left" w:pos="426"/>
          <w:tab w:val="left" w:pos="3976"/>
        </w:tabs>
        <w:ind w:left="0" w:right="142" w:firstLine="426"/>
        <w:rPr>
          <w:sz w:val="18"/>
          <w:szCs w:val="18"/>
        </w:rPr>
      </w:pPr>
      <w:r>
        <w:rPr>
          <w:sz w:val="18"/>
          <w:szCs w:val="18"/>
          <w:u w:val="single"/>
        </w:rPr>
        <w:t>0</w:t>
      </w:r>
      <w:r w:rsidR="001E1736">
        <w:rPr>
          <w:sz w:val="18"/>
          <w:szCs w:val="18"/>
          <w:u w:val="single"/>
        </w:rPr>
        <w:t>4</w:t>
      </w:r>
      <w:r>
        <w:rPr>
          <w:sz w:val="18"/>
          <w:szCs w:val="18"/>
          <w:u w:val="single"/>
        </w:rPr>
        <w:t>.04..2022  № 73</w:t>
      </w:r>
      <w:r w:rsidRPr="007A6408">
        <w:rPr>
          <w:sz w:val="18"/>
          <w:szCs w:val="18"/>
          <w:u w:val="single"/>
        </w:rPr>
        <w:t xml:space="preserve"> о/д</w:t>
      </w:r>
    </w:p>
    <w:p w:rsidR="00380EE2" w:rsidRPr="007A6408" w:rsidRDefault="00380EE2" w:rsidP="00380EE2">
      <w:pPr>
        <w:tabs>
          <w:tab w:val="left" w:pos="426"/>
          <w:tab w:val="left" w:pos="3976"/>
        </w:tabs>
        <w:ind w:left="0" w:right="142" w:firstLine="426"/>
        <w:rPr>
          <w:sz w:val="18"/>
          <w:szCs w:val="18"/>
        </w:rPr>
      </w:pPr>
      <w:r w:rsidRPr="007A6408">
        <w:rPr>
          <w:sz w:val="18"/>
          <w:szCs w:val="18"/>
        </w:rPr>
        <w:t xml:space="preserve">       с. Хомутово </w:t>
      </w:r>
    </w:p>
    <w:p w:rsidR="00380EE2" w:rsidRPr="00C20714" w:rsidRDefault="00380EE2" w:rsidP="00380EE2">
      <w:pPr>
        <w:tabs>
          <w:tab w:val="left" w:pos="426"/>
          <w:tab w:val="left" w:pos="3976"/>
        </w:tabs>
        <w:ind w:left="0" w:right="142" w:firstLine="426"/>
        <w:rPr>
          <w:sz w:val="18"/>
          <w:szCs w:val="18"/>
        </w:rPr>
      </w:pPr>
      <w:r>
        <w:rPr>
          <w:sz w:val="18"/>
          <w:szCs w:val="18"/>
        </w:rPr>
        <w:t xml:space="preserve"> </w:t>
      </w:r>
    </w:p>
    <w:p w:rsidR="001E1736" w:rsidRDefault="001E1736" w:rsidP="001E1736">
      <w:pPr>
        <w:tabs>
          <w:tab w:val="left" w:pos="426"/>
          <w:tab w:val="left" w:pos="3976"/>
        </w:tabs>
        <w:ind w:left="0" w:right="142" w:firstLine="426"/>
        <w:rPr>
          <w:sz w:val="18"/>
          <w:szCs w:val="18"/>
        </w:rPr>
      </w:pPr>
      <w:r w:rsidRPr="001E1736">
        <w:rPr>
          <w:sz w:val="18"/>
          <w:szCs w:val="18"/>
        </w:rPr>
        <w:t xml:space="preserve">О внесении изменений в постановление администрации </w:t>
      </w:r>
      <w:proofErr w:type="spellStart"/>
      <w:r w:rsidRPr="001E1736">
        <w:rPr>
          <w:sz w:val="18"/>
          <w:szCs w:val="18"/>
        </w:rPr>
        <w:t>Хомутовского</w:t>
      </w:r>
      <w:proofErr w:type="spellEnd"/>
      <w:r w:rsidRPr="001E1736">
        <w:rPr>
          <w:sz w:val="18"/>
          <w:szCs w:val="18"/>
        </w:rPr>
        <w:t xml:space="preserve">  муниципального образования от 31.10.2018 № 150 о/д</w:t>
      </w:r>
      <w:r>
        <w:rPr>
          <w:sz w:val="18"/>
          <w:szCs w:val="18"/>
        </w:rPr>
        <w:t>.</w:t>
      </w:r>
    </w:p>
    <w:p w:rsidR="001E1736" w:rsidRPr="001E1736" w:rsidRDefault="001E1736" w:rsidP="001E1736">
      <w:pPr>
        <w:tabs>
          <w:tab w:val="left" w:pos="426"/>
          <w:tab w:val="left" w:pos="3976"/>
        </w:tabs>
        <w:ind w:left="0" w:right="142" w:firstLine="426"/>
        <w:rPr>
          <w:sz w:val="18"/>
          <w:szCs w:val="18"/>
        </w:rPr>
      </w:pPr>
    </w:p>
    <w:p w:rsidR="001E1736" w:rsidRPr="001E1736" w:rsidRDefault="001E1736" w:rsidP="001E1736">
      <w:pPr>
        <w:tabs>
          <w:tab w:val="left" w:pos="426"/>
          <w:tab w:val="left" w:pos="3976"/>
        </w:tabs>
        <w:ind w:left="0" w:right="142" w:firstLine="426"/>
        <w:rPr>
          <w:sz w:val="18"/>
          <w:szCs w:val="18"/>
        </w:rPr>
      </w:pPr>
      <w:proofErr w:type="gramStart"/>
      <w:r w:rsidRPr="001E1736">
        <w:rPr>
          <w:sz w:val="18"/>
          <w:szCs w:val="18"/>
        </w:rPr>
        <w:t xml:space="preserve">В целях регулирования правил землепользования и застройки на основе градостроительного зонирования территории </w:t>
      </w:r>
      <w:proofErr w:type="spellStart"/>
      <w:r w:rsidRPr="001E1736">
        <w:rPr>
          <w:sz w:val="18"/>
          <w:szCs w:val="18"/>
        </w:rPr>
        <w:t>Хомутовского</w:t>
      </w:r>
      <w:proofErr w:type="spellEnd"/>
      <w:r w:rsidRPr="001E1736">
        <w:rPr>
          <w:sz w:val="18"/>
          <w:szCs w:val="18"/>
        </w:rPr>
        <w:t xml:space="preserve"> муниципального образования, руководствуясь статьями 5.1, 30, 31, 33, 39, 40 Градостроительного кодекса Российской Федерации, статьей 14 Федерального закона от 06.10.2003№ 131-ФЗ "Об общих принципах организации местного самоуправления в Российской Федерации", Уставом </w:t>
      </w:r>
      <w:proofErr w:type="spellStart"/>
      <w:r w:rsidRPr="001E1736">
        <w:rPr>
          <w:sz w:val="18"/>
          <w:szCs w:val="18"/>
        </w:rPr>
        <w:t>Хомутовского</w:t>
      </w:r>
      <w:proofErr w:type="spellEnd"/>
      <w:r w:rsidRPr="001E1736">
        <w:rPr>
          <w:sz w:val="18"/>
          <w:szCs w:val="18"/>
        </w:rPr>
        <w:t xml:space="preserve"> муниципального образования, Администрация </w:t>
      </w:r>
      <w:proofErr w:type="spellStart"/>
      <w:r w:rsidRPr="001E1736">
        <w:rPr>
          <w:sz w:val="18"/>
          <w:szCs w:val="18"/>
        </w:rPr>
        <w:t>Хомутовского</w:t>
      </w:r>
      <w:proofErr w:type="spellEnd"/>
      <w:r w:rsidRPr="001E1736">
        <w:rPr>
          <w:sz w:val="18"/>
          <w:szCs w:val="18"/>
        </w:rPr>
        <w:t xml:space="preserve"> муниципального образования</w:t>
      </w:r>
      <w:proofErr w:type="gramEnd"/>
    </w:p>
    <w:p w:rsidR="000634BD" w:rsidRDefault="000634BD" w:rsidP="001E1736">
      <w:pPr>
        <w:tabs>
          <w:tab w:val="left" w:pos="426"/>
          <w:tab w:val="left" w:pos="3976"/>
        </w:tabs>
        <w:ind w:left="0" w:right="142" w:firstLine="426"/>
        <w:rPr>
          <w:sz w:val="18"/>
          <w:szCs w:val="18"/>
        </w:rPr>
      </w:pPr>
    </w:p>
    <w:p w:rsidR="001E1736" w:rsidRDefault="001E1736" w:rsidP="001E1736">
      <w:pPr>
        <w:tabs>
          <w:tab w:val="left" w:pos="426"/>
          <w:tab w:val="left" w:pos="3976"/>
        </w:tabs>
        <w:ind w:left="0" w:right="142" w:firstLine="426"/>
        <w:rPr>
          <w:sz w:val="18"/>
          <w:szCs w:val="18"/>
        </w:rPr>
      </w:pPr>
      <w:r w:rsidRPr="001E1736">
        <w:rPr>
          <w:sz w:val="18"/>
          <w:szCs w:val="18"/>
        </w:rPr>
        <w:t>ПОСТАНОВЛЯЕТ:</w:t>
      </w:r>
    </w:p>
    <w:p w:rsidR="000634BD" w:rsidRPr="001E1736" w:rsidRDefault="000634BD" w:rsidP="001E1736">
      <w:pPr>
        <w:tabs>
          <w:tab w:val="left" w:pos="426"/>
          <w:tab w:val="left" w:pos="3976"/>
        </w:tabs>
        <w:ind w:left="0" w:right="142" w:firstLine="426"/>
        <w:rPr>
          <w:sz w:val="18"/>
          <w:szCs w:val="18"/>
        </w:rPr>
      </w:pPr>
    </w:p>
    <w:p w:rsidR="001E1736" w:rsidRPr="001E1736" w:rsidRDefault="001E1736" w:rsidP="001E1736">
      <w:pPr>
        <w:tabs>
          <w:tab w:val="left" w:pos="426"/>
          <w:tab w:val="left" w:pos="3976"/>
        </w:tabs>
        <w:ind w:left="0" w:right="142" w:firstLine="426"/>
        <w:rPr>
          <w:sz w:val="18"/>
          <w:szCs w:val="18"/>
        </w:rPr>
      </w:pPr>
      <w:r w:rsidRPr="001E1736">
        <w:rPr>
          <w:sz w:val="18"/>
          <w:szCs w:val="18"/>
        </w:rPr>
        <w:t xml:space="preserve">1. В Постановление администрации </w:t>
      </w:r>
      <w:proofErr w:type="spellStart"/>
      <w:r w:rsidRPr="001E1736">
        <w:rPr>
          <w:sz w:val="18"/>
          <w:szCs w:val="18"/>
        </w:rPr>
        <w:t>Хомутовского</w:t>
      </w:r>
      <w:proofErr w:type="spellEnd"/>
      <w:r w:rsidRPr="001E1736">
        <w:rPr>
          <w:sz w:val="18"/>
          <w:szCs w:val="18"/>
        </w:rPr>
        <w:t xml:space="preserve"> муниципального образования от 31.10.2018 № 150 о/д "О комиссии по подготовке правил землепользования и застройки </w:t>
      </w:r>
      <w:proofErr w:type="spellStart"/>
      <w:r w:rsidRPr="001E1736">
        <w:rPr>
          <w:sz w:val="18"/>
          <w:szCs w:val="18"/>
        </w:rPr>
        <w:t>Хомутовского</w:t>
      </w:r>
      <w:proofErr w:type="spellEnd"/>
      <w:r w:rsidRPr="001E1736">
        <w:rPr>
          <w:sz w:val="18"/>
          <w:szCs w:val="18"/>
        </w:rPr>
        <w:t xml:space="preserve"> муниципального образования" внести изменения:</w:t>
      </w:r>
    </w:p>
    <w:p w:rsidR="001E1736" w:rsidRPr="001E1736" w:rsidRDefault="001E1736" w:rsidP="001E1736">
      <w:pPr>
        <w:tabs>
          <w:tab w:val="left" w:pos="426"/>
          <w:tab w:val="left" w:pos="3976"/>
        </w:tabs>
        <w:ind w:left="0" w:right="142" w:firstLine="426"/>
        <w:rPr>
          <w:sz w:val="18"/>
          <w:szCs w:val="18"/>
        </w:rPr>
      </w:pPr>
      <w:r w:rsidRPr="001E1736">
        <w:rPr>
          <w:sz w:val="18"/>
          <w:szCs w:val="18"/>
        </w:rPr>
        <w:t>1.1. Приложение № 2 к постановлению администрации изменить и изложить в новой редакции (прилагается).</w:t>
      </w:r>
    </w:p>
    <w:p w:rsidR="001E1736" w:rsidRPr="001E1736" w:rsidRDefault="001E1736" w:rsidP="001E1736">
      <w:pPr>
        <w:tabs>
          <w:tab w:val="left" w:pos="426"/>
          <w:tab w:val="left" w:pos="3976"/>
        </w:tabs>
        <w:ind w:left="0" w:right="142" w:firstLine="426"/>
        <w:rPr>
          <w:sz w:val="18"/>
          <w:szCs w:val="18"/>
        </w:rPr>
      </w:pPr>
      <w:r w:rsidRPr="001E1736">
        <w:rPr>
          <w:sz w:val="18"/>
          <w:szCs w:val="18"/>
        </w:rPr>
        <w:t>2. Опубликовать настоящее постановление в установленном законом порядке.</w:t>
      </w:r>
    </w:p>
    <w:p w:rsidR="001E1736" w:rsidRPr="001E1736" w:rsidRDefault="001E1736" w:rsidP="001E1736">
      <w:pPr>
        <w:tabs>
          <w:tab w:val="left" w:pos="426"/>
          <w:tab w:val="left" w:pos="3976"/>
        </w:tabs>
        <w:ind w:left="0" w:right="142" w:firstLine="426"/>
        <w:rPr>
          <w:sz w:val="18"/>
          <w:szCs w:val="18"/>
        </w:rPr>
      </w:pPr>
      <w:r w:rsidRPr="001E1736">
        <w:rPr>
          <w:sz w:val="18"/>
          <w:szCs w:val="18"/>
        </w:rPr>
        <w:t xml:space="preserve">3. </w:t>
      </w:r>
      <w:proofErr w:type="gramStart"/>
      <w:r w:rsidRPr="001E1736">
        <w:rPr>
          <w:sz w:val="18"/>
          <w:szCs w:val="18"/>
        </w:rPr>
        <w:t>Контроль за</w:t>
      </w:r>
      <w:proofErr w:type="gramEnd"/>
      <w:r w:rsidRPr="001E1736">
        <w:rPr>
          <w:sz w:val="18"/>
          <w:szCs w:val="18"/>
        </w:rPr>
        <w:t xml:space="preserve"> исполнением данного постановления возложить на Заместителя Главы администрации </w:t>
      </w:r>
      <w:proofErr w:type="spellStart"/>
      <w:r w:rsidRPr="001E1736">
        <w:rPr>
          <w:sz w:val="18"/>
          <w:szCs w:val="18"/>
        </w:rPr>
        <w:t>Хомутовского</w:t>
      </w:r>
      <w:proofErr w:type="spellEnd"/>
      <w:r w:rsidRPr="001E1736">
        <w:rPr>
          <w:sz w:val="18"/>
          <w:szCs w:val="18"/>
        </w:rPr>
        <w:t xml:space="preserve"> муниципального образования.</w:t>
      </w:r>
    </w:p>
    <w:p w:rsidR="001E1736" w:rsidRPr="001E1736" w:rsidRDefault="001E1736" w:rsidP="001E1736">
      <w:pPr>
        <w:tabs>
          <w:tab w:val="left" w:pos="426"/>
          <w:tab w:val="left" w:pos="3976"/>
        </w:tabs>
        <w:ind w:left="0" w:right="142" w:firstLine="426"/>
        <w:rPr>
          <w:sz w:val="18"/>
          <w:szCs w:val="18"/>
        </w:rPr>
      </w:pPr>
      <w:r w:rsidRPr="001E1736">
        <w:rPr>
          <w:sz w:val="18"/>
          <w:szCs w:val="18"/>
        </w:rPr>
        <w:tab/>
      </w:r>
    </w:p>
    <w:p w:rsidR="001E1736" w:rsidRPr="001E1736" w:rsidRDefault="001E1736" w:rsidP="00926365">
      <w:pPr>
        <w:tabs>
          <w:tab w:val="left" w:pos="426"/>
          <w:tab w:val="left" w:pos="3976"/>
        </w:tabs>
        <w:ind w:left="0" w:right="142" w:firstLine="426"/>
        <w:jc w:val="right"/>
        <w:rPr>
          <w:sz w:val="18"/>
          <w:szCs w:val="18"/>
        </w:rPr>
      </w:pPr>
    </w:p>
    <w:p w:rsidR="001E1736" w:rsidRPr="00926365" w:rsidRDefault="001E1736" w:rsidP="00926365">
      <w:pPr>
        <w:tabs>
          <w:tab w:val="left" w:pos="426"/>
          <w:tab w:val="left" w:pos="3976"/>
        </w:tabs>
        <w:ind w:left="0" w:right="142" w:firstLine="426"/>
        <w:jc w:val="right"/>
        <w:rPr>
          <w:i/>
          <w:sz w:val="18"/>
          <w:szCs w:val="18"/>
        </w:rPr>
      </w:pPr>
      <w:r w:rsidRPr="00926365">
        <w:rPr>
          <w:i/>
          <w:sz w:val="18"/>
          <w:szCs w:val="18"/>
        </w:rPr>
        <w:t xml:space="preserve">Глава                                              В.М. </w:t>
      </w:r>
      <w:proofErr w:type="spellStart"/>
      <w:r w:rsidRPr="00926365">
        <w:rPr>
          <w:i/>
          <w:sz w:val="18"/>
          <w:szCs w:val="18"/>
        </w:rPr>
        <w:t>Колмаченко</w:t>
      </w:r>
      <w:proofErr w:type="spellEnd"/>
    </w:p>
    <w:p w:rsidR="00794DE9" w:rsidRDefault="00794DE9" w:rsidP="00926365">
      <w:pPr>
        <w:tabs>
          <w:tab w:val="left" w:pos="426"/>
          <w:tab w:val="left" w:pos="3976"/>
        </w:tabs>
        <w:ind w:left="0" w:right="142" w:firstLine="426"/>
        <w:jc w:val="right"/>
        <w:rPr>
          <w:sz w:val="18"/>
          <w:szCs w:val="18"/>
        </w:rPr>
      </w:pPr>
    </w:p>
    <w:p w:rsidR="00926365" w:rsidRDefault="00926365" w:rsidP="00926365">
      <w:pPr>
        <w:tabs>
          <w:tab w:val="left" w:pos="426"/>
          <w:tab w:val="left" w:pos="3976"/>
        </w:tabs>
        <w:ind w:left="0" w:right="142" w:firstLine="426"/>
        <w:jc w:val="right"/>
        <w:rPr>
          <w:sz w:val="18"/>
          <w:szCs w:val="18"/>
        </w:rPr>
      </w:pPr>
    </w:p>
    <w:p w:rsidR="002D7E08" w:rsidRDefault="002D7E08" w:rsidP="00926365">
      <w:pPr>
        <w:tabs>
          <w:tab w:val="left" w:pos="426"/>
          <w:tab w:val="left" w:pos="3976"/>
        </w:tabs>
        <w:ind w:left="0" w:right="142" w:firstLine="426"/>
        <w:jc w:val="right"/>
        <w:rPr>
          <w:sz w:val="18"/>
          <w:szCs w:val="18"/>
        </w:rPr>
      </w:pPr>
    </w:p>
    <w:p w:rsidR="002D7E08" w:rsidRDefault="002D7E08" w:rsidP="00926365">
      <w:pPr>
        <w:tabs>
          <w:tab w:val="left" w:pos="426"/>
          <w:tab w:val="left" w:pos="3976"/>
        </w:tabs>
        <w:ind w:left="0" w:right="142" w:firstLine="426"/>
        <w:jc w:val="right"/>
        <w:rPr>
          <w:sz w:val="18"/>
          <w:szCs w:val="18"/>
        </w:rPr>
      </w:pPr>
    </w:p>
    <w:p w:rsidR="002D7E08" w:rsidRDefault="002D7E08" w:rsidP="00926365">
      <w:pPr>
        <w:tabs>
          <w:tab w:val="left" w:pos="426"/>
          <w:tab w:val="left" w:pos="3976"/>
        </w:tabs>
        <w:ind w:left="0" w:right="142" w:firstLine="426"/>
        <w:jc w:val="right"/>
        <w:rPr>
          <w:sz w:val="18"/>
          <w:szCs w:val="18"/>
        </w:rPr>
      </w:pPr>
    </w:p>
    <w:p w:rsidR="002D7E08" w:rsidRDefault="002D7E08" w:rsidP="00926365">
      <w:pPr>
        <w:tabs>
          <w:tab w:val="left" w:pos="426"/>
          <w:tab w:val="left" w:pos="3976"/>
        </w:tabs>
        <w:ind w:left="0" w:right="142" w:firstLine="426"/>
        <w:jc w:val="right"/>
        <w:rPr>
          <w:sz w:val="18"/>
          <w:szCs w:val="18"/>
        </w:rPr>
      </w:pPr>
    </w:p>
    <w:p w:rsidR="002D7E08" w:rsidRDefault="002D7E08" w:rsidP="00926365">
      <w:pPr>
        <w:tabs>
          <w:tab w:val="left" w:pos="426"/>
          <w:tab w:val="left" w:pos="3976"/>
        </w:tabs>
        <w:ind w:left="0" w:right="142" w:firstLine="426"/>
        <w:jc w:val="right"/>
        <w:rPr>
          <w:sz w:val="18"/>
          <w:szCs w:val="18"/>
        </w:rPr>
      </w:pPr>
    </w:p>
    <w:p w:rsidR="002D7E08" w:rsidRDefault="002D7E08" w:rsidP="00926365">
      <w:pPr>
        <w:tabs>
          <w:tab w:val="left" w:pos="426"/>
          <w:tab w:val="left" w:pos="3976"/>
        </w:tabs>
        <w:ind w:left="0" w:right="142" w:firstLine="426"/>
        <w:jc w:val="right"/>
        <w:rPr>
          <w:sz w:val="18"/>
          <w:szCs w:val="18"/>
        </w:rPr>
      </w:pPr>
    </w:p>
    <w:p w:rsidR="00926365" w:rsidRPr="00926365" w:rsidRDefault="00926365" w:rsidP="00926365">
      <w:pPr>
        <w:tabs>
          <w:tab w:val="left" w:pos="426"/>
          <w:tab w:val="left" w:pos="3976"/>
        </w:tabs>
        <w:ind w:left="0" w:right="142" w:firstLine="426"/>
        <w:jc w:val="right"/>
        <w:rPr>
          <w:sz w:val="18"/>
          <w:szCs w:val="18"/>
        </w:rPr>
      </w:pPr>
      <w:r w:rsidRPr="00926365">
        <w:rPr>
          <w:sz w:val="18"/>
          <w:szCs w:val="18"/>
        </w:rPr>
        <w:lastRenderedPageBreak/>
        <w:t>Приложение № 2</w:t>
      </w:r>
    </w:p>
    <w:p w:rsidR="00926365" w:rsidRPr="00926365" w:rsidRDefault="00926365" w:rsidP="00926365">
      <w:pPr>
        <w:tabs>
          <w:tab w:val="left" w:pos="426"/>
          <w:tab w:val="left" w:pos="3976"/>
        </w:tabs>
        <w:ind w:left="0" w:right="142" w:firstLine="426"/>
        <w:jc w:val="right"/>
        <w:rPr>
          <w:sz w:val="18"/>
          <w:szCs w:val="18"/>
        </w:rPr>
      </w:pPr>
      <w:r w:rsidRPr="00926365">
        <w:rPr>
          <w:sz w:val="18"/>
          <w:szCs w:val="18"/>
        </w:rPr>
        <w:t xml:space="preserve">к постановлению администрации </w:t>
      </w:r>
    </w:p>
    <w:p w:rsidR="00926365" w:rsidRPr="00926365" w:rsidRDefault="00926365" w:rsidP="00926365">
      <w:pPr>
        <w:tabs>
          <w:tab w:val="left" w:pos="426"/>
          <w:tab w:val="left" w:pos="3976"/>
        </w:tabs>
        <w:ind w:left="0" w:right="142" w:firstLine="426"/>
        <w:jc w:val="right"/>
        <w:rPr>
          <w:sz w:val="18"/>
          <w:szCs w:val="18"/>
        </w:rPr>
      </w:pPr>
      <w:proofErr w:type="spellStart"/>
      <w:r w:rsidRPr="00926365">
        <w:rPr>
          <w:sz w:val="18"/>
          <w:szCs w:val="18"/>
        </w:rPr>
        <w:t>Хомутовского</w:t>
      </w:r>
      <w:proofErr w:type="spellEnd"/>
      <w:r w:rsidRPr="00926365">
        <w:rPr>
          <w:sz w:val="18"/>
          <w:szCs w:val="18"/>
        </w:rPr>
        <w:t xml:space="preserve"> муниципального образования</w:t>
      </w:r>
    </w:p>
    <w:p w:rsidR="00926365" w:rsidRPr="00926365" w:rsidRDefault="00926365" w:rsidP="00926365">
      <w:pPr>
        <w:tabs>
          <w:tab w:val="left" w:pos="426"/>
          <w:tab w:val="left" w:pos="3976"/>
        </w:tabs>
        <w:ind w:left="0" w:right="142" w:firstLine="426"/>
        <w:jc w:val="right"/>
        <w:rPr>
          <w:sz w:val="18"/>
          <w:szCs w:val="18"/>
        </w:rPr>
      </w:pPr>
      <w:r w:rsidRPr="00926365">
        <w:rPr>
          <w:sz w:val="18"/>
          <w:szCs w:val="18"/>
        </w:rPr>
        <w:t>от    __</w:t>
      </w:r>
      <w:r>
        <w:rPr>
          <w:sz w:val="18"/>
          <w:szCs w:val="18"/>
          <w:u w:val="single"/>
        </w:rPr>
        <w:t>04.04.2022</w:t>
      </w:r>
      <w:r w:rsidRPr="00926365">
        <w:rPr>
          <w:sz w:val="18"/>
          <w:szCs w:val="18"/>
        </w:rPr>
        <w:t>__  года № _73 о/д_</w:t>
      </w:r>
    </w:p>
    <w:p w:rsidR="00926365" w:rsidRPr="00926365" w:rsidRDefault="00926365" w:rsidP="00926365">
      <w:pPr>
        <w:tabs>
          <w:tab w:val="left" w:pos="426"/>
          <w:tab w:val="left" w:pos="3976"/>
        </w:tabs>
        <w:ind w:left="0" w:right="142" w:firstLine="426"/>
        <w:rPr>
          <w:sz w:val="18"/>
          <w:szCs w:val="18"/>
        </w:rPr>
      </w:pPr>
    </w:p>
    <w:p w:rsidR="00926365" w:rsidRPr="00926365" w:rsidRDefault="00926365" w:rsidP="00926365">
      <w:pPr>
        <w:tabs>
          <w:tab w:val="left" w:pos="426"/>
          <w:tab w:val="left" w:pos="3976"/>
        </w:tabs>
        <w:ind w:left="0" w:right="142" w:firstLine="426"/>
        <w:jc w:val="center"/>
        <w:rPr>
          <w:b/>
          <w:sz w:val="18"/>
          <w:szCs w:val="18"/>
        </w:rPr>
      </w:pPr>
      <w:r w:rsidRPr="00926365">
        <w:rPr>
          <w:b/>
          <w:sz w:val="18"/>
          <w:szCs w:val="18"/>
        </w:rPr>
        <w:t xml:space="preserve">Состав комиссии по подготовке правил землепользования и застройки </w:t>
      </w:r>
      <w:proofErr w:type="spellStart"/>
      <w:r w:rsidRPr="00926365">
        <w:rPr>
          <w:b/>
          <w:sz w:val="18"/>
          <w:szCs w:val="18"/>
        </w:rPr>
        <w:t>Хомутовского</w:t>
      </w:r>
      <w:proofErr w:type="spellEnd"/>
      <w:r w:rsidRPr="00926365">
        <w:rPr>
          <w:b/>
          <w:sz w:val="18"/>
          <w:szCs w:val="18"/>
        </w:rPr>
        <w:t xml:space="preserve"> муниципального образования</w:t>
      </w:r>
    </w:p>
    <w:tbl>
      <w:tblPr>
        <w:tblStyle w:val="aa"/>
        <w:tblW w:w="10172" w:type="dxa"/>
        <w:tblInd w:w="-176" w:type="dxa"/>
        <w:tblLook w:val="04A0" w:firstRow="1" w:lastRow="0" w:firstColumn="1" w:lastColumn="0" w:noHBand="0" w:noVBand="1"/>
      </w:tblPr>
      <w:tblGrid>
        <w:gridCol w:w="2694"/>
        <w:gridCol w:w="7478"/>
      </w:tblGrid>
      <w:tr w:rsidR="00926365" w:rsidRPr="00926365" w:rsidTr="000634BD">
        <w:tc>
          <w:tcPr>
            <w:tcW w:w="2694"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Максименко Наталья Викторовна</w:t>
            </w:r>
          </w:p>
        </w:tc>
        <w:tc>
          <w:tcPr>
            <w:tcW w:w="7478"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 xml:space="preserve">Заместитель Главы администрации </w:t>
            </w:r>
            <w:proofErr w:type="spellStart"/>
            <w:r w:rsidRPr="00926365">
              <w:rPr>
                <w:sz w:val="18"/>
                <w:szCs w:val="18"/>
              </w:rPr>
              <w:t>Хомутовского</w:t>
            </w:r>
            <w:proofErr w:type="spellEnd"/>
            <w:r w:rsidRPr="00926365">
              <w:rPr>
                <w:sz w:val="18"/>
                <w:szCs w:val="18"/>
              </w:rPr>
              <w:t xml:space="preserve"> муниципального образования, председатель комиссии</w:t>
            </w:r>
          </w:p>
        </w:tc>
      </w:tr>
      <w:tr w:rsidR="00926365" w:rsidRPr="00926365" w:rsidTr="000634BD">
        <w:tc>
          <w:tcPr>
            <w:tcW w:w="2694" w:type="dxa"/>
            <w:vAlign w:val="center"/>
          </w:tcPr>
          <w:p w:rsidR="00926365" w:rsidRPr="00926365" w:rsidRDefault="00926365" w:rsidP="00926365">
            <w:pPr>
              <w:tabs>
                <w:tab w:val="left" w:pos="426"/>
                <w:tab w:val="left" w:pos="3976"/>
              </w:tabs>
              <w:ind w:left="0" w:right="142" w:firstLine="426"/>
              <w:rPr>
                <w:sz w:val="18"/>
                <w:szCs w:val="18"/>
              </w:rPr>
            </w:pPr>
          </w:p>
          <w:p w:rsidR="00926365" w:rsidRPr="00926365" w:rsidRDefault="00926365" w:rsidP="00926365">
            <w:pPr>
              <w:tabs>
                <w:tab w:val="left" w:pos="426"/>
                <w:tab w:val="left" w:pos="3976"/>
              </w:tabs>
              <w:ind w:left="0" w:right="142" w:firstLine="426"/>
              <w:rPr>
                <w:sz w:val="18"/>
                <w:szCs w:val="18"/>
              </w:rPr>
            </w:pPr>
            <w:proofErr w:type="spellStart"/>
            <w:r w:rsidRPr="00926365">
              <w:rPr>
                <w:sz w:val="18"/>
                <w:szCs w:val="18"/>
              </w:rPr>
              <w:t>Тюкавкина</w:t>
            </w:r>
            <w:proofErr w:type="spellEnd"/>
            <w:r w:rsidRPr="00926365">
              <w:rPr>
                <w:sz w:val="18"/>
                <w:szCs w:val="18"/>
              </w:rPr>
              <w:t xml:space="preserve"> Юлия Валерьевна </w:t>
            </w:r>
          </w:p>
        </w:tc>
        <w:tc>
          <w:tcPr>
            <w:tcW w:w="7478"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 xml:space="preserve">Начальник отдела градостроительства, земельных и имущественных отношений администрации </w:t>
            </w:r>
            <w:proofErr w:type="spellStart"/>
            <w:r w:rsidRPr="00926365">
              <w:rPr>
                <w:sz w:val="18"/>
                <w:szCs w:val="18"/>
              </w:rPr>
              <w:t>Хомутовского</w:t>
            </w:r>
            <w:proofErr w:type="spellEnd"/>
            <w:r w:rsidRPr="00926365">
              <w:rPr>
                <w:sz w:val="18"/>
                <w:szCs w:val="18"/>
              </w:rPr>
              <w:t xml:space="preserve"> муниципального образования, заместитель председателя комиссии</w:t>
            </w:r>
          </w:p>
        </w:tc>
      </w:tr>
      <w:tr w:rsidR="00926365" w:rsidRPr="00926365" w:rsidTr="000634BD">
        <w:tc>
          <w:tcPr>
            <w:tcW w:w="2694"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Кучеренко Анастасия Алексеевна</w:t>
            </w:r>
          </w:p>
        </w:tc>
        <w:tc>
          <w:tcPr>
            <w:tcW w:w="7478"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 xml:space="preserve">Главный специалист отдела градостроительства, земельных и имущественных отношений администрации </w:t>
            </w:r>
            <w:proofErr w:type="spellStart"/>
            <w:r w:rsidRPr="00926365">
              <w:rPr>
                <w:sz w:val="18"/>
                <w:szCs w:val="18"/>
              </w:rPr>
              <w:t>Хомутовского</w:t>
            </w:r>
            <w:proofErr w:type="spellEnd"/>
            <w:r w:rsidRPr="00926365">
              <w:rPr>
                <w:sz w:val="18"/>
                <w:szCs w:val="18"/>
              </w:rPr>
              <w:t xml:space="preserve"> муниципального образования, секретарь комиссии</w:t>
            </w:r>
          </w:p>
        </w:tc>
      </w:tr>
      <w:tr w:rsidR="00926365" w:rsidRPr="00926365" w:rsidTr="000634BD">
        <w:tc>
          <w:tcPr>
            <w:tcW w:w="2694" w:type="dxa"/>
            <w:vAlign w:val="center"/>
          </w:tcPr>
          <w:p w:rsidR="00926365" w:rsidRPr="00926365" w:rsidRDefault="00926365" w:rsidP="00926365">
            <w:pPr>
              <w:tabs>
                <w:tab w:val="left" w:pos="426"/>
                <w:tab w:val="left" w:pos="3976"/>
              </w:tabs>
              <w:ind w:left="0" w:right="142" w:firstLine="426"/>
              <w:rPr>
                <w:sz w:val="18"/>
                <w:szCs w:val="18"/>
              </w:rPr>
            </w:pPr>
            <w:proofErr w:type="spellStart"/>
            <w:r w:rsidRPr="00926365">
              <w:rPr>
                <w:sz w:val="18"/>
                <w:szCs w:val="18"/>
              </w:rPr>
              <w:t>Благирева</w:t>
            </w:r>
            <w:proofErr w:type="spellEnd"/>
            <w:r w:rsidRPr="00926365">
              <w:rPr>
                <w:sz w:val="18"/>
                <w:szCs w:val="18"/>
              </w:rPr>
              <w:t xml:space="preserve"> Анна Владимировна </w:t>
            </w:r>
          </w:p>
        </w:tc>
        <w:tc>
          <w:tcPr>
            <w:tcW w:w="7478"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 xml:space="preserve">Ведущий специалист отдела градостроительства, земельных и имущественных отношений администрации </w:t>
            </w:r>
            <w:proofErr w:type="spellStart"/>
            <w:r w:rsidRPr="00926365">
              <w:rPr>
                <w:sz w:val="18"/>
                <w:szCs w:val="18"/>
              </w:rPr>
              <w:t>Хомутовского</w:t>
            </w:r>
            <w:proofErr w:type="spellEnd"/>
            <w:r w:rsidRPr="00926365">
              <w:rPr>
                <w:sz w:val="18"/>
                <w:szCs w:val="18"/>
              </w:rPr>
              <w:t xml:space="preserve"> муниципального образования, секретарь комиссии</w:t>
            </w:r>
          </w:p>
        </w:tc>
      </w:tr>
      <w:tr w:rsidR="00926365" w:rsidRPr="00926365" w:rsidTr="000634BD">
        <w:tc>
          <w:tcPr>
            <w:tcW w:w="2694"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Иваненко Алексей Викторович</w:t>
            </w:r>
          </w:p>
        </w:tc>
        <w:tc>
          <w:tcPr>
            <w:tcW w:w="7478"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 xml:space="preserve">Первый заместитель Главы администрации </w:t>
            </w:r>
            <w:proofErr w:type="spellStart"/>
            <w:r w:rsidRPr="00926365">
              <w:rPr>
                <w:sz w:val="18"/>
                <w:szCs w:val="18"/>
              </w:rPr>
              <w:t>Хомутовского</w:t>
            </w:r>
            <w:proofErr w:type="spellEnd"/>
            <w:r w:rsidRPr="00926365">
              <w:rPr>
                <w:sz w:val="18"/>
                <w:szCs w:val="18"/>
              </w:rPr>
              <w:t xml:space="preserve"> муниципального образования, член комиссии</w:t>
            </w:r>
          </w:p>
        </w:tc>
      </w:tr>
      <w:tr w:rsidR="00926365" w:rsidRPr="00926365" w:rsidTr="000634BD">
        <w:tc>
          <w:tcPr>
            <w:tcW w:w="2694" w:type="dxa"/>
            <w:vAlign w:val="center"/>
          </w:tcPr>
          <w:p w:rsidR="00926365" w:rsidRPr="00926365" w:rsidRDefault="00926365" w:rsidP="00926365">
            <w:pPr>
              <w:tabs>
                <w:tab w:val="left" w:pos="426"/>
                <w:tab w:val="left" w:pos="3976"/>
              </w:tabs>
              <w:ind w:left="0" w:right="142" w:firstLine="426"/>
              <w:rPr>
                <w:sz w:val="18"/>
                <w:szCs w:val="18"/>
              </w:rPr>
            </w:pPr>
            <w:proofErr w:type="spellStart"/>
            <w:r w:rsidRPr="00926365">
              <w:rPr>
                <w:sz w:val="18"/>
                <w:szCs w:val="18"/>
              </w:rPr>
              <w:t>Гуневич</w:t>
            </w:r>
            <w:proofErr w:type="spellEnd"/>
            <w:r w:rsidRPr="00926365">
              <w:rPr>
                <w:sz w:val="18"/>
                <w:szCs w:val="18"/>
              </w:rPr>
              <w:t xml:space="preserve"> Лариса Леонидовна</w:t>
            </w:r>
          </w:p>
        </w:tc>
        <w:tc>
          <w:tcPr>
            <w:tcW w:w="7478"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 xml:space="preserve">Начальник социального отдела администрации </w:t>
            </w:r>
            <w:proofErr w:type="spellStart"/>
            <w:r w:rsidRPr="00926365">
              <w:rPr>
                <w:sz w:val="18"/>
                <w:szCs w:val="18"/>
              </w:rPr>
              <w:t>Хомутовского</w:t>
            </w:r>
            <w:proofErr w:type="spellEnd"/>
            <w:r w:rsidRPr="00926365">
              <w:rPr>
                <w:sz w:val="18"/>
                <w:szCs w:val="18"/>
              </w:rPr>
              <w:t xml:space="preserve"> муниципального образования, член комиссии</w:t>
            </w:r>
          </w:p>
        </w:tc>
      </w:tr>
      <w:tr w:rsidR="00926365" w:rsidRPr="00926365" w:rsidTr="000634BD">
        <w:tc>
          <w:tcPr>
            <w:tcW w:w="2694"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Дубровина Елена Николаевна</w:t>
            </w:r>
          </w:p>
        </w:tc>
        <w:tc>
          <w:tcPr>
            <w:tcW w:w="7478"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 xml:space="preserve">Начальник отдела муниципального заказа и реализации муниципальных программ администрации </w:t>
            </w:r>
            <w:proofErr w:type="spellStart"/>
            <w:r w:rsidRPr="00926365">
              <w:rPr>
                <w:sz w:val="18"/>
                <w:szCs w:val="18"/>
              </w:rPr>
              <w:t>Хомутовского</w:t>
            </w:r>
            <w:proofErr w:type="spellEnd"/>
            <w:r w:rsidRPr="00926365">
              <w:rPr>
                <w:sz w:val="18"/>
                <w:szCs w:val="18"/>
              </w:rPr>
              <w:t xml:space="preserve"> муниципального образования, член комиссии</w:t>
            </w:r>
          </w:p>
        </w:tc>
      </w:tr>
      <w:tr w:rsidR="00926365" w:rsidRPr="00926365" w:rsidTr="000634BD">
        <w:tc>
          <w:tcPr>
            <w:tcW w:w="2694" w:type="dxa"/>
            <w:vAlign w:val="center"/>
          </w:tcPr>
          <w:p w:rsidR="00926365" w:rsidRPr="00926365" w:rsidRDefault="00926365" w:rsidP="00926365">
            <w:pPr>
              <w:tabs>
                <w:tab w:val="left" w:pos="426"/>
                <w:tab w:val="left" w:pos="3976"/>
              </w:tabs>
              <w:ind w:left="0" w:right="142" w:firstLine="426"/>
              <w:rPr>
                <w:sz w:val="18"/>
                <w:szCs w:val="18"/>
              </w:rPr>
            </w:pPr>
            <w:proofErr w:type="spellStart"/>
            <w:r w:rsidRPr="00926365">
              <w:rPr>
                <w:sz w:val="18"/>
                <w:szCs w:val="18"/>
              </w:rPr>
              <w:t>Трохимчук</w:t>
            </w:r>
            <w:proofErr w:type="spellEnd"/>
            <w:r w:rsidRPr="00926365">
              <w:rPr>
                <w:sz w:val="18"/>
                <w:szCs w:val="18"/>
              </w:rPr>
              <w:t xml:space="preserve"> Екатерина Сергеевна</w:t>
            </w:r>
          </w:p>
        </w:tc>
        <w:tc>
          <w:tcPr>
            <w:tcW w:w="7478"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 xml:space="preserve">Начальник юридического отдела администрации </w:t>
            </w:r>
            <w:proofErr w:type="spellStart"/>
            <w:r w:rsidRPr="00926365">
              <w:rPr>
                <w:sz w:val="18"/>
                <w:szCs w:val="18"/>
              </w:rPr>
              <w:t>Хомутовского</w:t>
            </w:r>
            <w:proofErr w:type="spellEnd"/>
            <w:r w:rsidRPr="00926365">
              <w:rPr>
                <w:sz w:val="18"/>
                <w:szCs w:val="18"/>
              </w:rPr>
              <w:t xml:space="preserve"> муниципального образования, член комиссии</w:t>
            </w:r>
          </w:p>
        </w:tc>
      </w:tr>
      <w:tr w:rsidR="00926365" w:rsidRPr="00926365" w:rsidTr="000634BD">
        <w:tc>
          <w:tcPr>
            <w:tcW w:w="2694"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Гурова Татьяна Ивановна</w:t>
            </w:r>
          </w:p>
        </w:tc>
        <w:tc>
          <w:tcPr>
            <w:tcW w:w="7478"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 xml:space="preserve">Начальник отдела муниципального земельного, лесного контроля и соблюдения правил благоустройства администрации </w:t>
            </w:r>
            <w:proofErr w:type="spellStart"/>
            <w:r w:rsidRPr="00926365">
              <w:rPr>
                <w:sz w:val="18"/>
                <w:szCs w:val="18"/>
              </w:rPr>
              <w:t>Хомутовского</w:t>
            </w:r>
            <w:proofErr w:type="spellEnd"/>
            <w:r w:rsidRPr="00926365">
              <w:rPr>
                <w:sz w:val="18"/>
                <w:szCs w:val="18"/>
              </w:rPr>
              <w:t xml:space="preserve"> муниципального образования, член комиссии</w:t>
            </w:r>
          </w:p>
        </w:tc>
      </w:tr>
      <w:tr w:rsidR="00926365" w:rsidRPr="00926365" w:rsidTr="000634BD">
        <w:tc>
          <w:tcPr>
            <w:tcW w:w="2694"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Ветров Александр Константинович</w:t>
            </w:r>
          </w:p>
        </w:tc>
        <w:tc>
          <w:tcPr>
            <w:tcW w:w="7478"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 xml:space="preserve">Депутат Думы </w:t>
            </w:r>
            <w:proofErr w:type="spellStart"/>
            <w:r w:rsidRPr="00926365">
              <w:rPr>
                <w:sz w:val="18"/>
                <w:szCs w:val="18"/>
              </w:rPr>
              <w:t>Хомутовского</w:t>
            </w:r>
            <w:proofErr w:type="spellEnd"/>
            <w:r w:rsidRPr="00926365">
              <w:rPr>
                <w:sz w:val="18"/>
                <w:szCs w:val="18"/>
              </w:rPr>
              <w:t xml:space="preserve"> муниципального образования (по согласованию), член комиссии</w:t>
            </w:r>
          </w:p>
        </w:tc>
      </w:tr>
      <w:tr w:rsidR="00926365" w:rsidRPr="00926365" w:rsidTr="000634BD">
        <w:tc>
          <w:tcPr>
            <w:tcW w:w="2694" w:type="dxa"/>
            <w:vAlign w:val="center"/>
          </w:tcPr>
          <w:p w:rsidR="00926365" w:rsidRPr="00926365" w:rsidRDefault="00926365" w:rsidP="00926365">
            <w:pPr>
              <w:tabs>
                <w:tab w:val="left" w:pos="426"/>
                <w:tab w:val="left" w:pos="3976"/>
              </w:tabs>
              <w:ind w:left="0" w:right="142" w:firstLine="426"/>
              <w:rPr>
                <w:sz w:val="18"/>
                <w:szCs w:val="18"/>
              </w:rPr>
            </w:pPr>
            <w:proofErr w:type="spellStart"/>
            <w:r w:rsidRPr="00926365">
              <w:rPr>
                <w:sz w:val="18"/>
                <w:szCs w:val="18"/>
              </w:rPr>
              <w:t>Шеповалов</w:t>
            </w:r>
            <w:proofErr w:type="spellEnd"/>
            <w:r w:rsidRPr="00926365">
              <w:rPr>
                <w:sz w:val="18"/>
                <w:szCs w:val="18"/>
              </w:rPr>
              <w:t xml:space="preserve"> Сергей Михайлович</w:t>
            </w:r>
          </w:p>
        </w:tc>
        <w:tc>
          <w:tcPr>
            <w:tcW w:w="7478" w:type="dxa"/>
            <w:vAlign w:val="center"/>
          </w:tcPr>
          <w:p w:rsidR="00926365" w:rsidRPr="00926365" w:rsidRDefault="00926365" w:rsidP="00926365">
            <w:pPr>
              <w:tabs>
                <w:tab w:val="left" w:pos="426"/>
                <w:tab w:val="left" w:pos="3976"/>
              </w:tabs>
              <w:ind w:left="0" w:right="142" w:firstLine="426"/>
              <w:rPr>
                <w:sz w:val="18"/>
                <w:szCs w:val="18"/>
              </w:rPr>
            </w:pPr>
            <w:r w:rsidRPr="00926365">
              <w:rPr>
                <w:sz w:val="18"/>
                <w:szCs w:val="18"/>
              </w:rPr>
              <w:t xml:space="preserve">Депутат Думы </w:t>
            </w:r>
            <w:proofErr w:type="spellStart"/>
            <w:r w:rsidRPr="00926365">
              <w:rPr>
                <w:sz w:val="18"/>
                <w:szCs w:val="18"/>
              </w:rPr>
              <w:t>Хомутовского</w:t>
            </w:r>
            <w:proofErr w:type="spellEnd"/>
            <w:r w:rsidRPr="00926365">
              <w:rPr>
                <w:sz w:val="18"/>
                <w:szCs w:val="18"/>
              </w:rPr>
              <w:t xml:space="preserve"> муниципального образования (по согласованию), член комиссии</w:t>
            </w:r>
          </w:p>
        </w:tc>
      </w:tr>
    </w:tbl>
    <w:p w:rsidR="00926365" w:rsidRPr="00926365" w:rsidRDefault="00926365" w:rsidP="00926365">
      <w:pPr>
        <w:tabs>
          <w:tab w:val="left" w:pos="426"/>
          <w:tab w:val="left" w:pos="3976"/>
        </w:tabs>
        <w:ind w:left="0" w:right="142" w:firstLine="426"/>
        <w:rPr>
          <w:sz w:val="18"/>
          <w:szCs w:val="18"/>
        </w:rPr>
      </w:pPr>
    </w:p>
    <w:p w:rsidR="00926365" w:rsidRPr="00926365" w:rsidRDefault="00926365" w:rsidP="00926365">
      <w:pPr>
        <w:tabs>
          <w:tab w:val="left" w:pos="426"/>
          <w:tab w:val="left" w:pos="3976"/>
        </w:tabs>
        <w:ind w:left="0" w:right="142" w:firstLine="426"/>
        <w:jc w:val="right"/>
        <w:rPr>
          <w:sz w:val="18"/>
          <w:szCs w:val="18"/>
        </w:rPr>
      </w:pPr>
    </w:p>
    <w:p w:rsidR="00926365" w:rsidRPr="001942B3" w:rsidRDefault="001942B3" w:rsidP="00967320">
      <w:pPr>
        <w:tabs>
          <w:tab w:val="left" w:pos="426"/>
          <w:tab w:val="left" w:pos="3976"/>
        </w:tabs>
        <w:ind w:left="0" w:right="142" w:firstLine="426"/>
        <w:jc w:val="center"/>
        <w:rPr>
          <w:i/>
          <w:sz w:val="18"/>
          <w:szCs w:val="18"/>
        </w:rPr>
      </w:pPr>
      <w:r>
        <w:rPr>
          <w:i/>
          <w:sz w:val="18"/>
          <w:szCs w:val="18"/>
        </w:rPr>
        <w:t xml:space="preserve">                </w:t>
      </w:r>
      <w:r w:rsidR="00926365" w:rsidRPr="001942B3">
        <w:rPr>
          <w:i/>
          <w:sz w:val="18"/>
          <w:szCs w:val="18"/>
        </w:rPr>
        <w:t>Начальник отдела градостроительства,</w:t>
      </w:r>
    </w:p>
    <w:p w:rsidR="00926365" w:rsidRPr="001942B3" w:rsidRDefault="00926365" w:rsidP="00926365">
      <w:pPr>
        <w:tabs>
          <w:tab w:val="left" w:pos="426"/>
          <w:tab w:val="left" w:pos="3976"/>
        </w:tabs>
        <w:ind w:left="0" w:right="142" w:firstLine="426"/>
        <w:jc w:val="right"/>
        <w:rPr>
          <w:i/>
          <w:sz w:val="18"/>
          <w:szCs w:val="18"/>
        </w:rPr>
      </w:pPr>
      <w:r w:rsidRPr="001942B3">
        <w:rPr>
          <w:i/>
          <w:sz w:val="18"/>
          <w:szCs w:val="18"/>
        </w:rPr>
        <w:t xml:space="preserve">земельных и имущественных отношений                                     Ю.В. </w:t>
      </w:r>
      <w:proofErr w:type="spellStart"/>
      <w:r w:rsidRPr="001942B3">
        <w:rPr>
          <w:i/>
          <w:sz w:val="18"/>
          <w:szCs w:val="18"/>
        </w:rPr>
        <w:t>Тюкавкина</w:t>
      </w:r>
      <w:proofErr w:type="spellEnd"/>
    </w:p>
    <w:p w:rsidR="00926365" w:rsidRDefault="00926365" w:rsidP="00926365">
      <w:pPr>
        <w:tabs>
          <w:tab w:val="left" w:pos="426"/>
          <w:tab w:val="left" w:pos="3976"/>
        </w:tabs>
        <w:ind w:left="0" w:right="142" w:firstLine="426"/>
        <w:rPr>
          <w:sz w:val="18"/>
          <w:szCs w:val="18"/>
        </w:rPr>
      </w:pPr>
    </w:p>
    <w:p w:rsidR="005055A8" w:rsidRDefault="005055A8" w:rsidP="00926365">
      <w:pPr>
        <w:tabs>
          <w:tab w:val="left" w:pos="426"/>
          <w:tab w:val="left" w:pos="3976"/>
        </w:tabs>
        <w:ind w:left="0" w:right="142" w:firstLine="426"/>
        <w:rPr>
          <w:sz w:val="18"/>
          <w:szCs w:val="18"/>
        </w:rPr>
      </w:pPr>
    </w:p>
    <w:p w:rsidR="005055A8" w:rsidRDefault="005055A8" w:rsidP="00926365">
      <w:pPr>
        <w:tabs>
          <w:tab w:val="left" w:pos="426"/>
          <w:tab w:val="left" w:pos="3976"/>
        </w:tabs>
        <w:ind w:left="0" w:right="142" w:firstLine="426"/>
        <w:rPr>
          <w:sz w:val="18"/>
          <w:szCs w:val="18"/>
        </w:rPr>
      </w:pPr>
    </w:p>
    <w:p w:rsidR="005055A8" w:rsidRDefault="005055A8" w:rsidP="00926365">
      <w:pPr>
        <w:tabs>
          <w:tab w:val="left" w:pos="426"/>
          <w:tab w:val="left" w:pos="3976"/>
        </w:tabs>
        <w:ind w:left="0" w:right="142" w:firstLine="426"/>
        <w:rPr>
          <w:sz w:val="18"/>
          <w:szCs w:val="18"/>
        </w:rPr>
      </w:pPr>
    </w:p>
    <w:p w:rsidR="005055A8" w:rsidRPr="007A6408" w:rsidRDefault="005055A8" w:rsidP="005055A8">
      <w:pPr>
        <w:tabs>
          <w:tab w:val="left" w:pos="426"/>
          <w:tab w:val="left" w:pos="3976"/>
        </w:tabs>
        <w:ind w:left="0" w:right="142" w:firstLine="426"/>
        <w:jc w:val="center"/>
        <w:rPr>
          <w:b/>
          <w:sz w:val="18"/>
          <w:szCs w:val="18"/>
        </w:rPr>
      </w:pPr>
      <w:r w:rsidRPr="007A6408">
        <w:rPr>
          <w:sz w:val="18"/>
          <w:szCs w:val="18"/>
        </w:rPr>
        <w:t>РОССИЙСКАЯ ФЕДЕРАЦИЯ</w:t>
      </w:r>
    </w:p>
    <w:p w:rsidR="005055A8" w:rsidRPr="007A6408" w:rsidRDefault="005055A8" w:rsidP="005055A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5055A8" w:rsidRPr="007A6408" w:rsidRDefault="005055A8" w:rsidP="005055A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5055A8" w:rsidRPr="007A6408" w:rsidRDefault="005055A8" w:rsidP="005055A8">
      <w:pPr>
        <w:tabs>
          <w:tab w:val="left" w:pos="426"/>
          <w:tab w:val="left" w:pos="3976"/>
        </w:tabs>
        <w:ind w:left="0" w:right="142" w:firstLine="426"/>
        <w:jc w:val="center"/>
        <w:rPr>
          <w:b/>
          <w:bCs/>
          <w:sz w:val="18"/>
          <w:szCs w:val="18"/>
        </w:rPr>
      </w:pPr>
      <w:r w:rsidRPr="007A6408">
        <w:rPr>
          <w:b/>
          <w:bCs/>
          <w:sz w:val="18"/>
          <w:szCs w:val="18"/>
        </w:rPr>
        <w:t>АДМИНИСТРАЦИЯ</w:t>
      </w:r>
    </w:p>
    <w:p w:rsidR="005055A8" w:rsidRPr="007A6408" w:rsidRDefault="005055A8" w:rsidP="005055A8">
      <w:pPr>
        <w:tabs>
          <w:tab w:val="left" w:pos="426"/>
          <w:tab w:val="left" w:pos="3976"/>
        </w:tabs>
        <w:ind w:left="0" w:right="142" w:firstLine="426"/>
        <w:jc w:val="center"/>
        <w:rPr>
          <w:b/>
          <w:sz w:val="18"/>
          <w:szCs w:val="18"/>
        </w:rPr>
      </w:pPr>
      <w:r>
        <w:rPr>
          <w:b/>
          <w:sz w:val="18"/>
          <w:szCs w:val="18"/>
        </w:rPr>
        <w:t>ПОСТАНОВЛЕНИЕ</w:t>
      </w:r>
    </w:p>
    <w:p w:rsidR="005055A8" w:rsidRPr="007A6408" w:rsidRDefault="00E42AB2" w:rsidP="005055A8">
      <w:pPr>
        <w:tabs>
          <w:tab w:val="left" w:pos="426"/>
          <w:tab w:val="left" w:pos="3976"/>
        </w:tabs>
        <w:ind w:left="0" w:right="142" w:firstLine="426"/>
        <w:rPr>
          <w:sz w:val="18"/>
          <w:szCs w:val="18"/>
        </w:rPr>
      </w:pPr>
      <w:r>
        <w:rPr>
          <w:sz w:val="18"/>
          <w:szCs w:val="18"/>
          <w:u w:val="single"/>
        </w:rPr>
        <w:t>08.04.</w:t>
      </w:r>
      <w:r w:rsidR="005055A8">
        <w:rPr>
          <w:sz w:val="18"/>
          <w:szCs w:val="18"/>
          <w:u w:val="single"/>
        </w:rPr>
        <w:t xml:space="preserve">2022  № </w:t>
      </w:r>
      <w:r w:rsidR="00E16214">
        <w:rPr>
          <w:sz w:val="18"/>
          <w:szCs w:val="18"/>
          <w:u w:val="single"/>
        </w:rPr>
        <w:t>74 о/д</w:t>
      </w:r>
    </w:p>
    <w:p w:rsidR="005055A8" w:rsidRPr="007A6408" w:rsidRDefault="005055A8" w:rsidP="005055A8">
      <w:pPr>
        <w:tabs>
          <w:tab w:val="left" w:pos="426"/>
          <w:tab w:val="left" w:pos="3976"/>
        </w:tabs>
        <w:ind w:left="0" w:right="142" w:firstLine="426"/>
        <w:rPr>
          <w:sz w:val="18"/>
          <w:szCs w:val="18"/>
        </w:rPr>
      </w:pPr>
      <w:r w:rsidRPr="007A6408">
        <w:rPr>
          <w:sz w:val="18"/>
          <w:szCs w:val="18"/>
        </w:rPr>
        <w:t xml:space="preserve">       с. Хомутово </w:t>
      </w:r>
    </w:p>
    <w:p w:rsidR="005055A8" w:rsidRPr="00C20714" w:rsidRDefault="005055A8" w:rsidP="005055A8">
      <w:pPr>
        <w:tabs>
          <w:tab w:val="left" w:pos="426"/>
          <w:tab w:val="left" w:pos="3976"/>
        </w:tabs>
        <w:ind w:left="0" w:right="142" w:firstLine="426"/>
        <w:rPr>
          <w:sz w:val="18"/>
          <w:szCs w:val="18"/>
        </w:rPr>
      </w:pPr>
      <w:r>
        <w:rPr>
          <w:sz w:val="18"/>
          <w:szCs w:val="18"/>
        </w:rPr>
        <w:t xml:space="preserve"> </w:t>
      </w:r>
    </w:p>
    <w:p w:rsidR="0020168E" w:rsidRDefault="00E42AB2" w:rsidP="00926365">
      <w:pPr>
        <w:tabs>
          <w:tab w:val="left" w:pos="426"/>
          <w:tab w:val="left" w:pos="3976"/>
        </w:tabs>
        <w:ind w:left="0" w:right="142" w:firstLine="426"/>
        <w:rPr>
          <w:sz w:val="18"/>
          <w:szCs w:val="18"/>
        </w:rPr>
      </w:pPr>
      <w:r w:rsidRPr="00E42AB2">
        <w:rPr>
          <w:sz w:val="18"/>
          <w:szCs w:val="18"/>
        </w:rPr>
        <w:t xml:space="preserve">О вынесении на публичные слушания проекта решения Думы </w:t>
      </w:r>
      <w:proofErr w:type="spellStart"/>
      <w:r w:rsidRPr="00E42AB2">
        <w:rPr>
          <w:sz w:val="18"/>
          <w:szCs w:val="18"/>
        </w:rPr>
        <w:t>Хомутовского</w:t>
      </w:r>
      <w:proofErr w:type="spellEnd"/>
      <w:r w:rsidRPr="00E42AB2">
        <w:rPr>
          <w:sz w:val="18"/>
          <w:szCs w:val="18"/>
        </w:rPr>
        <w:t xml:space="preserve"> муниципального образования «О внесении изменений в Устав </w:t>
      </w:r>
      <w:proofErr w:type="spellStart"/>
      <w:r w:rsidRPr="00E42AB2">
        <w:rPr>
          <w:sz w:val="18"/>
          <w:szCs w:val="18"/>
        </w:rPr>
        <w:t>Хомутовского</w:t>
      </w:r>
      <w:proofErr w:type="spellEnd"/>
      <w:r w:rsidRPr="00E42AB2">
        <w:rPr>
          <w:sz w:val="18"/>
          <w:szCs w:val="18"/>
        </w:rPr>
        <w:t xml:space="preserve"> муниципального образования»</w:t>
      </w:r>
    </w:p>
    <w:p w:rsidR="00E42AB2" w:rsidRDefault="00E42AB2" w:rsidP="00926365">
      <w:pPr>
        <w:tabs>
          <w:tab w:val="left" w:pos="426"/>
          <w:tab w:val="left" w:pos="3976"/>
        </w:tabs>
        <w:ind w:left="0" w:right="142" w:firstLine="426"/>
        <w:rPr>
          <w:sz w:val="18"/>
          <w:szCs w:val="18"/>
        </w:rPr>
      </w:pPr>
    </w:p>
    <w:p w:rsidR="00E42AB2" w:rsidRDefault="00E42AB2" w:rsidP="00E42AB2">
      <w:pPr>
        <w:tabs>
          <w:tab w:val="left" w:pos="426"/>
          <w:tab w:val="left" w:pos="3976"/>
        </w:tabs>
        <w:ind w:left="0" w:right="142" w:firstLine="426"/>
        <w:rPr>
          <w:sz w:val="18"/>
          <w:szCs w:val="18"/>
        </w:rPr>
      </w:pPr>
      <w:r w:rsidRPr="00E42AB2">
        <w:rPr>
          <w:sz w:val="18"/>
          <w:szCs w:val="18"/>
        </w:rPr>
        <w:t xml:space="preserve">        </w:t>
      </w:r>
      <w:proofErr w:type="gramStart"/>
      <w:r w:rsidRPr="00E42AB2">
        <w:rPr>
          <w:sz w:val="18"/>
          <w:szCs w:val="18"/>
        </w:rPr>
        <w:t xml:space="preserve">Руководствуясь Федеральным законом № 131-ФЗ от 6 октября 2003 года «Об общих принципах организации местного самоуправления в Российской Федерации»,  статьей  19 Устава </w:t>
      </w:r>
      <w:proofErr w:type="spellStart"/>
      <w:r w:rsidRPr="00E42AB2">
        <w:rPr>
          <w:sz w:val="18"/>
          <w:szCs w:val="18"/>
        </w:rPr>
        <w:t>Хомутовского</w:t>
      </w:r>
      <w:proofErr w:type="spellEnd"/>
      <w:r w:rsidRPr="00E42AB2">
        <w:rPr>
          <w:sz w:val="18"/>
          <w:szCs w:val="18"/>
        </w:rPr>
        <w:t xml:space="preserve"> муниципального образования, Положением «Об утверждении Положения о публичных слушаниях в </w:t>
      </w:r>
      <w:proofErr w:type="spellStart"/>
      <w:r w:rsidRPr="00E42AB2">
        <w:rPr>
          <w:sz w:val="18"/>
          <w:szCs w:val="18"/>
        </w:rPr>
        <w:t>Хомутовском</w:t>
      </w:r>
      <w:proofErr w:type="spellEnd"/>
      <w:r w:rsidRPr="00E42AB2">
        <w:rPr>
          <w:sz w:val="18"/>
          <w:szCs w:val="18"/>
        </w:rPr>
        <w:t xml:space="preserve"> муниципальном образовании», утвержденным Решением Думы </w:t>
      </w:r>
      <w:proofErr w:type="spellStart"/>
      <w:r w:rsidRPr="00E42AB2">
        <w:rPr>
          <w:sz w:val="18"/>
          <w:szCs w:val="18"/>
        </w:rPr>
        <w:t>Хомутовского</w:t>
      </w:r>
      <w:proofErr w:type="spellEnd"/>
      <w:r w:rsidRPr="00E42AB2">
        <w:rPr>
          <w:sz w:val="18"/>
          <w:szCs w:val="18"/>
        </w:rPr>
        <w:t xml:space="preserve"> муниципального образования от 23 августа 2018 № 14-59/д,  в целях приведения Устава </w:t>
      </w:r>
      <w:proofErr w:type="spellStart"/>
      <w:r w:rsidRPr="00E42AB2">
        <w:rPr>
          <w:sz w:val="18"/>
          <w:szCs w:val="18"/>
        </w:rPr>
        <w:t>Хомутовского</w:t>
      </w:r>
      <w:proofErr w:type="spellEnd"/>
      <w:r w:rsidRPr="00E42AB2">
        <w:rPr>
          <w:sz w:val="18"/>
          <w:szCs w:val="18"/>
        </w:rPr>
        <w:t xml:space="preserve"> муниципального образования в соответствие с требованиями действующего законодательства</w:t>
      </w:r>
      <w:proofErr w:type="gramEnd"/>
      <w:r w:rsidRPr="00E42AB2">
        <w:rPr>
          <w:sz w:val="18"/>
          <w:szCs w:val="18"/>
        </w:rPr>
        <w:t xml:space="preserve">, Администрация </w:t>
      </w:r>
      <w:proofErr w:type="spellStart"/>
      <w:r w:rsidRPr="00E42AB2">
        <w:rPr>
          <w:sz w:val="18"/>
          <w:szCs w:val="18"/>
        </w:rPr>
        <w:t>Хомутовского</w:t>
      </w:r>
      <w:proofErr w:type="spellEnd"/>
      <w:r w:rsidRPr="00E42AB2">
        <w:rPr>
          <w:sz w:val="18"/>
          <w:szCs w:val="18"/>
        </w:rPr>
        <w:t xml:space="preserve"> муниципального образования</w:t>
      </w:r>
    </w:p>
    <w:p w:rsidR="00E42AB2" w:rsidRPr="00E42AB2" w:rsidRDefault="00E42AB2" w:rsidP="00E42AB2">
      <w:pPr>
        <w:tabs>
          <w:tab w:val="left" w:pos="426"/>
          <w:tab w:val="left" w:pos="3976"/>
        </w:tabs>
        <w:ind w:left="0" w:right="142" w:firstLine="426"/>
        <w:rPr>
          <w:sz w:val="18"/>
          <w:szCs w:val="18"/>
        </w:rPr>
      </w:pPr>
    </w:p>
    <w:p w:rsidR="00E42AB2" w:rsidRDefault="00E42AB2" w:rsidP="00E42AB2">
      <w:pPr>
        <w:tabs>
          <w:tab w:val="left" w:pos="426"/>
          <w:tab w:val="left" w:pos="3976"/>
        </w:tabs>
        <w:ind w:left="0" w:right="142" w:firstLine="426"/>
        <w:rPr>
          <w:sz w:val="18"/>
          <w:szCs w:val="18"/>
        </w:rPr>
      </w:pPr>
      <w:r w:rsidRPr="00E42AB2">
        <w:rPr>
          <w:sz w:val="18"/>
          <w:szCs w:val="18"/>
        </w:rPr>
        <w:t>ПОСТАНОВЛЕТ:</w:t>
      </w:r>
    </w:p>
    <w:p w:rsidR="00E42AB2" w:rsidRPr="00E42AB2" w:rsidRDefault="00E42AB2" w:rsidP="00E42AB2">
      <w:pPr>
        <w:tabs>
          <w:tab w:val="left" w:pos="426"/>
          <w:tab w:val="left" w:pos="3976"/>
        </w:tabs>
        <w:ind w:left="0" w:right="142" w:firstLine="426"/>
        <w:rPr>
          <w:sz w:val="18"/>
          <w:szCs w:val="18"/>
        </w:rPr>
      </w:pPr>
    </w:p>
    <w:p w:rsidR="00E42AB2" w:rsidRPr="00E42AB2" w:rsidRDefault="00E42AB2" w:rsidP="00E42AB2">
      <w:pPr>
        <w:tabs>
          <w:tab w:val="left" w:pos="426"/>
          <w:tab w:val="left" w:pos="3976"/>
        </w:tabs>
        <w:ind w:left="0" w:right="142" w:firstLine="426"/>
        <w:rPr>
          <w:sz w:val="18"/>
          <w:szCs w:val="18"/>
        </w:rPr>
      </w:pPr>
      <w:r>
        <w:rPr>
          <w:sz w:val="18"/>
          <w:szCs w:val="18"/>
        </w:rPr>
        <w:t>1.</w:t>
      </w:r>
      <w:r w:rsidRPr="00E42AB2">
        <w:rPr>
          <w:sz w:val="18"/>
          <w:szCs w:val="18"/>
        </w:rPr>
        <w:t xml:space="preserve">Вынести на публичные слушания проект решения Думы </w:t>
      </w:r>
      <w:proofErr w:type="spellStart"/>
      <w:r w:rsidRPr="00E42AB2">
        <w:rPr>
          <w:sz w:val="18"/>
          <w:szCs w:val="18"/>
        </w:rPr>
        <w:t>Хомутовского</w:t>
      </w:r>
      <w:proofErr w:type="spellEnd"/>
      <w:r w:rsidRPr="00E42AB2">
        <w:rPr>
          <w:sz w:val="18"/>
          <w:szCs w:val="18"/>
        </w:rPr>
        <w:t xml:space="preserve"> муниципального образования «О внесении изменений в Устав </w:t>
      </w:r>
      <w:proofErr w:type="spellStart"/>
      <w:r w:rsidRPr="00E42AB2">
        <w:rPr>
          <w:sz w:val="18"/>
          <w:szCs w:val="18"/>
        </w:rPr>
        <w:t>Хомутовского</w:t>
      </w:r>
      <w:proofErr w:type="spellEnd"/>
      <w:r w:rsidRPr="00E42AB2">
        <w:rPr>
          <w:sz w:val="18"/>
          <w:szCs w:val="18"/>
        </w:rPr>
        <w:t xml:space="preserve"> муниципального образования»:</w:t>
      </w:r>
    </w:p>
    <w:p w:rsidR="00E42AB2" w:rsidRPr="00E42AB2" w:rsidRDefault="00E42AB2" w:rsidP="00E42AB2">
      <w:pPr>
        <w:tabs>
          <w:tab w:val="left" w:pos="426"/>
          <w:tab w:val="left" w:pos="3976"/>
        </w:tabs>
        <w:ind w:left="0" w:right="142" w:firstLine="426"/>
        <w:rPr>
          <w:sz w:val="18"/>
          <w:szCs w:val="18"/>
        </w:rPr>
      </w:pPr>
      <w:r w:rsidRPr="00E42AB2">
        <w:rPr>
          <w:sz w:val="18"/>
          <w:szCs w:val="18"/>
        </w:rPr>
        <w:t>1.1. Статью 19. Публичные слушания изложить в следующей редакции:</w:t>
      </w:r>
    </w:p>
    <w:p w:rsidR="00E42AB2" w:rsidRPr="00E42AB2" w:rsidRDefault="00E42AB2" w:rsidP="00E42AB2">
      <w:pPr>
        <w:tabs>
          <w:tab w:val="left" w:pos="426"/>
          <w:tab w:val="left" w:pos="3976"/>
        </w:tabs>
        <w:ind w:left="0" w:right="142" w:firstLine="426"/>
        <w:rPr>
          <w:sz w:val="18"/>
          <w:szCs w:val="18"/>
        </w:rPr>
      </w:pPr>
      <w:r w:rsidRPr="00E42AB2">
        <w:rPr>
          <w:sz w:val="18"/>
          <w:szCs w:val="18"/>
        </w:rPr>
        <w:t>1.1.1. «Статья 19. Публичные слушания</w:t>
      </w:r>
    </w:p>
    <w:p w:rsidR="00E42AB2" w:rsidRPr="00E42AB2" w:rsidRDefault="00E42AB2" w:rsidP="00E42AB2">
      <w:pPr>
        <w:tabs>
          <w:tab w:val="left" w:pos="426"/>
          <w:tab w:val="left" w:pos="3976"/>
        </w:tabs>
        <w:ind w:left="0" w:right="142" w:firstLine="426"/>
        <w:rPr>
          <w:sz w:val="18"/>
          <w:szCs w:val="18"/>
        </w:rPr>
      </w:pPr>
      <w:r w:rsidRPr="00E42AB2">
        <w:rPr>
          <w:sz w:val="18"/>
          <w:szCs w:val="1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E42AB2" w:rsidRPr="00E42AB2" w:rsidRDefault="00E42AB2" w:rsidP="00E42AB2">
      <w:pPr>
        <w:tabs>
          <w:tab w:val="left" w:pos="426"/>
          <w:tab w:val="left" w:pos="3976"/>
        </w:tabs>
        <w:ind w:left="0" w:right="142" w:firstLine="426"/>
        <w:rPr>
          <w:sz w:val="18"/>
          <w:szCs w:val="18"/>
        </w:rPr>
      </w:pPr>
      <w:r w:rsidRPr="00E42AB2">
        <w:rPr>
          <w:sz w:val="18"/>
          <w:szCs w:val="18"/>
        </w:rPr>
        <w:t>2. Публичные слушания проводятся по инициативе населения, Думы Поселения или Главы Поселения.</w:t>
      </w:r>
    </w:p>
    <w:p w:rsidR="00E42AB2" w:rsidRPr="00E42AB2" w:rsidRDefault="00E42AB2" w:rsidP="00E42AB2">
      <w:pPr>
        <w:tabs>
          <w:tab w:val="left" w:pos="426"/>
          <w:tab w:val="left" w:pos="3976"/>
        </w:tabs>
        <w:ind w:left="0" w:right="142" w:firstLine="426"/>
        <w:rPr>
          <w:sz w:val="18"/>
          <w:szCs w:val="18"/>
        </w:rPr>
      </w:pPr>
      <w:r w:rsidRPr="00E42AB2">
        <w:rPr>
          <w:sz w:val="18"/>
          <w:szCs w:val="18"/>
        </w:rPr>
        <w:t xml:space="preserve">Публичные слушания, проводимые по инициативе населения или Думы Поселения, назначаются Думой Поселения, а по инициативе Главы </w:t>
      </w:r>
      <w:proofErr w:type="gramStart"/>
      <w:r w:rsidRPr="00E42AB2">
        <w:rPr>
          <w:sz w:val="18"/>
          <w:szCs w:val="18"/>
        </w:rPr>
        <w:t>Поселения–Главой</w:t>
      </w:r>
      <w:proofErr w:type="gramEnd"/>
      <w:r w:rsidRPr="00E42AB2">
        <w:rPr>
          <w:sz w:val="18"/>
          <w:szCs w:val="18"/>
        </w:rPr>
        <w:t xml:space="preserve"> Поселения.</w:t>
      </w:r>
    </w:p>
    <w:p w:rsidR="00E42AB2" w:rsidRPr="00E42AB2" w:rsidRDefault="00E42AB2" w:rsidP="00E42AB2">
      <w:pPr>
        <w:tabs>
          <w:tab w:val="left" w:pos="426"/>
          <w:tab w:val="left" w:pos="3976"/>
        </w:tabs>
        <w:ind w:left="0" w:right="142" w:firstLine="426"/>
        <w:rPr>
          <w:sz w:val="18"/>
          <w:szCs w:val="18"/>
        </w:rPr>
      </w:pPr>
      <w:r w:rsidRPr="00E42AB2">
        <w:rPr>
          <w:sz w:val="18"/>
          <w:szCs w:val="18"/>
        </w:rPr>
        <w:t>3. На публичные слушания должны выноситься:</w:t>
      </w:r>
    </w:p>
    <w:p w:rsidR="00E42AB2" w:rsidRPr="00E42AB2" w:rsidRDefault="00E42AB2" w:rsidP="00E42AB2">
      <w:pPr>
        <w:tabs>
          <w:tab w:val="left" w:pos="426"/>
          <w:tab w:val="left" w:pos="3976"/>
        </w:tabs>
        <w:ind w:left="0" w:right="142" w:firstLine="426"/>
        <w:rPr>
          <w:sz w:val="18"/>
          <w:szCs w:val="18"/>
        </w:rPr>
      </w:pPr>
      <w:proofErr w:type="gramStart"/>
      <w:r w:rsidRPr="00E42AB2">
        <w:rPr>
          <w:sz w:val="18"/>
          <w:szCs w:val="18"/>
        </w:rPr>
        <w:t>1) проект Устава муниципального образования, а также проект муниципального нормативного правового акта о внесении изменений и дополнений в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roofErr w:type="gramEnd"/>
    </w:p>
    <w:p w:rsidR="00E42AB2" w:rsidRPr="00E42AB2" w:rsidRDefault="00E42AB2" w:rsidP="00E42AB2">
      <w:pPr>
        <w:tabs>
          <w:tab w:val="left" w:pos="426"/>
          <w:tab w:val="left" w:pos="3976"/>
        </w:tabs>
        <w:ind w:left="0" w:right="142" w:firstLine="426"/>
        <w:rPr>
          <w:sz w:val="18"/>
          <w:szCs w:val="18"/>
        </w:rPr>
      </w:pPr>
      <w:r w:rsidRPr="00E42AB2">
        <w:rPr>
          <w:sz w:val="18"/>
          <w:szCs w:val="18"/>
        </w:rPr>
        <w:t>2) проект местного бюджета и отчет о его исполнении;</w:t>
      </w:r>
    </w:p>
    <w:p w:rsidR="00E42AB2" w:rsidRPr="00E42AB2" w:rsidRDefault="00E42AB2" w:rsidP="00E42AB2">
      <w:pPr>
        <w:tabs>
          <w:tab w:val="left" w:pos="426"/>
          <w:tab w:val="left" w:pos="3976"/>
        </w:tabs>
        <w:ind w:left="0" w:right="142" w:firstLine="426"/>
        <w:rPr>
          <w:sz w:val="18"/>
          <w:szCs w:val="18"/>
        </w:rPr>
      </w:pPr>
      <w:r w:rsidRPr="00E42AB2">
        <w:rPr>
          <w:sz w:val="18"/>
          <w:szCs w:val="18"/>
        </w:rPr>
        <w:lastRenderedPageBreak/>
        <w:t>3) прое</w:t>
      </w:r>
      <w:proofErr w:type="gramStart"/>
      <w:r w:rsidRPr="00E42AB2">
        <w:rPr>
          <w:sz w:val="18"/>
          <w:szCs w:val="18"/>
        </w:rPr>
        <w:t>кт стр</w:t>
      </w:r>
      <w:proofErr w:type="gramEnd"/>
      <w:r w:rsidRPr="00E42AB2">
        <w:rPr>
          <w:sz w:val="18"/>
          <w:szCs w:val="18"/>
        </w:rPr>
        <w:t>атегии социально-экономического развития муниципального образования;</w:t>
      </w:r>
    </w:p>
    <w:p w:rsidR="00E42AB2" w:rsidRPr="00E42AB2" w:rsidRDefault="00E42AB2" w:rsidP="00E42AB2">
      <w:pPr>
        <w:tabs>
          <w:tab w:val="left" w:pos="426"/>
          <w:tab w:val="left" w:pos="3976"/>
        </w:tabs>
        <w:ind w:left="0" w:right="142" w:firstLine="426"/>
        <w:rPr>
          <w:sz w:val="18"/>
          <w:szCs w:val="18"/>
        </w:rPr>
      </w:pPr>
      <w:r w:rsidRPr="00E42AB2">
        <w:rPr>
          <w:sz w:val="18"/>
          <w:szCs w:val="18"/>
        </w:rPr>
        <w:t>4) вопросы о преобразовании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E42AB2" w:rsidRPr="00E42AB2" w:rsidRDefault="00E42AB2" w:rsidP="00E42AB2">
      <w:pPr>
        <w:tabs>
          <w:tab w:val="left" w:pos="426"/>
          <w:tab w:val="left" w:pos="3976"/>
        </w:tabs>
        <w:ind w:left="0" w:right="142" w:firstLine="426"/>
        <w:rPr>
          <w:sz w:val="18"/>
          <w:szCs w:val="18"/>
        </w:rPr>
      </w:pPr>
      <w:r w:rsidRPr="00E42AB2">
        <w:rPr>
          <w:sz w:val="18"/>
          <w:szCs w:val="18"/>
        </w:rPr>
        <w:t xml:space="preserve">4. </w:t>
      </w:r>
      <w:proofErr w:type="gramStart"/>
      <w:r w:rsidRPr="00E42AB2">
        <w:rPr>
          <w:sz w:val="18"/>
          <w:szCs w:val="18"/>
        </w:rPr>
        <w:t xml:space="preserve">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w:t>
      </w:r>
      <w:proofErr w:type="spellStart"/>
      <w:r w:rsidRPr="00E42AB2">
        <w:rPr>
          <w:sz w:val="18"/>
          <w:szCs w:val="18"/>
        </w:rPr>
        <w:t>Хомутовского</w:t>
      </w:r>
      <w:proofErr w:type="spellEnd"/>
      <w:r w:rsidRPr="00E42AB2">
        <w:rPr>
          <w:sz w:val="18"/>
          <w:szCs w:val="18"/>
        </w:rPr>
        <w:t xml:space="preserve"> муниципального образования в информационно-телекоммуникационной сети "Интернет" или на официальном сайте субъекта Российской Федерации или муниципального образования</w:t>
      </w:r>
      <w:proofErr w:type="gramEnd"/>
      <w:r w:rsidRPr="00E42AB2">
        <w:rPr>
          <w:sz w:val="18"/>
          <w:szCs w:val="18"/>
        </w:rPr>
        <w:t xml:space="preserve"> </w:t>
      </w:r>
      <w:proofErr w:type="gramStart"/>
      <w:r w:rsidRPr="00E42AB2">
        <w:rPr>
          <w:sz w:val="18"/>
          <w:szCs w:val="18"/>
        </w:rPr>
        <w:t>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w:t>
      </w:r>
      <w:proofErr w:type="gramEnd"/>
      <w:r w:rsidRPr="00E42AB2">
        <w:rPr>
          <w:sz w:val="18"/>
          <w:szCs w:val="18"/>
        </w:rPr>
        <w:t xml:space="preserve"> </w:t>
      </w:r>
      <w:proofErr w:type="gramStart"/>
      <w:r w:rsidRPr="00E42AB2">
        <w:rPr>
          <w:sz w:val="18"/>
          <w:szCs w:val="18"/>
        </w:rPr>
        <w:t>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E42AB2" w:rsidRPr="00E42AB2" w:rsidRDefault="00E42AB2" w:rsidP="00E42AB2">
      <w:pPr>
        <w:tabs>
          <w:tab w:val="left" w:pos="426"/>
          <w:tab w:val="left" w:pos="3976"/>
        </w:tabs>
        <w:ind w:left="0" w:right="142" w:firstLine="426"/>
        <w:rPr>
          <w:sz w:val="18"/>
          <w:szCs w:val="18"/>
        </w:rPr>
      </w:pPr>
      <w:proofErr w:type="gramStart"/>
      <w:r w:rsidRPr="00E42AB2">
        <w:rPr>
          <w:sz w:val="18"/>
          <w:szCs w:val="18"/>
        </w:rPr>
        <w:t>Нормативными правовыми актами Думы Поселения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w:t>
      </w:r>
      <w:proofErr w:type="gramEnd"/>
      <w:r w:rsidRPr="00E42AB2">
        <w:rPr>
          <w:sz w:val="18"/>
          <w:szCs w:val="18"/>
        </w:rPr>
        <w:t xml:space="preserve">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E42AB2" w:rsidRPr="00E42AB2" w:rsidRDefault="00E42AB2" w:rsidP="00E42AB2">
      <w:pPr>
        <w:tabs>
          <w:tab w:val="left" w:pos="426"/>
          <w:tab w:val="left" w:pos="3976"/>
        </w:tabs>
        <w:ind w:left="0" w:right="142" w:firstLine="426"/>
        <w:rPr>
          <w:sz w:val="18"/>
          <w:szCs w:val="18"/>
        </w:rPr>
      </w:pPr>
      <w:r w:rsidRPr="00E42AB2">
        <w:rPr>
          <w:sz w:val="18"/>
          <w:szCs w:val="18"/>
        </w:rPr>
        <w:t xml:space="preserve">5. </w:t>
      </w:r>
      <w:proofErr w:type="gramStart"/>
      <w:r w:rsidRPr="00E42AB2">
        <w:rPr>
          <w:sz w:val="18"/>
          <w:szCs w:val="1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E42AB2">
        <w:rPr>
          <w:sz w:val="18"/>
          <w:szCs w:val="1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Start"/>
      <w:r w:rsidRPr="00E42AB2">
        <w:rPr>
          <w:sz w:val="18"/>
          <w:szCs w:val="18"/>
        </w:rPr>
        <w:t>.»</w:t>
      </w:r>
      <w:proofErr w:type="gramEnd"/>
    </w:p>
    <w:p w:rsidR="00E42AB2" w:rsidRPr="00E42AB2" w:rsidRDefault="00E42AB2" w:rsidP="00E42AB2">
      <w:pPr>
        <w:tabs>
          <w:tab w:val="left" w:pos="426"/>
          <w:tab w:val="left" w:pos="3976"/>
        </w:tabs>
        <w:ind w:left="0" w:right="142" w:firstLine="426"/>
        <w:rPr>
          <w:sz w:val="18"/>
          <w:szCs w:val="18"/>
        </w:rPr>
      </w:pPr>
      <w:r w:rsidRPr="00E42AB2">
        <w:rPr>
          <w:sz w:val="18"/>
          <w:szCs w:val="18"/>
        </w:rPr>
        <w:t xml:space="preserve"> 2. Назначить и провести публичные слушания по обсуждению проекта Решения Думы </w:t>
      </w:r>
      <w:proofErr w:type="spellStart"/>
      <w:r w:rsidRPr="00E42AB2">
        <w:rPr>
          <w:sz w:val="18"/>
          <w:szCs w:val="18"/>
        </w:rPr>
        <w:t>Хомутовского</w:t>
      </w:r>
      <w:proofErr w:type="spellEnd"/>
      <w:r w:rsidRPr="00E42AB2">
        <w:rPr>
          <w:sz w:val="18"/>
          <w:szCs w:val="18"/>
        </w:rPr>
        <w:t xml:space="preserve"> муниципального образования «О внесении изменений в Устав </w:t>
      </w:r>
      <w:proofErr w:type="spellStart"/>
      <w:r w:rsidRPr="00E42AB2">
        <w:rPr>
          <w:sz w:val="18"/>
          <w:szCs w:val="18"/>
        </w:rPr>
        <w:t>Хомутовского</w:t>
      </w:r>
      <w:proofErr w:type="spellEnd"/>
      <w:r w:rsidRPr="00E42AB2">
        <w:rPr>
          <w:sz w:val="18"/>
          <w:szCs w:val="18"/>
        </w:rPr>
        <w:t xml:space="preserve"> муниципального образования» </w:t>
      </w:r>
      <w:proofErr w:type="gramStart"/>
      <w:r w:rsidRPr="00E42AB2">
        <w:rPr>
          <w:sz w:val="18"/>
          <w:szCs w:val="18"/>
        </w:rPr>
        <w:t>на</w:t>
      </w:r>
      <w:proofErr w:type="gramEnd"/>
      <w:r w:rsidRPr="00E42AB2">
        <w:rPr>
          <w:sz w:val="18"/>
          <w:szCs w:val="18"/>
        </w:rPr>
        <w:t xml:space="preserve"> </w:t>
      </w:r>
    </w:p>
    <w:p w:rsidR="00E42AB2" w:rsidRPr="00E42AB2" w:rsidRDefault="00E42AB2" w:rsidP="00E42AB2">
      <w:pPr>
        <w:tabs>
          <w:tab w:val="left" w:pos="426"/>
          <w:tab w:val="left" w:pos="3976"/>
        </w:tabs>
        <w:ind w:left="0" w:right="142" w:firstLine="426"/>
        <w:rPr>
          <w:sz w:val="18"/>
          <w:szCs w:val="18"/>
        </w:rPr>
      </w:pPr>
      <w:r w:rsidRPr="00E42AB2">
        <w:rPr>
          <w:sz w:val="18"/>
          <w:szCs w:val="18"/>
        </w:rPr>
        <w:t xml:space="preserve">16 мая 2022 года в 14-00 часов по адресу: Иркутский район, </w:t>
      </w:r>
    </w:p>
    <w:p w:rsidR="00E42AB2" w:rsidRPr="00E42AB2" w:rsidRDefault="00E42AB2" w:rsidP="00E42AB2">
      <w:pPr>
        <w:tabs>
          <w:tab w:val="left" w:pos="426"/>
          <w:tab w:val="left" w:pos="3976"/>
        </w:tabs>
        <w:ind w:left="0" w:right="142" w:firstLine="426"/>
        <w:rPr>
          <w:sz w:val="18"/>
          <w:szCs w:val="18"/>
        </w:rPr>
      </w:pPr>
      <w:r w:rsidRPr="00E42AB2">
        <w:rPr>
          <w:sz w:val="18"/>
          <w:szCs w:val="18"/>
        </w:rPr>
        <w:t>с. Хомутово, ул. Кирова 7 «а».</w:t>
      </w:r>
    </w:p>
    <w:p w:rsidR="00E42AB2" w:rsidRPr="00E42AB2" w:rsidRDefault="00E42AB2" w:rsidP="00E42AB2">
      <w:pPr>
        <w:tabs>
          <w:tab w:val="left" w:pos="426"/>
          <w:tab w:val="left" w:pos="3976"/>
        </w:tabs>
        <w:ind w:left="0" w:right="142" w:firstLine="426"/>
        <w:rPr>
          <w:sz w:val="18"/>
          <w:szCs w:val="18"/>
        </w:rPr>
      </w:pPr>
      <w:r w:rsidRPr="00E42AB2">
        <w:rPr>
          <w:sz w:val="18"/>
          <w:szCs w:val="18"/>
        </w:rPr>
        <w:t xml:space="preserve">        3. Утвердить состав рабочей комиссии по организации проведения публичных слушаний в следующем составе:</w:t>
      </w:r>
    </w:p>
    <w:p w:rsidR="00E42AB2" w:rsidRPr="00E42AB2" w:rsidRDefault="00E42AB2" w:rsidP="00E42AB2">
      <w:pPr>
        <w:tabs>
          <w:tab w:val="left" w:pos="426"/>
          <w:tab w:val="left" w:pos="3976"/>
        </w:tabs>
        <w:ind w:left="0" w:right="142" w:firstLine="426"/>
        <w:rPr>
          <w:sz w:val="18"/>
          <w:szCs w:val="18"/>
        </w:rPr>
      </w:pPr>
      <w:r w:rsidRPr="00E42AB2">
        <w:rPr>
          <w:sz w:val="18"/>
          <w:szCs w:val="18"/>
        </w:rPr>
        <w:t>3.1. Заместитель Главы администрации;</w:t>
      </w:r>
    </w:p>
    <w:p w:rsidR="00E42AB2" w:rsidRPr="00E42AB2" w:rsidRDefault="00E42AB2" w:rsidP="00E42AB2">
      <w:pPr>
        <w:tabs>
          <w:tab w:val="left" w:pos="426"/>
          <w:tab w:val="left" w:pos="3976"/>
        </w:tabs>
        <w:ind w:left="0" w:right="142" w:firstLine="426"/>
        <w:rPr>
          <w:sz w:val="18"/>
          <w:szCs w:val="18"/>
        </w:rPr>
      </w:pPr>
      <w:r w:rsidRPr="00E42AB2">
        <w:rPr>
          <w:sz w:val="18"/>
          <w:szCs w:val="18"/>
        </w:rPr>
        <w:t xml:space="preserve">        3.2. Руководитель аппарата администрации;</w:t>
      </w:r>
    </w:p>
    <w:p w:rsidR="00E42AB2" w:rsidRPr="00E42AB2" w:rsidRDefault="00E42AB2" w:rsidP="00E42AB2">
      <w:pPr>
        <w:tabs>
          <w:tab w:val="left" w:pos="426"/>
          <w:tab w:val="left" w:pos="3976"/>
        </w:tabs>
        <w:ind w:left="0" w:right="142" w:firstLine="426"/>
        <w:rPr>
          <w:sz w:val="18"/>
          <w:szCs w:val="18"/>
        </w:rPr>
      </w:pPr>
      <w:r w:rsidRPr="00E42AB2">
        <w:rPr>
          <w:sz w:val="18"/>
          <w:szCs w:val="18"/>
        </w:rPr>
        <w:t>3.3. Начальник юридического отдела.</w:t>
      </w:r>
    </w:p>
    <w:p w:rsidR="00E42AB2" w:rsidRPr="00E42AB2" w:rsidRDefault="00E42AB2" w:rsidP="00E42AB2">
      <w:pPr>
        <w:tabs>
          <w:tab w:val="left" w:pos="426"/>
          <w:tab w:val="left" w:pos="3976"/>
        </w:tabs>
        <w:ind w:left="0" w:right="142" w:firstLine="426"/>
        <w:rPr>
          <w:sz w:val="18"/>
          <w:szCs w:val="18"/>
        </w:rPr>
      </w:pPr>
      <w:r w:rsidRPr="00E42AB2">
        <w:rPr>
          <w:sz w:val="18"/>
          <w:szCs w:val="18"/>
        </w:rPr>
        <w:t xml:space="preserve">4. Докладчиком на общественных слушаниях назначить главного специалиста юридического отдела И.А. </w:t>
      </w:r>
      <w:proofErr w:type="spellStart"/>
      <w:r w:rsidRPr="00E42AB2">
        <w:rPr>
          <w:sz w:val="18"/>
          <w:szCs w:val="18"/>
        </w:rPr>
        <w:t>Хромовских</w:t>
      </w:r>
      <w:proofErr w:type="spellEnd"/>
      <w:r w:rsidRPr="00E42AB2">
        <w:rPr>
          <w:sz w:val="18"/>
          <w:szCs w:val="18"/>
        </w:rPr>
        <w:t>.</w:t>
      </w:r>
    </w:p>
    <w:p w:rsidR="00E42AB2" w:rsidRPr="00E42AB2" w:rsidRDefault="00E42AB2" w:rsidP="00E42AB2">
      <w:pPr>
        <w:tabs>
          <w:tab w:val="left" w:pos="426"/>
          <w:tab w:val="left" w:pos="3976"/>
        </w:tabs>
        <w:ind w:left="0" w:right="142" w:firstLine="426"/>
        <w:rPr>
          <w:sz w:val="18"/>
          <w:szCs w:val="18"/>
        </w:rPr>
      </w:pPr>
      <w:r w:rsidRPr="00E42AB2">
        <w:rPr>
          <w:sz w:val="18"/>
          <w:szCs w:val="18"/>
        </w:rPr>
        <w:t xml:space="preserve">5. Предложения по изменениям и дополнениям в проект решения Думы </w:t>
      </w:r>
      <w:proofErr w:type="spellStart"/>
      <w:r w:rsidRPr="00E42AB2">
        <w:rPr>
          <w:sz w:val="18"/>
          <w:szCs w:val="18"/>
        </w:rPr>
        <w:t>Хомутовского</w:t>
      </w:r>
      <w:proofErr w:type="spellEnd"/>
      <w:r w:rsidRPr="00E42AB2">
        <w:rPr>
          <w:sz w:val="18"/>
          <w:szCs w:val="18"/>
        </w:rPr>
        <w:t xml:space="preserve"> муниципального образования «О внесении изменений в Устав </w:t>
      </w:r>
      <w:proofErr w:type="spellStart"/>
      <w:r w:rsidRPr="00E42AB2">
        <w:rPr>
          <w:sz w:val="18"/>
          <w:szCs w:val="18"/>
        </w:rPr>
        <w:t>Хомутовского</w:t>
      </w:r>
      <w:proofErr w:type="spellEnd"/>
      <w:r w:rsidRPr="00E42AB2">
        <w:rPr>
          <w:sz w:val="18"/>
          <w:szCs w:val="18"/>
        </w:rPr>
        <w:t xml:space="preserve"> муниципального образования» принимаются до 12-00 часов </w:t>
      </w:r>
    </w:p>
    <w:p w:rsidR="00E42AB2" w:rsidRPr="00E42AB2" w:rsidRDefault="00E42AB2" w:rsidP="00E42AB2">
      <w:pPr>
        <w:tabs>
          <w:tab w:val="left" w:pos="426"/>
          <w:tab w:val="left" w:pos="3976"/>
        </w:tabs>
        <w:ind w:left="0" w:right="142" w:firstLine="426"/>
        <w:rPr>
          <w:sz w:val="18"/>
          <w:szCs w:val="18"/>
        </w:rPr>
      </w:pPr>
      <w:r w:rsidRPr="00E42AB2">
        <w:rPr>
          <w:sz w:val="18"/>
          <w:szCs w:val="18"/>
        </w:rPr>
        <w:t xml:space="preserve">13 мая 2022 года, по адресу: Иркутский район, с. Хомутово, ул. Кирова 7«а». Контактное лицо: </w:t>
      </w:r>
      <w:proofErr w:type="spellStart"/>
      <w:r w:rsidRPr="00E42AB2">
        <w:rPr>
          <w:sz w:val="18"/>
          <w:szCs w:val="18"/>
        </w:rPr>
        <w:t>Хромовских</w:t>
      </w:r>
      <w:proofErr w:type="spellEnd"/>
      <w:r w:rsidRPr="00E42AB2">
        <w:rPr>
          <w:sz w:val="18"/>
          <w:szCs w:val="18"/>
        </w:rPr>
        <w:t xml:space="preserve"> Ирина Александровна</w:t>
      </w:r>
      <w:proofErr w:type="gramStart"/>
      <w:r w:rsidRPr="00E42AB2">
        <w:rPr>
          <w:sz w:val="18"/>
          <w:szCs w:val="18"/>
        </w:rPr>
        <w:t>.</w:t>
      </w:r>
      <w:proofErr w:type="gramEnd"/>
      <w:r w:rsidRPr="00E42AB2">
        <w:rPr>
          <w:sz w:val="18"/>
          <w:szCs w:val="18"/>
        </w:rPr>
        <w:t xml:space="preserve"> </w:t>
      </w:r>
      <w:proofErr w:type="gramStart"/>
      <w:r w:rsidRPr="00E42AB2">
        <w:rPr>
          <w:sz w:val="18"/>
          <w:szCs w:val="18"/>
        </w:rPr>
        <w:t>т</w:t>
      </w:r>
      <w:proofErr w:type="gramEnd"/>
      <w:r w:rsidRPr="00E42AB2">
        <w:rPr>
          <w:sz w:val="18"/>
          <w:szCs w:val="18"/>
        </w:rPr>
        <w:t>ел. (3952)696-501</w:t>
      </w:r>
    </w:p>
    <w:p w:rsidR="00E42AB2" w:rsidRPr="00E42AB2" w:rsidRDefault="00E42AB2" w:rsidP="00E42AB2">
      <w:pPr>
        <w:tabs>
          <w:tab w:val="left" w:pos="426"/>
          <w:tab w:val="left" w:pos="3976"/>
        </w:tabs>
        <w:ind w:left="0" w:right="142" w:firstLine="426"/>
        <w:rPr>
          <w:sz w:val="18"/>
          <w:szCs w:val="18"/>
        </w:rPr>
      </w:pPr>
      <w:r w:rsidRPr="00E42AB2">
        <w:rPr>
          <w:sz w:val="18"/>
          <w:szCs w:val="18"/>
        </w:rPr>
        <w:t xml:space="preserve"> 6. Опубликовать настоящее постановление в газете «Вестник </w:t>
      </w:r>
      <w:proofErr w:type="spellStart"/>
      <w:r w:rsidRPr="00E42AB2">
        <w:rPr>
          <w:sz w:val="18"/>
          <w:szCs w:val="18"/>
        </w:rPr>
        <w:t>Хомутовского</w:t>
      </w:r>
      <w:proofErr w:type="spellEnd"/>
      <w:r w:rsidRPr="00E42AB2">
        <w:rPr>
          <w:sz w:val="18"/>
          <w:szCs w:val="18"/>
        </w:rPr>
        <w:t xml:space="preserve"> поселения», разместить в сети «Интернет» на официальном сайте администрации </w:t>
      </w:r>
      <w:proofErr w:type="spellStart"/>
      <w:r w:rsidRPr="00E42AB2">
        <w:rPr>
          <w:sz w:val="18"/>
          <w:szCs w:val="18"/>
        </w:rPr>
        <w:t>Хомутовского</w:t>
      </w:r>
      <w:proofErr w:type="spellEnd"/>
      <w:r w:rsidRPr="00E42AB2">
        <w:rPr>
          <w:sz w:val="18"/>
          <w:szCs w:val="18"/>
        </w:rPr>
        <w:t xml:space="preserve"> муниципального образования http://khomutovskoe-mo.ru </w:t>
      </w:r>
    </w:p>
    <w:p w:rsidR="00E42AB2" w:rsidRPr="00E42AB2" w:rsidRDefault="00E42AB2" w:rsidP="00E42AB2">
      <w:pPr>
        <w:tabs>
          <w:tab w:val="left" w:pos="426"/>
          <w:tab w:val="left" w:pos="3976"/>
        </w:tabs>
        <w:ind w:left="0" w:right="142" w:firstLine="426"/>
        <w:rPr>
          <w:sz w:val="18"/>
          <w:szCs w:val="18"/>
        </w:rPr>
      </w:pPr>
      <w:r w:rsidRPr="00E42AB2">
        <w:rPr>
          <w:sz w:val="18"/>
          <w:szCs w:val="18"/>
        </w:rPr>
        <w:t xml:space="preserve">7. </w:t>
      </w:r>
      <w:proofErr w:type="gramStart"/>
      <w:r w:rsidRPr="00E42AB2">
        <w:rPr>
          <w:sz w:val="18"/>
          <w:szCs w:val="18"/>
        </w:rPr>
        <w:t>Контроль за</w:t>
      </w:r>
      <w:proofErr w:type="gramEnd"/>
      <w:r w:rsidRPr="00E42AB2">
        <w:rPr>
          <w:sz w:val="18"/>
          <w:szCs w:val="18"/>
        </w:rPr>
        <w:t xml:space="preserve"> исполнением данного постановления оставляю за собой.</w:t>
      </w:r>
    </w:p>
    <w:p w:rsidR="00E42AB2" w:rsidRPr="00E42AB2" w:rsidRDefault="00E42AB2" w:rsidP="00E42AB2">
      <w:pPr>
        <w:tabs>
          <w:tab w:val="left" w:pos="426"/>
          <w:tab w:val="left" w:pos="3976"/>
        </w:tabs>
        <w:ind w:left="0" w:right="142" w:firstLine="426"/>
        <w:rPr>
          <w:sz w:val="18"/>
          <w:szCs w:val="18"/>
        </w:rPr>
      </w:pPr>
    </w:p>
    <w:p w:rsidR="00E42AB2" w:rsidRPr="00E42AB2" w:rsidRDefault="00E42AB2" w:rsidP="00E42AB2">
      <w:pPr>
        <w:tabs>
          <w:tab w:val="left" w:pos="426"/>
          <w:tab w:val="left" w:pos="3976"/>
        </w:tabs>
        <w:ind w:left="0" w:right="142" w:firstLine="426"/>
        <w:rPr>
          <w:sz w:val="18"/>
          <w:szCs w:val="18"/>
        </w:rPr>
      </w:pPr>
    </w:p>
    <w:p w:rsidR="00E42AB2" w:rsidRPr="00E42AB2" w:rsidRDefault="00E42AB2" w:rsidP="00E42AB2">
      <w:pPr>
        <w:tabs>
          <w:tab w:val="left" w:pos="426"/>
          <w:tab w:val="left" w:pos="3976"/>
        </w:tabs>
        <w:ind w:left="0" w:right="142" w:firstLine="426"/>
        <w:jc w:val="right"/>
        <w:rPr>
          <w:i/>
          <w:sz w:val="18"/>
          <w:szCs w:val="18"/>
        </w:rPr>
      </w:pPr>
      <w:proofErr w:type="spellStart"/>
      <w:r w:rsidRPr="00E42AB2">
        <w:rPr>
          <w:i/>
          <w:sz w:val="18"/>
          <w:szCs w:val="18"/>
        </w:rPr>
        <w:t>И.о</w:t>
      </w:r>
      <w:proofErr w:type="spellEnd"/>
      <w:r w:rsidRPr="00E42AB2">
        <w:rPr>
          <w:i/>
          <w:sz w:val="18"/>
          <w:szCs w:val="18"/>
        </w:rPr>
        <w:t xml:space="preserve">. Главы администрации                                  </w:t>
      </w:r>
      <w:r w:rsidRPr="00E42AB2">
        <w:rPr>
          <w:i/>
          <w:sz w:val="18"/>
          <w:szCs w:val="18"/>
        </w:rPr>
        <w:tab/>
      </w:r>
      <w:r w:rsidRPr="00E42AB2">
        <w:rPr>
          <w:i/>
          <w:sz w:val="18"/>
          <w:szCs w:val="18"/>
        </w:rPr>
        <w:tab/>
        <w:t xml:space="preserve"> А.В. Иваненко</w:t>
      </w:r>
    </w:p>
    <w:p w:rsidR="00E42AB2" w:rsidRDefault="00E42AB2" w:rsidP="00E42AB2">
      <w:pPr>
        <w:tabs>
          <w:tab w:val="left" w:pos="426"/>
          <w:tab w:val="left" w:pos="3976"/>
        </w:tabs>
        <w:ind w:left="0" w:right="142" w:firstLine="426"/>
        <w:rPr>
          <w:sz w:val="18"/>
          <w:szCs w:val="18"/>
        </w:rPr>
      </w:pPr>
    </w:p>
    <w:p w:rsidR="00E42AB2" w:rsidRDefault="00E42AB2" w:rsidP="00E42AB2">
      <w:pPr>
        <w:tabs>
          <w:tab w:val="left" w:pos="426"/>
          <w:tab w:val="left" w:pos="3976"/>
        </w:tabs>
        <w:ind w:left="0" w:right="142" w:firstLine="426"/>
        <w:rPr>
          <w:sz w:val="18"/>
          <w:szCs w:val="18"/>
        </w:rPr>
      </w:pPr>
    </w:p>
    <w:p w:rsidR="004508C1" w:rsidRPr="004508C1" w:rsidRDefault="004508C1" w:rsidP="004508C1">
      <w:pPr>
        <w:tabs>
          <w:tab w:val="left" w:pos="426"/>
          <w:tab w:val="left" w:pos="3976"/>
        </w:tabs>
        <w:ind w:left="0" w:right="142" w:firstLine="426"/>
        <w:jc w:val="center"/>
        <w:rPr>
          <w:sz w:val="18"/>
          <w:szCs w:val="18"/>
        </w:rPr>
      </w:pPr>
    </w:p>
    <w:p w:rsidR="004508C1" w:rsidRPr="004508C1" w:rsidRDefault="004508C1" w:rsidP="004508C1">
      <w:pPr>
        <w:tabs>
          <w:tab w:val="left" w:pos="426"/>
          <w:tab w:val="left" w:pos="3976"/>
        </w:tabs>
        <w:ind w:left="0" w:right="142" w:firstLine="426"/>
        <w:jc w:val="center"/>
        <w:rPr>
          <w:sz w:val="18"/>
          <w:szCs w:val="18"/>
        </w:rPr>
      </w:pPr>
      <w:r w:rsidRPr="004508C1">
        <w:rPr>
          <w:sz w:val="18"/>
          <w:szCs w:val="18"/>
        </w:rPr>
        <w:t>РОССИЙСКАЯ ФЕДЕРАЦИЯ</w:t>
      </w:r>
    </w:p>
    <w:p w:rsidR="004508C1" w:rsidRPr="004508C1" w:rsidRDefault="004508C1" w:rsidP="004508C1">
      <w:pPr>
        <w:tabs>
          <w:tab w:val="left" w:pos="426"/>
          <w:tab w:val="left" w:pos="3976"/>
        </w:tabs>
        <w:ind w:left="0" w:right="142" w:firstLine="426"/>
        <w:jc w:val="center"/>
        <w:rPr>
          <w:sz w:val="18"/>
          <w:szCs w:val="18"/>
        </w:rPr>
      </w:pPr>
      <w:r w:rsidRPr="004508C1">
        <w:rPr>
          <w:sz w:val="18"/>
          <w:szCs w:val="18"/>
        </w:rPr>
        <w:t>ИРКУТСКАЯ ОБЛАСТЬ   ИРКУТСКИЙ РАЙОН</w:t>
      </w:r>
    </w:p>
    <w:p w:rsidR="004508C1" w:rsidRPr="004508C1" w:rsidRDefault="004508C1" w:rsidP="004508C1">
      <w:pPr>
        <w:tabs>
          <w:tab w:val="left" w:pos="426"/>
          <w:tab w:val="left" w:pos="3976"/>
        </w:tabs>
        <w:ind w:left="0" w:right="142" w:firstLine="426"/>
        <w:jc w:val="center"/>
        <w:rPr>
          <w:b/>
          <w:sz w:val="18"/>
          <w:szCs w:val="18"/>
        </w:rPr>
      </w:pPr>
      <w:r w:rsidRPr="004508C1">
        <w:rPr>
          <w:b/>
          <w:sz w:val="18"/>
          <w:szCs w:val="18"/>
        </w:rPr>
        <w:t>ДУМА</w:t>
      </w:r>
    </w:p>
    <w:p w:rsidR="004508C1" w:rsidRPr="004508C1" w:rsidRDefault="004508C1" w:rsidP="004508C1">
      <w:pPr>
        <w:tabs>
          <w:tab w:val="left" w:pos="426"/>
          <w:tab w:val="left" w:pos="3976"/>
        </w:tabs>
        <w:ind w:left="0" w:right="142" w:firstLine="426"/>
        <w:jc w:val="center"/>
        <w:rPr>
          <w:bCs/>
          <w:sz w:val="18"/>
          <w:szCs w:val="18"/>
        </w:rPr>
      </w:pPr>
      <w:proofErr w:type="spellStart"/>
      <w:r w:rsidRPr="004508C1">
        <w:rPr>
          <w:bCs/>
          <w:sz w:val="18"/>
          <w:szCs w:val="18"/>
        </w:rPr>
        <w:t>Хомутовского</w:t>
      </w:r>
      <w:proofErr w:type="spellEnd"/>
      <w:r w:rsidRPr="004508C1">
        <w:rPr>
          <w:bCs/>
          <w:sz w:val="18"/>
          <w:szCs w:val="18"/>
        </w:rPr>
        <w:t xml:space="preserve"> муниципального образования</w:t>
      </w:r>
    </w:p>
    <w:p w:rsidR="004508C1" w:rsidRPr="004508C1" w:rsidRDefault="004508C1" w:rsidP="004508C1">
      <w:pPr>
        <w:tabs>
          <w:tab w:val="left" w:pos="426"/>
          <w:tab w:val="left" w:pos="3976"/>
        </w:tabs>
        <w:ind w:left="0" w:right="142" w:firstLine="426"/>
        <w:jc w:val="center"/>
        <w:rPr>
          <w:bCs/>
          <w:sz w:val="18"/>
          <w:szCs w:val="18"/>
        </w:rPr>
      </w:pPr>
      <w:r w:rsidRPr="004508C1">
        <w:rPr>
          <w:bCs/>
          <w:sz w:val="18"/>
          <w:szCs w:val="18"/>
        </w:rPr>
        <w:t>Четвертый созыв</w:t>
      </w:r>
    </w:p>
    <w:p w:rsidR="004508C1" w:rsidRPr="004508C1" w:rsidRDefault="004508C1" w:rsidP="004508C1">
      <w:pPr>
        <w:tabs>
          <w:tab w:val="left" w:pos="426"/>
          <w:tab w:val="left" w:pos="3976"/>
        </w:tabs>
        <w:ind w:left="0" w:right="142" w:firstLine="426"/>
        <w:jc w:val="center"/>
        <w:rPr>
          <w:b/>
          <w:bCs/>
          <w:sz w:val="18"/>
          <w:szCs w:val="18"/>
        </w:rPr>
      </w:pPr>
      <w:r w:rsidRPr="004508C1">
        <w:rPr>
          <w:b/>
          <w:bCs/>
          <w:sz w:val="18"/>
          <w:szCs w:val="18"/>
        </w:rPr>
        <w:t>Проект Решения</w:t>
      </w:r>
    </w:p>
    <w:p w:rsidR="004508C1" w:rsidRPr="004508C1" w:rsidRDefault="004508C1" w:rsidP="004508C1">
      <w:pPr>
        <w:tabs>
          <w:tab w:val="left" w:pos="426"/>
          <w:tab w:val="left" w:pos="3976"/>
        </w:tabs>
        <w:ind w:left="0" w:right="142" w:firstLine="426"/>
        <w:jc w:val="right"/>
        <w:rPr>
          <w:b/>
          <w:bCs/>
          <w:sz w:val="18"/>
          <w:szCs w:val="18"/>
        </w:rPr>
      </w:pPr>
    </w:p>
    <w:p w:rsidR="004508C1" w:rsidRPr="004508C1" w:rsidRDefault="004508C1" w:rsidP="004508C1">
      <w:pPr>
        <w:tabs>
          <w:tab w:val="left" w:pos="426"/>
          <w:tab w:val="left" w:pos="3976"/>
        </w:tabs>
        <w:ind w:left="0" w:right="142" w:firstLine="426"/>
        <w:jc w:val="right"/>
        <w:rPr>
          <w:sz w:val="18"/>
          <w:szCs w:val="18"/>
        </w:rPr>
      </w:pPr>
      <w:r w:rsidRPr="004508C1">
        <w:rPr>
          <w:sz w:val="18"/>
          <w:szCs w:val="18"/>
        </w:rPr>
        <w:t xml:space="preserve">___________                                                                                           №__________ </w:t>
      </w:r>
    </w:p>
    <w:p w:rsidR="004508C1" w:rsidRPr="004508C1" w:rsidRDefault="004508C1" w:rsidP="004508C1">
      <w:pPr>
        <w:tabs>
          <w:tab w:val="left" w:pos="426"/>
          <w:tab w:val="left" w:pos="3976"/>
        </w:tabs>
        <w:ind w:left="0" w:right="142" w:firstLine="426"/>
        <w:jc w:val="right"/>
        <w:rPr>
          <w:sz w:val="18"/>
          <w:szCs w:val="18"/>
        </w:rPr>
      </w:pPr>
      <w:r w:rsidRPr="004508C1">
        <w:rPr>
          <w:sz w:val="18"/>
          <w:szCs w:val="18"/>
        </w:rPr>
        <w:t>с. Хомутово</w:t>
      </w:r>
    </w:p>
    <w:p w:rsidR="004508C1" w:rsidRPr="004508C1" w:rsidRDefault="004508C1" w:rsidP="004508C1">
      <w:pPr>
        <w:tabs>
          <w:tab w:val="left" w:pos="426"/>
          <w:tab w:val="left" w:pos="3976"/>
        </w:tabs>
        <w:ind w:left="0" w:right="142" w:firstLine="426"/>
        <w:rPr>
          <w:sz w:val="18"/>
          <w:szCs w:val="18"/>
        </w:rPr>
      </w:pPr>
    </w:p>
    <w:p w:rsidR="004508C1" w:rsidRPr="004508C1" w:rsidRDefault="004508C1" w:rsidP="004508C1">
      <w:pPr>
        <w:tabs>
          <w:tab w:val="left" w:pos="426"/>
          <w:tab w:val="left" w:pos="3976"/>
        </w:tabs>
        <w:ind w:left="0" w:right="142" w:firstLine="426"/>
        <w:rPr>
          <w:sz w:val="18"/>
          <w:szCs w:val="18"/>
        </w:rPr>
      </w:pPr>
      <w:r w:rsidRPr="004508C1">
        <w:rPr>
          <w:sz w:val="18"/>
          <w:szCs w:val="18"/>
        </w:rPr>
        <w:t xml:space="preserve">О внесении изменений и дополнений в Устав </w:t>
      </w:r>
      <w:proofErr w:type="spellStart"/>
      <w:r w:rsidRPr="004508C1">
        <w:rPr>
          <w:sz w:val="18"/>
          <w:szCs w:val="18"/>
        </w:rPr>
        <w:t>Хомутовского</w:t>
      </w:r>
      <w:proofErr w:type="spellEnd"/>
      <w:r w:rsidRPr="004508C1">
        <w:rPr>
          <w:sz w:val="18"/>
          <w:szCs w:val="18"/>
        </w:rPr>
        <w:t xml:space="preserve"> муниципального образования</w:t>
      </w:r>
    </w:p>
    <w:p w:rsidR="004508C1" w:rsidRPr="004508C1" w:rsidRDefault="004508C1" w:rsidP="004508C1">
      <w:pPr>
        <w:tabs>
          <w:tab w:val="left" w:pos="426"/>
          <w:tab w:val="left" w:pos="3976"/>
        </w:tabs>
        <w:ind w:left="0" w:right="142" w:firstLine="426"/>
        <w:rPr>
          <w:sz w:val="18"/>
          <w:szCs w:val="18"/>
        </w:rPr>
      </w:pPr>
    </w:p>
    <w:p w:rsidR="004508C1" w:rsidRPr="004508C1" w:rsidRDefault="004508C1" w:rsidP="004508C1">
      <w:pPr>
        <w:tabs>
          <w:tab w:val="left" w:pos="426"/>
          <w:tab w:val="left" w:pos="3976"/>
        </w:tabs>
        <w:ind w:left="0" w:right="142" w:firstLine="426"/>
        <w:rPr>
          <w:sz w:val="18"/>
          <w:szCs w:val="18"/>
        </w:rPr>
      </w:pPr>
      <w:r w:rsidRPr="004508C1">
        <w:rPr>
          <w:sz w:val="18"/>
          <w:szCs w:val="18"/>
        </w:rPr>
        <w:t xml:space="preserve">             В целях приведения Устава </w:t>
      </w:r>
      <w:proofErr w:type="spellStart"/>
      <w:r w:rsidRPr="004508C1">
        <w:rPr>
          <w:sz w:val="18"/>
          <w:szCs w:val="18"/>
        </w:rPr>
        <w:t>Хомутовского</w:t>
      </w:r>
      <w:proofErr w:type="spellEnd"/>
      <w:r w:rsidRPr="004508C1">
        <w:rPr>
          <w:sz w:val="18"/>
          <w:szCs w:val="18"/>
        </w:rPr>
        <w:t xml:space="preserve">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руководствуясь ст. 35, 49 Устава </w:t>
      </w:r>
      <w:proofErr w:type="spellStart"/>
      <w:r w:rsidRPr="004508C1">
        <w:rPr>
          <w:sz w:val="18"/>
          <w:szCs w:val="18"/>
        </w:rPr>
        <w:t>Хомутовского</w:t>
      </w:r>
      <w:proofErr w:type="spellEnd"/>
      <w:r w:rsidRPr="004508C1">
        <w:rPr>
          <w:sz w:val="18"/>
          <w:szCs w:val="18"/>
        </w:rPr>
        <w:t xml:space="preserve"> муниципального образования, Дума </w:t>
      </w:r>
      <w:proofErr w:type="spellStart"/>
      <w:r w:rsidRPr="004508C1">
        <w:rPr>
          <w:sz w:val="18"/>
          <w:szCs w:val="18"/>
        </w:rPr>
        <w:t>Хомутовского</w:t>
      </w:r>
      <w:proofErr w:type="spellEnd"/>
      <w:r w:rsidRPr="004508C1">
        <w:rPr>
          <w:sz w:val="18"/>
          <w:szCs w:val="18"/>
        </w:rPr>
        <w:t xml:space="preserve"> муниципального образования, </w:t>
      </w:r>
    </w:p>
    <w:p w:rsidR="004508C1" w:rsidRPr="004508C1" w:rsidRDefault="004508C1" w:rsidP="004508C1">
      <w:pPr>
        <w:tabs>
          <w:tab w:val="left" w:pos="426"/>
          <w:tab w:val="left" w:pos="3976"/>
        </w:tabs>
        <w:ind w:left="0" w:right="142" w:firstLine="426"/>
        <w:rPr>
          <w:sz w:val="18"/>
          <w:szCs w:val="18"/>
        </w:rPr>
      </w:pPr>
    </w:p>
    <w:p w:rsidR="004508C1" w:rsidRDefault="004508C1" w:rsidP="004508C1">
      <w:pPr>
        <w:tabs>
          <w:tab w:val="left" w:pos="426"/>
          <w:tab w:val="left" w:pos="3976"/>
        </w:tabs>
        <w:ind w:left="0" w:right="142" w:firstLine="426"/>
        <w:rPr>
          <w:sz w:val="18"/>
          <w:szCs w:val="18"/>
        </w:rPr>
      </w:pPr>
      <w:r w:rsidRPr="004508C1">
        <w:rPr>
          <w:sz w:val="18"/>
          <w:szCs w:val="18"/>
        </w:rPr>
        <w:t>РЕШИЛА:</w:t>
      </w:r>
    </w:p>
    <w:p w:rsidR="004508C1" w:rsidRPr="004508C1" w:rsidRDefault="004508C1" w:rsidP="004508C1">
      <w:pPr>
        <w:tabs>
          <w:tab w:val="left" w:pos="426"/>
          <w:tab w:val="left" w:pos="3976"/>
        </w:tabs>
        <w:ind w:left="0" w:right="142" w:firstLine="426"/>
        <w:rPr>
          <w:sz w:val="18"/>
          <w:szCs w:val="18"/>
        </w:rPr>
      </w:pPr>
    </w:p>
    <w:p w:rsidR="004508C1" w:rsidRPr="004508C1" w:rsidRDefault="004508C1" w:rsidP="004508C1">
      <w:pPr>
        <w:numPr>
          <w:ilvl w:val="0"/>
          <w:numId w:val="46"/>
        </w:numPr>
        <w:tabs>
          <w:tab w:val="left" w:pos="426"/>
          <w:tab w:val="left" w:pos="3976"/>
        </w:tabs>
        <w:ind w:right="142"/>
        <w:rPr>
          <w:sz w:val="18"/>
          <w:szCs w:val="18"/>
        </w:rPr>
      </w:pPr>
      <w:r w:rsidRPr="004508C1">
        <w:rPr>
          <w:sz w:val="18"/>
          <w:szCs w:val="18"/>
        </w:rPr>
        <w:t xml:space="preserve">Внести в Устав </w:t>
      </w:r>
      <w:proofErr w:type="spellStart"/>
      <w:r w:rsidRPr="004508C1">
        <w:rPr>
          <w:sz w:val="18"/>
          <w:szCs w:val="18"/>
        </w:rPr>
        <w:t>Хомутовского</w:t>
      </w:r>
      <w:proofErr w:type="spellEnd"/>
      <w:r w:rsidRPr="004508C1">
        <w:rPr>
          <w:sz w:val="18"/>
          <w:szCs w:val="18"/>
        </w:rPr>
        <w:t xml:space="preserve"> муниципального образования следующие изменения и дополнения:</w:t>
      </w:r>
    </w:p>
    <w:p w:rsidR="004508C1" w:rsidRPr="004508C1" w:rsidRDefault="004508C1" w:rsidP="004508C1">
      <w:pPr>
        <w:tabs>
          <w:tab w:val="left" w:pos="426"/>
          <w:tab w:val="left" w:pos="3976"/>
        </w:tabs>
        <w:ind w:left="0" w:right="142" w:firstLine="426"/>
        <w:rPr>
          <w:sz w:val="18"/>
          <w:szCs w:val="18"/>
        </w:rPr>
      </w:pPr>
      <w:r w:rsidRPr="004508C1">
        <w:rPr>
          <w:sz w:val="18"/>
          <w:szCs w:val="18"/>
        </w:rPr>
        <w:t>1.1. Статью 19. Публичные слушания изложить в следующей редакции:</w:t>
      </w:r>
    </w:p>
    <w:p w:rsidR="004508C1" w:rsidRPr="004508C1" w:rsidRDefault="004508C1" w:rsidP="004508C1">
      <w:pPr>
        <w:tabs>
          <w:tab w:val="left" w:pos="426"/>
          <w:tab w:val="left" w:pos="3976"/>
        </w:tabs>
        <w:ind w:left="0" w:right="142" w:firstLine="426"/>
        <w:rPr>
          <w:sz w:val="18"/>
          <w:szCs w:val="18"/>
        </w:rPr>
      </w:pPr>
      <w:r w:rsidRPr="004508C1">
        <w:rPr>
          <w:sz w:val="18"/>
          <w:szCs w:val="18"/>
        </w:rPr>
        <w:lastRenderedPageBreak/>
        <w:t>1.1.1. «Статья 19. Публичные слушания</w:t>
      </w:r>
    </w:p>
    <w:p w:rsidR="004508C1" w:rsidRPr="004508C1" w:rsidRDefault="004508C1" w:rsidP="004508C1">
      <w:pPr>
        <w:tabs>
          <w:tab w:val="left" w:pos="426"/>
          <w:tab w:val="left" w:pos="3976"/>
        </w:tabs>
        <w:ind w:left="0" w:right="142" w:firstLine="426"/>
        <w:rPr>
          <w:sz w:val="18"/>
          <w:szCs w:val="18"/>
        </w:rPr>
      </w:pPr>
      <w:r w:rsidRPr="004508C1">
        <w:rPr>
          <w:sz w:val="18"/>
          <w:szCs w:val="1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4508C1" w:rsidRPr="004508C1" w:rsidRDefault="004508C1" w:rsidP="004508C1">
      <w:pPr>
        <w:tabs>
          <w:tab w:val="left" w:pos="426"/>
          <w:tab w:val="left" w:pos="3976"/>
        </w:tabs>
        <w:ind w:left="0" w:right="142" w:firstLine="426"/>
        <w:rPr>
          <w:sz w:val="18"/>
          <w:szCs w:val="18"/>
        </w:rPr>
      </w:pPr>
      <w:r w:rsidRPr="004508C1">
        <w:rPr>
          <w:sz w:val="18"/>
          <w:szCs w:val="18"/>
        </w:rPr>
        <w:t>2. Публичные слушания проводятся по инициативе населения, Думы Поселения или Главы Поселения.</w:t>
      </w:r>
    </w:p>
    <w:p w:rsidR="004508C1" w:rsidRPr="004508C1" w:rsidRDefault="004508C1" w:rsidP="004508C1">
      <w:pPr>
        <w:tabs>
          <w:tab w:val="left" w:pos="426"/>
          <w:tab w:val="left" w:pos="3976"/>
        </w:tabs>
        <w:ind w:left="0" w:right="142" w:firstLine="426"/>
        <w:rPr>
          <w:sz w:val="18"/>
          <w:szCs w:val="18"/>
        </w:rPr>
      </w:pPr>
      <w:r w:rsidRPr="004508C1">
        <w:rPr>
          <w:sz w:val="18"/>
          <w:szCs w:val="18"/>
        </w:rPr>
        <w:t xml:space="preserve">Публичные слушания, проводимые по инициативе населения или Думы Поселения, назначаются Думой Поселения, а по инициативе Главы </w:t>
      </w:r>
      <w:proofErr w:type="gramStart"/>
      <w:r w:rsidRPr="004508C1">
        <w:rPr>
          <w:sz w:val="18"/>
          <w:szCs w:val="18"/>
        </w:rPr>
        <w:t>Поселения–Главой</w:t>
      </w:r>
      <w:proofErr w:type="gramEnd"/>
      <w:r w:rsidRPr="004508C1">
        <w:rPr>
          <w:sz w:val="18"/>
          <w:szCs w:val="18"/>
        </w:rPr>
        <w:t xml:space="preserve"> Поселения.</w:t>
      </w:r>
    </w:p>
    <w:p w:rsidR="004508C1" w:rsidRPr="004508C1" w:rsidRDefault="004508C1" w:rsidP="004508C1">
      <w:pPr>
        <w:tabs>
          <w:tab w:val="left" w:pos="426"/>
          <w:tab w:val="left" w:pos="3976"/>
        </w:tabs>
        <w:ind w:left="0" w:right="142" w:firstLine="426"/>
        <w:rPr>
          <w:sz w:val="18"/>
          <w:szCs w:val="18"/>
        </w:rPr>
      </w:pPr>
      <w:r w:rsidRPr="004508C1">
        <w:rPr>
          <w:sz w:val="18"/>
          <w:szCs w:val="18"/>
        </w:rPr>
        <w:t>3. На публичные слушания должны выноситься:</w:t>
      </w:r>
    </w:p>
    <w:p w:rsidR="004508C1" w:rsidRPr="004508C1" w:rsidRDefault="004508C1" w:rsidP="004508C1">
      <w:pPr>
        <w:tabs>
          <w:tab w:val="left" w:pos="426"/>
          <w:tab w:val="left" w:pos="3976"/>
        </w:tabs>
        <w:ind w:left="0" w:right="142" w:firstLine="426"/>
        <w:rPr>
          <w:sz w:val="18"/>
          <w:szCs w:val="18"/>
        </w:rPr>
      </w:pPr>
      <w:proofErr w:type="gramStart"/>
      <w:r w:rsidRPr="004508C1">
        <w:rPr>
          <w:sz w:val="18"/>
          <w:szCs w:val="18"/>
        </w:rPr>
        <w:t>1) проект Устава муниципального образования, а также проект муниципального нормативного правового акта о внесении изменений и дополнений в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roofErr w:type="gramEnd"/>
    </w:p>
    <w:p w:rsidR="004508C1" w:rsidRPr="004508C1" w:rsidRDefault="004508C1" w:rsidP="004508C1">
      <w:pPr>
        <w:tabs>
          <w:tab w:val="left" w:pos="426"/>
          <w:tab w:val="left" w:pos="3976"/>
        </w:tabs>
        <w:ind w:left="0" w:right="142" w:firstLine="426"/>
        <w:rPr>
          <w:sz w:val="18"/>
          <w:szCs w:val="18"/>
        </w:rPr>
      </w:pPr>
      <w:r w:rsidRPr="004508C1">
        <w:rPr>
          <w:sz w:val="18"/>
          <w:szCs w:val="18"/>
        </w:rPr>
        <w:t>2) проект местного бюджета и отчет о его исполнении;</w:t>
      </w:r>
    </w:p>
    <w:p w:rsidR="004508C1" w:rsidRPr="004508C1" w:rsidRDefault="004508C1" w:rsidP="004508C1">
      <w:pPr>
        <w:tabs>
          <w:tab w:val="left" w:pos="426"/>
          <w:tab w:val="left" w:pos="3976"/>
        </w:tabs>
        <w:ind w:left="0" w:right="142" w:firstLine="426"/>
        <w:rPr>
          <w:sz w:val="18"/>
          <w:szCs w:val="18"/>
        </w:rPr>
      </w:pPr>
      <w:r w:rsidRPr="004508C1">
        <w:rPr>
          <w:sz w:val="18"/>
          <w:szCs w:val="18"/>
        </w:rPr>
        <w:t>3) прое</w:t>
      </w:r>
      <w:proofErr w:type="gramStart"/>
      <w:r w:rsidRPr="004508C1">
        <w:rPr>
          <w:sz w:val="18"/>
          <w:szCs w:val="18"/>
        </w:rPr>
        <w:t>кт стр</w:t>
      </w:r>
      <w:proofErr w:type="gramEnd"/>
      <w:r w:rsidRPr="004508C1">
        <w:rPr>
          <w:sz w:val="18"/>
          <w:szCs w:val="18"/>
        </w:rPr>
        <w:t>атегии социально-экономического развития муниципального образования;</w:t>
      </w:r>
    </w:p>
    <w:p w:rsidR="004508C1" w:rsidRPr="004508C1" w:rsidRDefault="004508C1" w:rsidP="004508C1">
      <w:pPr>
        <w:tabs>
          <w:tab w:val="left" w:pos="426"/>
          <w:tab w:val="left" w:pos="3976"/>
        </w:tabs>
        <w:ind w:left="0" w:right="142" w:firstLine="426"/>
        <w:rPr>
          <w:sz w:val="18"/>
          <w:szCs w:val="18"/>
        </w:rPr>
      </w:pPr>
      <w:r w:rsidRPr="004508C1">
        <w:rPr>
          <w:sz w:val="18"/>
          <w:szCs w:val="18"/>
        </w:rPr>
        <w:t>4) вопросы о преобразовании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4508C1" w:rsidRPr="004508C1" w:rsidRDefault="004508C1" w:rsidP="004508C1">
      <w:pPr>
        <w:tabs>
          <w:tab w:val="left" w:pos="426"/>
          <w:tab w:val="left" w:pos="3976"/>
        </w:tabs>
        <w:ind w:left="0" w:right="142" w:firstLine="426"/>
        <w:rPr>
          <w:sz w:val="18"/>
          <w:szCs w:val="18"/>
        </w:rPr>
      </w:pPr>
      <w:r w:rsidRPr="004508C1">
        <w:rPr>
          <w:sz w:val="18"/>
          <w:szCs w:val="18"/>
        </w:rPr>
        <w:t xml:space="preserve">4. </w:t>
      </w:r>
      <w:proofErr w:type="gramStart"/>
      <w:r w:rsidRPr="004508C1">
        <w:rPr>
          <w:sz w:val="18"/>
          <w:szCs w:val="18"/>
        </w:rPr>
        <w:t xml:space="preserve">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w:t>
      </w:r>
      <w:proofErr w:type="spellStart"/>
      <w:r w:rsidRPr="004508C1">
        <w:rPr>
          <w:sz w:val="18"/>
          <w:szCs w:val="18"/>
        </w:rPr>
        <w:t>Хомутовского</w:t>
      </w:r>
      <w:proofErr w:type="spellEnd"/>
      <w:r w:rsidRPr="004508C1">
        <w:rPr>
          <w:sz w:val="18"/>
          <w:szCs w:val="18"/>
        </w:rPr>
        <w:t xml:space="preserve"> муниципального образования в информационно-телекоммуникационной сети "Интернет" или на официальном сайте субъекта Российской Федерации или муниципального образования</w:t>
      </w:r>
      <w:proofErr w:type="gramEnd"/>
      <w:r w:rsidRPr="004508C1">
        <w:rPr>
          <w:sz w:val="18"/>
          <w:szCs w:val="18"/>
        </w:rPr>
        <w:t xml:space="preserve"> </w:t>
      </w:r>
      <w:proofErr w:type="gramStart"/>
      <w:r w:rsidRPr="004508C1">
        <w:rPr>
          <w:sz w:val="18"/>
          <w:szCs w:val="18"/>
        </w:rPr>
        <w:t xml:space="preserve">с учетом положений Федерального </w:t>
      </w:r>
      <w:hyperlink r:id="rId10" w:history="1">
        <w:r w:rsidRPr="004508C1">
          <w:rPr>
            <w:rStyle w:val="af"/>
            <w:sz w:val="18"/>
            <w:szCs w:val="18"/>
          </w:rPr>
          <w:t>закона</w:t>
        </w:r>
      </w:hyperlink>
      <w:r w:rsidRPr="004508C1">
        <w:rPr>
          <w:sz w:val="18"/>
          <w:szCs w:val="18"/>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w:t>
      </w:r>
      <w:proofErr w:type="gramEnd"/>
      <w:r w:rsidRPr="004508C1">
        <w:rPr>
          <w:sz w:val="18"/>
          <w:szCs w:val="18"/>
        </w:rPr>
        <w:t xml:space="preserve"> </w:t>
      </w:r>
      <w:proofErr w:type="gramStart"/>
      <w:r w:rsidRPr="004508C1">
        <w:rPr>
          <w:sz w:val="18"/>
          <w:szCs w:val="18"/>
        </w:rPr>
        <w:t>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4508C1" w:rsidRPr="004508C1" w:rsidRDefault="004508C1" w:rsidP="004508C1">
      <w:pPr>
        <w:tabs>
          <w:tab w:val="left" w:pos="426"/>
          <w:tab w:val="left" w:pos="3976"/>
        </w:tabs>
        <w:ind w:left="0" w:right="142" w:firstLine="426"/>
        <w:rPr>
          <w:sz w:val="18"/>
          <w:szCs w:val="18"/>
        </w:rPr>
      </w:pPr>
      <w:proofErr w:type="gramStart"/>
      <w:r w:rsidRPr="004508C1">
        <w:rPr>
          <w:sz w:val="18"/>
          <w:szCs w:val="18"/>
        </w:rPr>
        <w:t xml:space="preserve">Нормативными правовыми актами Думы Поселения муниципального образования может быть установлено, что для размещения материалов и информации, указанных в </w:t>
      </w:r>
      <w:hyperlink w:anchor="Par0" w:history="1">
        <w:r w:rsidRPr="004508C1">
          <w:rPr>
            <w:rStyle w:val="af"/>
            <w:sz w:val="18"/>
            <w:szCs w:val="18"/>
          </w:rPr>
          <w:t>абзаце первом</w:t>
        </w:r>
      </w:hyperlink>
      <w:r w:rsidRPr="004508C1">
        <w:rPr>
          <w:sz w:val="18"/>
          <w:szCs w:val="18"/>
        </w:rPr>
        <w:t xml:space="preserve">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w:t>
      </w:r>
      <w:proofErr w:type="gramEnd"/>
      <w:r w:rsidRPr="004508C1">
        <w:rPr>
          <w:sz w:val="18"/>
          <w:szCs w:val="18"/>
        </w:rPr>
        <w:t xml:space="preserve"> федеральная государственная информационная система "Единый портал государственных и муниципальных услуг (функций)", </w:t>
      </w:r>
      <w:hyperlink r:id="rId11" w:history="1">
        <w:r w:rsidRPr="004508C1">
          <w:rPr>
            <w:rStyle w:val="af"/>
            <w:sz w:val="18"/>
            <w:szCs w:val="18"/>
          </w:rPr>
          <w:t>порядок</w:t>
        </w:r>
      </w:hyperlink>
      <w:r w:rsidRPr="004508C1">
        <w:rPr>
          <w:sz w:val="18"/>
          <w:szCs w:val="18"/>
        </w:rPr>
        <w:t xml:space="preserve"> использования которой для целей настоящей статьи устанавливается Правительством Российской Федерации.</w:t>
      </w:r>
    </w:p>
    <w:p w:rsidR="004508C1" w:rsidRPr="004508C1" w:rsidRDefault="004508C1" w:rsidP="004508C1">
      <w:pPr>
        <w:tabs>
          <w:tab w:val="left" w:pos="426"/>
          <w:tab w:val="left" w:pos="3976"/>
        </w:tabs>
        <w:ind w:left="0" w:right="142" w:firstLine="426"/>
        <w:rPr>
          <w:sz w:val="18"/>
          <w:szCs w:val="18"/>
        </w:rPr>
      </w:pPr>
      <w:r w:rsidRPr="004508C1">
        <w:rPr>
          <w:sz w:val="18"/>
          <w:szCs w:val="18"/>
        </w:rPr>
        <w:t xml:space="preserve">5. </w:t>
      </w:r>
      <w:proofErr w:type="gramStart"/>
      <w:r w:rsidRPr="004508C1">
        <w:rPr>
          <w:sz w:val="18"/>
          <w:szCs w:val="1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4508C1">
        <w:rPr>
          <w:sz w:val="18"/>
          <w:szCs w:val="1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12" w:history="1">
        <w:r w:rsidRPr="004508C1">
          <w:rPr>
            <w:rStyle w:val="af"/>
            <w:sz w:val="18"/>
            <w:szCs w:val="18"/>
          </w:rPr>
          <w:t>законодательством</w:t>
        </w:r>
      </w:hyperlink>
      <w:r w:rsidRPr="004508C1">
        <w:rPr>
          <w:sz w:val="18"/>
          <w:szCs w:val="18"/>
        </w:rPr>
        <w:t xml:space="preserve"> о градостроительной деятельности</w:t>
      </w:r>
      <w:proofErr w:type="gramStart"/>
      <w:r w:rsidRPr="004508C1">
        <w:rPr>
          <w:sz w:val="18"/>
          <w:szCs w:val="18"/>
        </w:rPr>
        <w:t>.»</w:t>
      </w:r>
      <w:proofErr w:type="gramEnd"/>
    </w:p>
    <w:p w:rsidR="004508C1" w:rsidRPr="004508C1" w:rsidRDefault="004508C1" w:rsidP="004508C1">
      <w:pPr>
        <w:tabs>
          <w:tab w:val="left" w:pos="426"/>
          <w:tab w:val="left" w:pos="3976"/>
        </w:tabs>
        <w:ind w:left="0" w:right="142" w:firstLine="426"/>
        <w:rPr>
          <w:sz w:val="18"/>
          <w:szCs w:val="18"/>
        </w:rPr>
      </w:pPr>
      <w:r w:rsidRPr="004508C1">
        <w:rPr>
          <w:sz w:val="18"/>
          <w:szCs w:val="18"/>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w:t>
      </w:r>
      <w:proofErr w:type="spellStart"/>
      <w:r w:rsidRPr="004508C1">
        <w:rPr>
          <w:sz w:val="18"/>
          <w:szCs w:val="18"/>
        </w:rPr>
        <w:t>Хомутовского</w:t>
      </w:r>
      <w:proofErr w:type="spellEnd"/>
      <w:r w:rsidRPr="004508C1">
        <w:rPr>
          <w:sz w:val="18"/>
          <w:szCs w:val="18"/>
        </w:rPr>
        <w:t xml:space="preserve">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4508C1" w:rsidRPr="004508C1" w:rsidRDefault="004508C1" w:rsidP="004508C1">
      <w:pPr>
        <w:tabs>
          <w:tab w:val="left" w:pos="426"/>
          <w:tab w:val="left" w:pos="3976"/>
        </w:tabs>
        <w:ind w:left="0" w:right="142" w:firstLine="426"/>
        <w:rPr>
          <w:sz w:val="18"/>
          <w:szCs w:val="18"/>
        </w:rPr>
      </w:pPr>
      <w:r w:rsidRPr="004508C1">
        <w:rPr>
          <w:sz w:val="18"/>
          <w:szCs w:val="18"/>
        </w:rPr>
        <w:t xml:space="preserve">3. </w:t>
      </w:r>
      <w:proofErr w:type="gramStart"/>
      <w:r w:rsidRPr="004508C1">
        <w:rPr>
          <w:sz w:val="18"/>
          <w:szCs w:val="18"/>
        </w:rPr>
        <w:t xml:space="preserve">Главе </w:t>
      </w:r>
      <w:proofErr w:type="spellStart"/>
      <w:r w:rsidRPr="004508C1">
        <w:rPr>
          <w:sz w:val="18"/>
          <w:szCs w:val="18"/>
        </w:rPr>
        <w:t>Хомутовского</w:t>
      </w:r>
      <w:proofErr w:type="spellEnd"/>
      <w:r w:rsidRPr="004508C1">
        <w:rPr>
          <w:sz w:val="18"/>
          <w:szCs w:val="18"/>
        </w:rPr>
        <w:t xml:space="preserve"> муниципального образования опубликовать муниципальный правовой акт после государственной регистрации в течение </w:t>
      </w:r>
      <w:r w:rsidRPr="004508C1">
        <w:rPr>
          <w:sz w:val="18"/>
          <w:szCs w:val="18"/>
        </w:rPr>
        <w:br/>
        <w:t xml:space="preserve">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proofErr w:type="spellStart"/>
      <w:r w:rsidRPr="004508C1">
        <w:rPr>
          <w:sz w:val="18"/>
          <w:szCs w:val="18"/>
        </w:rPr>
        <w:t>Хомутовского</w:t>
      </w:r>
      <w:proofErr w:type="spellEnd"/>
      <w:r w:rsidRPr="004508C1">
        <w:rPr>
          <w:sz w:val="18"/>
          <w:szCs w:val="18"/>
        </w:rPr>
        <w:t xml:space="preserve">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4508C1" w:rsidRPr="004508C1" w:rsidRDefault="004508C1" w:rsidP="004508C1">
      <w:pPr>
        <w:tabs>
          <w:tab w:val="left" w:pos="426"/>
          <w:tab w:val="left" w:pos="3976"/>
        </w:tabs>
        <w:ind w:left="0" w:right="142" w:firstLine="426"/>
        <w:rPr>
          <w:sz w:val="18"/>
          <w:szCs w:val="18"/>
        </w:rPr>
      </w:pPr>
      <w:r w:rsidRPr="004508C1">
        <w:rPr>
          <w:sz w:val="18"/>
          <w:szCs w:val="18"/>
        </w:rPr>
        <w:t xml:space="preserve">4. Настоящее решение вступает в силу после государственной регистрации и опубликования в газете «Вестник </w:t>
      </w:r>
      <w:proofErr w:type="spellStart"/>
      <w:r w:rsidRPr="004508C1">
        <w:rPr>
          <w:sz w:val="18"/>
          <w:szCs w:val="18"/>
        </w:rPr>
        <w:t>Хомутовского</w:t>
      </w:r>
      <w:proofErr w:type="spellEnd"/>
      <w:r w:rsidRPr="004508C1">
        <w:rPr>
          <w:sz w:val="18"/>
          <w:szCs w:val="18"/>
        </w:rPr>
        <w:t xml:space="preserve"> поселения».</w:t>
      </w:r>
    </w:p>
    <w:p w:rsidR="004508C1" w:rsidRPr="004508C1" w:rsidRDefault="004508C1" w:rsidP="004508C1">
      <w:pPr>
        <w:tabs>
          <w:tab w:val="left" w:pos="426"/>
          <w:tab w:val="left" w:pos="3976"/>
        </w:tabs>
        <w:ind w:left="0" w:right="142" w:firstLine="426"/>
        <w:rPr>
          <w:sz w:val="18"/>
          <w:szCs w:val="18"/>
        </w:rPr>
      </w:pPr>
      <w:r w:rsidRPr="004508C1">
        <w:rPr>
          <w:sz w:val="18"/>
          <w:szCs w:val="18"/>
        </w:rPr>
        <w:t xml:space="preserve">5. </w:t>
      </w:r>
      <w:proofErr w:type="gramStart"/>
      <w:r w:rsidRPr="004508C1">
        <w:rPr>
          <w:sz w:val="18"/>
          <w:szCs w:val="18"/>
        </w:rPr>
        <w:t>Контроль за</w:t>
      </w:r>
      <w:proofErr w:type="gramEnd"/>
      <w:r w:rsidRPr="004508C1">
        <w:rPr>
          <w:sz w:val="18"/>
          <w:szCs w:val="18"/>
        </w:rPr>
        <w:t xml:space="preserve"> исполнением данного решения возложить на комиссию по Уставу, регламенту и депутатской этике Думы </w:t>
      </w:r>
      <w:proofErr w:type="spellStart"/>
      <w:r w:rsidRPr="004508C1">
        <w:rPr>
          <w:sz w:val="18"/>
          <w:szCs w:val="18"/>
        </w:rPr>
        <w:t>Хомутовского</w:t>
      </w:r>
      <w:proofErr w:type="spellEnd"/>
      <w:r w:rsidRPr="004508C1">
        <w:rPr>
          <w:sz w:val="18"/>
          <w:szCs w:val="18"/>
        </w:rPr>
        <w:t xml:space="preserve"> муниципального образования (О.И. Романова).</w:t>
      </w:r>
    </w:p>
    <w:p w:rsidR="004508C1" w:rsidRPr="004508C1" w:rsidRDefault="004508C1" w:rsidP="004508C1">
      <w:pPr>
        <w:tabs>
          <w:tab w:val="left" w:pos="426"/>
          <w:tab w:val="left" w:pos="3976"/>
        </w:tabs>
        <w:ind w:left="0" w:right="142" w:firstLine="426"/>
        <w:jc w:val="right"/>
        <w:rPr>
          <w:sz w:val="18"/>
          <w:szCs w:val="18"/>
        </w:rPr>
      </w:pPr>
    </w:p>
    <w:p w:rsidR="004508C1" w:rsidRPr="004508C1" w:rsidRDefault="004508C1" w:rsidP="004508C1">
      <w:pPr>
        <w:tabs>
          <w:tab w:val="left" w:pos="426"/>
          <w:tab w:val="left" w:pos="3976"/>
        </w:tabs>
        <w:ind w:left="0" w:right="142" w:firstLine="426"/>
        <w:jc w:val="center"/>
        <w:rPr>
          <w:i/>
          <w:sz w:val="18"/>
          <w:szCs w:val="18"/>
        </w:rPr>
      </w:pPr>
    </w:p>
    <w:p w:rsidR="004508C1" w:rsidRPr="004508C1" w:rsidRDefault="004508C1" w:rsidP="004508C1">
      <w:pPr>
        <w:tabs>
          <w:tab w:val="left" w:pos="426"/>
          <w:tab w:val="left" w:pos="3976"/>
        </w:tabs>
        <w:ind w:left="0" w:right="142" w:firstLine="426"/>
        <w:jc w:val="center"/>
        <w:rPr>
          <w:i/>
          <w:sz w:val="18"/>
          <w:szCs w:val="18"/>
        </w:rPr>
      </w:pPr>
      <w:r w:rsidRPr="004508C1">
        <w:rPr>
          <w:i/>
          <w:sz w:val="18"/>
          <w:szCs w:val="18"/>
        </w:rPr>
        <w:t xml:space="preserve">Глава </w:t>
      </w:r>
      <w:proofErr w:type="spellStart"/>
      <w:r w:rsidRPr="004508C1">
        <w:rPr>
          <w:i/>
          <w:sz w:val="18"/>
          <w:szCs w:val="18"/>
        </w:rPr>
        <w:t>Хомутовского</w:t>
      </w:r>
      <w:proofErr w:type="spellEnd"/>
    </w:p>
    <w:p w:rsidR="004508C1" w:rsidRPr="004508C1" w:rsidRDefault="004508C1" w:rsidP="004508C1">
      <w:pPr>
        <w:tabs>
          <w:tab w:val="left" w:pos="426"/>
          <w:tab w:val="left" w:pos="3976"/>
        </w:tabs>
        <w:ind w:left="0" w:right="142" w:firstLine="426"/>
        <w:jc w:val="center"/>
        <w:rPr>
          <w:i/>
          <w:sz w:val="18"/>
          <w:szCs w:val="18"/>
        </w:rPr>
      </w:pPr>
      <w:r w:rsidRPr="004508C1">
        <w:rPr>
          <w:i/>
          <w:sz w:val="18"/>
          <w:szCs w:val="18"/>
        </w:rPr>
        <w:t>муниципального образования –</w:t>
      </w:r>
    </w:p>
    <w:p w:rsidR="004508C1" w:rsidRPr="004508C1" w:rsidRDefault="004508C1" w:rsidP="004508C1">
      <w:pPr>
        <w:tabs>
          <w:tab w:val="left" w:pos="426"/>
          <w:tab w:val="left" w:pos="3976"/>
        </w:tabs>
        <w:ind w:left="0" w:right="142" w:firstLine="426"/>
        <w:jc w:val="center"/>
        <w:rPr>
          <w:i/>
          <w:sz w:val="18"/>
          <w:szCs w:val="18"/>
        </w:rPr>
      </w:pPr>
      <w:r w:rsidRPr="004508C1">
        <w:rPr>
          <w:i/>
          <w:sz w:val="18"/>
          <w:szCs w:val="18"/>
        </w:rPr>
        <w:t xml:space="preserve">Председатель Думы </w:t>
      </w:r>
      <w:proofErr w:type="spellStart"/>
      <w:r w:rsidRPr="004508C1">
        <w:rPr>
          <w:i/>
          <w:sz w:val="18"/>
          <w:szCs w:val="18"/>
        </w:rPr>
        <w:t>Хомутовского</w:t>
      </w:r>
      <w:proofErr w:type="spellEnd"/>
    </w:p>
    <w:p w:rsidR="004508C1" w:rsidRPr="004508C1" w:rsidRDefault="004508C1" w:rsidP="004508C1">
      <w:pPr>
        <w:tabs>
          <w:tab w:val="left" w:pos="426"/>
          <w:tab w:val="left" w:pos="3976"/>
        </w:tabs>
        <w:ind w:left="0" w:right="142" w:firstLine="426"/>
        <w:jc w:val="right"/>
        <w:rPr>
          <w:i/>
          <w:sz w:val="18"/>
          <w:szCs w:val="18"/>
        </w:rPr>
      </w:pPr>
      <w:r w:rsidRPr="004508C1">
        <w:rPr>
          <w:i/>
          <w:sz w:val="18"/>
          <w:szCs w:val="18"/>
        </w:rPr>
        <w:t>муниципального образования</w:t>
      </w:r>
      <w:r w:rsidRPr="004508C1">
        <w:rPr>
          <w:i/>
          <w:sz w:val="18"/>
          <w:szCs w:val="18"/>
        </w:rPr>
        <w:tab/>
      </w:r>
      <w:r w:rsidR="005C6B39">
        <w:rPr>
          <w:i/>
          <w:sz w:val="18"/>
          <w:szCs w:val="18"/>
        </w:rPr>
        <w:t xml:space="preserve">                             </w:t>
      </w:r>
      <w:r w:rsidRPr="004508C1">
        <w:rPr>
          <w:i/>
          <w:sz w:val="18"/>
          <w:szCs w:val="18"/>
        </w:rPr>
        <w:tab/>
      </w:r>
      <w:r w:rsidRPr="004508C1">
        <w:rPr>
          <w:i/>
          <w:sz w:val="18"/>
          <w:szCs w:val="18"/>
        </w:rPr>
        <w:tab/>
      </w:r>
      <w:r w:rsidRPr="004508C1">
        <w:rPr>
          <w:i/>
          <w:sz w:val="18"/>
          <w:szCs w:val="18"/>
        </w:rPr>
        <w:tab/>
      </w:r>
      <w:r w:rsidRPr="004508C1">
        <w:rPr>
          <w:i/>
          <w:sz w:val="18"/>
          <w:szCs w:val="18"/>
        </w:rPr>
        <w:tab/>
        <w:t xml:space="preserve">  В.М. </w:t>
      </w:r>
      <w:proofErr w:type="spellStart"/>
      <w:r w:rsidRPr="004508C1">
        <w:rPr>
          <w:i/>
          <w:sz w:val="18"/>
          <w:szCs w:val="18"/>
        </w:rPr>
        <w:t>Колмаченко</w:t>
      </w:r>
      <w:proofErr w:type="spellEnd"/>
    </w:p>
    <w:p w:rsidR="00B55CE7" w:rsidRPr="00D1350B" w:rsidRDefault="00B55CE7" w:rsidP="004508C1">
      <w:pPr>
        <w:tabs>
          <w:tab w:val="left" w:pos="426"/>
          <w:tab w:val="left" w:pos="3976"/>
        </w:tabs>
        <w:ind w:left="0" w:right="142" w:firstLine="426"/>
        <w:jc w:val="right"/>
        <w:rPr>
          <w:i/>
          <w:sz w:val="18"/>
          <w:szCs w:val="18"/>
        </w:rPr>
      </w:pPr>
    </w:p>
    <w:p w:rsidR="00B55CE7" w:rsidRPr="00B55CE7" w:rsidRDefault="00B55CE7" w:rsidP="00B55CE7">
      <w:pPr>
        <w:tabs>
          <w:tab w:val="left" w:pos="426"/>
          <w:tab w:val="left" w:pos="3976"/>
        </w:tabs>
        <w:ind w:left="0" w:right="142" w:firstLine="426"/>
        <w:rPr>
          <w:sz w:val="18"/>
          <w:szCs w:val="18"/>
        </w:rPr>
      </w:pPr>
    </w:p>
    <w:p w:rsidR="00B55CE7" w:rsidRPr="00B55CE7" w:rsidRDefault="00B55CE7" w:rsidP="00B55CE7">
      <w:pPr>
        <w:tabs>
          <w:tab w:val="left" w:pos="426"/>
          <w:tab w:val="left" w:pos="3976"/>
        </w:tabs>
        <w:ind w:left="0" w:right="142" w:firstLine="426"/>
        <w:rPr>
          <w:sz w:val="18"/>
          <w:szCs w:val="18"/>
        </w:rPr>
      </w:pPr>
    </w:p>
    <w:p w:rsidR="00B55CE7" w:rsidRPr="00B55CE7" w:rsidRDefault="00B55CE7" w:rsidP="00B55CE7">
      <w:pPr>
        <w:tabs>
          <w:tab w:val="left" w:pos="426"/>
          <w:tab w:val="left" w:pos="3976"/>
        </w:tabs>
        <w:ind w:left="0" w:right="142" w:firstLine="426"/>
        <w:rPr>
          <w:sz w:val="18"/>
          <w:szCs w:val="18"/>
        </w:rPr>
      </w:pPr>
      <w:bookmarkStart w:id="0" w:name="_GoBack"/>
      <w:bookmarkEnd w:id="0"/>
    </w:p>
    <w:p w:rsidR="00926365" w:rsidRPr="00C20714" w:rsidRDefault="00926365" w:rsidP="00C20714">
      <w:pPr>
        <w:tabs>
          <w:tab w:val="left" w:pos="426"/>
          <w:tab w:val="left" w:pos="3976"/>
        </w:tabs>
        <w:ind w:left="0" w:right="142" w:firstLine="426"/>
        <w:rPr>
          <w:sz w:val="18"/>
          <w:szCs w:val="18"/>
        </w:rPr>
      </w:pPr>
    </w:p>
    <w:sectPr w:rsidR="00926365" w:rsidRPr="00C20714" w:rsidSect="00D543BD">
      <w:pgSz w:w="11907" w:h="16839"/>
      <w:pgMar w:top="567" w:right="567" w:bottom="567" w:left="1134" w:header="709" w:footer="119" w:gutter="0"/>
      <w:pgNumType w:start="6"/>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8C1" w:rsidRDefault="004508C1" w:rsidP="00BD744E">
      <w:r>
        <w:separator/>
      </w:r>
    </w:p>
  </w:endnote>
  <w:endnote w:type="continuationSeparator" w:id="0">
    <w:p w:rsidR="004508C1" w:rsidRDefault="004508C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8C1" w:rsidRDefault="004508C1" w:rsidP="00BD744E">
      <w:r>
        <w:separator/>
      </w:r>
    </w:p>
  </w:footnote>
  <w:footnote w:type="continuationSeparator" w:id="0">
    <w:p w:rsidR="004508C1" w:rsidRDefault="004508C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D64580F"/>
    <w:multiLevelType w:val="hybridMultilevel"/>
    <w:tmpl w:val="D3089800"/>
    <w:lvl w:ilvl="0" w:tplc="4FE80F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D8E3793"/>
    <w:multiLevelType w:val="hybridMultilevel"/>
    <w:tmpl w:val="DD2EED7A"/>
    <w:lvl w:ilvl="0" w:tplc="CCF209AC">
      <w:start w:val="1"/>
      <w:numFmt w:val="decimal"/>
      <w:lvlText w:val="%1)"/>
      <w:lvlJc w:val="left"/>
      <w:pPr>
        <w:tabs>
          <w:tab w:val="num" w:pos="1422"/>
        </w:tabs>
        <w:ind w:left="1422"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F04339F"/>
    <w:multiLevelType w:val="hybridMultilevel"/>
    <w:tmpl w:val="1186B40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
    <w:nsid w:val="10110DB7"/>
    <w:multiLevelType w:val="hybridMultilevel"/>
    <w:tmpl w:val="BE2058FA"/>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1">
    <w:nsid w:val="10DD30EF"/>
    <w:multiLevelType w:val="hybridMultilevel"/>
    <w:tmpl w:val="E9E231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4135BF"/>
    <w:multiLevelType w:val="hybridMultilevel"/>
    <w:tmpl w:val="D5B66838"/>
    <w:lvl w:ilvl="0" w:tplc="1FF8DB0C">
      <w:start w:val="1"/>
      <w:numFmt w:val="decimal"/>
      <w:lvlText w:val="%1."/>
      <w:lvlJc w:val="left"/>
      <w:pPr>
        <w:ind w:left="1020" w:hanging="372"/>
      </w:pPr>
      <w:rPr>
        <w:rFonts w:hint="default"/>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13">
    <w:nsid w:val="1CB8012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4">
    <w:nsid w:val="1E3622AE"/>
    <w:multiLevelType w:val="hybridMultilevel"/>
    <w:tmpl w:val="47224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F7D315F"/>
    <w:multiLevelType w:val="hybridMultilevel"/>
    <w:tmpl w:val="F76695FC"/>
    <w:lvl w:ilvl="0" w:tplc="6498AF5E">
      <w:start w:val="1"/>
      <w:numFmt w:val="decimal"/>
      <w:lvlText w:val="%1."/>
      <w:lvlJc w:val="left"/>
      <w:pPr>
        <w:tabs>
          <w:tab w:val="num" w:pos="-180"/>
        </w:tabs>
        <w:ind w:left="-180" w:hanging="360"/>
      </w:pPr>
      <w:rPr>
        <w:rFonts w:hint="default"/>
        <w:b/>
      </w:rPr>
    </w:lvl>
    <w:lvl w:ilvl="1" w:tplc="7A5488DA">
      <w:numFmt w:val="none"/>
      <w:lvlText w:val=""/>
      <w:lvlJc w:val="left"/>
      <w:pPr>
        <w:tabs>
          <w:tab w:val="num" w:pos="360"/>
        </w:tabs>
      </w:pPr>
    </w:lvl>
    <w:lvl w:ilvl="2" w:tplc="B486046E">
      <w:numFmt w:val="none"/>
      <w:lvlText w:val=""/>
      <w:lvlJc w:val="left"/>
      <w:pPr>
        <w:tabs>
          <w:tab w:val="num" w:pos="360"/>
        </w:tabs>
      </w:pPr>
    </w:lvl>
    <w:lvl w:ilvl="3" w:tplc="2804695E">
      <w:numFmt w:val="none"/>
      <w:lvlText w:val=""/>
      <w:lvlJc w:val="left"/>
      <w:pPr>
        <w:tabs>
          <w:tab w:val="num" w:pos="360"/>
        </w:tabs>
      </w:pPr>
    </w:lvl>
    <w:lvl w:ilvl="4" w:tplc="C4BCE75A">
      <w:numFmt w:val="none"/>
      <w:lvlText w:val=""/>
      <w:lvlJc w:val="left"/>
      <w:pPr>
        <w:tabs>
          <w:tab w:val="num" w:pos="360"/>
        </w:tabs>
      </w:pPr>
    </w:lvl>
    <w:lvl w:ilvl="5" w:tplc="1526B24A">
      <w:numFmt w:val="none"/>
      <w:lvlText w:val=""/>
      <w:lvlJc w:val="left"/>
      <w:pPr>
        <w:tabs>
          <w:tab w:val="num" w:pos="360"/>
        </w:tabs>
      </w:pPr>
    </w:lvl>
    <w:lvl w:ilvl="6" w:tplc="4F561B38">
      <w:numFmt w:val="none"/>
      <w:lvlText w:val=""/>
      <w:lvlJc w:val="left"/>
      <w:pPr>
        <w:tabs>
          <w:tab w:val="num" w:pos="360"/>
        </w:tabs>
      </w:pPr>
    </w:lvl>
    <w:lvl w:ilvl="7" w:tplc="7770A522">
      <w:numFmt w:val="none"/>
      <w:lvlText w:val=""/>
      <w:lvlJc w:val="left"/>
      <w:pPr>
        <w:tabs>
          <w:tab w:val="num" w:pos="360"/>
        </w:tabs>
      </w:pPr>
    </w:lvl>
    <w:lvl w:ilvl="8" w:tplc="A45E136C">
      <w:numFmt w:val="none"/>
      <w:lvlText w:val=""/>
      <w:lvlJc w:val="left"/>
      <w:pPr>
        <w:tabs>
          <w:tab w:val="num" w:pos="360"/>
        </w:tabs>
      </w:pPr>
    </w:lvl>
  </w:abstractNum>
  <w:abstractNum w:abstractNumId="16">
    <w:nsid w:val="232B6DE7"/>
    <w:multiLevelType w:val="hybridMultilevel"/>
    <w:tmpl w:val="8EC24B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6BB037B"/>
    <w:multiLevelType w:val="hybridMultilevel"/>
    <w:tmpl w:val="2F6819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2C32017"/>
    <w:multiLevelType w:val="hybridMultilevel"/>
    <w:tmpl w:val="8B0E295E"/>
    <w:lvl w:ilvl="0" w:tplc="29F852BA">
      <w:start w:val="1"/>
      <w:numFmt w:val="decimal"/>
      <w:lvlText w:val="%1."/>
      <w:lvlJc w:val="left"/>
      <w:pPr>
        <w:ind w:left="1422"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8E3338"/>
    <w:multiLevelType w:val="hybridMultilevel"/>
    <w:tmpl w:val="2508252E"/>
    <w:lvl w:ilvl="0" w:tplc="7D8E25AC">
      <w:start w:val="1"/>
      <w:numFmt w:val="decimal"/>
      <w:lvlText w:val="%1)"/>
      <w:lvlJc w:val="left"/>
      <w:pPr>
        <w:tabs>
          <w:tab w:val="num" w:pos="-105"/>
        </w:tabs>
        <w:ind w:left="-105" w:hanging="360"/>
      </w:pPr>
      <w:rPr>
        <w:rFonts w:hint="default"/>
      </w:rPr>
    </w:lvl>
    <w:lvl w:ilvl="1" w:tplc="04190001">
      <w:start w:val="1"/>
      <w:numFmt w:val="bullet"/>
      <w:lvlText w:val=""/>
      <w:lvlJc w:val="left"/>
      <w:pPr>
        <w:tabs>
          <w:tab w:val="num" w:pos="615"/>
        </w:tabs>
        <w:ind w:left="615" w:hanging="360"/>
      </w:pPr>
      <w:rPr>
        <w:rFonts w:ascii="Symbol" w:hAnsi="Symbol" w:hint="default"/>
      </w:rPr>
    </w:lvl>
    <w:lvl w:ilvl="2" w:tplc="0419001B" w:tentative="1">
      <w:start w:val="1"/>
      <w:numFmt w:val="lowerRoman"/>
      <w:lvlText w:val="%3."/>
      <w:lvlJc w:val="right"/>
      <w:pPr>
        <w:tabs>
          <w:tab w:val="num" w:pos="1335"/>
        </w:tabs>
        <w:ind w:left="1335" w:hanging="180"/>
      </w:pPr>
    </w:lvl>
    <w:lvl w:ilvl="3" w:tplc="0419000F" w:tentative="1">
      <w:start w:val="1"/>
      <w:numFmt w:val="decimal"/>
      <w:lvlText w:val="%4."/>
      <w:lvlJc w:val="left"/>
      <w:pPr>
        <w:tabs>
          <w:tab w:val="num" w:pos="2055"/>
        </w:tabs>
        <w:ind w:left="2055" w:hanging="360"/>
      </w:pPr>
    </w:lvl>
    <w:lvl w:ilvl="4" w:tplc="04190019" w:tentative="1">
      <w:start w:val="1"/>
      <w:numFmt w:val="lowerLetter"/>
      <w:lvlText w:val="%5."/>
      <w:lvlJc w:val="left"/>
      <w:pPr>
        <w:tabs>
          <w:tab w:val="num" w:pos="2775"/>
        </w:tabs>
        <w:ind w:left="2775" w:hanging="360"/>
      </w:pPr>
    </w:lvl>
    <w:lvl w:ilvl="5" w:tplc="0419001B" w:tentative="1">
      <w:start w:val="1"/>
      <w:numFmt w:val="lowerRoman"/>
      <w:lvlText w:val="%6."/>
      <w:lvlJc w:val="right"/>
      <w:pPr>
        <w:tabs>
          <w:tab w:val="num" w:pos="3495"/>
        </w:tabs>
        <w:ind w:left="3495" w:hanging="180"/>
      </w:pPr>
    </w:lvl>
    <w:lvl w:ilvl="6" w:tplc="0419000F" w:tentative="1">
      <w:start w:val="1"/>
      <w:numFmt w:val="decimal"/>
      <w:lvlText w:val="%7."/>
      <w:lvlJc w:val="left"/>
      <w:pPr>
        <w:tabs>
          <w:tab w:val="num" w:pos="4215"/>
        </w:tabs>
        <w:ind w:left="4215" w:hanging="360"/>
      </w:pPr>
    </w:lvl>
    <w:lvl w:ilvl="7" w:tplc="04190019" w:tentative="1">
      <w:start w:val="1"/>
      <w:numFmt w:val="lowerLetter"/>
      <w:lvlText w:val="%8."/>
      <w:lvlJc w:val="left"/>
      <w:pPr>
        <w:tabs>
          <w:tab w:val="num" w:pos="4935"/>
        </w:tabs>
        <w:ind w:left="4935" w:hanging="360"/>
      </w:pPr>
    </w:lvl>
    <w:lvl w:ilvl="8" w:tplc="0419001B" w:tentative="1">
      <w:start w:val="1"/>
      <w:numFmt w:val="lowerRoman"/>
      <w:lvlText w:val="%9."/>
      <w:lvlJc w:val="right"/>
      <w:pPr>
        <w:tabs>
          <w:tab w:val="num" w:pos="5655"/>
        </w:tabs>
        <w:ind w:left="5655" w:hanging="180"/>
      </w:pPr>
    </w:lvl>
  </w:abstractNum>
  <w:abstractNum w:abstractNumId="23">
    <w:nsid w:val="37090C67"/>
    <w:multiLevelType w:val="hybridMultilevel"/>
    <w:tmpl w:val="9828AADC"/>
    <w:lvl w:ilvl="0" w:tplc="BD806D74">
      <w:start w:val="1"/>
      <w:numFmt w:val="decimal"/>
      <w:lvlText w:val="%1."/>
      <w:lvlJc w:val="left"/>
      <w:pPr>
        <w:ind w:left="530" w:hanging="360"/>
      </w:pPr>
      <w:rPr>
        <w:rFonts w:hint="default"/>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24">
    <w:nsid w:val="38944347"/>
    <w:multiLevelType w:val="hybridMultilevel"/>
    <w:tmpl w:val="3ADC544C"/>
    <w:lvl w:ilvl="0" w:tplc="69602082">
      <w:start w:val="1"/>
      <w:numFmt w:val="decimal"/>
      <w:lvlText w:val="%1."/>
      <w:lvlJc w:val="left"/>
      <w:pPr>
        <w:tabs>
          <w:tab w:val="num" w:pos="1422"/>
        </w:tabs>
        <w:ind w:left="1422" w:hanging="855"/>
      </w:pPr>
      <w:rPr>
        <w:rFonts w:hint="default"/>
      </w:rPr>
    </w:lvl>
    <w:lvl w:ilvl="1" w:tplc="4F607ED2">
      <w:start w:val="2"/>
      <w:numFmt w:val="decimal"/>
      <w:lvlText w:val="%2)"/>
      <w:lvlJc w:val="left"/>
      <w:pPr>
        <w:tabs>
          <w:tab w:val="num" w:pos="1637"/>
        </w:tabs>
        <w:ind w:left="1637" w:hanging="360"/>
      </w:pPr>
      <w:rPr>
        <w:rFonts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5">
    <w:nsid w:val="3B2F2FEC"/>
    <w:multiLevelType w:val="hybridMultilevel"/>
    <w:tmpl w:val="4C3CF45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6">
    <w:nsid w:val="3CDF7BA5"/>
    <w:multiLevelType w:val="hybridMultilevel"/>
    <w:tmpl w:val="96A0E2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3F8E5BB1"/>
    <w:multiLevelType w:val="hybridMultilevel"/>
    <w:tmpl w:val="045A3656"/>
    <w:lvl w:ilvl="0" w:tplc="FE8E40D2">
      <w:start w:val="1"/>
      <w:numFmt w:val="decimal"/>
      <w:lvlText w:val="%1."/>
      <w:lvlJc w:val="left"/>
      <w:pPr>
        <w:tabs>
          <w:tab w:val="num" w:pos="720"/>
        </w:tabs>
        <w:ind w:left="720" w:hanging="360"/>
      </w:pPr>
    </w:lvl>
    <w:lvl w:ilvl="1" w:tplc="49B86452">
      <w:numFmt w:val="none"/>
      <w:lvlText w:val=""/>
      <w:lvlJc w:val="left"/>
      <w:pPr>
        <w:tabs>
          <w:tab w:val="num" w:pos="360"/>
        </w:tabs>
        <w:ind w:left="0" w:firstLine="0"/>
      </w:pPr>
    </w:lvl>
    <w:lvl w:ilvl="2" w:tplc="0B74A972">
      <w:numFmt w:val="none"/>
      <w:lvlText w:val=""/>
      <w:lvlJc w:val="left"/>
      <w:pPr>
        <w:tabs>
          <w:tab w:val="num" w:pos="360"/>
        </w:tabs>
        <w:ind w:left="0" w:firstLine="0"/>
      </w:pPr>
    </w:lvl>
    <w:lvl w:ilvl="3" w:tplc="0AA016A2">
      <w:numFmt w:val="none"/>
      <w:lvlText w:val=""/>
      <w:lvlJc w:val="left"/>
      <w:pPr>
        <w:tabs>
          <w:tab w:val="num" w:pos="360"/>
        </w:tabs>
        <w:ind w:left="0" w:firstLine="0"/>
      </w:pPr>
    </w:lvl>
    <w:lvl w:ilvl="4" w:tplc="9D040AEC">
      <w:numFmt w:val="none"/>
      <w:lvlText w:val=""/>
      <w:lvlJc w:val="left"/>
      <w:pPr>
        <w:tabs>
          <w:tab w:val="num" w:pos="360"/>
        </w:tabs>
        <w:ind w:left="0" w:firstLine="0"/>
      </w:pPr>
    </w:lvl>
    <w:lvl w:ilvl="5" w:tplc="7A209D5A">
      <w:numFmt w:val="none"/>
      <w:lvlText w:val=""/>
      <w:lvlJc w:val="left"/>
      <w:pPr>
        <w:tabs>
          <w:tab w:val="num" w:pos="360"/>
        </w:tabs>
        <w:ind w:left="0" w:firstLine="0"/>
      </w:pPr>
    </w:lvl>
    <w:lvl w:ilvl="6" w:tplc="314A3224">
      <w:numFmt w:val="none"/>
      <w:lvlText w:val=""/>
      <w:lvlJc w:val="left"/>
      <w:pPr>
        <w:tabs>
          <w:tab w:val="num" w:pos="360"/>
        </w:tabs>
        <w:ind w:left="0" w:firstLine="0"/>
      </w:pPr>
    </w:lvl>
    <w:lvl w:ilvl="7" w:tplc="17B618B6">
      <w:numFmt w:val="none"/>
      <w:lvlText w:val=""/>
      <w:lvlJc w:val="left"/>
      <w:pPr>
        <w:tabs>
          <w:tab w:val="num" w:pos="360"/>
        </w:tabs>
        <w:ind w:left="0" w:firstLine="0"/>
      </w:pPr>
    </w:lvl>
    <w:lvl w:ilvl="8" w:tplc="6BD67118">
      <w:numFmt w:val="none"/>
      <w:lvlText w:val=""/>
      <w:lvlJc w:val="left"/>
      <w:pPr>
        <w:tabs>
          <w:tab w:val="num" w:pos="360"/>
        </w:tabs>
        <w:ind w:left="0" w:firstLine="0"/>
      </w:pPr>
    </w:lvl>
  </w:abstractNum>
  <w:abstractNum w:abstractNumId="28">
    <w:nsid w:val="4527323F"/>
    <w:multiLevelType w:val="hybridMultilevel"/>
    <w:tmpl w:val="9AE857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54796CE6"/>
    <w:multiLevelType w:val="hybridMultilevel"/>
    <w:tmpl w:val="9DAE919C"/>
    <w:lvl w:ilvl="0" w:tplc="FE768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4">
    <w:nsid w:val="56B817C7"/>
    <w:multiLevelType w:val="hybridMultilevel"/>
    <w:tmpl w:val="D5B66838"/>
    <w:lvl w:ilvl="0" w:tplc="1FF8DB0C">
      <w:start w:val="1"/>
      <w:numFmt w:val="decimal"/>
      <w:lvlText w:val="%1."/>
      <w:lvlJc w:val="left"/>
      <w:pPr>
        <w:ind w:left="1020" w:hanging="372"/>
      </w:pPr>
      <w:rPr>
        <w:rFonts w:hint="default"/>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35">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6">
    <w:nsid w:val="655A0590"/>
    <w:multiLevelType w:val="hybridMultilevel"/>
    <w:tmpl w:val="2376BD5E"/>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7">
    <w:nsid w:val="672F5462"/>
    <w:multiLevelType w:val="hybridMultilevel"/>
    <w:tmpl w:val="CA7CA1D6"/>
    <w:lvl w:ilvl="0" w:tplc="02442DBC">
      <w:start w:val="7"/>
      <w:numFmt w:val="decimal"/>
      <w:lvlText w:val="%1."/>
      <w:lvlJc w:val="left"/>
      <w:pPr>
        <w:tabs>
          <w:tab w:val="num" w:pos="-120"/>
        </w:tabs>
        <w:ind w:left="-120" w:hanging="420"/>
      </w:pPr>
      <w:rPr>
        <w:rFonts w:hint="default"/>
      </w:rPr>
    </w:lvl>
    <w:lvl w:ilvl="1" w:tplc="0F823E94">
      <w:start w:val="1"/>
      <w:numFmt w:val="decimal"/>
      <w:lvlText w:val="%2)"/>
      <w:lvlJc w:val="left"/>
      <w:pPr>
        <w:tabs>
          <w:tab w:val="num" w:pos="540"/>
        </w:tabs>
        <w:ind w:left="540" w:hanging="360"/>
      </w:pPr>
      <w:rPr>
        <w:rFonts w:hint="default"/>
      </w:r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38">
    <w:nsid w:val="67D36638"/>
    <w:multiLevelType w:val="hybridMultilevel"/>
    <w:tmpl w:val="7392158C"/>
    <w:lvl w:ilvl="0" w:tplc="04190001">
      <w:start w:val="1"/>
      <w:numFmt w:val="bullet"/>
      <w:lvlText w:val=""/>
      <w:lvlJc w:val="left"/>
      <w:pPr>
        <w:tabs>
          <w:tab w:val="num" w:pos="360"/>
        </w:tabs>
        <w:ind w:left="360" w:hanging="360"/>
      </w:pPr>
      <w:rPr>
        <w:rFonts w:ascii="Symbol" w:hAnsi="Symbol" w:hint="default"/>
      </w:rPr>
    </w:lvl>
    <w:lvl w:ilvl="1" w:tplc="04190001">
      <w:start w:val="1"/>
      <w:numFmt w:val="bullet"/>
      <w:lvlText w:val=""/>
      <w:lvlJc w:val="left"/>
      <w:pPr>
        <w:tabs>
          <w:tab w:val="num" w:pos="615"/>
        </w:tabs>
        <w:ind w:left="615" w:hanging="360"/>
      </w:pPr>
      <w:rPr>
        <w:rFonts w:ascii="Symbol" w:hAnsi="Symbol" w:hint="default"/>
      </w:rPr>
    </w:lvl>
    <w:lvl w:ilvl="2" w:tplc="0419001B" w:tentative="1">
      <w:start w:val="1"/>
      <w:numFmt w:val="lowerRoman"/>
      <w:lvlText w:val="%3."/>
      <w:lvlJc w:val="right"/>
      <w:pPr>
        <w:tabs>
          <w:tab w:val="num" w:pos="1335"/>
        </w:tabs>
        <w:ind w:left="1335" w:hanging="180"/>
      </w:pPr>
    </w:lvl>
    <w:lvl w:ilvl="3" w:tplc="0419000F" w:tentative="1">
      <w:start w:val="1"/>
      <w:numFmt w:val="decimal"/>
      <w:lvlText w:val="%4."/>
      <w:lvlJc w:val="left"/>
      <w:pPr>
        <w:tabs>
          <w:tab w:val="num" w:pos="2055"/>
        </w:tabs>
        <w:ind w:left="2055" w:hanging="360"/>
      </w:pPr>
    </w:lvl>
    <w:lvl w:ilvl="4" w:tplc="04190019" w:tentative="1">
      <w:start w:val="1"/>
      <w:numFmt w:val="lowerLetter"/>
      <w:lvlText w:val="%5."/>
      <w:lvlJc w:val="left"/>
      <w:pPr>
        <w:tabs>
          <w:tab w:val="num" w:pos="2775"/>
        </w:tabs>
        <w:ind w:left="2775" w:hanging="360"/>
      </w:pPr>
    </w:lvl>
    <w:lvl w:ilvl="5" w:tplc="0419001B" w:tentative="1">
      <w:start w:val="1"/>
      <w:numFmt w:val="lowerRoman"/>
      <w:lvlText w:val="%6."/>
      <w:lvlJc w:val="right"/>
      <w:pPr>
        <w:tabs>
          <w:tab w:val="num" w:pos="3495"/>
        </w:tabs>
        <w:ind w:left="3495" w:hanging="180"/>
      </w:pPr>
    </w:lvl>
    <w:lvl w:ilvl="6" w:tplc="0419000F" w:tentative="1">
      <w:start w:val="1"/>
      <w:numFmt w:val="decimal"/>
      <w:lvlText w:val="%7."/>
      <w:lvlJc w:val="left"/>
      <w:pPr>
        <w:tabs>
          <w:tab w:val="num" w:pos="4215"/>
        </w:tabs>
        <w:ind w:left="4215" w:hanging="360"/>
      </w:pPr>
    </w:lvl>
    <w:lvl w:ilvl="7" w:tplc="04190019" w:tentative="1">
      <w:start w:val="1"/>
      <w:numFmt w:val="lowerLetter"/>
      <w:lvlText w:val="%8."/>
      <w:lvlJc w:val="left"/>
      <w:pPr>
        <w:tabs>
          <w:tab w:val="num" w:pos="4935"/>
        </w:tabs>
        <w:ind w:left="4935" w:hanging="360"/>
      </w:pPr>
    </w:lvl>
    <w:lvl w:ilvl="8" w:tplc="0419001B" w:tentative="1">
      <w:start w:val="1"/>
      <w:numFmt w:val="lowerRoman"/>
      <w:lvlText w:val="%9."/>
      <w:lvlJc w:val="right"/>
      <w:pPr>
        <w:tabs>
          <w:tab w:val="num" w:pos="5655"/>
        </w:tabs>
        <w:ind w:left="5655" w:hanging="180"/>
      </w:pPr>
    </w:lvl>
  </w:abstractNum>
  <w:abstractNum w:abstractNumId="39">
    <w:nsid w:val="67EA3EF3"/>
    <w:multiLevelType w:val="hybridMultilevel"/>
    <w:tmpl w:val="879AC4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BC0671C"/>
    <w:multiLevelType w:val="multilevel"/>
    <w:tmpl w:val="BA46AFD2"/>
    <w:lvl w:ilvl="0">
      <w:start w:val="1"/>
      <w:numFmt w:val="decimal"/>
      <w:lvlText w:val="%1."/>
      <w:lvlJc w:val="left"/>
      <w:pPr>
        <w:ind w:left="1110" w:hanging="360"/>
      </w:pPr>
      <w:rPr>
        <w:rFonts w:hint="default"/>
      </w:rPr>
    </w:lvl>
    <w:lvl w:ilvl="1">
      <w:start w:val="1"/>
      <w:numFmt w:val="decimal"/>
      <w:isLgl/>
      <w:lvlText w:val="%1.%2"/>
      <w:lvlJc w:val="left"/>
      <w:pPr>
        <w:ind w:left="1260" w:hanging="51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41">
    <w:nsid w:val="73BE1935"/>
    <w:multiLevelType w:val="hybridMultilevel"/>
    <w:tmpl w:val="6EBEED24"/>
    <w:lvl w:ilvl="0" w:tplc="04190001">
      <w:start w:val="1"/>
      <w:numFmt w:val="bullet"/>
      <w:lvlText w:val=""/>
      <w:lvlJc w:val="left"/>
      <w:pPr>
        <w:tabs>
          <w:tab w:val="num" w:pos="360"/>
        </w:tabs>
        <w:ind w:left="360" w:hanging="360"/>
      </w:pPr>
      <w:rPr>
        <w:rFonts w:ascii="Symbol" w:hAnsi="Symbol" w:hint="default"/>
      </w:rPr>
    </w:lvl>
    <w:lvl w:ilvl="1" w:tplc="04190001">
      <w:start w:val="1"/>
      <w:numFmt w:val="bullet"/>
      <w:lvlText w:val=""/>
      <w:lvlJc w:val="left"/>
      <w:pPr>
        <w:tabs>
          <w:tab w:val="num" w:pos="615"/>
        </w:tabs>
        <w:ind w:left="615" w:hanging="360"/>
      </w:pPr>
      <w:rPr>
        <w:rFonts w:ascii="Symbol" w:hAnsi="Symbol" w:hint="default"/>
      </w:rPr>
    </w:lvl>
    <w:lvl w:ilvl="2" w:tplc="0419001B" w:tentative="1">
      <w:start w:val="1"/>
      <w:numFmt w:val="lowerRoman"/>
      <w:lvlText w:val="%3."/>
      <w:lvlJc w:val="right"/>
      <w:pPr>
        <w:tabs>
          <w:tab w:val="num" w:pos="1335"/>
        </w:tabs>
        <w:ind w:left="1335" w:hanging="180"/>
      </w:pPr>
    </w:lvl>
    <w:lvl w:ilvl="3" w:tplc="0419000F" w:tentative="1">
      <w:start w:val="1"/>
      <w:numFmt w:val="decimal"/>
      <w:lvlText w:val="%4."/>
      <w:lvlJc w:val="left"/>
      <w:pPr>
        <w:tabs>
          <w:tab w:val="num" w:pos="2055"/>
        </w:tabs>
        <w:ind w:left="2055" w:hanging="360"/>
      </w:pPr>
    </w:lvl>
    <w:lvl w:ilvl="4" w:tplc="04190019" w:tentative="1">
      <w:start w:val="1"/>
      <w:numFmt w:val="lowerLetter"/>
      <w:lvlText w:val="%5."/>
      <w:lvlJc w:val="left"/>
      <w:pPr>
        <w:tabs>
          <w:tab w:val="num" w:pos="2775"/>
        </w:tabs>
        <w:ind w:left="2775" w:hanging="360"/>
      </w:pPr>
    </w:lvl>
    <w:lvl w:ilvl="5" w:tplc="0419001B" w:tentative="1">
      <w:start w:val="1"/>
      <w:numFmt w:val="lowerRoman"/>
      <w:lvlText w:val="%6."/>
      <w:lvlJc w:val="right"/>
      <w:pPr>
        <w:tabs>
          <w:tab w:val="num" w:pos="3495"/>
        </w:tabs>
        <w:ind w:left="3495" w:hanging="180"/>
      </w:pPr>
    </w:lvl>
    <w:lvl w:ilvl="6" w:tplc="0419000F" w:tentative="1">
      <w:start w:val="1"/>
      <w:numFmt w:val="decimal"/>
      <w:lvlText w:val="%7."/>
      <w:lvlJc w:val="left"/>
      <w:pPr>
        <w:tabs>
          <w:tab w:val="num" w:pos="4215"/>
        </w:tabs>
        <w:ind w:left="4215" w:hanging="360"/>
      </w:pPr>
    </w:lvl>
    <w:lvl w:ilvl="7" w:tplc="04190019" w:tentative="1">
      <w:start w:val="1"/>
      <w:numFmt w:val="lowerLetter"/>
      <w:lvlText w:val="%8."/>
      <w:lvlJc w:val="left"/>
      <w:pPr>
        <w:tabs>
          <w:tab w:val="num" w:pos="4935"/>
        </w:tabs>
        <w:ind w:left="4935" w:hanging="360"/>
      </w:pPr>
    </w:lvl>
    <w:lvl w:ilvl="8" w:tplc="0419001B" w:tentative="1">
      <w:start w:val="1"/>
      <w:numFmt w:val="lowerRoman"/>
      <w:lvlText w:val="%9."/>
      <w:lvlJc w:val="right"/>
      <w:pPr>
        <w:tabs>
          <w:tab w:val="num" w:pos="5655"/>
        </w:tabs>
        <w:ind w:left="5655" w:hanging="180"/>
      </w:pPr>
    </w:lvl>
  </w:abstractNum>
  <w:abstractNum w:abstractNumId="42">
    <w:nsid w:val="73D87C15"/>
    <w:multiLevelType w:val="hybridMultilevel"/>
    <w:tmpl w:val="0E1A4586"/>
    <w:lvl w:ilvl="0" w:tplc="04190001">
      <w:start w:val="1"/>
      <w:numFmt w:val="bullet"/>
      <w:lvlText w:val=""/>
      <w:lvlJc w:val="left"/>
      <w:pPr>
        <w:ind w:left="2211" w:hanging="360"/>
      </w:pPr>
      <w:rPr>
        <w:rFonts w:ascii="Symbol" w:hAnsi="Symbol" w:hint="default"/>
      </w:rPr>
    </w:lvl>
    <w:lvl w:ilvl="1" w:tplc="04190003" w:tentative="1">
      <w:start w:val="1"/>
      <w:numFmt w:val="bullet"/>
      <w:lvlText w:val="o"/>
      <w:lvlJc w:val="left"/>
      <w:pPr>
        <w:ind w:left="2931" w:hanging="360"/>
      </w:pPr>
      <w:rPr>
        <w:rFonts w:ascii="Courier New" w:hAnsi="Courier New" w:cs="Courier New" w:hint="default"/>
      </w:rPr>
    </w:lvl>
    <w:lvl w:ilvl="2" w:tplc="04190005" w:tentative="1">
      <w:start w:val="1"/>
      <w:numFmt w:val="bullet"/>
      <w:lvlText w:val=""/>
      <w:lvlJc w:val="left"/>
      <w:pPr>
        <w:ind w:left="3651" w:hanging="360"/>
      </w:pPr>
      <w:rPr>
        <w:rFonts w:ascii="Wingdings" w:hAnsi="Wingdings" w:hint="default"/>
      </w:rPr>
    </w:lvl>
    <w:lvl w:ilvl="3" w:tplc="04190001" w:tentative="1">
      <w:start w:val="1"/>
      <w:numFmt w:val="bullet"/>
      <w:lvlText w:val=""/>
      <w:lvlJc w:val="left"/>
      <w:pPr>
        <w:ind w:left="4371" w:hanging="360"/>
      </w:pPr>
      <w:rPr>
        <w:rFonts w:ascii="Symbol" w:hAnsi="Symbol" w:hint="default"/>
      </w:rPr>
    </w:lvl>
    <w:lvl w:ilvl="4" w:tplc="04190003" w:tentative="1">
      <w:start w:val="1"/>
      <w:numFmt w:val="bullet"/>
      <w:lvlText w:val="o"/>
      <w:lvlJc w:val="left"/>
      <w:pPr>
        <w:ind w:left="5091" w:hanging="360"/>
      </w:pPr>
      <w:rPr>
        <w:rFonts w:ascii="Courier New" w:hAnsi="Courier New" w:cs="Courier New" w:hint="default"/>
      </w:rPr>
    </w:lvl>
    <w:lvl w:ilvl="5" w:tplc="04190005" w:tentative="1">
      <w:start w:val="1"/>
      <w:numFmt w:val="bullet"/>
      <w:lvlText w:val=""/>
      <w:lvlJc w:val="left"/>
      <w:pPr>
        <w:ind w:left="5811" w:hanging="360"/>
      </w:pPr>
      <w:rPr>
        <w:rFonts w:ascii="Wingdings" w:hAnsi="Wingdings" w:hint="default"/>
      </w:rPr>
    </w:lvl>
    <w:lvl w:ilvl="6" w:tplc="04190001" w:tentative="1">
      <w:start w:val="1"/>
      <w:numFmt w:val="bullet"/>
      <w:lvlText w:val=""/>
      <w:lvlJc w:val="left"/>
      <w:pPr>
        <w:ind w:left="6531" w:hanging="360"/>
      </w:pPr>
      <w:rPr>
        <w:rFonts w:ascii="Symbol" w:hAnsi="Symbol" w:hint="default"/>
      </w:rPr>
    </w:lvl>
    <w:lvl w:ilvl="7" w:tplc="04190003" w:tentative="1">
      <w:start w:val="1"/>
      <w:numFmt w:val="bullet"/>
      <w:lvlText w:val="o"/>
      <w:lvlJc w:val="left"/>
      <w:pPr>
        <w:ind w:left="7251" w:hanging="360"/>
      </w:pPr>
      <w:rPr>
        <w:rFonts w:ascii="Courier New" w:hAnsi="Courier New" w:cs="Courier New" w:hint="default"/>
      </w:rPr>
    </w:lvl>
    <w:lvl w:ilvl="8" w:tplc="04190005" w:tentative="1">
      <w:start w:val="1"/>
      <w:numFmt w:val="bullet"/>
      <w:lvlText w:val=""/>
      <w:lvlJc w:val="left"/>
      <w:pPr>
        <w:ind w:left="7971" w:hanging="360"/>
      </w:pPr>
      <w:rPr>
        <w:rFonts w:ascii="Wingdings" w:hAnsi="Wingdings" w:hint="default"/>
      </w:rPr>
    </w:lvl>
  </w:abstractNum>
  <w:abstractNum w:abstractNumId="43">
    <w:nsid w:val="7A3B6996"/>
    <w:multiLevelType w:val="hybridMultilevel"/>
    <w:tmpl w:val="E9B086B8"/>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4">
    <w:nsid w:val="7A8064FC"/>
    <w:multiLevelType w:val="multilevel"/>
    <w:tmpl w:val="46466F50"/>
    <w:lvl w:ilvl="0">
      <w:start w:val="1"/>
      <w:numFmt w:val="decimal"/>
      <w:lvlText w:val="%1."/>
      <w:lvlJc w:val="left"/>
      <w:pPr>
        <w:ind w:left="450" w:hanging="450"/>
      </w:pPr>
      <w:rPr>
        <w:rFonts w:hint="default"/>
      </w:rPr>
    </w:lvl>
    <w:lvl w:ilvl="1">
      <w:start w:val="1"/>
      <w:numFmt w:val="decimal"/>
      <w:lvlText w:val="%2."/>
      <w:lvlJc w:val="left"/>
      <w:pPr>
        <w:ind w:left="1429" w:hanging="720"/>
      </w:pPr>
      <w:rPr>
        <w:rFonts w:ascii="Times New Roman" w:eastAsia="Times New Roman" w:hAnsi="Times New Roman" w:cs="Times New Roman"/>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5">
    <w:nsid w:val="7AF96BCC"/>
    <w:multiLevelType w:val="hybridMultilevel"/>
    <w:tmpl w:val="8304C9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EE91063"/>
    <w:multiLevelType w:val="hybridMultilevel"/>
    <w:tmpl w:val="BDEECDAE"/>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7">
    <w:nsid w:val="7F1C2449"/>
    <w:multiLevelType w:val="hybridMultilevel"/>
    <w:tmpl w:val="97CCFD9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9"/>
  </w:num>
  <w:num w:numId="5">
    <w:abstractNumId w:val="18"/>
  </w:num>
  <w:num w:numId="6">
    <w:abstractNumId w:val="20"/>
  </w:num>
  <w:num w:numId="7">
    <w:abstractNumId w:val="6"/>
  </w:num>
  <w:num w:numId="8">
    <w:abstractNumId w:val="29"/>
  </w:num>
  <w:num w:numId="9">
    <w:abstractNumId w:val="33"/>
  </w:num>
  <w:num w:numId="10">
    <w:abstractNumId w:val="30"/>
  </w:num>
  <w:num w:numId="11">
    <w:abstractNumId w:val="44"/>
  </w:num>
  <w:num w:numId="12">
    <w:abstractNumId w:val="40"/>
  </w:num>
  <w:num w:numId="13">
    <w:abstractNumId w:val="23"/>
  </w:num>
  <w:num w:numId="14">
    <w:abstractNumId w:val="21"/>
  </w:num>
  <w:num w:numId="15">
    <w:abstractNumId w:val="22"/>
  </w:num>
  <w:num w:numId="16">
    <w:abstractNumId w:val="17"/>
  </w:num>
  <w:num w:numId="17">
    <w:abstractNumId w:val="38"/>
  </w:num>
  <w:num w:numId="18">
    <w:abstractNumId w:val="41"/>
  </w:num>
  <w:num w:numId="19">
    <w:abstractNumId w:val="47"/>
  </w:num>
  <w:num w:numId="20">
    <w:abstractNumId w:val="46"/>
  </w:num>
  <w:num w:numId="21">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15"/>
  </w:num>
  <w:num w:numId="26">
    <w:abstractNumId w:val="37"/>
  </w:num>
  <w:num w:numId="27">
    <w:abstractNumId w:val="39"/>
  </w:num>
  <w:num w:numId="28">
    <w:abstractNumId w:val="36"/>
  </w:num>
  <w:num w:numId="29">
    <w:abstractNumId w:val="10"/>
  </w:num>
  <w:num w:numId="30">
    <w:abstractNumId w:val="43"/>
  </w:num>
  <w:num w:numId="31">
    <w:abstractNumId w:val="9"/>
  </w:num>
  <w:num w:numId="32">
    <w:abstractNumId w:val="45"/>
  </w:num>
  <w:num w:numId="33">
    <w:abstractNumId w:val="28"/>
  </w:num>
  <w:num w:numId="34">
    <w:abstractNumId w:val="42"/>
  </w:num>
  <w:num w:numId="35">
    <w:abstractNumId w:val="14"/>
  </w:num>
  <w:num w:numId="36">
    <w:abstractNumId w:val="25"/>
  </w:num>
  <w:num w:numId="37">
    <w:abstractNumId w:val="16"/>
  </w:num>
  <w:num w:numId="38">
    <w:abstractNumId w:val="26"/>
  </w:num>
  <w:num w:numId="39">
    <w:abstractNumId w:val="11"/>
  </w:num>
  <w:num w:numId="40">
    <w:abstractNumId w:val="24"/>
  </w:num>
  <w:num w:numId="41">
    <w:abstractNumId w:val="8"/>
  </w:num>
  <w:num w:numId="42">
    <w:abstractNumId w:val="32"/>
  </w:num>
  <w:num w:numId="43">
    <w:abstractNumId w:val="12"/>
  </w:num>
  <w:num w:numId="44">
    <w:abstractNumId w:val="34"/>
  </w:num>
  <w:num w:numId="45">
    <w:abstractNumId w:val="27"/>
    <w:lvlOverride w:ilvl="0">
      <w:startOverride w:val="1"/>
    </w:lvlOverride>
    <w:lvlOverride w:ilvl="1"/>
    <w:lvlOverride w:ilvl="2"/>
    <w:lvlOverride w:ilvl="3"/>
    <w:lvlOverride w:ilvl="4"/>
    <w:lvlOverride w:ilvl="5"/>
    <w:lvlOverride w:ilvl="6"/>
    <w:lvlOverride w:ilvl="7"/>
    <w:lvlOverride w:ilvl="8"/>
  </w:num>
  <w:num w:numId="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4BBD"/>
    <w:rsid w:val="0000543C"/>
    <w:rsid w:val="00005F8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34BD"/>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EFF"/>
    <w:rsid w:val="0008022C"/>
    <w:rsid w:val="000802D7"/>
    <w:rsid w:val="00080C8C"/>
    <w:rsid w:val="0008183D"/>
    <w:rsid w:val="00081BFB"/>
    <w:rsid w:val="000834D5"/>
    <w:rsid w:val="00084683"/>
    <w:rsid w:val="00085292"/>
    <w:rsid w:val="00085440"/>
    <w:rsid w:val="00087F94"/>
    <w:rsid w:val="00090C70"/>
    <w:rsid w:val="0009165A"/>
    <w:rsid w:val="00091839"/>
    <w:rsid w:val="00093730"/>
    <w:rsid w:val="00093D7E"/>
    <w:rsid w:val="00094583"/>
    <w:rsid w:val="00094DDC"/>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A76"/>
    <w:rsid w:val="001356CC"/>
    <w:rsid w:val="00135F8C"/>
    <w:rsid w:val="001363AD"/>
    <w:rsid w:val="0013649B"/>
    <w:rsid w:val="0013741E"/>
    <w:rsid w:val="001408DB"/>
    <w:rsid w:val="0014127E"/>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50B7"/>
    <w:rsid w:val="001759B1"/>
    <w:rsid w:val="00176464"/>
    <w:rsid w:val="001768FF"/>
    <w:rsid w:val="00177692"/>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91529"/>
    <w:rsid w:val="00191968"/>
    <w:rsid w:val="00192DB9"/>
    <w:rsid w:val="001932BE"/>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124"/>
    <w:rsid w:val="001C7429"/>
    <w:rsid w:val="001C75AE"/>
    <w:rsid w:val="001D0D4D"/>
    <w:rsid w:val="001D1405"/>
    <w:rsid w:val="001D18AB"/>
    <w:rsid w:val="001D1B63"/>
    <w:rsid w:val="001D24D2"/>
    <w:rsid w:val="001D2CA9"/>
    <w:rsid w:val="001D5B04"/>
    <w:rsid w:val="001D5CE7"/>
    <w:rsid w:val="001D5DD2"/>
    <w:rsid w:val="001D6078"/>
    <w:rsid w:val="001D6C7A"/>
    <w:rsid w:val="001D70D3"/>
    <w:rsid w:val="001E037A"/>
    <w:rsid w:val="001E04FA"/>
    <w:rsid w:val="001E161C"/>
    <w:rsid w:val="001E1736"/>
    <w:rsid w:val="001E2320"/>
    <w:rsid w:val="001E2395"/>
    <w:rsid w:val="001E2B13"/>
    <w:rsid w:val="001E4B6A"/>
    <w:rsid w:val="001E5C81"/>
    <w:rsid w:val="001E655A"/>
    <w:rsid w:val="001E690A"/>
    <w:rsid w:val="001F14BA"/>
    <w:rsid w:val="001F1979"/>
    <w:rsid w:val="001F1FC4"/>
    <w:rsid w:val="001F20D9"/>
    <w:rsid w:val="001F39EA"/>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EE7"/>
    <w:rsid w:val="0022336F"/>
    <w:rsid w:val="00223A49"/>
    <w:rsid w:val="00223D1A"/>
    <w:rsid w:val="00224476"/>
    <w:rsid w:val="002246B9"/>
    <w:rsid w:val="00224E36"/>
    <w:rsid w:val="00224EB9"/>
    <w:rsid w:val="00225F23"/>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41E"/>
    <w:rsid w:val="002437C5"/>
    <w:rsid w:val="002446B9"/>
    <w:rsid w:val="002451F4"/>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05C"/>
    <w:rsid w:val="00271E99"/>
    <w:rsid w:val="00272228"/>
    <w:rsid w:val="002725BF"/>
    <w:rsid w:val="00272CBC"/>
    <w:rsid w:val="00272D15"/>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7B6"/>
    <w:rsid w:val="00286C62"/>
    <w:rsid w:val="00287D44"/>
    <w:rsid w:val="00290042"/>
    <w:rsid w:val="00290BCF"/>
    <w:rsid w:val="002928FE"/>
    <w:rsid w:val="00293156"/>
    <w:rsid w:val="00293291"/>
    <w:rsid w:val="00294F81"/>
    <w:rsid w:val="00295546"/>
    <w:rsid w:val="0029594D"/>
    <w:rsid w:val="002968D6"/>
    <w:rsid w:val="00297040"/>
    <w:rsid w:val="0029776E"/>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017"/>
    <w:rsid w:val="002C4408"/>
    <w:rsid w:val="002C4B16"/>
    <w:rsid w:val="002C5BF6"/>
    <w:rsid w:val="002C5D76"/>
    <w:rsid w:val="002C5E1B"/>
    <w:rsid w:val="002C682C"/>
    <w:rsid w:val="002C6D12"/>
    <w:rsid w:val="002C7742"/>
    <w:rsid w:val="002D1D30"/>
    <w:rsid w:val="002D2126"/>
    <w:rsid w:val="002D217D"/>
    <w:rsid w:val="002D40E1"/>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269"/>
    <w:rsid w:val="003323D2"/>
    <w:rsid w:val="00332517"/>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339"/>
    <w:rsid w:val="00356238"/>
    <w:rsid w:val="00356A3D"/>
    <w:rsid w:val="0035701D"/>
    <w:rsid w:val="003574D1"/>
    <w:rsid w:val="00357598"/>
    <w:rsid w:val="0036015F"/>
    <w:rsid w:val="00360354"/>
    <w:rsid w:val="00360383"/>
    <w:rsid w:val="003609BB"/>
    <w:rsid w:val="00360E10"/>
    <w:rsid w:val="00360F4B"/>
    <w:rsid w:val="00360FC0"/>
    <w:rsid w:val="00361287"/>
    <w:rsid w:val="003618B7"/>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4166"/>
    <w:rsid w:val="003759E2"/>
    <w:rsid w:val="00376554"/>
    <w:rsid w:val="00377355"/>
    <w:rsid w:val="00377658"/>
    <w:rsid w:val="0037793D"/>
    <w:rsid w:val="00377CA8"/>
    <w:rsid w:val="00377EC8"/>
    <w:rsid w:val="00380EE2"/>
    <w:rsid w:val="003815BD"/>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5736"/>
    <w:rsid w:val="00396F03"/>
    <w:rsid w:val="003A1AB9"/>
    <w:rsid w:val="003A2849"/>
    <w:rsid w:val="003A33E0"/>
    <w:rsid w:val="003A3C64"/>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0CAA"/>
    <w:rsid w:val="003D158C"/>
    <w:rsid w:val="003D15D4"/>
    <w:rsid w:val="003D2C68"/>
    <w:rsid w:val="003D3340"/>
    <w:rsid w:val="003D3952"/>
    <w:rsid w:val="003D3D7C"/>
    <w:rsid w:val="003D3F56"/>
    <w:rsid w:val="003D41EB"/>
    <w:rsid w:val="003D41F5"/>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CFC"/>
    <w:rsid w:val="00447EC8"/>
    <w:rsid w:val="004505EF"/>
    <w:rsid w:val="004508C1"/>
    <w:rsid w:val="004522F2"/>
    <w:rsid w:val="00452DC6"/>
    <w:rsid w:val="004537C5"/>
    <w:rsid w:val="00453858"/>
    <w:rsid w:val="0045481F"/>
    <w:rsid w:val="00454EB7"/>
    <w:rsid w:val="00455150"/>
    <w:rsid w:val="00455B59"/>
    <w:rsid w:val="00455C63"/>
    <w:rsid w:val="00455C6E"/>
    <w:rsid w:val="00455EBD"/>
    <w:rsid w:val="00457AD5"/>
    <w:rsid w:val="00460E83"/>
    <w:rsid w:val="00460EC9"/>
    <w:rsid w:val="00460F3E"/>
    <w:rsid w:val="00461ADE"/>
    <w:rsid w:val="00461ED0"/>
    <w:rsid w:val="00461EDD"/>
    <w:rsid w:val="004623F1"/>
    <w:rsid w:val="00462B72"/>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59AE"/>
    <w:rsid w:val="004D669B"/>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5A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845"/>
    <w:rsid w:val="00521C34"/>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67B7"/>
    <w:rsid w:val="005376D5"/>
    <w:rsid w:val="00541067"/>
    <w:rsid w:val="00541133"/>
    <w:rsid w:val="00541F23"/>
    <w:rsid w:val="005421B9"/>
    <w:rsid w:val="00542CDC"/>
    <w:rsid w:val="00545513"/>
    <w:rsid w:val="0054562A"/>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6B39"/>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C7E"/>
    <w:rsid w:val="00611E43"/>
    <w:rsid w:val="00612090"/>
    <w:rsid w:val="00612848"/>
    <w:rsid w:val="00612AD5"/>
    <w:rsid w:val="0061348D"/>
    <w:rsid w:val="00613A7D"/>
    <w:rsid w:val="00615345"/>
    <w:rsid w:val="00615775"/>
    <w:rsid w:val="00616DFD"/>
    <w:rsid w:val="00617D21"/>
    <w:rsid w:val="00620154"/>
    <w:rsid w:val="006210E0"/>
    <w:rsid w:val="0062222C"/>
    <w:rsid w:val="006223FE"/>
    <w:rsid w:val="00622B03"/>
    <w:rsid w:val="006231CA"/>
    <w:rsid w:val="00624365"/>
    <w:rsid w:val="0062521C"/>
    <w:rsid w:val="00625853"/>
    <w:rsid w:val="00626D48"/>
    <w:rsid w:val="00626E15"/>
    <w:rsid w:val="0062780D"/>
    <w:rsid w:val="006279FD"/>
    <w:rsid w:val="00627C8E"/>
    <w:rsid w:val="0063076D"/>
    <w:rsid w:val="00631A30"/>
    <w:rsid w:val="00631E4E"/>
    <w:rsid w:val="00632443"/>
    <w:rsid w:val="00632CB2"/>
    <w:rsid w:val="00633801"/>
    <w:rsid w:val="006345AB"/>
    <w:rsid w:val="006358EA"/>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05"/>
    <w:rsid w:val="00647815"/>
    <w:rsid w:val="00650082"/>
    <w:rsid w:val="0065031B"/>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0A8"/>
    <w:rsid w:val="00712360"/>
    <w:rsid w:val="0071253A"/>
    <w:rsid w:val="007137B8"/>
    <w:rsid w:val="00713B80"/>
    <w:rsid w:val="007140D1"/>
    <w:rsid w:val="00714F62"/>
    <w:rsid w:val="00715403"/>
    <w:rsid w:val="0071593D"/>
    <w:rsid w:val="00715963"/>
    <w:rsid w:val="00715B3E"/>
    <w:rsid w:val="00715D61"/>
    <w:rsid w:val="00715F85"/>
    <w:rsid w:val="00717158"/>
    <w:rsid w:val="00717537"/>
    <w:rsid w:val="00717552"/>
    <w:rsid w:val="007218C9"/>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F5B"/>
    <w:rsid w:val="00772D81"/>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3C2D"/>
    <w:rsid w:val="007C41D7"/>
    <w:rsid w:val="007C672A"/>
    <w:rsid w:val="007C6902"/>
    <w:rsid w:val="007C7F33"/>
    <w:rsid w:val="007D218D"/>
    <w:rsid w:val="007D2CDD"/>
    <w:rsid w:val="007D325A"/>
    <w:rsid w:val="007D35EE"/>
    <w:rsid w:val="007D3ACC"/>
    <w:rsid w:val="007D41EC"/>
    <w:rsid w:val="007D53A1"/>
    <w:rsid w:val="007D59D5"/>
    <w:rsid w:val="007D5A53"/>
    <w:rsid w:val="007D5BC5"/>
    <w:rsid w:val="007D6395"/>
    <w:rsid w:val="007D698C"/>
    <w:rsid w:val="007D6C1F"/>
    <w:rsid w:val="007D7FC0"/>
    <w:rsid w:val="007D7FF1"/>
    <w:rsid w:val="007E0347"/>
    <w:rsid w:val="007E09BE"/>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11EE"/>
    <w:rsid w:val="00872186"/>
    <w:rsid w:val="008737AE"/>
    <w:rsid w:val="00874275"/>
    <w:rsid w:val="008757BD"/>
    <w:rsid w:val="0087635D"/>
    <w:rsid w:val="0087771F"/>
    <w:rsid w:val="008778AC"/>
    <w:rsid w:val="00877AC8"/>
    <w:rsid w:val="00880468"/>
    <w:rsid w:val="0088052D"/>
    <w:rsid w:val="00880982"/>
    <w:rsid w:val="008811FC"/>
    <w:rsid w:val="00881462"/>
    <w:rsid w:val="00882311"/>
    <w:rsid w:val="00882A68"/>
    <w:rsid w:val="00882E2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2C"/>
    <w:rsid w:val="008A2CDC"/>
    <w:rsid w:val="008A3236"/>
    <w:rsid w:val="008A3CFF"/>
    <w:rsid w:val="008A3F18"/>
    <w:rsid w:val="008A4BF2"/>
    <w:rsid w:val="008A521F"/>
    <w:rsid w:val="008A6C02"/>
    <w:rsid w:val="008A792E"/>
    <w:rsid w:val="008A7B82"/>
    <w:rsid w:val="008B0590"/>
    <w:rsid w:val="008B1484"/>
    <w:rsid w:val="008B1BA6"/>
    <w:rsid w:val="008B2B31"/>
    <w:rsid w:val="008B2C55"/>
    <w:rsid w:val="008B433D"/>
    <w:rsid w:val="008B5484"/>
    <w:rsid w:val="008B7634"/>
    <w:rsid w:val="008B79B8"/>
    <w:rsid w:val="008B7DB0"/>
    <w:rsid w:val="008B7F50"/>
    <w:rsid w:val="008C0662"/>
    <w:rsid w:val="008C211B"/>
    <w:rsid w:val="008C23DA"/>
    <w:rsid w:val="008C319E"/>
    <w:rsid w:val="008C3D24"/>
    <w:rsid w:val="008C4128"/>
    <w:rsid w:val="008C51F0"/>
    <w:rsid w:val="008C55C3"/>
    <w:rsid w:val="008C670D"/>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0BB"/>
    <w:rsid w:val="00917C80"/>
    <w:rsid w:val="00917EF8"/>
    <w:rsid w:val="009209EB"/>
    <w:rsid w:val="00920B5E"/>
    <w:rsid w:val="00921A25"/>
    <w:rsid w:val="00921C79"/>
    <w:rsid w:val="009225CB"/>
    <w:rsid w:val="009227AB"/>
    <w:rsid w:val="00922BA5"/>
    <w:rsid w:val="009237CB"/>
    <w:rsid w:val="0092398E"/>
    <w:rsid w:val="00924730"/>
    <w:rsid w:val="00925089"/>
    <w:rsid w:val="00925F93"/>
    <w:rsid w:val="009261A6"/>
    <w:rsid w:val="00926365"/>
    <w:rsid w:val="009266AA"/>
    <w:rsid w:val="009274E1"/>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2015"/>
    <w:rsid w:val="009F2677"/>
    <w:rsid w:val="009F3479"/>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7B8"/>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A0E"/>
    <w:rsid w:val="00A51E8E"/>
    <w:rsid w:val="00A51EDC"/>
    <w:rsid w:val="00A52B7C"/>
    <w:rsid w:val="00A5325B"/>
    <w:rsid w:val="00A53AB2"/>
    <w:rsid w:val="00A53E3A"/>
    <w:rsid w:val="00A54729"/>
    <w:rsid w:val="00A54A01"/>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BC6"/>
    <w:rsid w:val="00B0087A"/>
    <w:rsid w:val="00B00E30"/>
    <w:rsid w:val="00B0113C"/>
    <w:rsid w:val="00B01DDC"/>
    <w:rsid w:val="00B02770"/>
    <w:rsid w:val="00B043AE"/>
    <w:rsid w:val="00B045C6"/>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51F9"/>
    <w:rsid w:val="00B155B8"/>
    <w:rsid w:val="00B159F9"/>
    <w:rsid w:val="00B15A2B"/>
    <w:rsid w:val="00B161B6"/>
    <w:rsid w:val="00B16AAF"/>
    <w:rsid w:val="00B17687"/>
    <w:rsid w:val="00B204CB"/>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D8D"/>
    <w:rsid w:val="00BB19C1"/>
    <w:rsid w:val="00BB1D9C"/>
    <w:rsid w:val="00BB1E6D"/>
    <w:rsid w:val="00BB297A"/>
    <w:rsid w:val="00BB3798"/>
    <w:rsid w:val="00BB3DB3"/>
    <w:rsid w:val="00BB5A35"/>
    <w:rsid w:val="00BB5C27"/>
    <w:rsid w:val="00BB644C"/>
    <w:rsid w:val="00BB6712"/>
    <w:rsid w:val="00BB6A50"/>
    <w:rsid w:val="00BC0C95"/>
    <w:rsid w:val="00BC1442"/>
    <w:rsid w:val="00BC17B1"/>
    <w:rsid w:val="00BC201F"/>
    <w:rsid w:val="00BC232E"/>
    <w:rsid w:val="00BC291F"/>
    <w:rsid w:val="00BC3FEA"/>
    <w:rsid w:val="00BC422C"/>
    <w:rsid w:val="00BC4EC1"/>
    <w:rsid w:val="00BC5551"/>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0B9A"/>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14"/>
    <w:rsid w:val="00C20792"/>
    <w:rsid w:val="00C20843"/>
    <w:rsid w:val="00C2152E"/>
    <w:rsid w:val="00C21768"/>
    <w:rsid w:val="00C21E59"/>
    <w:rsid w:val="00C21EB1"/>
    <w:rsid w:val="00C2253C"/>
    <w:rsid w:val="00C23372"/>
    <w:rsid w:val="00C238C5"/>
    <w:rsid w:val="00C23AA7"/>
    <w:rsid w:val="00C23EB6"/>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EFF"/>
    <w:rsid w:val="00CC2E6E"/>
    <w:rsid w:val="00CC3166"/>
    <w:rsid w:val="00CC379D"/>
    <w:rsid w:val="00CC3E39"/>
    <w:rsid w:val="00CC4206"/>
    <w:rsid w:val="00CC45B2"/>
    <w:rsid w:val="00CC4B27"/>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07F2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2B59"/>
    <w:rsid w:val="00D530C0"/>
    <w:rsid w:val="00D53624"/>
    <w:rsid w:val="00D5366E"/>
    <w:rsid w:val="00D53766"/>
    <w:rsid w:val="00D53EAE"/>
    <w:rsid w:val="00D543BD"/>
    <w:rsid w:val="00D553CB"/>
    <w:rsid w:val="00D555A5"/>
    <w:rsid w:val="00D55F2D"/>
    <w:rsid w:val="00D5715C"/>
    <w:rsid w:val="00D60725"/>
    <w:rsid w:val="00D62016"/>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2903"/>
    <w:rsid w:val="00D7336E"/>
    <w:rsid w:val="00D7369E"/>
    <w:rsid w:val="00D738BB"/>
    <w:rsid w:val="00D73C1E"/>
    <w:rsid w:val="00D74132"/>
    <w:rsid w:val="00D74654"/>
    <w:rsid w:val="00D74AF2"/>
    <w:rsid w:val="00D76461"/>
    <w:rsid w:val="00D771DC"/>
    <w:rsid w:val="00D77397"/>
    <w:rsid w:val="00D80D74"/>
    <w:rsid w:val="00D8217E"/>
    <w:rsid w:val="00D83365"/>
    <w:rsid w:val="00D83B52"/>
    <w:rsid w:val="00D84015"/>
    <w:rsid w:val="00D85B02"/>
    <w:rsid w:val="00D85BFD"/>
    <w:rsid w:val="00D8622A"/>
    <w:rsid w:val="00D86595"/>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D3C"/>
    <w:rsid w:val="00DE1297"/>
    <w:rsid w:val="00DE1A58"/>
    <w:rsid w:val="00DE1C34"/>
    <w:rsid w:val="00DE1F1B"/>
    <w:rsid w:val="00DE2B49"/>
    <w:rsid w:val="00DE393A"/>
    <w:rsid w:val="00DE4059"/>
    <w:rsid w:val="00DE47B5"/>
    <w:rsid w:val="00DE48B9"/>
    <w:rsid w:val="00DE4997"/>
    <w:rsid w:val="00DE6CAE"/>
    <w:rsid w:val="00DE7B2B"/>
    <w:rsid w:val="00DF094C"/>
    <w:rsid w:val="00DF1422"/>
    <w:rsid w:val="00DF21EC"/>
    <w:rsid w:val="00DF297A"/>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D7B"/>
    <w:rsid w:val="00E26C5A"/>
    <w:rsid w:val="00E27083"/>
    <w:rsid w:val="00E271C8"/>
    <w:rsid w:val="00E273E2"/>
    <w:rsid w:val="00E3194F"/>
    <w:rsid w:val="00E31A72"/>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2AB2"/>
    <w:rsid w:val="00E43977"/>
    <w:rsid w:val="00E446EC"/>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2984"/>
    <w:rsid w:val="00EA30F1"/>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6006"/>
    <w:rsid w:val="00EF0181"/>
    <w:rsid w:val="00EF0253"/>
    <w:rsid w:val="00EF0259"/>
    <w:rsid w:val="00EF06A3"/>
    <w:rsid w:val="00EF06E0"/>
    <w:rsid w:val="00EF0A8E"/>
    <w:rsid w:val="00EF10E1"/>
    <w:rsid w:val="00EF2598"/>
    <w:rsid w:val="00EF5228"/>
    <w:rsid w:val="00EF6392"/>
    <w:rsid w:val="00EF676B"/>
    <w:rsid w:val="00EF6BAC"/>
    <w:rsid w:val="00EF6F13"/>
    <w:rsid w:val="00F01663"/>
    <w:rsid w:val="00F02675"/>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572B8"/>
    <w:rsid w:val="00F60865"/>
    <w:rsid w:val="00F61629"/>
    <w:rsid w:val="00F61CD5"/>
    <w:rsid w:val="00F649E4"/>
    <w:rsid w:val="00F65658"/>
    <w:rsid w:val="00F664E6"/>
    <w:rsid w:val="00F66790"/>
    <w:rsid w:val="00F674BB"/>
    <w:rsid w:val="00F6762D"/>
    <w:rsid w:val="00F703FC"/>
    <w:rsid w:val="00F706C7"/>
    <w:rsid w:val="00F7075E"/>
    <w:rsid w:val="00F70B43"/>
    <w:rsid w:val="00F72EB6"/>
    <w:rsid w:val="00F734D5"/>
    <w:rsid w:val="00F73699"/>
    <w:rsid w:val="00F73F82"/>
    <w:rsid w:val="00F741ED"/>
    <w:rsid w:val="00F74FE4"/>
    <w:rsid w:val="00F75EBE"/>
    <w:rsid w:val="00F76E98"/>
    <w:rsid w:val="00F771C3"/>
    <w:rsid w:val="00F7742F"/>
    <w:rsid w:val="00F80092"/>
    <w:rsid w:val="00F8037B"/>
    <w:rsid w:val="00F809C6"/>
    <w:rsid w:val="00F80B7A"/>
    <w:rsid w:val="00F80C78"/>
    <w:rsid w:val="00F80E46"/>
    <w:rsid w:val="00F8187C"/>
    <w:rsid w:val="00F81A32"/>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2CE8"/>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1CE"/>
    <w:rsid w:val="00FC38A5"/>
    <w:rsid w:val="00FC3FDD"/>
    <w:rsid w:val="00FC4326"/>
    <w:rsid w:val="00FC4814"/>
    <w:rsid w:val="00FC505F"/>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3C8"/>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D52B59"/>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D52B59"/>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EAE22D311E72042A31F497375C30734FA914EC9FDD6DA2FE61382339AF7C6FC3650D8402FECDB9E5ED5F0B02A2E16C22FA8220AFD75e9z4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AE22D311E72042A31F497375C30734FD9945C9F8DCDA2FE61382339AF7C6FC3650D8432EECDF940A8FE0B4637B19DC2DB53C0BE3759658e8z3G" TargetMode="External"/><Relationship Id="rId5" Type="http://schemas.openxmlformats.org/officeDocument/2006/relationships/settings" Target="settings.xml"/><Relationship Id="rId10" Type="http://schemas.openxmlformats.org/officeDocument/2006/relationships/hyperlink" Target="consultantplus://offline/ref=6EAE22D311E72042A31F497375C30734FA914EC8F1D4DA2FE61382339AF7C6FC2450804F2EEEC195099AB6E525e2zC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D4829-CD5A-4ABD-906A-9A6DBA30C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1763</TotalTime>
  <Pages>6</Pages>
  <Words>3738</Words>
  <Characters>21307</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113</cp:revision>
  <cp:lastPrinted>2019-12-26T07:15:00Z</cp:lastPrinted>
  <dcterms:created xsi:type="dcterms:W3CDTF">2021-11-11T05:30:00Z</dcterms:created>
  <dcterms:modified xsi:type="dcterms:W3CDTF">2022-05-30T05:45:00Z</dcterms:modified>
</cp:coreProperties>
</file>