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3961E5"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67748A" w:rsidRDefault="00F86815" w:rsidP="001F3475">
            <w:pPr>
              <w:tabs>
                <w:tab w:val="left" w:pos="4384"/>
              </w:tabs>
              <w:ind w:left="0" w:right="142" w:firstLine="426"/>
              <w:jc w:val="center"/>
              <w:rPr>
                <w:i/>
                <w:sz w:val="18"/>
                <w:szCs w:val="18"/>
              </w:rPr>
            </w:pPr>
            <w:r>
              <w:rPr>
                <w:i/>
                <w:sz w:val="18"/>
                <w:szCs w:val="18"/>
              </w:rPr>
              <w:t>10</w:t>
            </w:r>
            <w:r w:rsidR="009C5D4E">
              <w:rPr>
                <w:i/>
                <w:sz w:val="18"/>
                <w:szCs w:val="18"/>
              </w:rPr>
              <w:t xml:space="preserve"> </w:t>
            </w:r>
            <w:r>
              <w:rPr>
                <w:i/>
                <w:sz w:val="18"/>
                <w:szCs w:val="18"/>
              </w:rPr>
              <w:t>Сентября</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FE0668" w:rsidP="00FE0668">
            <w:pPr>
              <w:tabs>
                <w:tab w:val="left" w:pos="4384"/>
              </w:tabs>
              <w:ind w:left="0" w:right="142" w:firstLine="426"/>
              <w:rPr>
                <w:b/>
                <w:i/>
                <w:sz w:val="18"/>
                <w:szCs w:val="18"/>
              </w:rPr>
            </w:pPr>
            <w:r>
              <w:rPr>
                <w:i/>
                <w:sz w:val="18"/>
                <w:szCs w:val="18"/>
              </w:rPr>
              <w:t xml:space="preserve">             </w:t>
            </w:r>
            <w:r w:rsidR="002A0101">
              <w:rPr>
                <w:i/>
                <w:sz w:val="18"/>
                <w:szCs w:val="18"/>
              </w:rPr>
              <w:t>№</w:t>
            </w:r>
            <w:r w:rsidR="00510221" w:rsidRPr="006A464D">
              <w:rPr>
                <w:b/>
                <w:i/>
                <w:sz w:val="18"/>
                <w:szCs w:val="18"/>
              </w:rPr>
              <w:t xml:space="preserve"> </w:t>
            </w:r>
            <w:r>
              <w:rPr>
                <w:b/>
                <w:i/>
                <w:sz w:val="18"/>
                <w:szCs w:val="18"/>
              </w:rPr>
              <w:t>37</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3616B8" w:rsidRPr="003616B8" w:rsidRDefault="003616B8" w:rsidP="003616B8">
      <w:pPr>
        <w:tabs>
          <w:tab w:val="left" w:pos="426"/>
          <w:tab w:val="left" w:pos="3976"/>
        </w:tabs>
        <w:ind w:left="0" w:right="-142" w:firstLine="426"/>
        <w:jc w:val="center"/>
        <w:rPr>
          <w:sz w:val="18"/>
          <w:szCs w:val="18"/>
        </w:rPr>
      </w:pPr>
    </w:p>
    <w:p w:rsidR="003616B8" w:rsidRPr="003616B8" w:rsidRDefault="003616B8" w:rsidP="003616B8">
      <w:pPr>
        <w:tabs>
          <w:tab w:val="left" w:pos="426"/>
          <w:tab w:val="left" w:pos="3976"/>
        </w:tabs>
        <w:ind w:left="0" w:right="-142" w:firstLine="426"/>
        <w:jc w:val="center"/>
        <w:rPr>
          <w:sz w:val="18"/>
          <w:szCs w:val="18"/>
        </w:rPr>
      </w:pPr>
      <w:r w:rsidRPr="003616B8">
        <w:rPr>
          <w:sz w:val="18"/>
          <w:szCs w:val="18"/>
        </w:rPr>
        <w:t>РОССИЙСКАЯ ФЕДЕРАЦИЯ</w:t>
      </w:r>
    </w:p>
    <w:p w:rsidR="003616B8" w:rsidRPr="003616B8" w:rsidRDefault="003616B8" w:rsidP="003616B8">
      <w:pPr>
        <w:tabs>
          <w:tab w:val="left" w:pos="426"/>
          <w:tab w:val="left" w:pos="3976"/>
        </w:tabs>
        <w:ind w:left="0" w:right="-142" w:firstLine="426"/>
        <w:jc w:val="center"/>
        <w:rPr>
          <w:sz w:val="18"/>
          <w:szCs w:val="18"/>
        </w:rPr>
      </w:pPr>
      <w:r w:rsidRPr="003616B8">
        <w:rPr>
          <w:sz w:val="18"/>
          <w:szCs w:val="18"/>
        </w:rPr>
        <w:t>ИРКУТСКАЯ ОБЛАСТЬ ИРКУТСКИЙ РАЙОН</w:t>
      </w:r>
    </w:p>
    <w:p w:rsidR="003616B8" w:rsidRPr="003616B8" w:rsidRDefault="003616B8" w:rsidP="003616B8">
      <w:pPr>
        <w:tabs>
          <w:tab w:val="left" w:pos="426"/>
          <w:tab w:val="left" w:pos="3976"/>
        </w:tabs>
        <w:ind w:left="0" w:right="-142" w:firstLine="426"/>
        <w:jc w:val="center"/>
        <w:rPr>
          <w:sz w:val="18"/>
          <w:szCs w:val="18"/>
        </w:rPr>
      </w:pPr>
      <w:r w:rsidRPr="003616B8">
        <w:rPr>
          <w:sz w:val="18"/>
          <w:szCs w:val="18"/>
        </w:rPr>
        <w:t>ХОМУТОВСКОЕ МУНИЦИПАЛЬНОЕ ОБРАЗОВАНИЕ</w:t>
      </w:r>
    </w:p>
    <w:p w:rsidR="003616B8" w:rsidRPr="003616B8" w:rsidRDefault="003616B8" w:rsidP="003616B8">
      <w:pPr>
        <w:tabs>
          <w:tab w:val="left" w:pos="426"/>
          <w:tab w:val="left" w:pos="3976"/>
        </w:tabs>
        <w:ind w:left="0" w:right="-142" w:firstLine="426"/>
        <w:jc w:val="center"/>
        <w:rPr>
          <w:sz w:val="18"/>
          <w:szCs w:val="18"/>
        </w:rPr>
      </w:pPr>
      <w:r w:rsidRPr="003616B8">
        <w:rPr>
          <w:sz w:val="18"/>
          <w:szCs w:val="18"/>
        </w:rPr>
        <w:t>АДМИНИСТРАЦИЯ</w:t>
      </w:r>
    </w:p>
    <w:p w:rsidR="003616B8" w:rsidRPr="003616B8" w:rsidRDefault="003616B8" w:rsidP="003616B8">
      <w:pPr>
        <w:tabs>
          <w:tab w:val="left" w:pos="426"/>
          <w:tab w:val="left" w:pos="3976"/>
        </w:tabs>
        <w:ind w:left="0" w:right="-142" w:firstLine="426"/>
        <w:jc w:val="center"/>
        <w:rPr>
          <w:sz w:val="18"/>
          <w:szCs w:val="18"/>
        </w:rPr>
      </w:pPr>
      <w:r w:rsidRPr="003616B8">
        <w:rPr>
          <w:sz w:val="18"/>
          <w:szCs w:val="18"/>
        </w:rPr>
        <w:t>ПОСТАНОВЛЕНИЕ</w:t>
      </w:r>
    </w:p>
    <w:p w:rsidR="003616B8" w:rsidRPr="003616B8" w:rsidRDefault="003616B8" w:rsidP="003616B8">
      <w:pPr>
        <w:tabs>
          <w:tab w:val="left" w:pos="426"/>
          <w:tab w:val="left" w:pos="3976"/>
        </w:tabs>
        <w:ind w:left="0" w:right="-142" w:firstLine="426"/>
        <w:jc w:val="left"/>
        <w:rPr>
          <w:sz w:val="18"/>
          <w:szCs w:val="18"/>
        </w:rPr>
      </w:pPr>
    </w:p>
    <w:p w:rsidR="003616B8" w:rsidRPr="003616B8" w:rsidRDefault="003616B8" w:rsidP="003616B8">
      <w:pPr>
        <w:tabs>
          <w:tab w:val="left" w:pos="426"/>
          <w:tab w:val="left" w:pos="3976"/>
        </w:tabs>
        <w:ind w:left="0" w:right="-142" w:firstLine="426"/>
        <w:jc w:val="left"/>
        <w:rPr>
          <w:sz w:val="18"/>
          <w:szCs w:val="18"/>
          <w:u w:val="single"/>
        </w:rPr>
      </w:pPr>
      <w:r w:rsidRPr="003616B8">
        <w:rPr>
          <w:sz w:val="18"/>
          <w:szCs w:val="18"/>
          <w:u w:val="single"/>
        </w:rPr>
        <w:t>02.09.2024  № 188 од</w:t>
      </w:r>
    </w:p>
    <w:p w:rsidR="003616B8" w:rsidRDefault="003616B8" w:rsidP="003616B8">
      <w:pPr>
        <w:tabs>
          <w:tab w:val="left" w:pos="426"/>
          <w:tab w:val="left" w:pos="3976"/>
        </w:tabs>
        <w:ind w:left="0" w:right="-142" w:firstLine="426"/>
        <w:jc w:val="left"/>
        <w:rPr>
          <w:sz w:val="18"/>
          <w:szCs w:val="18"/>
        </w:rPr>
      </w:pPr>
      <w:r w:rsidRPr="003616B8">
        <w:rPr>
          <w:sz w:val="18"/>
          <w:szCs w:val="18"/>
        </w:rPr>
        <w:t xml:space="preserve">       с. Хомутово</w:t>
      </w:r>
    </w:p>
    <w:p w:rsidR="007F2651" w:rsidRPr="003616B8" w:rsidRDefault="007F2651" w:rsidP="007F2651">
      <w:pPr>
        <w:tabs>
          <w:tab w:val="left" w:pos="426"/>
          <w:tab w:val="left" w:pos="3976"/>
        </w:tabs>
        <w:ind w:right="-142"/>
        <w:jc w:val="left"/>
        <w:rPr>
          <w:sz w:val="18"/>
          <w:szCs w:val="18"/>
        </w:rPr>
      </w:pPr>
    </w:p>
    <w:p w:rsidR="003616B8" w:rsidRDefault="003616B8" w:rsidP="00CF73A1">
      <w:pPr>
        <w:tabs>
          <w:tab w:val="left" w:pos="426"/>
          <w:tab w:val="left" w:pos="3976"/>
        </w:tabs>
        <w:ind w:left="0" w:right="-142" w:firstLine="567"/>
        <w:rPr>
          <w:sz w:val="18"/>
          <w:szCs w:val="18"/>
        </w:rPr>
      </w:pPr>
    </w:p>
    <w:p w:rsidR="003616B8" w:rsidRPr="003616B8" w:rsidRDefault="003616B8" w:rsidP="00CF73A1">
      <w:pPr>
        <w:tabs>
          <w:tab w:val="left" w:pos="426"/>
          <w:tab w:val="left" w:pos="3976"/>
        </w:tabs>
        <w:ind w:left="0" w:right="-142" w:firstLine="567"/>
        <w:rPr>
          <w:sz w:val="18"/>
          <w:szCs w:val="18"/>
        </w:rPr>
      </w:pPr>
      <w:r w:rsidRPr="003616B8">
        <w:rPr>
          <w:sz w:val="18"/>
          <w:szCs w:val="18"/>
        </w:rPr>
        <w:t>О внесении изменений в Постановление администрации Хомутовского муниципального образования от 13.03.2024 №59о/д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2024-2026 годы»</w:t>
      </w:r>
    </w:p>
    <w:p w:rsidR="003616B8" w:rsidRPr="003616B8" w:rsidRDefault="003616B8" w:rsidP="00CF73A1">
      <w:pPr>
        <w:tabs>
          <w:tab w:val="left" w:pos="426"/>
          <w:tab w:val="left" w:pos="3976"/>
        </w:tabs>
        <w:ind w:left="0" w:right="-142" w:firstLine="567"/>
        <w:rPr>
          <w:sz w:val="18"/>
          <w:szCs w:val="18"/>
        </w:rPr>
      </w:pPr>
    </w:p>
    <w:p w:rsidR="003616B8" w:rsidRDefault="003616B8" w:rsidP="00CF73A1">
      <w:pPr>
        <w:tabs>
          <w:tab w:val="left" w:pos="426"/>
          <w:tab w:val="left" w:pos="3976"/>
        </w:tabs>
        <w:ind w:left="0" w:right="-142" w:firstLine="567"/>
        <w:rPr>
          <w:sz w:val="18"/>
          <w:szCs w:val="18"/>
        </w:rPr>
      </w:pPr>
      <w:proofErr w:type="gramStart"/>
      <w:r w:rsidRPr="003616B8">
        <w:rPr>
          <w:sz w:val="18"/>
          <w:szCs w:val="18"/>
        </w:rPr>
        <w:t>Руководствуясь ст. 179 Бюджетного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Хомутовского муниципального образования, их формирования и реализации, и Порядком проведения критериев оценки эффективности реализации</w:t>
      </w:r>
      <w:proofErr w:type="gramEnd"/>
      <w:r w:rsidRPr="003616B8">
        <w:rPr>
          <w:sz w:val="18"/>
          <w:szCs w:val="18"/>
        </w:rPr>
        <w:t xml:space="preserve"> муниципальных программ Хомутовского муниципального образования, утвержденным постановлением администрации  от 06.11.2013 № 197 о/д, Уставом Хомутовского муниципального образования, Администрация Хомутовского муниципального образования</w:t>
      </w:r>
    </w:p>
    <w:p w:rsidR="00CF73A1" w:rsidRPr="003616B8" w:rsidRDefault="00CF73A1" w:rsidP="00CF73A1">
      <w:pPr>
        <w:tabs>
          <w:tab w:val="left" w:pos="426"/>
          <w:tab w:val="left" w:pos="3976"/>
        </w:tabs>
        <w:ind w:left="0" w:right="-142" w:firstLine="567"/>
        <w:rPr>
          <w:sz w:val="18"/>
          <w:szCs w:val="18"/>
        </w:rPr>
      </w:pPr>
    </w:p>
    <w:p w:rsidR="003616B8" w:rsidRDefault="003616B8" w:rsidP="00CF73A1">
      <w:pPr>
        <w:tabs>
          <w:tab w:val="left" w:pos="426"/>
          <w:tab w:val="left" w:pos="3976"/>
        </w:tabs>
        <w:ind w:left="0" w:right="-142" w:firstLine="567"/>
        <w:rPr>
          <w:sz w:val="18"/>
          <w:szCs w:val="18"/>
        </w:rPr>
      </w:pPr>
      <w:r w:rsidRPr="003616B8">
        <w:rPr>
          <w:sz w:val="18"/>
          <w:szCs w:val="18"/>
        </w:rPr>
        <w:t>ПОСТАНОВЛЯЕТ:</w:t>
      </w:r>
    </w:p>
    <w:p w:rsidR="00CF73A1" w:rsidRPr="003616B8" w:rsidRDefault="00CF73A1" w:rsidP="00CF73A1">
      <w:pPr>
        <w:tabs>
          <w:tab w:val="left" w:pos="426"/>
          <w:tab w:val="left" w:pos="3976"/>
        </w:tabs>
        <w:ind w:left="0" w:right="-142" w:firstLine="567"/>
        <w:rPr>
          <w:sz w:val="18"/>
          <w:szCs w:val="18"/>
        </w:rPr>
      </w:pPr>
    </w:p>
    <w:p w:rsidR="003616B8" w:rsidRPr="003616B8" w:rsidRDefault="00CF73A1" w:rsidP="00CF73A1">
      <w:pPr>
        <w:tabs>
          <w:tab w:val="left" w:pos="426"/>
          <w:tab w:val="left" w:pos="3976"/>
        </w:tabs>
        <w:ind w:left="0" w:right="-142" w:firstLine="567"/>
        <w:rPr>
          <w:sz w:val="18"/>
          <w:szCs w:val="18"/>
        </w:rPr>
      </w:pPr>
      <w:r>
        <w:rPr>
          <w:sz w:val="18"/>
          <w:szCs w:val="18"/>
        </w:rPr>
        <w:t>1.</w:t>
      </w:r>
      <w:r w:rsidR="003616B8" w:rsidRPr="003616B8">
        <w:rPr>
          <w:sz w:val="18"/>
          <w:szCs w:val="18"/>
        </w:rPr>
        <w:t>В постановление администрации Хомутовского муниципального образования от 13.03.2024 №59 о/д «Об утверждении муниципальной программы «Развитие дорожного хозяйства и повышение безопасности дорожного движения» на 2024-2026 годы» внести следующие изменения:</w:t>
      </w:r>
    </w:p>
    <w:p w:rsidR="003616B8" w:rsidRPr="003616B8" w:rsidRDefault="00CF73A1" w:rsidP="00CF73A1">
      <w:pPr>
        <w:tabs>
          <w:tab w:val="left" w:pos="426"/>
          <w:tab w:val="left" w:pos="3976"/>
        </w:tabs>
        <w:ind w:left="0" w:right="-142" w:firstLine="0"/>
        <w:rPr>
          <w:sz w:val="18"/>
          <w:szCs w:val="18"/>
        </w:rPr>
      </w:pPr>
      <w:r>
        <w:rPr>
          <w:sz w:val="18"/>
          <w:szCs w:val="18"/>
        </w:rPr>
        <w:t xml:space="preserve">       </w:t>
      </w:r>
      <w:r w:rsidR="003616B8" w:rsidRPr="003616B8">
        <w:rPr>
          <w:sz w:val="18"/>
          <w:szCs w:val="18"/>
        </w:rPr>
        <w:t xml:space="preserve">  1.1. Приложение №3 к муниципальной программе «Развитие дорожного хозяйства и повышение безопасности дорожного </w:t>
      </w:r>
      <w:r>
        <w:rPr>
          <w:sz w:val="18"/>
          <w:szCs w:val="18"/>
        </w:rPr>
        <w:t xml:space="preserve">       </w:t>
      </w:r>
      <w:r w:rsidR="003616B8" w:rsidRPr="003616B8">
        <w:rPr>
          <w:sz w:val="18"/>
          <w:szCs w:val="18"/>
        </w:rPr>
        <w:t>движения» на 2024-2026 годы изменить и изложить в редакции согласно приложению.</w:t>
      </w:r>
    </w:p>
    <w:p w:rsidR="003616B8" w:rsidRPr="003616B8" w:rsidRDefault="003616B8" w:rsidP="00CF73A1">
      <w:pPr>
        <w:tabs>
          <w:tab w:val="left" w:pos="426"/>
          <w:tab w:val="left" w:pos="3976"/>
        </w:tabs>
        <w:ind w:left="0" w:right="-142" w:firstLine="567"/>
        <w:rPr>
          <w:sz w:val="18"/>
          <w:szCs w:val="18"/>
        </w:rPr>
      </w:pPr>
    </w:p>
    <w:p w:rsidR="003616B8" w:rsidRPr="003616B8" w:rsidRDefault="003616B8" w:rsidP="00CF73A1">
      <w:pPr>
        <w:tabs>
          <w:tab w:val="left" w:pos="426"/>
          <w:tab w:val="left" w:pos="3976"/>
        </w:tabs>
        <w:ind w:left="0" w:right="-142" w:firstLine="567"/>
        <w:rPr>
          <w:sz w:val="18"/>
          <w:szCs w:val="18"/>
        </w:rPr>
      </w:pPr>
      <w:r w:rsidRPr="003616B8">
        <w:rPr>
          <w:sz w:val="18"/>
          <w:szCs w:val="18"/>
        </w:rPr>
        <w:t xml:space="preserve"> 2. Опубликовать настоящее постановление в установленном законом порядке.</w:t>
      </w:r>
    </w:p>
    <w:p w:rsidR="003616B8" w:rsidRPr="003616B8" w:rsidRDefault="003616B8" w:rsidP="00CF73A1">
      <w:pPr>
        <w:tabs>
          <w:tab w:val="left" w:pos="426"/>
          <w:tab w:val="left" w:pos="3976"/>
        </w:tabs>
        <w:ind w:left="0" w:right="-142" w:firstLine="567"/>
        <w:rPr>
          <w:sz w:val="18"/>
          <w:szCs w:val="18"/>
        </w:rPr>
      </w:pPr>
      <w:r w:rsidRPr="003616B8">
        <w:rPr>
          <w:sz w:val="18"/>
          <w:szCs w:val="18"/>
        </w:rPr>
        <w:t xml:space="preserve"> 3. </w:t>
      </w:r>
      <w:proofErr w:type="gramStart"/>
      <w:r w:rsidRPr="003616B8">
        <w:rPr>
          <w:sz w:val="18"/>
          <w:szCs w:val="18"/>
        </w:rPr>
        <w:t>Контроль за</w:t>
      </w:r>
      <w:proofErr w:type="gramEnd"/>
      <w:r w:rsidRPr="003616B8">
        <w:rPr>
          <w:sz w:val="18"/>
          <w:szCs w:val="18"/>
        </w:rPr>
        <w:t xml:space="preserve"> исполнением настоящего постановления возложить на заместителя Главы администрации.</w:t>
      </w:r>
    </w:p>
    <w:p w:rsidR="003616B8" w:rsidRPr="003616B8" w:rsidRDefault="003616B8" w:rsidP="003616B8">
      <w:pPr>
        <w:tabs>
          <w:tab w:val="left" w:pos="426"/>
          <w:tab w:val="left" w:pos="3976"/>
        </w:tabs>
        <w:ind w:left="0" w:right="-142" w:firstLine="426"/>
        <w:jc w:val="center"/>
        <w:rPr>
          <w:sz w:val="18"/>
          <w:szCs w:val="18"/>
        </w:rPr>
      </w:pPr>
    </w:p>
    <w:p w:rsidR="00CF73A1" w:rsidRDefault="00CF73A1" w:rsidP="003616B8">
      <w:pPr>
        <w:tabs>
          <w:tab w:val="left" w:pos="426"/>
          <w:tab w:val="left" w:pos="3976"/>
        </w:tabs>
        <w:ind w:left="0" w:right="-142" w:firstLine="426"/>
        <w:jc w:val="center"/>
        <w:rPr>
          <w:sz w:val="18"/>
          <w:szCs w:val="18"/>
        </w:rPr>
      </w:pPr>
    </w:p>
    <w:p w:rsidR="003616B8" w:rsidRDefault="00CF73A1" w:rsidP="003616B8">
      <w:pPr>
        <w:tabs>
          <w:tab w:val="left" w:pos="426"/>
          <w:tab w:val="left" w:pos="3976"/>
        </w:tabs>
        <w:ind w:left="0" w:right="-142" w:firstLine="426"/>
        <w:jc w:val="center"/>
        <w:rPr>
          <w:i/>
          <w:sz w:val="18"/>
          <w:szCs w:val="18"/>
        </w:rPr>
      </w:pPr>
      <w:r>
        <w:rPr>
          <w:sz w:val="18"/>
          <w:szCs w:val="18"/>
        </w:rPr>
        <w:t xml:space="preserve">                                                                      </w:t>
      </w:r>
      <w:r w:rsidR="003616B8" w:rsidRPr="00CF73A1">
        <w:rPr>
          <w:i/>
          <w:sz w:val="18"/>
          <w:szCs w:val="18"/>
        </w:rPr>
        <w:t>Исполняющий обязанности</w:t>
      </w:r>
      <w:r w:rsidRPr="00CF73A1">
        <w:rPr>
          <w:i/>
          <w:sz w:val="18"/>
          <w:szCs w:val="18"/>
        </w:rPr>
        <w:t xml:space="preserve"> </w:t>
      </w:r>
      <w:r w:rsidR="003616B8" w:rsidRPr="00CF73A1">
        <w:rPr>
          <w:i/>
          <w:sz w:val="18"/>
          <w:szCs w:val="18"/>
        </w:rPr>
        <w:t xml:space="preserve">Главы администрации    </w:t>
      </w:r>
      <w:r w:rsidRPr="00CF73A1">
        <w:rPr>
          <w:i/>
          <w:sz w:val="18"/>
          <w:szCs w:val="18"/>
        </w:rPr>
        <w:t xml:space="preserve">                   </w:t>
      </w:r>
      <w:r w:rsidR="003616B8" w:rsidRPr="00CF73A1">
        <w:rPr>
          <w:i/>
          <w:sz w:val="18"/>
          <w:szCs w:val="18"/>
        </w:rPr>
        <w:t xml:space="preserve">     </w:t>
      </w:r>
      <w:proofErr w:type="spellStart"/>
      <w:r w:rsidR="003616B8" w:rsidRPr="00CF73A1">
        <w:rPr>
          <w:i/>
          <w:sz w:val="18"/>
          <w:szCs w:val="18"/>
        </w:rPr>
        <w:t>Н.В.Максименко</w:t>
      </w:r>
      <w:proofErr w:type="spellEnd"/>
    </w:p>
    <w:p w:rsidR="00CF73A1" w:rsidRDefault="00CF73A1" w:rsidP="003616B8">
      <w:pPr>
        <w:tabs>
          <w:tab w:val="left" w:pos="426"/>
          <w:tab w:val="left" w:pos="3976"/>
        </w:tabs>
        <w:ind w:left="0" w:right="-142" w:firstLine="426"/>
        <w:jc w:val="center"/>
        <w:rPr>
          <w:i/>
          <w:sz w:val="18"/>
          <w:szCs w:val="18"/>
        </w:rPr>
      </w:pPr>
    </w:p>
    <w:p w:rsidR="00CF73A1" w:rsidRDefault="00CF73A1" w:rsidP="003616B8">
      <w:pPr>
        <w:tabs>
          <w:tab w:val="left" w:pos="426"/>
          <w:tab w:val="left" w:pos="3976"/>
        </w:tabs>
        <w:ind w:left="0" w:right="-142" w:firstLine="426"/>
        <w:jc w:val="center"/>
        <w:rPr>
          <w:i/>
          <w:sz w:val="18"/>
          <w:szCs w:val="18"/>
        </w:rPr>
      </w:pPr>
    </w:p>
    <w:p w:rsidR="00CF73A1" w:rsidRDefault="00CF73A1" w:rsidP="003616B8">
      <w:pPr>
        <w:tabs>
          <w:tab w:val="left" w:pos="426"/>
          <w:tab w:val="left" w:pos="3976"/>
        </w:tabs>
        <w:ind w:left="0" w:right="-142" w:firstLine="426"/>
        <w:jc w:val="center"/>
        <w:rPr>
          <w:i/>
          <w:sz w:val="18"/>
          <w:szCs w:val="18"/>
        </w:rPr>
      </w:pPr>
    </w:p>
    <w:p w:rsidR="00CF73A1" w:rsidRPr="00CF73A1" w:rsidRDefault="00CF73A1" w:rsidP="003616B8">
      <w:pPr>
        <w:tabs>
          <w:tab w:val="left" w:pos="426"/>
          <w:tab w:val="left" w:pos="3976"/>
        </w:tabs>
        <w:ind w:left="0" w:right="-142" w:firstLine="426"/>
        <w:jc w:val="center"/>
        <w:rPr>
          <w:i/>
          <w:sz w:val="18"/>
          <w:szCs w:val="18"/>
        </w:rPr>
      </w:pPr>
    </w:p>
    <w:tbl>
      <w:tblPr>
        <w:tblStyle w:val="aa"/>
        <w:tblW w:w="0" w:type="auto"/>
        <w:tblLook w:val="04A0" w:firstRow="1" w:lastRow="0" w:firstColumn="1" w:lastColumn="0" w:noHBand="0" w:noVBand="1"/>
      </w:tblPr>
      <w:tblGrid>
        <w:gridCol w:w="758"/>
        <w:gridCol w:w="3497"/>
        <w:gridCol w:w="2142"/>
        <w:gridCol w:w="2171"/>
        <w:gridCol w:w="1996"/>
      </w:tblGrid>
      <w:tr w:rsidR="00CF73A1" w:rsidRPr="00CF73A1" w:rsidTr="00CF73A1">
        <w:trPr>
          <w:trHeight w:val="360"/>
        </w:trPr>
        <w:tc>
          <w:tcPr>
            <w:tcW w:w="14100" w:type="dxa"/>
            <w:gridSpan w:val="5"/>
            <w:hideMark/>
          </w:tcPr>
          <w:p w:rsidR="00CF73A1" w:rsidRPr="00CF73A1" w:rsidRDefault="00CF73A1" w:rsidP="00CF73A1">
            <w:pPr>
              <w:tabs>
                <w:tab w:val="left" w:pos="426"/>
                <w:tab w:val="left" w:pos="3976"/>
              </w:tabs>
              <w:ind w:left="0" w:right="-142" w:firstLine="426"/>
              <w:jc w:val="center"/>
              <w:rPr>
                <w:sz w:val="18"/>
                <w:szCs w:val="18"/>
              </w:rPr>
            </w:pPr>
            <w:bookmarkStart w:id="0" w:name="RANGE!A1:E51"/>
            <w:r w:rsidRPr="00CF73A1">
              <w:rPr>
                <w:sz w:val="18"/>
                <w:szCs w:val="18"/>
              </w:rPr>
              <w:t>Приложение № 3</w:t>
            </w:r>
            <w:bookmarkEnd w:id="0"/>
          </w:p>
        </w:tc>
      </w:tr>
      <w:tr w:rsidR="00CF73A1" w:rsidRPr="00CF73A1" w:rsidTr="00CF73A1">
        <w:trPr>
          <w:trHeight w:val="375"/>
        </w:trPr>
        <w:tc>
          <w:tcPr>
            <w:tcW w:w="14100" w:type="dxa"/>
            <w:gridSpan w:val="5"/>
            <w:hideMark/>
          </w:tcPr>
          <w:p w:rsidR="00CF73A1" w:rsidRPr="00CF73A1" w:rsidRDefault="00CF73A1" w:rsidP="00CF73A1">
            <w:pPr>
              <w:tabs>
                <w:tab w:val="left" w:pos="426"/>
                <w:tab w:val="left" w:pos="3976"/>
              </w:tabs>
              <w:ind w:left="0" w:right="-142" w:firstLine="426"/>
              <w:jc w:val="center"/>
              <w:rPr>
                <w:sz w:val="18"/>
                <w:szCs w:val="18"/>
              </w:rPr>
            </w:pPr>
          </w:p>
        </w:tc>
      </w:tr>
      <w:tr w:rsidR="00CF73A1" w:rsidRPr="00CF73A1" w:rsidTr="00CF73A1">
        <w:trPr>
          <w:trHeight w:val="1020"/>
        </w:trPr>
        <w:tc>
          <w:tcPr>
            <w:tcW w:w="960" w:type="dxa"/>
            <w:hideMark/>
          </w:tcPr>
          <w:p w:rsidR="00CF73A1" w:rsidRPr="00CF73A1" w:rsidRDefault="00CF73A1" w:rsidP="00CF73A1">
            <w:pPr>
              <w:tabs>
                <w:tab w:val="left" w:pos="426"/>
                <w:tab w:val="left" w:pos="3976"/>
              </w:tabs>
              <w:ind w:left="0" w:right="-142" w:firstLine="426"/>
              <w:jc w:val="center"/>
              <w:rPr>
                <w:sz w:val="18"/>
                <w:szCs w:val="18"/>
              </w:rPr>
            </w:pPr>
          </w:p>
        </w:tc>
        <w:tc>
          <w:tcPr>
            <w:tcW w:w="4720" w:type="dxa"/>
            <w:hideMark/>
          </w:tcPr>
          <w:p w:rsidR="00CF73A1" w:rsidRPr="00CF73A1" w:rsidRDefault="00CF73A1" w:rsidP="00CF73A1">
            <w:pPr>
              <w:tabs>
                <w:tab w:val="left" w:pos="426"/>
                <w:tab w:val="left" w:pos="3976"/>
              </w:tabs>
              <w:ind w:left="0" w:right="-142" w:firstLine="426"/>
              <w:jc w:val="center"/>
              <w:rPr>
                <w:sz w:val="18"/>
                <w:szCs w:val="18"/>
              </w:rPr>
            </w:pPr>
          </w:p>
        </w:tc>
        <w:tc>
          <w:tcPr>
            <w:tcW w:w="2860" w:type="dxa"/>
            <w:hideMark/>
          </w:tcPr>
          <w:p w:rsidR="00CF73A1" w:rsidRPr="00CF73A1" w:rsidRDefault="00CF73A1" w:rsidP="00CF73A1">
            <w:pPr>
              <w:tabs>
                <w:tab w:val="left" w:pos="426"/>
                <w:tab w:val="left" w:pos="3976"/>
              </w:tabs>
              <w:ind w:left="0" w:right="-142" w:firstLine="426"/>
              <w:jc w:val="center"/>
              <w:rPr>
                <w:sz w:val="18"/>
                <w:szCs w:val="18"/>
              </w:rPr>
            </w:pPr>
          </w:p>
        </w:tc>
        <w:tc>
          <w:tcPr>
            <w:tcW w:w="5560" w:type="dxa"/>
            <w:gridSpan w:val="2"/>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 xml:space="preserve"> к Программе «Развитие дорожного хозяйства и повышение безопасности дорожного движения на 2024-2026 годы"</w:t>
            </w:r>
          </w:p>
        </w:tc>
      </w:tr>
      <w:tr w:rsidR="00CF73A1" w:rsidRPr="00CF73A1" w:rsidTr="00CF73A1">
        <w:trPr>
          <w:trHeight w:val="348"/>
        </w:trPr>
        <w:tc>
          <w:tcPr>
            <w:tcW w:w="14100" w:type="dxa"/>
            <w:gridSpan w:val="5"/>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Перечень мероприятий на 2024 год</w:t>
            </w:r>
          </w:p>
        </w:tc>
      </w:tr>
      <w:tr w:rsidR="00CF73A1" w:rsidRPr="00CF73A1" w:rsidTr="00CF73A1">
        <w:trPr>
          <w:trHeight w:val="360"/>
        </w:trPr>
        <w:tc>
          <w:tcPr>
            <w:tcW w:w="960" w:type="dxa"/>
            <w:vMerge w:val="restart"/>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 xml:space="preserve">№ </w:t>
            </w:r>
            <w:proofErr w:type="gramStart"/>
            <w:r w:rsidRPr="00CF73A1">
              <w:rPr>
                <w:sz w:val="18"/>
                <w:szCs w:val="18"/>
              </w:rPr>
              <w:lastRenderedPageBreak/>
              <w:t>п</w:t>
            </w:r>
            <w:proofErr w:type="gramEnd"/>
            <w:r w:rsidRPr="00CF73A1">
              <w:rPr>
                <w:sz w:val="18"/>
                <w:szCs w:val="18"/>
              </w:rPr>
              <w:t>/п</w:t>
            </w:r>
          </w:p>
        </w:tc>
        <w:tc>
          <w:tcPr>
            <w:tcW w:w="4720" w:type="dxa"/>
            <w:vMerge w:val="restart"/>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lastRenderedPageBreak/>
              <w:t>Наименование мероприятия</w:t>
            </w:r>
          </w:p>
        </w:tc>
        <w:tc>
          <w:tcPr>
            <w:tcW w:w="2860" w:type="dxa"/>
            <w:vMerge w:val="restart"/>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сумма, руб. всего</w:t>
            </w:r>
          </w:p>
        </w:tc>
        <w:tc>
          <w:tcPr>
            <w:tcW w:w="5560" w:type="dxa"/>
            <w:gridSpan w:val="2"/>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в том числе:</w:t>
            </w:r>
          </w:p>
        </w:tc>
      </w:tr>
      <w:tr w:rsidR="00CF73A1" w:rsidRPr="00CF73A1" w:rsidTr="00CF73A1">
        <w:trPr>
          <w:trHeight w:val="1245"/>
        </w:trPr>
        <w:tc>
          <w:tcPr>
            <w:tcW w:w="960" w:type="dxa"/>
            <w:vMerge/>
            <w:hideMark/>
          </w:tcPr>
          <w:p w:rsidR="00CF73A1" w:rsidRPr="00CF73A1" w:rsidRDefault="00CF73A1" w:rsidP="00CF73A1">
            <w:pPr>
              <w:tabs>
                <w:tab w:val="left" w:pos="426"/>
                <w:tab w:val="left" w:pos="3976"/>
              </w:tabs>
              <w:ind w:left="0" w:right="-142" w:firstLine="426"/>
              <w:jc w:val="center"/>
              <w:rPr>
                <w:sz w:val="18"/>
                <w:szCs w:val="18"/>
              </w:rPr>
            </w:pPr>
          </w:p>
        </w:tc>
        <w:tc>
          <w:tcPr>
            <w:tcW w:w="4720" w:type="dxa"/>
            <w:vMerge/>
            <w:hideMark/>
          </w:tcPr>
          <w:p w:rsidR="00CF73A1" w:rsidRPr="00CF73A1" w:rsidRDefault="00CF73A1" w:rsidP="00CF73A1">
            <w:pPr>
              <w:tabs>
                <w:tab w:val="left" w:pos="426"/>
                <w:tab w:val="left" w:pos="3976"/>
              </w:tabs>
              <w:ind w:left="0" w:right="-142" w:firstLine="426"/>
              <w:jc w:val="center"/>
              <w:rPr>
                <w:sz w:val="18"/>
                <w:szCs w:val="18"/>
              </w:rPr>
            </w:pPr>
          </w:p>
        </w:tc>
        <w:tc>
          <w:tcPr>
            <w:tcW w:w="2860" w:type="dxa"/>
            <w:vMerge/>
            <w:hideMark/>
          </w:tcPr>
          <w:p w:rsidR="00CF73A1" w:rsidRPr="00CF73A1" w:rsidRDefault="00CF73A1" w:rsidP="00CF73A1">
            <w:pPr>
              <w:tabs>
                <w:tab w:val="left" w:pos="426"/>
                <w:tab w:val="left" w:pos="3976"/>
              </w:tabs>
              <w:ind w:left="0" w:right="-142" w:firstLine="426"/>
              <w:jc w:val="center"/>
              <w:rPr>
                <w:sz w:val="18"/>
                <w:szCs w:val="18"/>
              </w:rPr>
            </w:pPr>
          </w:p>
        </w:tc>
        <w:tc>
          <w:tcPr>
            <w:tcW w:w="2900" w:type="dxa"/>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Федеральный, областной бюджеты</w:t>
            </w:r>
          </w:p>
        </w:tc>
        <w:tc>
          <w:tcPr>
            <w:tcW w:w="2660" w:type="dxa"/>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местный бюджет</w:t>
            </w:r>
          </w:p>
        </w:tc>
      </w:tr>
      <w:tr w:rsidR="00CF73A1" w:rsidRPr="00CF73A1" w:rsidTr="00CF73A1">
        <w:trPr>
          <w:trHeight w:val="1044"/>
        </w:trPr>
        <w:tc>
          <w:tcPr>
            <w:tcW w:w="96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lastRenderedPageBreak/>
              <w:t>1.</w:t>
            </w:r>
          </w:p>
        </w:tc>
        <w:tc>
          <w:tcPr>
            <w:tcW w:w="4720" w:type="dxa"/>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Капитальный ремонт и текущий ремонт автомобильных дорог,            в том числе:</w:t>
            </w:r>
          </w:p>
        </w:tc>
        <w:tc>
          <w:tcPr>
            <w:tcW w:w="2860" w:type="dxa"/>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163 314 815,08</w:t>
            </w:r>
          </w:p>
        </w:tc>
        <w:tc>
          <w:tcPr>
            <w:tcW w:w="2900" w:type="dxa"/>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160 989 200,00</w:t>
            </w:r>
          </w:p>
        </w:tc>
        <w:tc>
          <w:tcPr>
            <w:tcW w:w="2660" w:type="dxa"/>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 xml:space="preserve">     2 325 615,08</w:t>
            </w:r>
          </w:p>
        </w:tc>
      </w:tr>
      <w:tr w:rsidR="00CF73A1" w:rsidRPr="00CF73A1" w:rsidTr="00CF73A1">
        <w:trPr>
          <w:trHeight w:val="300"/>
        </w:trPr>
        <w:tc>
          <w:tcPr>
            <w:tcW w:w="960" w:type="dxa"/>
            <w:vMerge w:val="restart"/>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1.1.</w:t>
            </w:r>
          </w:p>
        </w:tc>
        <w:tc>
          <w:tcPr>
            <w:tcW w:w="4720" w:type="dxa"/>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Капитальный ремонт автомобильных дорог с. Хомутово,</w:t>
            </w:r>
          </w:p>
        </w:tc>
        <w:tc>
          <w:tcPr>
            <w:tcW w:w="2860" w:type="dxa"/>
            <w:vMerge w:val="restart"/>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78 719 537,98</w:t>
            </w:r>
          </w:p>
        </w:tc>
        <w:tc>
          <w:tcPr>
            <w:tcW w:w="2900" w:type="dxa"/>
            <w:vMerge w:val="restart"/>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77 259 600,00</w:t>
            </w:r>
          </w:p>
        </w:tc>
        <w:tc>
          <w:tcPr>
            <w:tcW w:w="2660" w:type="dxa"/>
            <w:vMerge w:val="restart"/>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 xml:space="preserve">    1 459 937,98</w:t>
            </w:r>
          </w:p>
        </w:tc>
      </w:tr>
      <w:tr w:rsidR="00CF73A1" w:rsidRPr="00CF73A1" w:rsidTr="00CF73A1">
        <w:trPr>
          <w:trHeight w:val="360"/>
        </w:trPr>
        <w:tc>
          <w:tcPr>
            <w:tcW w:w="96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4720" w:type="dxa"/>
            <w:hideMark/>
          </w:tcPr>
          <w:p w:rsidR="00CF73A1" w:rsidRPr="00CF73A1" w:rsidRDefault="00CF73A1" w:rsidP="00CF73A1">
            <w:pPr>
              <w:tabs>
                <w:tab w:val="left" w:pos="426"/>
                <w:tab w:val="left" w:pos="3976"/>
              </w:tabs>
              <w:ind w:left="0" w:right="-142" w:firstLine="426"/>
              <w:jc w:val="center"/>
              <w:rPr>
                <w:sz w:val="18"/>
                <w:szCs w:val="18"/>
              </w:rPr>
            </w:pPr>
            <w:proofErr w:type="spellStart"/>
            <w:r w:rsidRPr="00CF73A1">
              <w:rPr>
                <w:sz w:val="18"/>
                <w:szCs w:val="18"/>
              </w:rPr>
              <w:t>с</w:t>
            </w:r>
            <w:proofErr w:type="gramStart"/>
            <w:r w:rsidRPr="00CF73A1">
              <w:rPr>
                <w:sz w:val="18"/>
                <w:szCs w:val="18"/>
              </w:rPr>
              <w:t>.Х</w:t>
            </w:r>
            <w:proofErr w:type="gramEnd"/>
            <w:r w:rsidRPr="00CF73A1">
              <w:rPr>
                <w:sz w:val="18"/>
                <w:szCs w:val="18"/>
              </w:rPr>
              <w:t>омутово</w:t>
            </w:r>
            <w:proofErr w:type="spellEnd"/>
            <w:r w:rsidRPr="00CF73A1">
              <w:rPr>
                <w:sz w:val="18"/>
                <w:szCs w:val="18"/>
              </w:rPr>
              <w:t>, ул. Гравийная</w:t>
            </w:r>
          </w:p>
        </w:tc>
        <w:tc>
          <w:tcPr>
            <w:tcW w:w="2860" w:type="dxa"/>
            <w:vMerge/>
            <w:hideMark/>
          </w:tcPr>
          <w:p w:rsidR="00CF73A1" w:rsidRPr="00CF73A1" w:rsidRDefault="00CF73A1" w:rsidP="00CF73A1">
            <w:pPr>
              <w:tabs>
                <w:tab w:val="left" w:pos="426"/>
                <w:tab w:val="left" w:pos="3976"/>
              </w:tabs>
              <w:ind w:left="0" w:right="-142" w:firstLine="426"/>
              <w:jc w:val="center"/>
              <w:rPr>
                <w:sz w:val="18"/>
                <w:szCs w:val="18"/>
              </w:rPr>
            </w:pPr>
          </w:p>
        </w:tc>
        <w:tc>
          <w:tcPr>
            <w:tcW w:w="2900" w:type="dxa"/>
            <w:vMerge/>
            <w:hideMark/>
          </w:tcPr>
          <w:p w:rsidR="00CF73A1" w:rsidRPr="00CF73A1" w:rsidRDefault="00CF73A1" w:rsidP="00CF73A1">
            <w:pPr>
              <w:tabs>
                <w:tab w:val="left" w:pos="426"/>
                <w:tab w:val="left" w:pos="3976"/>
              </w:tabs>
              <w:ind w:left="0" w:right="-142" w:firstLine="426"/>
              <w:jc w:val="center"/>
              <w:rPr>
                <w:sz w:val="18"/>
                <w:szCs w:val="18"/>
              </w:rPr>
            </w:pPr>
          </w:p>
        </w:tc>
        <w:tc>
          <w:tcPr>
            <w:tcW w:w="2660" w:type="dxa"/>
            <w:vMerge/>
            <w:hideMark/>
          </w:tcPr>
          <w:p w:rsidR="00CF73A1" w:rsidRPr="00CF73A1" w:rsidRDefault="00CF73A1" w:rsidP="00CF73A1">
            <w:pPr>
              <w:tabs>
                <w:tab w:val="left" w:pos="426"/>
                <w:tab w:val="left" w:pos="3976"/>
              </w:tabs>
              <w:ind w:left="0" w:right="-142" w:firstLine="426"/>
              <w:jc w:val="center"/>
              <w:rPr>
                <w:sz w:val="18"/>
                <w:szCs w:val="18"/>
              </w:rPr>
            </w:pPr>
          </w:p>
        </w:tc>
      </w:tr>
      <w:tr w:rsidR="00CF73A1" w:rsidRPr="00CF73A1" w:rsidTr="00CF73A1">
        <w:trPr>
          <w:trHeight w:val="360"/>
        </w:trPr>
        <w:tc>
          <w:tcPr>
            <w:tcW w:w="960" w:type="dxa"/>
            <w:vMerge w:val="restart"/>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1.2.</w:t>
            </w:r>
          </w:p>
        </w:tc>
        <w:tc>
          <w:tcPr>
            <w:tcW w:w="4720" w:type="dxa"/>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с. Хомутово,</w:t>
            </w:r>
          </w:p>
        </w:tc>
        <w:tc>
          <w:tcPr>
            <w:tcW w:w="2860" w:type="dxa"/>
            <w:vMerge w:val="restart"/>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47 626 321, 98</w:t>
            </w:r>
          </w:p>
        </w:tc>
        <w:tc>
          <w:tcPr>
            <w:tcW w:w="2900" w:type="dxa"/>
            <w:vMerge w:val="restart"/>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46 819 900,00</w:t>
            </w:r>
          </w:p>
        </w:tc>
        <w:tc>
          <w:tcPr>
            <w:tcW w:w="2660" w:type="dxa"/>
            <w:vMerge w:val="restart"/>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 xml:space="preserve">      806 421,98</w:t>
            </w:r>
          </w:p>
        </w:tc>
      </w:tr>
      <w:tr w:rsidR="00CF73A1" w:rsidRPr="00CF73A1" w:rsidTr="00CF73A1">
        <w:trPr>
          <w:trHeight w:val="360"/>
        </w:trPr>
        <w:tc>
          <w:tcPr>
            <w:tcW w:w="96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4720" w:type="dxa"/>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 xml:space="preserve"> ул. Сиреневая 2этап</w:t>
            </w:r>
          </w:p>
        </w:tc>
        <w:tc>
          <w:tcPr>
            <w:tcW w:w="2860" w:type="dxa"/>
            <w:vMerge/>
            <w:hideMark/>
          </w:tcPr>
          <w:p w:rsidR="00CF73A1" w:rsidRPr="00CF73A1" w:rsidRDefault="00CF73A1" w:rsidP="00CF73A1">
            <w:pPr>
              <w:tabs>
                <w:tab w:val="left" w:pos="426"/>
                <w:tab w:val="left" w:pos="3976"/>
              </w:tabs>
              <w:ind w:left="0" w:right="-142" w:firstLine="426"/>
              <w:jc w:val="center"/>
              <w:rPr>
                <w:sz w:val="18"/>
                <w:szCs w:val="18"/>
              </w:rPr>
            </w:pPr>
          </w:p>
        </w:tc>
        <w:tc>
          <w:tcPr>
            <w:tcW w:w="2900" w:type="dxa"/>
            <w:vMerge/>
            <w:hideMark/>
          </w:tcPr>
          <w:p w:rsidR="00CF73A1" w:rsidRPr="00CF73A1" w:rsidRDefault="00CF73A1" w:rsidP="00CF73A1">
            <w:pPr>
              <w:tabs>
                <w:tab w:val="left" w:pos="426"/>
                <w:tab w:val="left" w:pos="3976"/>
              </w:tabs>
              <w:ind w:left="0" w:right="-142" w:firstLine="426"/>
              <w:jc w:val="center"/>
              <w:rPr>
                <w:sz w:val="18"/>
                <w:szCs w:val="18"/>
              </w:rPr>
            </w:pPr>
          </w:p>
        </w:tc>
        <w:tc>
          <w:tcPr>
            <w:tcW w:w="2660" w:type="dxa"/>
            <w:vMerge/>
            <w:hideMark/>
          </w:tcPr>
          <w:p w:rsidR="00CF73A1" w:rsidRPr="00CF73A1" w:rsidRDefault="00CF73A1" w:rsidP="00CF73A1">
            <w:pPr>
              <w:tabs>
                <w:tab w:val="left" w:pos="426"/>
                <w:tab w:val="left" w:pos="3976"/>
              </w:tabs>
              <w:ind w:left="0" w:right="-142" w:firstLine="426"/>
              <w:jc w:val="center"/>
              <w:rPr>
                <w:sz w:val="18"/>
                <w:szCs w:val="18"/>
              </w:rPr>
            </w:pPr>
          </w:p>
        </w:tc>
      </w:tr>
      <w:tr w:rsidR="00CF73A1" w:rsidRPr="00CF73A1" w:rsidTr="00CF73A1">
        <w:trPr>
          <w:trHeight w:val="1440"/>
        </w:trPr>
        <w:tc>
          <w:tcPr>
            <w:tcW w:w="96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1.3.</w:t>
            </w:r>
          </w:p>
        </w:tc>
        <w:tc>
          <w:tcPr>
            <w:tcW w:w="4720" w:type="dxa"/>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 xml:space="preserve"> Текущий ремонт автомобильных дорог с. </w:t>
            </w:r>
            <w:proofErr w:type="spellStart"/>
            <w:r w:rsidRPr="00CF73A1">
              <w:rPr>
                <w:sz w:val="18"/>
                <w:szCs w:val="18"/>
              </w:rPr>
              <w:t>Хомутово,ул</w:t>
            </w:r>
            <w:proofErr w:type="spellEnd"/>
            <w:r w:rsidRPr="00CF73A1">
              <w:rPr>
                <w:sz w:val="18"/>
                <w:szCs w:val="18"/>
              </w:rPr>
              <w:t xml:space="preserve">. Строителей, Калинина, 2-ая Урожайная, Ворошилова, </w:t>
            </w:r>
            <w:proofErr w:type="spellStart"/>
            <w:r w:rsidRPr="00CF73A1">
              <w:rPr>
                <w:sz w:val="18"/>
                <w:szCs w:val="18"/>
              </w:rPr>
              <w:t>д</w:t>
            </w:r>
            <w:proofErr w:type="gramStart"/>
            <w:r w:rsidRPr="00CF73A1">
              <w:rPr>
                <w:sz w:val="18"/>
                <w:szCs w:val="18"/>
              </w:rPr>
              <w:t>.К</w:t>
            </w:r>
            <w:proofErr w:type="gramEnd"/>
            <w:r w:rsidRPr="00CF73A1">
              <w:rPr>
                <w:sz w:val="18"/>
                <w:szCs w:val="18"/>
              </w:rPr>
              <w:t>уда</w:t>
            </w:r>
            <w:proofErr w:type="spellEnd"/>
            <w:r w:rsidRPr="00CF73A1">
              <w:rPr>
                <w:sz w:val="18"/>
                <w:szCs w:val="18"/>
              </w:rPr>
              <w:t xml:space="preserve">, </w:t>
            </w:r>
            <w:proofErr w:type="spellStart"/>
            <w:r w:rsidRPr="00CF73A1">
              <w:rPr>
                <w:sz w:val="18"/>
                <w:szCs w:val="18"/>
              </w:rPr>
              <w:t>ул.Васильева</w:t>
            </w:r>
            <w:proofErr w:type="spellEnd"/>
          </w:p>
        </w:tc>
        <w:tc>
          <w:tcPr>
            <w:tcW w:w="2860" w:type="dxa"/>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36 968 955,12</w:t>
            </w:r>
          </w:p>
        </w:tc>
        <w:tc>
          <w:tcPr>
            <w:tcW w:w="2900" w:type="dxa"/>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36 909 700,00</w:t>
            </w:r>
          </w:p>
        </w:tc>
        <w:tc>
          <w:tcPr>
            <w:tcW w:w="2660" w:type="dxa"/>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 xml:space="preserve">         59 255,12</w:t>
            </w:r>
          </w:p>
        </w:tc>
      </w:tr>
      <w:tr w:rsidR="00CF73A1" w:rsidRPr="00CF73A1" w:rsidTr="00CF73A1">
        <w:trPr>
          <w:trHeight w:val="2088"/>
        </w:trPr>
        <w:tc>
          <w:tcPr>
            <w:tcW w:w="960" w:type="dxa"/>
            <w:vMerge w:val="restart"/>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2.</w:t>
            </w:r>
          </w:p>
        </w:tc>
        <w:tc>
          <w:tcPr>
            <w:tcW w:w="4720" w:type="dxa"/>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 xml:space="preserve">Ремонтные работы автомобильных дорог общего пользования местного значения, вошедших в Транспортный каркас Иркутской области, в </w:t>
            </w:r>
            <w:proofErr w:type="spellStart"/>
            <w:r w:rsidRPr="00CF73A1">
              <w:rPr>
                <w:b/>
                <w:bCs/>
                <w:sz w:val="18"/>
                <w:szCs w:val="18"/>
              </w:rPr>
              <w:t>т.ч</w:t>
            </w:r>
            <w:proofErr w:type="spellEnd"/>
            <w:r w:rsidRPr="00CF73A1">
              <w:rPr>
                <w:b/>
                <w:bCs/>
                <w:sz w:val="18"/>
                <w:szCs w:val="18"/>
              </w:rPr>
              <w:t>.: с. Хомутово,</w:t>
            </w:r>
          </w:p>
        </w:tc>
        <w:tc>
          <w:tcPr>
            <w:tcW w:w="2860" w:type="dxa"/>
            <w:vMerge w:val="restart"/>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42 584 895,83</w:t>
            </w:r>
          </w:p>
        </w:tc>
        <w:tc>
          <w:tcPr>
            <w:tcW w:w="2900" w:type="dxa"/>
            <w:vMerge w:val="restart"/>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 xml:space="preserve">     40 881 499,99</w:t>
            </w:r>
          </w:p>
        </w:tc>
        <w:tc>
          <w:tcPr>
            <w:tcW w:w="2660" w:type="dxa"/>
            <w:vMerge w:val="restart"/>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1 703 395,84</w:t>
            </w:r>
          </w:p>
        </w:tc>
      </w:tr>
      <w:tr w:rsidR="00CF73A1" w:rsidRPr="00CF73A1" w:rsidTr="00CF73A1">
        <w:trPr>
          <w:trHeight w:val="348"/>
        </w:trPr>
        <w:tc>
          <w:tcPr>
            <w:tcW w:w="96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4720" w:type="dxa"/>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ул. Щербакова,</w:t>
            </w:r>
          </w:p>
        </w:tc>
        <w:tc>
          <w:tcPr>
            <w:tcW w:w="286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290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2660" w:type="dxa"/>
            <w:vMerge/>
            <w:hideMark/>
          </w:tcPr>
          <w:p w:rsidR="00CF73A1" w:rsidRPr="00CF73A1" w:rsidRDefault="00CF73A1" w:rsidP="00CF73A1">
            <w:pPr>
              <w:tabs>
                <w:tab w:val="left" w:pos="426"/>
                <w:tab w:val="left" w:pos="3976"/>
              </w:tabs>
              <w:ind w:left="0" w:right="-142" w:firstLine="426"/>
              <w:jc w:val="center"/>
              <w:rPr>
                <w:b/>
                <w:bCs/>
                <w:sz w:val="18"/>
                <w:szCs w:val="18"/>
              </w:rPr>
            </w:pPr>
          </w:p>
        </w:tc>
      </w:tr>
      <w:tr w:rsidR="00CF73A1" w:rsidRPr="00CF73A1" w:rsidTr="00CF73A1">
        <w:trPr>
          <w:trHeight w:val="348"/>
        </w:trPr>
        <w:tc>
          <w:tcPr>
            <w:tcW w:w="96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4720" w:type="dxa"/>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пер. Дальний,</w:t>
            </w:r>
          </w:p>
        </w:tc>
        <w:tc>
          <w:tcPr>
            <w:tcW w:w="286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290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2660" w:type="dxa"/>
            <w:vMerge/>
            <w:hideMark/>
          </w:tcPr>
          <w:p w:rsidR="00CF73A1" w:rsidRPr="00CF73A1" w:rsidRDefault="00CF73A1" w:rsidP="00CF73A1">
            <w:pPr>
              <w:tabs>
                <w:tab w:val="left" w:pos="426"/>
                <w:tab w:val="left" w:pos="3976"/>
              </w:tabs>
              <w:ind w:left="0" w:right="-142" w:firstLine="426"/>
              <w:jc w:val="center"/>
              <w:rPr>
                <w:b/>
                <w:bCs/>
                <w:sz w:val="18"/>
                <w:szCs w:val="18"/>
              </w:rPr>
            </w:pPr>
          </w:p>
        </w:tc>
      </w:tr>
      <w:tr w:rsidR="00CF73A1" w:rsidRPr="00CF73A1" w:rsidTr="00CF73A1">
        <w:trPr>
          <w:trHeight w:val="348"/>
        </w:trPr>
        <w:tc>
          <w:tcPr>
            <w:tcW w:w="96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4720" w:type="dxa"/>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 xml:space="preserve">ул. </w:t>
            </w:r>
            <w:proofErr w:type="spellStart"/>
            <w:r w:rsidRPr="00CF73A1">
              <w:rPr>
                <w:b/>
                <w:bCs/>
                <w:sz w:val="18"/>
                <w:szCs w:val="18"/>
              </w:rPr>
              <w:t>Кольцовская</w:t>
            </w:r>
            <w:proofErr w:type="spellEnd"/>
            <w:r w:rsidRPr="00CF73A1">
              <w:rPr>
                <w:b/>
                <w:bCs/>
                <w:sz w:val="18"/>
                <w:szCs w:val="18"/>
              </w:rPr>
              <w:t>,</w:t>
            </w:r>
          </w:p>
        </w:tc>
        <w:tc>
          <w:tcPr>
            <w:tcW w:w="286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290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2660" w:type="dxa"/>
            <w:vMerge/>
            <w:hideMark/>
          </w:tcPr>
          <w:p w:rsidR="00CF73A1" w:rsidRPr="00CF73A1" w:rsidRDefault="00CF73A1" w:rsidP="00CF73A1">
            <w:pPr>
              <w:tabs>
                <w:tab w:val="left" w:pos="426"/>
                <w:tab w:val="left" w:pos="3976"/>
              </w:tabs>
              <w:ind w:left="0" w:right="-142" w:firstLine="426"/>
              <w:jc w:val="center"/>
              <w:rPr>
                <w:b/>
                <w:bCs/>
                <w:sz w:val="18"/>
                <w:szCs w:val="18"/>
              </w:rPr>
            </w:pPr>
          </w:p>
        </w:tc>
      </w:tr>
      <w:tr w:rsidR="00CF73A1" w:rsidRPr="00CF73A1" w:rsidTr="00CF73A1">
        <w:trPr>
          <w:trHeight w:val="348"/>
        </w:trPr>
        <w:tc>
          <w:tcPr>
            <w:tcW w:w="96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4720" w:type="dxa"/>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 xml:space="preserve">ул. </w:t>
            </w:r>
            <w:proofErr w:type="spellStart"/>
            <w:r w:rsidRPr="00CF73A1">
              <w:rPr>
                <w:b/>
                <w:bCs/>
                <w:sz w:val="18"/>
                <w:szCs w:val="18"/>
              </w:rPr>
              <w:t>Э.Станкевича</w:t>
            </w:r>
            <w:proofErr w:type="spellEnd"/>
            <w:r w:rsidRPr="00CF73A1">
              <w:rPr>
                <w:b/>
                <w:bCs/>
                <w:sz w:val="18"/>
                <w:szCs w:val="18"/>
              </w:rPr>
              <w:t>,</w:t>
            </w:r>
          </w:p>
        </w:tc>
        <w:tc>
          <w:tcPr>
            <w:tcW w:w="286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290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2660" w:type="dxa"/>
            <w:vMerge/>
            <w:hideMark/>
          </w:tcPr>
          <w:p w:rsidR="00CF73A1" w:rsidRPr="00CF73A1" w:rsidRDefault="00CF73A1" w:rsidP="00CF73A1">
            <w:pPr>
              <w:tabs>
                <w:tab w:val="left" w:pos="426"/>
                <w:tab w:val="left" w:pos="3976"/>
              </w:tabs>
              <w:ind w:left="0" w:right="-142" w:firstLine="426"/>
              <w:jc w:val="center"/>
              <w:rPr>
                <w:b/>
                <w:bCs/>
                <w:sz w:val="18"/>
                <w:szCs w:val="18"/>
              </w:rPr>
            </w:pPr>
          </w:p>
        </w:tc>
      </w:tr>
      <w:tr w:rsidR="00CF73A1" w:rsidRPr="00CF73A1" w:rsidTr="00CF73A1">
        <w:trPr>
          <w:trHeight w:val="348"/>
        </w:trPr>
        <w:tc>
          <w:tcPr>
            <w:tcW w:w="96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4720" w:type="dxa"/>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ул. 50 лет Октября</w:t>
            </w:r>
          </w:p>
        </w:tc>
        <w:tc>
          <w:tcPr>
            <w:tcW w:w="286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290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2660" w:type="dxa"/>
            <w:vMerge/>
            <w:hideMark/>
          </w:tcPr>
          <w:p w:rsidR="00CF73A1" w:rsidRPr="00CF73A1" w:rsidRDefault="00CF73A1" w:rsidP="00CF73A1">
            <w:pPr>
              <w:tabs>
                <w:tab w:val="left" w:pos="426"/>
                <w:tab w:val="left" w:pos="3976"/>
              </w:tabs>
              <w:ind w:left="0" w:right="-142" w:firstLine="426"/>
              <w:jc w:val="center"/>
              <w:rPr>
                <w:b/>
                <w:bCs/>
                <w:sz w:val="18"/>
                <w:szCs w:val="18"/>
              </w:rPr>
            </w:pPr>
          </w:p>
        </w:tc>
      </w:tr>
      <w:tr w:rsidR="00CF73A1" w:rsidRPr="00CF73A1" w:rsidTr="00CF73A1">
        <w:trPr>
          <w:trHeight w:val="322"/>
        </w:trPr>
        <w:tc>
          <w:tcPr>
            <w:tcW w:w="960" w:type="dxa"/>
            <w:vMerge w:val="restart"/>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3.</w:t>
            </w:r>
          </w:p>
        </w:tc>
        <w:tc>
          <w:tcPr>
            <w:tcW w:w="4720" w:type="dxa"/>
            <w:vMerge w:val="restart"/>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Приобретение электроматериалов и ремонт уличного освещения в том числе:* с. Хомутово</w:t>
            </w:r>
          </w:p>
        </w:tc>
        <w:tc>
          <w:tcPr>
            <w:tcW w:w="2860" w:type="dxa"/>
            <w:vMerge w:val="restart"/>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1 600 000,00</w:t>
            </w:r>
          </w:p>
        </w:tc>
        <w:tc>
          <w:tcPr>
            <w:tcW w:w="2900" w:type="dxa"/>
            <w:vMerge w:val="restart"/>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0</w:t>
            </w:r>
          </w:p>
        </w:tc>
        <w:tc>
          <w:tcPr>
            <w:tcW w:w="2660" w:type="dxa"/>
            <w:vMerge w:val="restart"/>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1 600 000,00</w:t>
            </w:r>
          </w:p>
        </w:tc>
      </w:tr>
      <w:tr w:rsidR="00CF73A1" w:rsidRPr="00CF73A1" w:rsidTr="00CF73A1">
        <w:trPr>
          <w:trHeight w:val="322"/>
        </w:trPr>
        <w:tc>
          <w:tcPr>
            <w:tcW w:w="96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472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286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290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2660" w:type="dxa"/>
            <w:vMerge/>
            <w:hideMark/>
          </w:tcPr>
          <w:p w:rsidR="00CF73A1" w:rsidRPr="00CF73A1" w:rsidRDefault="00CF73A1" w:rsidP="00CF73A1">
            <w:pPr>
              <w:tabs>
                <w:tab w:val="left" w:pos="426"/>
                <w:tab w:val="left" w:pos="3976"/>
              </w:tabs>
              <w:ind w:left="0" w:right="-142" w:firstLine="426"/>
              <w:jc w:val="center"/>
              <w:rPr>
                <w:b/>
                <w:bCs/>
                <w:sz w:val="18"/>
                <w:szCs w:val="18"/>
              </w:rPr>
            </w:pPr>
          </w:p>
        </w:tc>
      </w:tr>
      <w:tr w:rsidR="00CF73A1" w:rsidRPr="00CF73A1" w:rsidTr="00CF73A1">
        <w:trPr>
          <w:trHeight w:val="322"/>
        </w:trPr>
        <w:tc>
          <w:tcPr>
            <w:tcW w:w="96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472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286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290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2660" w:type="dxa"/>
            <w:vMerge/>
            <w:hideMark/>
          </w:tcPr>
          <w:p w:rsidR="00CF73A1" w:rsidRPr="00CF73A1" w:rsidRDefault="00CF73A1" w:rsidP="00CF73A1">
            <w:pPr>
              <w:tabs>
                <w:tab w:val="left" w:pos="426"/>
                <w:tab w:val="left" w:pos="3976"/>
              </w:tabs>
              <w:ind w:left="0" w:right="-142" w:firstLine="426"/>
              <w:jc w:val="center"/>
              <w:rPr>
                <w:b/>
                <w:bCs/>
                <w:sz w:val="18"/>
                <w:szCs w:val="18"/>
              </w:rPr>
            </w:pPr>
          </w:p>
        </w:tc>
      </w:tr>
      <w:tr w:rsidR="00CF73A1" w:rsidRPr="00CF73A1" w:rsidTr="00CF73A1">
        <w:trPr>
          <w:trHeight w:val="322"/>
        </w:trPr>
        <w:tc>
          <w:tcPr>
            <w:tcW w:w="96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472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286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290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2660" w:type="dxa"/>
            <w:vMerge/>
            <w:hideMark/>
          </w:tcPr>
          <w:p w:rsidR="00CF73A1" w:rsidRPr="00CF73A1" w:rsidRDefault="00CF73A1" w:rsidP="00CF73A1">
            <w:pPr>
              <w:tabs>
                <w:tab w:val="left" w:pos="426"/>
                <w:tab w:val="left" w:pos="3976"/>
              </w:tabs>
              <w:ind w:left="0" w:right="-142" w:firstLine="426"/>
              <w:jc w:val="center"/>
              <w:rPr>
                <w:b/>
                <w:bCs/>
                <w:sz w:val="18"/>
                <w:szCs w:val="18"/>
              </w:rPr>
            </w:pPr>
          </w:p>
        </w:tc>
      </w:tr>
      <w:tr w:rsidR="00CF73A1" w:rsidRPr="00CF73A1" w:rsidTr="00CF73A1">
        <w:trPr>
          <w:trHeight w:val="345"/>
        </w:trPr>
        <w:tc>
          <w:tcPr>
            <w:tcW w:w="96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472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286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290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2660" w:type="dxa"/>
            <w:vMerge/>
            <w:hideMark/>
          </w:tcPr>
          <w:p w:rsidR="00CF73A1" w:rsidRPr="00CF73A1" w:rsidRDefault="00CF73A1" w:rsidP="00CF73A1">
            <w:pPr>
              <w:tabs>
                <w:tab w:val="left" w:pos="426"/>
                <w:tab w:val="left" w:pos="3976"/>
              </w:tabs>
              <w:ind w:left="0" w:right="-142" w:firstLine="426"/>
              <w:jc w:val="center"/>
              <w:rPr>
                <w:b/>
                <w:bCs/>
                <w:sz w:val="18"/>
                <w:szCs w:val="18"/>
              </w:rPr>
            </w:pPr>
          </w:p>
        </w:tc>
      </w:tr>
      <w:tr w:rsidR="00CF73A1" w:rsidRPr="00CF73A1" w:rsidTr="00CF73A1">
        <w:trPr>
          <w:trHeight w:val="322"/>
        </w:trPr>
        <w:tc>
          <w:tcPr>
            <w:tcW w:w="96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472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286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2900" w:type="dxa"/>
            <w:vMerge/>
            <w:hideMark/>
          </w:tcPr>
          <w:p w:rsidR="00CF73A1" w:rsidRPr="00CF73A1" w:rsidRDefault="00CF73A1" w:rsidP="00CF73A1">
            <w:pPr>
              <w:tabs>
                <w:tab w:val="left" w:pos="426"/>
                <w:tab w:val="left" w:pos="3976"/>
              </w:tabs>
              <w:ind w:left="0" w:right="-142" w:firstLine="426"/>
              <w:jc w:val="center"/>
              <w:rPr>
                <w:b/>
                <w:bCs/>
                <w:sz w:val="18"/>
                <w:szCs w:val="18"/>
              </w:rPr>
            </w:pPr>
          </w:p>
        </w:tc>
        <w:tc>
          <w:tcPr>
            <w:tcW w:w="2660" w:type="dxa"/>
            <w:vMerge/>
            <w:hideMark/>
          </w:tcPr>
          <w:p w:rsidR="00CF73A1" w:rsidRPr="00CF73A1" w:rsidRDefault="00CF73A1" w:rsidP="00CF73A1">
            <w:pPr>
              <w:tabs>
                <w:tab w:val="left" w:pos="426"/>
                <w:tab w:val="left" w:pos="3976"/>
              </w:tabs>
              <w:ind w:left="0" w:right="-142" w:firstLine="426"/>
              <w:jc w:val="center"/>
              <w:rPr>
                <w:b/>
                <w:bCs/>
                <w:sz w:val="18"/>
                <w:szCs w:val="18"/>
              </w:rPr>
            </w:pPr>
          </w:p>
        </w:tc>
      </w:tr>
      <w:tr w:rsidR="00CF73A1" w:rsidRPr="00CF73A1" w:rsidTr="00CF73A1">
        <w:trPr>
          <w:trHeight w:val="696"/>
        </w:trPr>
        <w:tc>
          <w:tcPr>
            <w:tcW w:w="96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4.</w:t>
            </w:r>
          </w:p>
        </w:tc>
        <w:tc>
          <w:tcPr>
            <w:tcW w:w="4720" w:type="dxa"/>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Содержание автомобильных дорог местного значения, в том числе:</w:t>
            </w:r>
          </w:p>
        </w:tc>
        <w:tc>
          <w:tcPr>
            <w:tcW w:w="286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25 751 328,00</w:t>
            </w:r>
          </w:p>
        </w:tc>
        <w:tc>
          <w:tcPr>
            <w:tcW w:w="290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0,00</w:t>
            </w:r>
          </w:p>
        </w:tc>
        <w:tc>
          <w:tcPr>
            <w:tcW w:w="266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25 751 328,00</w:t>
            </w:r>
          </w:p>
        </w:tc>
      </w:tr>
      <w:tr w:rsidR="00CF73A1" w:rsidRPr="00CF73A1" w:rsidTr="00CF73A1">
        <w:trPr>
          <w:trHeight w:val="720"/>
        </w:trPr>
        <w:tc>
          <w:tcPr>
            <w:tcW w:w="960" w:type="dxa"/>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4.1.</w:t>
            </w:r>
          </w:p>
        </w:tc>
        <w:tc>
          <w:tcPr>
            <w:tcW w:w="4720" w:type="dxa"/>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 xml:space="preserve">Услуги по </w:t>
            </w:r>
            <w:proofErr w:type="spellStart"/>
            <w:r w:rsidRPr="00CF73A1">
              <w:rPr>
                <w:sz w:val="18"/>
                <w:szCs w:val="18"/>
              </w:rPr>
              <w:t>противогололедной</w:t>
            </w:r>
            <w:proofErr w:type="spellEnd"/>
            <w:r w:rsidRPr="00CF73A1">
              <w:rPr>
                <w:sz w:val="18"/>
                <w:szCs w:val="18"/>
              </w:rPr>
              <w:t xml:space="preserve"> подсыпке*</w:t>
            </w:r>
          </w:p>
        </w:tc>
        <w:tc>
          <w:tcPr>
            <w:tcW w:w="2860" w:type="dxa"/>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599 000,00</w:t>
            </w:r>
          </w:p>
        </w:tc>
        <w:tc>
          <w:tcPr>
            <w:tcW w:w="290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0,00</w:t>
            </w:r>
          </w:p>
        </w:tc>
        <w:tc>
          <w:tcPr>
            <w:tcW w:w="2660" w:type="dxa"/>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599 000,00</w:t>
            </w:r>
          </w:p>
        </w:tc>
      </w:tr>
      <w:tr w:rsidR="00CF73A1" w:rsidRPr="00CF73A1" w:rsidTr="00CF73A1">
        <w:trPr>
          <w:trHeight w:val="720"/>
        </w:trPr>
        <w:tc>
          <w:tcPr>
            <w:tcW w:w="960" w:type="dxa"/>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4.2.</w:t>
            </w:r>
          </w:p>
        </w:tc>
        <w:tc>
          <w:tcPr>
            <w:tcW w:w="4720" w:type="dxa"/>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 xml:space="preserve">Приобретение материалов для </w:t>
            </w:r>
            <w:proofErr w:type="spellStart"/>
            <w:r w:rsidRPr="00CF73A1">
              <w:rPr>
                <w:sz w:val="18"/>
                <w:szCs w:val="18"/>
              </w:rPr>
              <w:t>противогололедной</w:t>
            </w:r>
            <w:proofErr w:type="spellEnd"/>
            <w:r w:rsidRPr="00CF73A1">
              <w:rPr>
                <w:sz w:val="18"/>
                <w:szCs w:val="18"/>
              </w:rPr>
              <w:t xml:space="preserve"> подсыпки*</w:t>
            </w:r>
          </w:p>
        </w:tc>
        <w:tc>
          <w:tcPr>
            <w:tcW w:w="2860" w:type="dxa"/>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599 000,00</w:t>
            </w:r>
          </w:p>
        </w:tc>
        <w:tc>
          <w:tcPr>
            <w:tcW w:w="290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0,00</w:t>
            </w:r>
          </w:p>
        </w:tc>
        <w:tc>
          <w:tcPr>
            <w:tcW w:w="2660" w:type="dxa"/>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599 000,00</w:t>
            </w:r>
          </w:p>
        </w:tc>
      </w:tr>
      <w:tr w:rsidR="00CF73A1" w:rsidRPr="00CF73A1" w:rsidTr="00CF73A1">
        <w:trPr>
          <w:trHeight w:val="720"/>
        </w:trPr>
        <w:tc>
          <w:tcPr>
            <w:tcW w:w="960" w:type="dxa"/>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4.3.</w:t>
            </w:r>
          </w:p>
        </w:tc>
        <w:tc>
          <w:tcPr>
            <w:tcW w:w="4720" w:type="dxa"/>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Приобретение ПГС, других материалов</w:t>
            </w:r>
          </w:p>
        </w:tc>
        <w:tc>
          <w:tcPr>
            <w:tcW w:w="2860" w:type="dxa"/>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11 420 000,00</w:t>
            </w:r>
          </w:p>
        </w:tc>
        <w:tc>
          <w:tcPr>
            <w:tcW w:w="290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0,00</w:t>
            </w:r>
          </w:p>
        </w:tc>
        <w:tc>
          <w:tcPr>
            <w:tcW w:w="2660" w:type="dxa"/>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11 420 000,00</w:t>
            </w:r>
          </w:p>
        </w:tc>
      </w:tr>
      <w:tr w:rsidR="00CF73A1" w:rsidRPr="00CF73A1" w:rsidTr="00CF73A1">
        <w:trPr>
          <w:trHeight w:val="360"/>
        </w:trPr>
        <w:tc>
          <w:tcPr>
            <w:tcW w:w="960" w:type="dxa"/>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4.4.</w:t>
            </w:r>
          </w:p>
        </w:tc>
        <w:tc>
          <w:tcPr>
            <w:tcW w:w="4720" w:type="dxa"/>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Доставка ПГС и других материалов</w:t>
            </w:r>
          </w:p>
        </w:tc>
        <w:tc>
          <w:tcPr>
            <w:tcW w:w="2860" w:type="dxa"/>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7 050 000,00</w:t>
            </w:r>
          </w:p>
        </w:tc>
        <w:tc>
          <w:tcPr>
            <w:tcW w:w="290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0,00</w:t>
            </w:r>
          </w:p>
        </w:tc>
        <w:tc>
          <w:tcPr>
            <w:tcW w:w="2660" w:type="dxa"/>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7 050 000,00</w:t>
            </w:r>
          </w:p>
        </w:tc>
      </w:tr>
      <w:tr w:rsidR="00CF73A1" w:rsidRPr="00CF73A1" w:rsidTr="00CF73A1">
        <w:trPr>
          <w:trHeight w:val="360"/>
        </w:trPr>
        <w:tc>
          <w:tcPr>
            <w:tcW w:w="960" w:type="dxa"/>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4.5.</w:t>
            </w:r>
          </w:p>
        </w:tc>
        <w:tc>
          <w:tcPr>
            <w:tcW w:w="4720" w:type="dxa"/>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Услуги специализированной технике</w:t>
            </w:r>
          </w:p>
        </w:tc>
        <w:tc>
          <w:tcPr>
            <w:tcW w:w="2860" w:type="dxa"/>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4 000 000,00</w:t>
            </w:r>
          </w:p>
        </w:tc>
        <w:tc>
          <w:tcPr>
            <w:tcW w:w="290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0,00</w:t>
            </w:r>
          </w:p>
        </w:tc>
        <w:tc>
          <w:tcPr>
            <w:tcW w:w="2660" w:type="dxa"/>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4 000 000,00</w:t>
            </w:r>
          </w:p>
        </w:tc>
      </w:tr>
      <w:tr w:rsidR="00CF73A1" w:rsidRPr="00CF73A1" w:rsidTr="00CF73A1">
        <w:trPr>
          <w:trHeight w:val="360"/>
        </w:trPr>
        <w:tc>
          <w:tcPr>
            <w:tcW w:w="960" w:type="dxa"/>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lastRenderedPageBreak/>
              <w:t>4.6.</w:t>
            </w:r>
          </w:p>
        </w:tc>
        <w:tc>
          <w:tcPr>
            <w:tcW w:w="4720" w:type="dxa"/>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Приобретение труб</w:t>
            </w:r>
          </w:p>
        </w:tc>
        <w:tc>
          <w:tcPr>
            <w:tcW w:w="2860" w:type="dxa"/>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438 662,82</w:t>
            </w:r>
          </w:p>
        </w:tc>
        <w:tc>
          <w:tcPr>
            <w:tcW w:w="290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0,00</w:t>
            </w:r>
          </w:p>
        </w:tc>
        <w:tc>
          <w:tcPr>
            <w:tcW w:w="2660" w:type="dxa"/>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438 662,82</w:t>
            </w:r>
          </w:p>
        </w:tc>
      </w:tr>
      <w:tr w:rsidR="00CF73A1" w:rsidRPr="00CF73A1" w:rsidTr="00CF73A1">
        <w:trPr>
          <w:trHeight w:val="360"/>
        </w:trPr>
        <w:tc>
          <w:tcPr>
            <w:tcW w:w="960" w:type="dxa"/>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4.7.</w:t>
            </w:r>
          </w:p>
        </w:tc>
        <w:tc>
          <w:tcPr>
            <w:tcW w:w="4720" w:type="dxa"/>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Услуги БЦМ</w:t>
            </w:r>
          </w:p>
        </w:tc>
        <w:tc>
          <w:tcPr>
            <w:tcW w:w="2860" w:type="dxa"/>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599 000,00</w:t>
            </w:r>
          </w:p>
        </w:tc>
        <w:tc>
          <w:tcPr>
            <w:tcW w:w="290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0,00</w:t>
            </w:r>
          </w:p>
        </w:tc>
        <w:tc>
          <w:tcPr>
            <w:tcW w:w="2660" w:type="dxa"/>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599 000,00</w:t>
            </w:r>
          </w:p>
        </w:tc>
      </w:tr>
      <w:tr w:rsidR="00CF73A1" w:rsidRPr="00CF73A1" w:rsidTr="00CF73A1">
        <w:trPr>
          <w:trHeight w:val="360"/>
        </w:trPr>
        <w:tc>
          <w:tcPr>
            <w:tcW w:w="960" w:type="dxa"/>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4.8.</w:t>
            </w:r>
          </w:p>
        </w:tc>
        <w:tc>
          <w:tcPr>
            <w:tcW w:w="4720" w:type="dxa"/>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Услуги КДМ</w:t>
            </w:r>
          </w:p>
        </w:tc>
        <w:tc>
          <w:tcPr>
            <w:tcW w:w="2860" w:type="dxa"/>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599 000,00</w:t>
            </w:r>
          </w:p>
        </w:tc>
        <w:tc>
          <w:tcPr>
            <w:tcW w:w="290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0,00</w:t>
            </w:r>
          </w:p>
        </w:tc>
        <w:tc>
          <w:tcPr>
            <w:tcW w:w="2660" w:type="dxa"/>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599 000,00</w:t>
            </w:r>
          </w:p>
        </w:tc>
      </w:tr>
      <w:tr w:rsidR="00CF73A1" w:rsidRPr="00CF73A1" w:rsidTr="00CF73A1">
        <w:trPr>
          <w:trHeight w:val="720"/>
        </w:trPr>
        <w:tc>
          <w:tcPr>
            <w:tcW w:w="960" w:type="dxa"/>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4.9.</w:t>
            </w:r>
          </w:p>
        </w:tc>
        <w:tc>
          <w:tcPr>
            <w:tcW w:w="4720" w:type="dxa"/>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Приобретение запасных частей для грейдера и тракторов</w:t>
            </w:r>
          </w:p>
        </w:tc>
        <w:tc>
          <w:tcPr>
            <w:tcW w:w="2860" w:type="dxa"/>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446 665,18</w:t>
            </w:r>
          </w:p>
        </w:tc>
        <w:tc>
          <w:tcPr>
            <w:tcW w:w="290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0,00</w:t>
            </w:r>
          </w:p>
        </w:tc>
        <w:tc>
          <w:tcPr>
            <w:tcW w:w="2660" w:type="dxa"/>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446 665,18</w:t>
            </w:r>
          </w:p>
        </w:tc>
      </w:tr>
      <w:tr w:rsidR="00CF73A1" w:rsidRPr="00CF73A1" w:rsidTr="00CF73A1">
        <w:trPr>
          <w:trHeight w:val="696"/>
        </w:trPr>
        <w:tc>
          <w:tcPr>
            <w:tcW w:w="96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5.</w:t>
            </w:r>
          </w:p>
        </w:tc>
        <w:tc>
          <w:tcPr>
            <w:tcW w:w="4720" w:type="dxa"/>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 xml:space="preserve">Разработка проектно-сметной документации </w:t>
            </w:r>
          </w:p>
        </w:tc>
        <w:tc>
          <w:tcPr>
            <w:tcW w:w="286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 xml:space="preserve">      2 400 000,00</w:t>
            </w:r>
          </w:p>
        </w:tc>
        <w:tc>
          <w:tcPr>
            <w:tcW w:w="290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0,00</w:t>
            </w:r>
          </w:p>
        </w:tc>
        <w:tc>
          <w:tcPr>
            <w:tcW w:w="266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2 400 000,00</w:t>
            </w:r>
          </w:p>
        </w:tc>
      </w:tr>
      <w:tr w:rsidR="00CF73A1" w:rsidRPr="00CF73A1" w:rsidTr="00CF73A1">
        <w:trPr>
          <w:trHeight w:val="696"/>
        </w:trPr>
        <w:tc>
          <w:tcPr>
            <w:tcW w:w="96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6.</w:t>
            </w:r>
          </w:p>
        </w:tc>
        <w:tc>
          <w:tcPr>
            <w:tcW w:w="4720" w:type="dxa"/>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 xml:space="preserve">Проведение государственной экспертизы </w:t>
            </w:r>
          </w:p>
        </w:tc>
        <w:tc>
          <w:tcPr>
            <w:tcW w:w="286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380 000,00</w:t>
            </w:r>
          </w:p>
        </w:tc>
        <w:tc>
          <w:tcPr>
            <w:tcW w:w="290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0,00</w:t>
            </w:r>
          </w:p>
        </w:tc>
        <w:tc>
          <w:tcPr>
            <w:tcW w:w="266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380 000 ,00</w:t>
            </w:r>
          </w:p>
        </w:tc>
      </w:tr>
      <w:tr w:rsidR="00CF73A1" w:rsidRPr="00CF73A1" w:rsidTr="00CF73A1">
        <w:trPr>
          <w:trHeight w:val="540"/>
        </w:trPr>
        <w:tc>
          <w:tcPr>
            <w:tcW w:w="96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7.</w:t>
            </w:r>
          </w:p>
        </w:tc>
        <w:tc>
          <w:tcPr>
            <w:tcW w:w="4720" w:type="dxa"/>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Паспортизация дорог</w:t>
            </w:r>
          </w:p>
        </w:tc>
        <w:tc>
          <w:tcPr>
            <w:tcW w:w="286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1 000 000,00</w:t>
            </w:r>
          </w:p>
        </w:tc>
        <w:tc>
          <w:tcPr>
            <w:tcW w:w="290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0,00</w:t>
            </w:r>
          </w:p>
        </w:tc>
        <w:tc>
          <w:tcPr>
            <w:tcW w:w="266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1 000 000,00</w:t>
            </w:r>
          </w:p>
        </w:tc>
      </w:tr>
      <w:tr w:rsidR="00CF73A1" w:rsidRPr="00CF73A1" w:rsidTr="00CF73A1">
        <w:trPr>
          <w:trHeight w:val="696"/>
        </w:trPr>
        <w:tc>
          <w:tcPr>
            <w:tcW w:w="96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8.</w:t>
            </w:r>
          </w:p>
        </w:tc>
        <w:tc>
          <w:tcPr>
            <w:tcW w:w="4720" w:type="dxa"/>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Обеспечение безопасности дорожного движения, в том числе*</w:t>
            </w:r>
          </w:p>
        </w:tc>
        <w:tc>
          <w:tcPr>
            <w:tcW w:w="286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592 700,00</w:t>
            </w:r>
          </w:p>
        </w:tc>
        <w:tc>
          <w:tcPr>
            <w:tcW w:w="290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0,00</w:t>
            </w:r>
          </w:p>
        </w:tc>
        <w:tc>
          <w:tcPr>
            <w:tcW w:w="266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592 700,00</w:t>
            </w:r>
          </w:p>
        </w:tc>
      </w:tr>
      <w:tr w:rsidR="00CF73A1" w:rsidRPr="00CF73A1" w:rsidTr="00CF73A1">
        <w:trPr>
          <w:trHeight w:val="348"/>
        </w:trPr>
        <w:tc>
          <w:tcPr>
            <w:tcW w:w="96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 9.</w:t>
            </w:r>
          </w:p>
        </w:tc>
        <w:tc>
          <w:tcPr>
            <w:tcW w:w="4720" w:type="dxa"/>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ВСЕГО</w:t>
            </w:r>
          </w:p>
        </w:tc>
        <w:tc>
          <w:tcPr>
            <w:tcW w:w="2860" w:type="dxa"/>
            <w:noWrap/>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237 623 559,91</w:t>
            </w:r>
          </w:p>
        </w:tc>
        <w:tc>
          <w:tcPr>
            <w:tcW w:w="2900" w:type="dxa"/>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 xml:space="preserve">201 870 699,99    </w:t>
            </w:r>
          </w:p>
        </w:tc>
        <w:tc>
          <w:tcPr>
            <w:tcW w:w="2660" w:type="dxa"/>
            <w:hideMark/>
          </w:tcPr>
          <w:p w:rsidR="00CF73A1" w:rsidRPr="00CF73A1" w:rsidRDefault="00CF73A1" w:rsidP="00CF73A1">
            <w:pPr>
              <w:tabs>
                <w:tab w:val="left" w:pos="426"/>
                <w:tab w:val="left" w:pos="3976"/>
              </w:tabs>
              <w:ind w:left="0" w:right="-142" w:firstLine="426"/>
              <w:jc w:val="center"/>
              <w:rPr>
                <w:b/>
                <w:bCs/>
                <w:sz w:val="18"/>
                <w:szCs w:val="18"/>
              </w:rPr>
            </w:pPr>
            <w:r w:rsidRPr="00CF73A1">
              <w:rPr>
                <w:b/>
                <w:bCs/>
                <w:sz w:val="18"/>
                <w:szCs w:val="18"/>
              </w:rPr>
              <w:t>35 752 858,92</w:t>
            </w:r>
          </w:p>
        </w:tc>
      </w:tr>
      <w:tr w:rsidR="00CF73A1" w:rsidRPr="00CF73A1" w:rsidTr="00CF73A1">
        <w:trPr>
          <w:trHeight w:val="360"/>
        </w:trPr>
        <w:tc>
          <w:tcPr>
            <w:tcW w:w="960" w:type="dxa"/>
            <w:noWrap/>
            <w:hideMark/>
          </w:tcPr>
          <w:p w:rsidR="00CF73A1" w:rsidRPr="00CF73A1" w:rsidRDefault="00CF73A1" w:rsidP="00CF73A1">
            <w:pPr>
              <w:tabs>
                <w:tab w:val="left" w:pos="426"/>
                <w:tab w:val="left" w:pos="3976"/>
              </w:tabs>
              <w:ind w:left="0" w:right="-142" w:firstLine="426"/>
              <w:jc w:val="center"/>
              <w:rPr>
                <w:sz w:val="18"/>
                <w:szCs w:val="18"/>
              </w:rPr>
            </w:pPr>
          </w:p>
        </w:tc>
        <w:tc>
          <w:tcPr>
            <w:tcW w:w="4720" w:type="dxa"/>
            <w:noWrap/>
            <w:hideMark/>
          </w:tcPr>
          <w:p w:rsidR="00CF73A1" w:rsidRPr="00CF73A1" w:rsidRDefault="00CF73A1" w:rsidP="00CF73A1">
            <w:pPr>
              <w:tabs>
                <w:tab w:val="left" w:pos="426"/>
                <w:tab w:val="left" w:pos="3976"/>
              </w:tabs>
              <w:ind w:left="0" w:right="-142" w:firstLine="426"/>
              <w:jc w:val="center"/>
              <w:rPr>
                <w:sz w:val="18"/>
                <w:szCs w:val="18"/>
              </w:rPr>
            </w:pPr>
          </w:p>
        </w:tc>
        <w:tc>
          <w:tcPr>
            <w:tcW w:w="2860" w:type="dxa"/>
            <w:noWrap/>
            <w:hideMark/>
          </w:tcPr>
          <w:p w:rsidR="00CF73A1" w:rsidRPr="00CF73A1" w:rsidRDefault="00CF73A1" w:rsidP="00CF73A1">
            <w:pPr>
              <w:tabs>
                <w:tab w:val="left" w:pos="426"/>
                <w:tab w:val="left" w:pos="3976"/>
              </w:tabs>
              <w:ind w:left="0" w:right="-142" w:firstLine="426"/>
              <w:jc w:val="center"/>
              <w:rPr>
                <w:sz w:val="18"/>
                <w:szCs w:val="18"/>
              </w:rPr>
            </w:pPr>
          </w:p>
        </w:tc>
        <w:tc>
          <w:tcPr>
            <w:tcW w:w="2900" w:type="dxa"/>
            <w:noWrap/>
            <w:hideMark/>
          </w:tcPr>
          <w:p w:rsidR="00CF73A1" w:rsidRPr="00CF73A1" w:rsidRDefault="00CF73A1" w:rsidP="00CF73A1">
            <w:pPr>
              <w:tabs>
                <w:tab w:val="left" w:pos="426"/>
                <w:tab w:val="left" w:pos="3976"/>
              </w:tabs>
              <w:ind w:left="0" w:right="-142" w:firstLine="426"/>
              <w:jc w:val="center"/>
              <w:rPr>
                <w:sz w:val="18"/>
                <w:szCs w:val="18"/>
              </w:rPr>
            </w:pPr>
          </w:p>
        </w:tc>
        <w:tc>
          <w:tcPr>
            <w:tcW w:w="2660" w:type="dxa"/>
            <w:noWrap/>
            <w:hideMark/>
          </w:tcPr>
          <w:p w:rsidR="00CF73A1" w:rsidRPr="00CF73A1" w:rsidRDefault="00CF73A1" w:rsidP="00CF73A1">
            <w:pPr>
              <w:tabs>
                <w:tab w:val="left" w:pos="426"/>
                <w:tab w:val="left" w:pos="3976"/>
              </w:tabs>
              <w:ind w:left="0" w:right="-142" w:firstLine="426"/>
              <w:jc w:val="center"/>
              <w:rPr>
                <w:sz w:val="18"/>
                <w:szCs w:val="18"/>
              </w:rPr>
            </w:pPr>
          </w:p>
        </w:tc>
      </w:tr>
      <w:tr w:rsidR="00CF73A1" w:rsidRPr="00CF73A1" w:rsidTr="00CF73A1">
        <w:trPr>
          <w:trHeight w:val="360"/>
        </w:trPr>
        <w:tc>
          <w:tcPr>
            <w:tcW w:w="960" w:type="dxa"/>
            <w:noWrap/>
            <w:hideMark/>
          </w:tcPr>
          <w:p w:rsidR="00CF73A1" w:rsidRPr="00CF73A1" w:rsidRDefault="00CF73A1" w:rsidP="00CF73A1">
            <w:pPr>
              <w:tabs>
                <w:tab w:val="left" w:pos="426"/>
                <w:tab w:val="left" w:pos="3976"/>
              </w:tabs>
              <w:ind w:left="0" w:right="-142" w:firstLine="426"/>
              <w:jc w:val="center"/>
              <w:rPr>
                <w:sz w:val="18"/>
                <w:szCs w:val="18"/>
              </w:rPr>
            </w:pPr>
          </w:p>
        </w:tc>
        <w:tc>
          <w:tcPr>
            <w:tcW w:w="4720" w:type="dxa"/>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 xml:space="preserve">Начальник отдела </w:t>
            </w:r>
            <w:proofErr w:type="spellStart"/>
            <w:r w:rsidRPr="00CF73A1">
              <w:rPr>
                <w:sz w:val="18"/>
                <w:szCs w:val="18"/>
              </w:rPr>
              <w:t>МЗиРМП</w:t>
            </w:r>
            <w:proofErr w:type="spellEnd"/>
          </w:p>
        </w:tc>
        <w:tc>
          <w:tcPr>
            <w:tcW w:w="2860" w:type="dxa"/>
            <w:noWrap/>
            <w:hideMark/>
          </w:tcPr>
          <w:p w:rsidR="00CF73A1" w:rsidRPr="00CF73A1" w:rsidRDefault="00CF73A1" w:rsidP="00CF73A1">
            <w:pPr>
              <w:tabs>
                <w:tab w:val="left" w:pos="426"/>
                <w:tab w:val="left" w:pos="3976"/>
              </w:tabs>
              <w:ind w:left="0" w:right="-142" w:firstLine="426"/>
              <w:jc w:val="center"/>
              <w:rPr>
                <w:b/>
                <w:bCs/>
                <w:sz w:val="18"/>
                <w:szCs w:val="18"/>
              </w:rPr>
            </w:pPr>
          </w:p>
        </w:tc>
        <w:tc>
          <w:tcPr>
            <w:tcW w:w="2900" w:type="dxa"/>
            <w:noWrap/>
            <w:hideMark/>
          </w:tcPr>
          <w:p w:rsidR="00CF73A1" w:rsidRPr="00CF73A1" w:rsidRDefault="00CF73A1" w:rsidP="00CF73A1">
            <w:pPr>
              <w:tabs>
                <w:tab w:val="left" w:pos="426"/>
                <w:tab w:val="left" w:pos="3976"/>
              </w:tabs>
              <w:ind w:left="0" w:right="-142" w:firstLine="426"/>
              <w:jc w:val="center"/>
              <w:rPr>
                <w:sz w:val="18"/>
                <w:szCs w:val="18"/>
              </w:rPr>
            </w:pPr>
            <w:proofErr w:type="spellStart"/>
            <w:r w:rsidRPr="00CF73A1">
              <w:rPr>
                <w:sz w:val="18"/>
                <w:szCs w:val="18"/>
              </w:rPr>
              <w:t>Е.Н.Дубровина</w:t>
            </w:r>
            <w:proofErr w:type="spellEnd"/>
          </w:p>
        </w:tc>
        <w:tc>
          <w:tcPr>
            <w:tcW w:w="2660" w:type="dxa"/>
            <w:noWrap/>
            <w:hideMark/>
          </w:tcPr>
          <w:p w:rsidR="00CF73A1" w:rsidRPr="00CF73A1" w:rsidRDefault="00CF73A1" w:rsidP="00CF73A1">
            <w:pPr>
              <w:tabs>
                <w:tab w:val="left" w:pos="426"/>
                <w:tab w:val="left" w:pos="3976"/>
              </w:tabs>
              <w:ind w:left="0" w:right="-142" w:firstLine="426"/>
              <w:jc w:val="center"/>
              <w:rPr>
                <w:sz w:val="18"/>
                <w:szCs w:val="18"/>
              </w:rPr>
            </w:pPr>
          </w:p>
        </w:tc>
      </w:tr>
      <w:tr w:rsidR="00CF73A1" w:rsidRPr="00CF73A1" w:rsidTr="00CF73A1">
        <w:trPr>
          <w:trHeight w:val="360"/>
        </w:trPr>
        <w:tc>
          <w:tcPr>
            <w:tcW w:w="960" w:type="dxa"/>
            <w:noWrap/>
            <w:hideMark/>
          </w:tcPr>
          <w:p w:rsidR="00CF73A1" w:rsidRPr="00CF73A1" w:rsidRDefault="00CF73A1" w:rsidP="00CF73A1">
            <w:pPr>
              <w:tabs>
                <w:tab w:val="left" w:pos="426"/>
                <w:tab w:val="left" w:pos="3976"/>
              </w:tabs>
              <w:ind w:left="0" w:right="-142" w:firstLine="426"/>
              <w:jc w:val="center"/>
              <w:rPr>
                <w:sz w:val="18"/>
                <w:szCs w:val="18"/>
              </w:rPr>
            </w:pPr>
          </w:p>
        </w:tc>
        <w:tc>
          <w:tcPr>
            <w:tcW w:w="4720" w:type="dxa"/>
            <w:noWrap/>
            <w:hideMark/>
          </w:tcPr>
          <w:p w:rsidR="00CF73A1" w:rsidRPr="00CF73A1" w:rsidRDefault="00CF73A1" w:rsidP="00CF73A1">
            <w:pPr>
              <w:tabs>
                <w:tab w:val="left" w:pos="426"/>
                <w:tab w:val="left" w:pos="3976"/>
              </w:tabs>
              <w:ind w:left="0" w:right="-142" w:firstLine="426"/>
              <w:jc w:val="center"/>
              <w:rPr>
                <w:sz w:val="18"/>
                <w:szCs w:val="18"/>
              </w:rPr>
            </w:pPr>
          </w:p>
        </w:tc>
        <w:tc>
          <w:tcPr>
            <w:tcW w:w="2860" w:type="dxa"/>
            <w:noWrap/>
            <w:hideMark/>
          </w:tcPr>
          <w:p w:rsidR="00CF73A1" w:rsidRPr="00CF73A1" w:rsidRDefault="00CF73A1" w:rsidP="00CF73A1">
            <w:pPr>
              <w:tabs>
                <w:tab w:val="left" w:pos="426"/>
                <w:tab w:val="left" w:pos="3976"/>
              </w:tabs>
              <w:ind w:left="0" w:right="-142" w:firstLine="426"/>
              <w:jc w:val="center"/>
              <w:rPr>
                <w:sz w:val="18"/>
                <w:szCs w:val="18"/>
              </w:rPr>
            </w:pPr>
          </w:p>
        </w:tc>
        <w:tc>
          <w:tcPr>
            <w:tcW w:w="2900" w:type="dxa"/>
            <w:noWrap/>
            <w:hideMark/>
          </w:tcPr>
          <w:p w:rsidR="00CF73A1" w:rsidRPr="00CF73A1" w:rsidRDefault="00CF73A1" w:rsidP="00CF73A1">
            <w:pPr>
              <w:tabs>
                <w:tab w:val="left" w:pos="426"/>
                <w:tab w:val="left" w:pos="3976"/>
              </w:tabs>
              <w:ind w:left="0" w:right="-142" w:firstLine="426"/>
              <w:jc w:val="center"/>
              <w:rPr>
                <w:sz w:val="18"/>
                <w:szCs w:val="18"/>
              </w:rPr>
            </w:pPr>
          </w:p>
        </w:tc>
        <w:tc>
          <w:tcPr>
            <w:tcW w:w="2660" w:type="dxa"/>
            <w:noWrap/>
            <w:hideMark/>
          </w:tcPr>
          <w:p w:rsidR="00CF73A1" w:rsidRPr="00CF73A1" w:rsidRDefault="00CF73A1" w:rsidP="00CF73A1">
            <w:pPr>
              <w:tabs>
                <w:tab w:val="left" w:pos="426"/>
                <w:tab w:val="left" w:pos="3976"/>
              </w:tabs>
              <w:ind w:left="0" w:right="-142" w:firstLine="426"/>
              <w:jc w:val="center"/>
              <w:rPr>
                <w:sz w:val="18"/>
                <w:szCs w:val="18"/>
              </w:rPr>
            </w:pPr>
          </w:p>
        </w:tc>
      </w:tr>
      <w:tr w:rsidR="00CF73A1" w:rsidRPr="00CF73A1" w:rsidTr="00CF73A1">
        <w:trPr>
          <w:trHeight w:val="360"/>
        </w:trPr>
        <w:tc>
          <w:tcPr>
            <w:tcW w:w="5680" w:type="dxa"/>
            <w:gridSpan w:val="2"/>
            <w:noWrap/>
            <w:hideMark/>
          </w:tcPr>
          <w:p w:rsidR="00CF73A1" w:rsidRPr="00CF73A1" w:rsidRDefault="00CF73A1" w:rsidP="00CF73A1">
            <w:pPr>
              <w:tabs>
                <w:tab w:val="left" w:pos="426"/>
                <w:tab w:val="left" w:pos="3976"/>
              </w:tabs>
              <w:ind w:left="0" w:right="-142" w:firstLine="426"/>
              <w:jc w:val="center"/>
              <w:rPr>
                <w:sz w:val="18"/>
                <w:szCs w:val="18"/>
              </w:rPr>
            </w:pPr>
            <w:r w:rsidRPr="00CF73A1">
              <w:rPr>
                <w:sz w:val="18"/>
                <w:szCs w:val="18"/>
              </w:rPr>
              <w:t>* финансирование МКУ ХЭС</w:t>
            </w:r>
          </w:p>
        </w:tc>
        <w:tc>
          <w:tcPr>
            <w:tcW w:w="2860" w:type="dxa"/>
            <w:noWrap/>
            <w:hideMark/>
          </w:tcPr>
          <w:p w:rsidR="00CF73A1" w:rsidRPr="00CF73A1" w:rsidRDefault="00CF73A1" w:rsidP="00CF73A1">
            <w:pPr>
              <w:tabs>
                <w:tab w:val="left" w:pos="426"/>
                <w:tab w:val="left" w:pos="3976"/>
              </w:tabs>
              <w:ind w:left="0" w:right="-142" w:firstLine="426"/>
              <w:jc w:val="center"/>
              <w:rPr>
                <w:sz w:val="18"/>
                <w:szCs w:val="18"/>
              </w:rPr>
            </w:pPr>
          </w:p>
        </w:tc>
        <w:tc>
          <w:tcPr>
            <w:tcW w:w="2900" w:type="dxa"/>
            <w:noWrap/>
            <w:hideMark/>
          </w:tcPr>
          <w:p w:rsidR="00CF73A1" w:rsidRPr="00CF73A1" w:rsidRDefault="00CF73A1" w:rsidP="00CF73A1">
            <w:pPr>
              <w:tabs>
                <w:tab w:val="left" w:pos="426"/>
                <w:tab w:val="left" w:pos="3976"/>
              </w:tabs>
              <w:ind w:left="0" w:right="-142" w:firstLine="426"/>
              <w:jc w:val="center"/>
              <w:rPr>
                <w:sz w:val="18"/>
                <w:szCs w:val="18"/>
              </w:rPr>
            </w:pPr>
          </w:p>
        </w:tc>
        <w:tc>
          <w:tcPr>
            <w:tcW w:w="2660" w:type="dxa"/>
            <w:noWrap/>
            <w:hideMark/>
          </w:tcPr>
          <w:p w:rsidR="00CF73A1" w:rsidRPr="00CF73A1" w:rsidRDefault="00CF73A1" w:rsidP="00CF73A1">
            <w:pPr>
              <w:tabs>
                <w:tab w:val="left" w:pos="426"/>
                <w:tab w:val="left" w:pos="3976"/>
              </w:tabs>
              <w:ind w:left="0" w:right="-142" w:firstLine="426"/>
              <w:jc w:val="center"/>
              <w:rPr>
                <w:sz w:val="18"/>
                <w:szCs w:val="18"/>
              </w:rPr>
            </w:pPr>
          </w:p>
        </w:tc>
      </w:tr>
      <w:tr w:rsidR="00CF73A1" w:rsidRPr="00CF73A1" w:rsidTr="00CF73A1">
        <w:trPr>
          <w:trHeight w:val="312"/>
        </w:trPr>
        <w:tc>
          <w:tcPr>
            <w:tcW w:w="960" w:type="dxa"/>
            <w:noWrap/>
            <w:hideMark/>
          </w:tcPr>
          <w:p w:rsidR="00CF73A1" w:rsidRPr="00CF73A1" w:rsidRDefault="00CF73A1" w:rsidP="00CF73A1">
            <w:pPr>
              <w:tabs>
                <w:tab w:val="left" w:pos="426"/>
                <w:tab w:val="left" w:pos="3976"/>
              </w:tabs>
              <w:ind w:left="0" w:right="-142" w:firstLine="426"/>
              <w:jc w:val="center"/>
              <w:rPr>
                <w:sz w:val="18"/>
                <w:szCs w:val="18"/>
              </w:rPr>
            </w:pPr>
          </w:p>
        </w:tc>
        <w:tc>
          <w:tcPr>
            <w:tcW w:w="4720" w:type="dxa"/>
            <w:noWrap/>
            <w:hideMark/>
          </w:tcPr>
          <w:p w:rsidR="00CF73A1" w:rsidRPr="00CF73A1" w:rsidRDefault="00CF73A1" w:rsidP="00CF73A1">
            <w:pPr>
              <w:tabs>
                <w:tab w:val="left" w:pos="426"/>
                <w:tab w:val="left" w:pos="3976"/>
              </w:tabs>
              <w:ind w:left="0" w:right="-142" w:firstLine="426"/>
              <w:jc w:val="center"/>
              <w:rPr>
                <w:sz w:val="18"/>
                <w:szCs w:val="18"/>
              </w:rPr>
            </w:pPr>
          </w:p>
        </w:tc>
        <w:tc>
          <w:tcPr>
            <w:tcW w:w="2860" w:type="dxa"/>
            <w:noWrap/>
            <w:hideMark/>
          </w:tcPr>
          <w:p w:rsidR="00CF73A1" w:rsidRPr="00CF73A1" w:rsidRDefault="00CF73A1" w:rsidP="00CF73A1">
            <w:pPr>
              <w:tabs>
                <w:tab w:val="left" w:pos="426"/>
                <w:tab w:val="left" w:pos="3976"/>
              </w:tabs>
              <w:ind w:left="0" w:right="-142" w:firstLine="426"/>
              <w:jc w:val="center"/>
              <w:rPr>
                <w:sz w:val="18"/>
                <w:szCs w:val="18"/>
              </w:rPr>
            </w:pPr>
          </w:p>
        </w:tc>
        <w:tc>
          <w:tcPr>
            <w:tcW w:w="2900" w:type="dxa"/>
            <w:noWrap/>
            <w:hideMark/>
          </w:tcPr>
          <w:p w:rsidR="00CF73A1" w:rsidRPr="00CF73A1" w:rsidRDefault="00CF73A1" w:rsidP="00CF73A1">
            <w:pPr>
              <w:tabs>
                <w:tab w:val="left" w:pos="426"/>
                <w:tab w:val="left" w:pos="3976"/>
              </w:tabs>
              <w:ind w:left="0" w:right="-142" w:firstLine="426"/>
              <w:jc w:val="center"/>
              <w:rPr>
                <w:sz w:val="18"/>
                <w:szCs w:val="18"/>
              </w:rPr>
            </w:pPr>
          </w:p>
        </w:tc>
        <w:tc>
          <w:tcPr>
            <w:tcW w:w="2660" w:type="dxa"/>
            <w:noWrap/>
            <w:hideMark/>
          </w:tcPr>
          <w:p w:rsidR="00CF73A1" w:rsidRPr="00CF73A1" w:rsidRDefault="00CF73A1" w:rsidP="00CF73A1">
            <w:pPr>
              <w:tabs>
                <w:tab w:val="left" w:pos="426"/>
                <w:tab w:val="left" w:pos="3976"/>
              </w:tabs>
              <w:ind w:left="0" w:right="-142" w:firstLine="426"/>
              <w:jc w:val="center"/>
              <w:rPr>
                <w:sz w:val="18"/>
                <w:szCs w:val="18"/>
              </w:rPr>
            </w:pPr>
          </w:p>
        </w:tc>
      </w:tr>
    </w:tbl>
    <w:p w:rsidR="003616B8" w:rsidRDefault="003616B8" w:rsidP="00423342">
      <w:pPr>
        <w:tabs>
          <w:tab w:val="left" w:pos="426"/>
          <w:tab w:val="left" w:pos="3976"/>
        </w:tabs>
        <w:ind w:left="0" w:right="-142" w:firstLine="426"/>
        <w:jc w:val="center"/>
        <w:rPr>
          <w:sz w:val="18"/>
          <w:szCs w:val="18"/>
        </w:rPr>
      </w:pPr>
    </w:p>
    <w:p w:rsidR="003961E5" w:rsidRDefault="003961E5" w:rsidP="00423342">
      <w:pPr>
        <w:tabs>
          <w:tab w:val="left" w:pos="426"/>
          <w:tab w:val="left" w:pos="3976"/>
        </w:tabs>
        <w:ind w:left="0" w:right="-142" w:firstLine="426"/>
        <w:jc w:val="center"/>
        <w:rPr>
          <w:sz w:val="18"/>
          <w:szCs w:val="18"/>
        </w:rPr>
      </w:pPr>
    </w:p>
    <w:p w:rsidR="003961E5" w:rsidRPr="003961E5" w:rsidRDefault="003961E5" w:rsidP="003961E5">
      <w:pPr>
        <w:tabs>
          <w:tab w:val="left" w:pos="426"/>
          <w:tab w:val="left" w:pos="3976"/>
        </w:tabs>
        <w:ind w:left="0" w:right="-142" w:firstLine="426"/>
        <w:jc w:val="center"/>
        <w:rPr>
          <w:sz w:val="18"/>
          <w:szCs w:val="18"/>
        </w:rPr>
      </w:pPr>
    </w:p>
    <w:p w:rsidR="003961E5" w:rsidRPr="003961E5" w:rsidRDefault="003961E5" w:rsidP="003961E5">
      <w:pPr>
        <w:tabs>
          <w:tab w:val="left" w:pos="426"/>
          <w:tab w:val="left" w:pos="3976"/>
        </w:tabs>
        <w:ind w:left="0" w:right="-142" w:firstLine="426"/>
        <w:jc w:val="center"/>
        <w:rPr>
          <w:sz w:val="18"/>
          <w:szCs w:val="18"/>
        </w:rPr>
      </w:pPr>
      <w:r w:rsidRPr="003961E5">
        <w:rPr>
          <w:sz w:val="18"/>
          <w:szCs w:val="18"/>
        </w:rPr>
        <w:t>РОССИЙСКАЯ ФЕДЕРАЦИЯ</w:t>
      </w:r>
    </w:p>
    <w:p w:rsidR="003961E5" w:rsidRPr="003961E5" w:rsidRDefault="003961E5" w:rsidP="003961E5">
      <w:pPr>
        <w:tabs>
          <w:tab w:val="left" w:pos="426"/>
          <w:tab w:val="left" w:pos="3976"/>
        </w:tabs>
        <w:ind w:left="0" w:right="-142" w:firstLine="426"/>
        <w:jc w:val="center"/>
        <w:rPr>
          <w:sz w:val="18"/>
          <w:szCs w:val="18"/>
        </w:rPr>
      </w:pPr>
      <w:r w:rsidRPr="003961E5">
        <w:rPr>
          <w:sz w:val="18"/>
          <w:szCs w:val="18"/>
        </w:rPr>
        <w:t>ИРКУТСКАЯ ОБЛАСТЬ ИРКУТСКИЙ РАЙОН</w:t>
      </w:r>
    </w:p>
    <w:p w:rsidR="003961E5" w:rsidRPr="003961E5" w:rsidRDefault="003961E5" w:rsidP="003961E5">
      <w:pPr>
        <w:tabs>
          <w:tab w:val="left" w:pos="426"/>
          <w:tab w:val="left" w:pos="3976"/>
        </w:tabs>
        <w:ind w:left="0" w:right="-142" w:firstLine="426"/>
        <w:jc w:val="center"/>
        <w:rPr>
          <w:sz w:val="18"/>
          <w:szCs w:val="18"/>
        </w:rPr>
      </w:pPr>
      <w:r w:rsidRPr="003961E5">
        <w:rPr>
          <w:sz w:val="18"/>
          <w:szCs w:val="18"/>
        </w:rPr>
        <w:t>ХОМУТОВСКОЕ МУНИЦИПАЛЬНОЕ ОБРАЗОВАНИЕ</w:t>
      </w:r>
    </w:p>
    <w:p w:rsidR="003961E5" w:rsidRPr="003961E5" w:rsidRDefault="003961E5" w:rsidP="003961E5">
      <w:pPr>
        <w:tabs>
          <w:tab w:val="left" w:pos="426"/>
          <w:tab w:val="left" w:pos="3976"/>
        </w:tabs>
        <w:ind w:left="0" w:right="-142" w:firstLine="426"/>
        <w:jc w:val="center"/>
        <w:rPr>
          <w:sz w:val="18"/>
          <w:szCs w:val="18"/>
        </w:rPr>
      </w:pPr>
      <w:r w:rsidRPr="003961E5">
        <w:rPr>
          <w:sz w:val="18"/>
          <w:szCs w:val="18"/>
        </w:rPr>
        <w:t>АДМИНИСТРАЦИЯ</w:t>
      </w:r>
    </w:p>
    <w:p w:rsidR="003961E5" w:rsidRDefault="003961E5" w:rsidP="003961E5">
      <w:pPr>
        <w:tabs>
          <w:tab w:val="left" w:pos="426"/>
          <w:tab w:val="left" w:pos="3976"/>
        </w:tabs>
        <w:ind w:left="0" w:right="-142" w:firstLine="426"/>
        <w:jc w:val="center"/>
        <w:rPr>
          <w:sz w:val="18"/>
          <w:szCs w:val="18"/>
        </w:rPr>
      </w:pPr>
      <w:r w:rsidRPr="003961E5">
        <w:rPr>
          <w:sz w:val="18"/>
          <w:szCs w:val="18"/>
        </w:rPr>
        <w:t>ПОСТАНОВЛЕНИЕ</w:t>
      </w:r>
    </w:p>
    <w:p w:rsidR="003961E5" w:rsidRPr="003961E5" w:rsidRDefault="003961E5" w:rsidP="003961E5">
      <w:pPr>
        <w:tabs>
          <w:tab w:val="left" w:pos="426"/>
          <w:tab w:val="left" w:pos="3976"/>
        </w:tabs>
        <w:ind w:left="0" w:right="-142" w:firstLine="426"/>
        <w:jc w:val="center"/>
        <w:rPr>
          <w:sz w:val="18"/>
          <w:szCs w:val="18"/>
        </w:rPr>
      </w:pPr>
    </w:p>
    <w:p w:rsidR="003961E5" w:rsidRPr="003961E5" w:rsidRDefault="003961E5" w:rsidP="003961E5">
      <w:pPr>
        <w:tabs>
          <w:tab w:val="left" w:pos="426"/>
          <w:tab w:val="left" w:pos="3976"/>
        </w:tabs>
        <w:ind w:left="0" w:right="-142" w:firstLine="426"/>
        <w:jc w:val="left"/>
        <w:rPr>
          <w:sz w:val="18"/>
          <w:szCs w:val="18"/>
          <w:u w:val="single"/>
        </w:rPr>
      </w:pPr>
    </w:p>
    <w:p w:rsidR="003961E5" w:rsidRPr="003961E5" w:rsidRDefault="003961E5" w:rsidP="003961E5">
      <w:pPr>
        <w:tabs>
          <w:tab w:val="left" w:pos="426"/>
          <w:tab w:val="left" w:pos="3976"/>
        </w:tabs>
        <w:ind w:left="0" w:right="-142" w:firstLine="426"/>
        <w:jc w:val="left"/>
        <w:rPr>
          <w:sz w:val="18"/>
          <w:szCs w:val="18"/>
          <w:u w:val="single"/>
        </w:rPr>
      </w:pPr>
      <w:r w:rsidRPr="003961E5">
        <w:rPr>
          <w:sz w:val="18"/>
          <w:szCs w:val="18"/>
          <w:u w:val="single"/>
        </w:rPr>
        <w:t>02.09.2024  № 189 од</w:t>
      </w:r>
    </w:p>
    <w:p w:rsidR="003961E5" w:rsidRDefault="003961E5" w:rsidP="003961E5">
      <w:pPr>
        <w:tabs>
          <w:tab w:val="left" w:pos="426"/>
          <w:tab w:val="left" w:pos="3976"/>
        </w:tabs>
        <w:ind w:left="0" w:right="-142" w:firstLine="426"/>
        <w:jc w:val="left"/>
        <w:rPr>
          <w:sz w:val="18"/>
          <w:szCs w:val="18"/>
        </w:rPr>
      </w:pPr>
      <w:r w:rsidRPr="003961E5">
        <w:rPr>
          <w:sz w:val="18"/>
          <w:szCs w:val="18"/>
        </w:rPr>
        <w:t xml:space="preserve">       с. Хомутово</w:t>
      </w:r>
    </w:p>
    <w:p w:rsidR="003961E5" w:rsidRDefault="003961E5" w:rsidP="003961E5">
      <w:pPr>
        <w:tabs>
          <w:tab w:val="left" w:pos="426"/>
          <w:tab w:val="left" w:pos="3976"/>
        </w:tabs>
        <w:ind w:left="0" w:right="-142" w:firstLine="426"/>
        <w:jc w:val="left"/>
        <w:rPr>
          <w:sz w:val="18"/>
          <w:szCs w:val="18"/>
        </w:rPr>
      </w:pPr>
    </w:p>
    <w:p w:rsidR="003961E5" w:rsidRPr="003961E5" w:rsidRDefault="003961E5" w:rsidP="003961E5">
      <w:pPr>
        <w:tabs>
          <w:tab w:val="left" w:pos="426"/>
          <w:tab w:val="left" w:pos="3976"/>
        </w:tabs>
        <w:ind w:left="0" w:right="-142" w:firstLine="426"/>
        <w:jc w:val="center"/>
        <w:rPr>
          <w:sz w:val="18"/>
          <w:szCs w:val="18"/>
        </w:rPr>
      </w:pPr>
      <w:r w:rsidRPr="003961E5">
        <w:rPr>
          <w:sz w:val="18"/>
          <w:szCs w:val="18"/>
        </w:rPr>
        <w:t xml:space="preserve">О назначении общественных обсуждений по проекту планировки территории </w:t>
      </w:r>
    </w:p>
    <w:p w:rsidR="003961E5" w:rsidRPr="003961E5" w:rsidRDefault="003961E5" w:rsidP="00C63952">
      <w:pPr>
        <w:tabs>
          <w:tab w:val="left" w:pos="426"/>
          <w:tab w:val="left" w:pos="3976"/>
        </w:tabs>
        <w:ind w:left="0" w:right="-142" w:firstLine="567"/>
        <w:rPr>
          <w:sz w:val="18"/>
          <w:szCs w:val="18"/>
        </w:rPr>
      </w:pPr>
    </w:p>
    <w:p w:rsidR="003961E5" w:rsidRDefault="003961E5" w:rsidP="00C63952">
      <w:pPr>
        <w:tabs>
          <w:tab w:val="left" w:pos="426"/>
          <w:tab w:val="left" w:pos="3976"/>
        </w:tabs>
        <w:ind w:left="0" w:right="-142" w:firstLine="567"/>
        <w:rPr>
          <w:sz w:val="18"/>
          <w:szCs w:val="18"/>
        </w:rPr>
      </w:pPr>
      <w:proofErr w:type="gramStart"/>
      <w:r w:rsidRPr="003961E5">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46 Градостроительного кодекса Российской Федерации, ст. 28 Федерального закона от 06.10.2003 года № 131-ФЗ «Об общих принципах организации местного самоуправления в РФ», ст. 19 Устава Хомутовского муниципального образования, Решением Думы Хомутовского муниципального образования № 13-56/д от 26.07.2018 года</w:t>
      </w:r>
      <w:proofErr w:type="gramEnd"/>
      <w:r w:rsidRPr="003961E5">
        <w:rPr>
          <w:sz w:val="18"/>
          <w:szCs w:val="18"/>
        </w:rPr>
        <w:t xml:space="preserve"> «Об утверждении Положения об отдельных вопросах организации и проведении общественных обсуждений, публичных слушаний в области градостроительной деятельности в </w:t>
      </w:r>
      <w:proofErr w:type="spellStart"/>
      <w:r w:rsidRPr="003961E5">
        <w:rPr>
          <w:sz w:val="18"/>
          <w:szCs w:val="18"/>
        </w:rPr>
        <w:t>Хомутовском</w:t>
      </w:r>
      <w:proofErr w:type="spellEnd"/>
      <w:r w:rsidRPr="003961E5">
        <w:rPr>
          <w:sz w:val="18"/>
          <w:szCs w:val="18"/>
        </w:rPr>
        <w:t xml:space="preserve"> муниципальном образовании», Администрация Хомутовского муниципального образования</w:t>
      </w:r>
    </w:p>
    <w:p w:rsidR="00C63952" w:rsidRPr="003961E5" w:rsidRDefault="00C63952" w:rsidP="00C63952">
      <w:pPr>
        <w:tabs>
          <w:tab w:val="left" w:pos="426"/>
          <w:tab w:val="left" w:pos="3976"/>
        </w:tabs>
        <w:ind w:left="0" w:right="-142" w:firstLine="567"/>
        <w:rPr>
          <w:sz w:val="18"/>
          <w:szCs w:val="18"/>
        </w:rPr>
      </w:pPr>
    </w:p>
    <w:p w:rsidR="003961E5" w:rsidRDefault="003961E5" w:rsidP="00C63952">
      <w:pPr>
        <w:tabs>
          <w:tab w:val="left" w:pos="426"/>
          <w:tab w:val="left" w:pos="3976"/>
        </w:tabs>
        <w:ind w:left="0" w:right="-142" w:firstLine="567"/>
        <w:rPr>
          <w:sz w:val="18"/>
          <w:szCs w:val="18"/>
        </w:rPr>
      </w:pPr>
      <w:r w:rsidRPr="003961E5">
        <w:rPr>
          <w:sz w:val="18"/>
          <w:szCs w:val="18"/>
        </w:rPr>
        <w:t>ПОСТАНОВЛЯЕТ:</w:t>
      </w:r>
    </w:p>
    <w:p w:rsidR="007F2651" w:rsidRPr="003961E5" w:rsidRDefault="007F2651" w:rsidP="00C63952">
      <w:pPr>
        <w:tabs>
          <w:tab w:val="left" w:pos="426"/>
          <w:tab w:val="left" w:pos="3976"/>
        </w:tabs>
        <w:ind w:left="0" w:right="-142" w:firstLine="567"/>
        <w:rPr>
          <w:sz w:val="18"/>
          <w:szCs w:val="18"/>
        </w:rPr>
      </w:pPr>
    </w:p>
    <w:p w:rsidR="003961E5" w:rsidRPr="003961E5" w:rsidRDefault="003961E5" w:rsidP="00C63952">
      <w:pPr>
        <w:tabs>
          <w:tab w:val="left" w:pos="426"/>
          <w:tab w:val="left" w:pos="3976"/>
        </w:tabs>
        <w:ind w:left="0" w:right="-142" w:firstLine="0"/>
        <w:rPr>
          <w:sz w:val="18"/>
          <w:szCs w:val="18"/>
        </w:rPr>
      </w:pPr>
      <w:r w:rsidRPr="003961E5">
        <w:rPr>
          <w:sz w:val="18"/>
          <w:szCs w:val="18"/>
        </w:rPr>
        <w:tab/>
        <w:t xml:space="preserve">1. </w:t>
      </w:r>
      <w:proofErr w:type="gramStart"/>
      <w:r w:rsidRPr="003961E5">
        <w:rPr>
          <w:sz w:val="18"/>
          <w:szCs w:val="18"/>
        </w:rPr>
        <w:t>Назначить проведение общественных обсуждений по проекту планировки территории в отношении планировочного элемента, в составе земельных участков с кадастровыми номерами: 38:06:100922:1042, 38:06:100922:1049, 38:06:100922:1047, 38:06:100922:1054, 38:06:100922:1041, 38:06:100922:1043, 38:06:100922:1046, 38:06:100922:1044, 38:06:100922:1045, 38:06:100922:1040, 38</w:t>
      </w:r>
      <w:proofErr w:type="gramEnd"/>
      <w:r w:rsidRPr="003961E5">
        <w:rPr>
          <w:sz w:val="18"/>
          <w:szCs w:val="18"/>
        </w:rPr>
        <w:t>:</w:t>
      </w:r>
      <w:proofErr w:type="gramStart"/>
      <w:r w:rsidRPr="003961E5">
        <w:rPr>
          <w:sz w:val="18"/>
          <w:szCs w:val="18"/>
        </w:rPr>
        <w:t>06:100922:7812, 38:06:100922:7792, 38:06:100922:7821, 38:06:100922:7832, 38:06:100922:7843, 38:06:100922:7854, 38:06:100922:7865, 38:06:100922:7876, 38:06:100922:7887, 38:06:100922:7898, 38:06:100922:7793, 38:06:100922:7793, 38:06:100922:7804, 38:06:100922:7813, 38:06:100922:7814, 38</w:t>
      </w:r>
      <w:proofErr w:type="gramEnd"/>
      <w:r w:rsidRPr="003961E5">
        <w:rPr>
          <w:sz w:val="18"/>
          <w:szCs w:val="18"/>
        </w:rPr>
        <w:t>:</w:t>
      </w:r>
      <w:proofErr w:type="gramStart"/>
      <w:r w:rsidRPr="003961E5">
        <w:rPr>
          <w:sz w:val="18"/>
          <w:szCs w:val="18"/>
        </w:rPr>
        <w:t>06:100922:7815, 38:06:100922:7816, 38:06:100922:7817, 38:06:100922:7818, 38:06:100922:7819, 38:06:100922:7820, 38:06:100922:7822, 38:06:100922:7823, 38:06:100922:7824, 38:06:100922:7825, 38:06:100922:7826, 38:06:100922:7827, 38:06:100922:7828, 38:06:100922:7829, 38:06:100922:7830, 38</w:t>
      </w:r>
      <w:proofErr w:type="gramEnd"/>
      <w:r w:rsidRPr="003961E5">
        <w:rPr>
          <w:sz w:val="18"/>
          <w:szCs w:val="18"/>
        </w:rPr>
        <w:t>:</w:t>
      </w:r>
      <w:proofErr w:type="gramStart"/>
      <w:r w:rsidRPr="003961E5">
        <w:rPr>
          <w:sz w:val="18"/>
          <w:szCs w:val="18"/>
        </w:rPr>
        <w:t>06:100922:7831, 38:06:100922:7833, 38:06:100922:7834, 38:06:100922:7835, 38:06:100922:7836, 38:06:100922:7837, 38:06:100922:7838, 38:06:100922:7839, 38:06:100922:7840, 38:06:100922:7841, 38:06:100922:7842, 38:06:100922:7844, 38:06:100922:7845, 38:06:100922:7846, 38:06:100922:7847, 38</w:t>
      </w:r>
      <w:proofErr w:type="gramEnd"/>
      <w:r w:rsidRPr="003961E5">
        <w:rPr>
          <w:sz w:val="18"/>
          <w:szCs w:val="18"/>
        </w:rPr>
        <w:t>:</w:t>
      </w:r>
      <w:proofErr w:type="gramStart"/>
      <w:r w:rsidRPr="003961E5">
        <w:rPr>
          <w:sz w:val="18"/>
          <w:szCs w:val="18"/>
        </w:rPr>
        <w:t>06:100922:7848, 38:06:100922:7849, 38:06:100922:7850, 38:06:100922:7851, 38:06:100922:7852, 38:06:100922:7853, 38:06:100922:7855, 38:06:100922:7856, 38:06:100922:7857, 38:06:100922:7858, 38:06:100922:7859, 38:06:100922:7860, 38:06:100922:7861, 38:06:100922:7862, 38:06:100922:7863, 38</w:t>
      </w:r>
      <w:proofErr w:type="gramEnd"/>
      <w:r w:rsidRPr="003961E5">
        <w:rPr>
          <w:sz w:val="18"/>
          <w:szCs w:val="18"/>
        </w:rPr>
        <w:t>:</w:t>
      </w:r>
      <w:proofErr w:type="gramStart"/>
      <w:r w:rsidRPr="003961E5">
        <w:rPr>
          <w:sz w:val="18"/>
          <w:szCs w:val="18"/>
        </w:rPr>
        <w:t>06:100922:7864, 38:06:100922:7866, 38:06:100922:7867, 38:06:100922:7868, 38:06:100922:7869, 38:06:100922:7870, 38:06:100922:7871, 38:06:100922:7872, 38:06:100922:7873, 38:06:100922:7874, 38:06:100922:7875, 38:06:100922:7877, 38:06:100922:7878, 38:06:100922:7879, 38:06:100922:7880, 38</w:t>
      </w:r>
      <w:proofErr w:type="gramEnd"/>
      <w:r w:rsidRPr="003961E5">
        <w:rPr>
          <w:sz w:val="18"/>
          <w:szCs w:val="18"/>
        </w:rPr>
        <w:t>:</w:t>
      </w:r>
      <w:proofErr w:type="gramStart"/>
      <w:r w:rsidRPr="003961E5">
        <w:rPr>
          <w:sz w:val="18"/>
          <w:szCs w:val="18"/>
        </w:rPr>
        <w:t xml:space="preserve">06:100922:7881, 38:06:100922:7882, 38:06:100922:7883, 38:06:100922:7884, 38:06:100922:7885, 38:06:100922:7886, 38:06:100922:7888, 38:06:100922:7889, 38:06:100922:7890, 38:06:100922:7891, </w:t>
      </w:r>
      <w:r w:rsidRPr="003961E5">
        <w:rPr>
          <w:sz w:val="18"/>
          <w:szCs w:val="18"/>
        </w:rPr>
        <w:lastRenderedPageBreak/>
        <w:t>38:06:100922:7892, 38:06:100922:7893, 38:06:100922:7894, 38:06:100922:7895, 38:06:100922:7896, 38</w:t>
      </w:r>
      <w:proofErr w:type="gramEnd"/>
      <w:r w:rsidRPr="003961E5">
        <w:rPr>
          <w:sz w:val="18"/>
          <w:szCs w:val="18"/>
        </w:rPr>
        <w:t>:</w:t>
      </w:r>
      <w:proofErr w:type="gramStart"/>
      <w:r w:rsidRPr="003961E5">
        <w:rPr>
          <w:sz w:val="18"/>
          <w:szCs w:val="18"/>
        </w:rPr>
        <w:t>06:100922:7897, 38:06:100922:7899, 38:06:100922:7900, 38:06:100922:7901, 38:06:100922:7902, 38:06:100922:7903, 38:06:100922:7904, 38:06:100922:7905, 38:06:100922:7906, 38:06:100922:7907, 38:06:100922:7908, 38:06:100922:7794, 38:06:100922:7795, 38:06:100922:7796, 38:06:100922:7798, 38</w:t>
      </w:r>
      <w:proofErr w:type="gramEnd"/>
      <w:r w:rsidRPr="003961E5">
        <w:rPr>
          <w:sz w:val="18"/>
          <w:szCs w:val="18"/>
        </w:rPr>
        <w:t>:06:100922:7799, 38:06:100922:7800, 38:06:100922:7801, 38:06:100922:7802, 38:06:100922:7803, 38:06:100922:7805, 38:06:100922:7806, 38:06:100922:7807, 38:06:100922:7808, 38:06:100922:7809, 38:06:100922:7810, 38:06:100922:7811.</w:t>
      </w:r>
    </w:p>
    <w:p w:rsidR="003961E5" w:rsidRPr="003961E5" w:rsidRDefault="003961E5" w:rsidP="00C63952">
      <w:pPr>
        <w:tabs>
          <w:tab w:val="left" w:pos="426"/>
          <w:tab w:val="left" w:pos="3976"/>
        </w:tabs>
        <w:ind w:left="0" w:right="-142" w:firstLine="567"/>
        <w:rPr>
          <w:sz w:val="18"/>
          <w:szCs w:val="18"/>
        </w:rPr>
      </w:pPr>
      <w:r w:rsidRPr="003961E5">
        <w:rPr>
          <w:sz w:val="18"/>
          <w:szCs w:val="18"/>
        </w:rPr>
        <w:t>2. Отделу градостроительства, земельных и имущественных отношений администрации Хомутовского муниципального образования:</w:t>
      </w:r>
    </w:p>
    <w:p w:rsidR="003961E5" w:rsidRPr="003961E5" w:rsidRDefault="003961E5" w:rsidP="00C63952">
      <w:pPr>
        <w:tabs>
          <w:tab w:val="left" w:pos="426"/>
          <w:tab w:val="left" w:pos="3976"/>
        </w:tabs>
        <w:ind w:left="0" w:right="-142" w:firstLine="567"/>
        <w:rPr>
          <w:sz w:val="18"/>
          <w:szCs w:val="18"/>
        </w:rPr>
      </w:pPr>
      <w:r w:rsidRPr="003961E5">
        <w:rPr>
          <w:sz w:val="18"/>
          <w:szCs w:val="18"/>
        </w:rPr>
        <w:t>1) в срок не более одного месяца со дня опубликования оповещения о начале общественных обсуждений, предусмотренного подпунктом "а" пункта 2 настоящей части до дня опубликования заключения о результатах общественных обсуждений, провести общественные обсуждения по проекту;</w:t>
      </w:r>
    </w:p>
    <w:p w:rsidR="003961E5" w:rsidRPr="003961E5" w:rsidRDefault="003961E5" w:rsidP="00C63952">
      <w:pPr>
        <w:tabs>
          <w:tab w:val="left" w:pos="426"/>
          <w:tab w:val="left" w:pos="3976"/>
        </w:tabs>
        <w:ind w:left="0" w:right="-142" w:firstLine="0"/>
        <w:rPr>
          <w:sz w:val="18"/>
          <w:szCs w:val="18"/>
        </w:rPr>
      </w:pPr>
      <w:r w:rsidRPr="003961E5">
        <w:rPr>
          <w:sz w:val="18"/>
          <w:szCs w:val="18"/>
        </w:rPr>
        <w:tab/>
        <w:t>2) обеспечить опубликование и размещение на WEB-портале органа местного самоуправления Хомутовского муниципального образования в информационно-телекоммуникационной сети "Интернет" (http://khomutovskoe-mo.ru):</w:t>
      </w:r>
    </w:p>
    <w:p w:rsidR="003961E5" w:rsidRPr="003961E5" w:rsidRDefault="003961E5" w:rsidP="00C63952">
      <w:pPr>
        <w:tabs>
          <w:tab w:val="left" w:pos="426"/>
          <w:tab w:val="left" w:pos="3976"/>
        </w:tabs>
        <w:ind w:left="0" w:right="-142" w:firstLine="567"/>
        <w:rPr>
          <w:sz w:val="18"/>
          <w:szCs w:val="18"/>
        </w:rPr>
      </w:pPr>
      <w:r w:rsidRPr="003961E5">
        <w:rPr>
          <w:sz w:val="18"/>
          <w:szCs w:val="18"/>
        </w:rPr>
        <w:t>а) оповещения о начале общественных обсуждений в форме информационного сообщения, содержащего, в том числе,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w:t>
      </w:r>
    </w:p>
    <w:p w:rsidR="003961E5" w:rsidRPr="003961E5" w:rsidRDefault="003961E5" w:rsidP="00C63952">
      <w:pPr>
        <w:tabs>
          <w:tab w:val="left" w:pos="426"/>
          <w:tab w:val="left" w:pos="3976"/>
        </w:tabs>
        <w:ind w:left="0" w:right="-142" w:firstLine="567"/>
        <w:rPr>
          <w:sz w:val="18"/>
          <w:szCs w:val="18"/>
        </w:rPr>
      </w:pPr>
      <w:r w:rsidRPr="003961E5">
        <w:rPr>
          <w:sz w:val="18"/>
          <w:szCs w:val="18"/>
        </w:rPr>
        <w:t>б) плана работы по подготовке и проведению общественных обсуждений (Приложение к настоящему постановлению);</w:t>
      </w:r>
    </w:p>
    <w:p w:rsidR="003961E5" w:rsidRPr="003961E5" w:rsidRDefault="00C63952" w:rsidP="00C63952">
      <w:pPr>
        <w:tabs>
          <w:tab w:val="left" w:pos="426"/>
          <w:tab w:val="left" w:pos="3976"/>
        </w:tabs>
        <w:ind w:right="-142"/>
        <w:rPr>
          <w:sz w:val="18"/>
          <w:szCs w:val="18"/>
        </w:rPr>
      </w:pPr>
      <w:r>
        <w:rPr>
          <w:sz w:val="18"/>
          <w:szCs w:val="18"/>
        </w:rPr>
        <w:t xml:space="preserve">  </w:t>
      </w:r>
      <w:r w:rsidR="003961E5" w:rsidRPr="003961E5">
        <w:rPr>
          <w:sz w:val="18"/>
          <w:szCs w:val="18"/>
        </w:rPr>
        <w:t>в) проекта и информационных материалов к нему;</w:t>
      </w:r>
    </w:p>
    <w:p w:rsidR="003961E5" w:rsidRPr="003961E5" w:rsidRDefault="003961E5" w:rsidP="00C63952">
      <w:pPr>
        <w:tabs>
          <w:tab w:val="left" w:pos="426"/>
          <w:tab w:val="left" w:pos="3976"/>
        </w:tabs>
        <w:ind w:right="-142"/>
        <w:rPr>
          <w:sz w:val="18"/>
          <w:szCs w:val="18"/>
        </w:rPr>
      </w:pPr>
      <w:r w:rsidRPr="003961E5">
        <w:rPr>
          <w:sz w:val="18"/>
          <w:szCs w:val="18"/>
        </w:rPr>
        <w:tab/>
        <w:t>г) заключения о результатах общественных обсуждений.</w:t>
      </w:r>
    </w:p>
    <w:p w:rsidR="003961E5" w:rsidRPr="003961E5" w:rsidRDefault="003961E5" w:rsidP="00C63952">
      <w:pPr>
        <w:tabs>
          <w:tab w:val="left" w:pos="426"/>
          <w:tab w:val="left" w:pos="3976"/>
        </w:tabs>
        <w:ind w:right="-142"/>
        <w:rPr>
          <w:sz w:val="18"/>
          <w:szCs w:val="18"/>
        </w:rPr>
      </w:pPr>
      <w:r w:rsidRPr="003961E5">
        <w:rPr>
          <w:sz w:val="18"/>
          <w:szCs w:val="18"/>
        </w:rPr>
        <w:tab/>
        <w:t>3. Определить:</w:t>
      </w:r>
    </w:p>
    <w:p w:rsidR="003961E5" w:rsidRPr="003961E5" w:rsidRDefault="003961E5" w:rsidP="00C63952">
      <w:pPr>
        <w:tabs>
          <w:tab w:val="left" w:pos="426"/>
          <w:tab w:val="left" w:pos="3976"/>
        </w:tabs>
        <w:ind w:left="0" w:right="-142" w:firstLine="0"/>
        <w:rPr>
          <w:sz w:val="18"/>
          <w:szCs w:val="18"/>
        </w:rPr>
      </w:pPr>
      <w:r w:rsidRPr="003961E5">
        <w:rPr>
          <w:sz w:val="18"/>
          <w:szCs w:val="18"/>
        </w:rPr>
        <w:tab/>
        <w:t>1) председателем общественных обсуждений заместителя Главы администрации Хомутовского муниципального образования Максименко Н.В.</w:t>
      </w:r>
    </w:p>
    <w:p w:rsidR="003961E5" w:rsidRPr="003961E5" w:rsidRDefault="003961E5" w:rsidP="00C63952">
      <w:pPr>
        <w:tabs>
          <w:tab w:val="left" w:pos="426"/>
          <w:tab w:val="left" w:pos="3976"/>
        </w:tabs>
        <w:ind w:left="0" w:right="-142" w:firstLine="0"/>
        <w:rPr>
          <w:sz w:val="18"/>
          <w:szCs w:val="18"/>
        </w:rPr>
      </w:pPr>
      <w:r w:rsidRPr="003961E5">
        <w:rPr>
          <w:sz w:val="18"/>
          <w:szCs w:val="18"/>
        </w:rPr>
        <w:tab/>
        <w:t>2) секретарем общественных обсуждений консультанта отдела градостроительства, земельных и имущественных отношений Хомутовского муниципального образования Кучеренко А.А.</w:t>
      </w:r>
    </w:p>
    <w:p w:rsidR="003961E5" w:rsidRPr="003961E5" w:rsidRDefault="003961E5" w:rsidP="00C63952">
      <w:pPr>
        <w:tabs>
          <w:tab w:val="left" w:pos="426"/>
          <w:tab w:val="left" w:pos="3976"/>
        </w:tabs>
        <w:ind w:left="0" w:right="-142" w:firstLine="0"/>
        <w:rPr>
          <w:sz w:val="18"/>
          <w:szCs w:val="18"/>
        </w:rPr>
      </w:pPr>
      <w:r w:rsidRPr="003961E5">
        <w:rPr>
          <w:sz w:val="18"/>
          <w:szCs w:val="18"/>
        </w:rPr>
        <w:tab/>
        <w:t>4.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 в установленные законом сроки.</w:t>
      </w:r>
    </w:p>
    <w:p w:rsidR="003961E5" w:rsidRPr="003961E5" w:rsidRDefault="003961E5" w:rsidP="00C63952">
      <w:pPr>
        <w:tabs>
          <w:tab w:val="left" w:pos="426"/>
          <w:tab w:val="left" w:pos="3976"/>
        </w:tabs>
        <w:ind w:left="0" w:right="-142" w:firstLine="0"/>
        <w:rPr>
          <w:sz w:val="18"/>
          <w:szCs w:val="18"/>
        </w:rPr>
      </w:pPr>
      <w:r w:rsidRPr="003961E5">
        <w:rPr>
          <w:sz w:val="18"/>
          <w:szCs w:val="18"/>
        </w:rPr>
        <w:tab/>
        <w:t xml:space="preserve">5. </w:t>
      </w:r>
      <w:proofErr w:type="gramStart"/>
      <w:r w:rsidRPr="003961E5">
        <w:rPr>
          <w:sz w:val="18"/>
          <w:szCs w:val="18"/>
        </w:rPr>
        <w:t>Контроль за</w:t>
      </w:r>
      <w:proofErr w:type="gramEnd"/>
      <w:r w:rsidRPr="003961E5">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3961E5" w:rsidRPr="003961E5" w:rsidRDefault="003961E5" w:rsidP="003961E5">
      <w:pPr>
        <w:tabs>
          <w:tab w:val="left" w:pos="426"/>
          <w:tab w:val="left" w:pos="3976"/>
        </w:tabs>
        <w:ind w:left="0" w:right="-142" w:firstLine="426"/>
        <w:jc w:val="center"/>
        <w:rPr>
          <w:sz w:val="18"/>
          <w:szCs w:val="18"/>
        </w:rPr>
      </w:pPr>
    </w:p>
    <w:p w:rsidR="003961E5" w:rsidRPr="000A092C" w:rsidRDefault="003961E5" w:rsidP="003961E5">
      <w:pPr>
        <w:tabs>
          <w:tab w:val="left" w:pos="426"/>
          <w:tab w:val="left" w:pos="3976"/>
        </w:tabs>
        <w:ind w:left="0" w:right="-142" w:firstLine="426"/>
        <w:jc w:val="center"/>
        <w:rPr>
          <w:i/>
          <w:sz w:val="18"/>
          <w:szCs w:val="18"/>
        </w:rPr>
      </w:pPr>
    </w:p>
    <w:p w:rsidR="003961E5" w:rsidRDefault="000A092C" w:rsidP="003961E5">
      <w:pPr>
        <w:tabs>
          <w:tab w:val="left" w:pos="426"/>
          <w:tab w:val="left" w:pos="3976"/>
        </w:tabs>
        <w:ind w:left="0" w:right="-142" w:firstLine="426"/>
        <w:jc w:val="center"/>
        <w:rPr>
          <w:i/>
          <w:sz w:val="18"/>
          <w:szCs w:val="18"/>
        </w:rPr>
      </w:pPr>
      <w:r w:rsidRPr="000A092C">
        <w:rPr>
          <w:i/>
          <w:sz w:val="18"/>
          <w:szCs w:val="18"/>
        </w:rPr>
        <w:t xml:space="preserve">                                                               </w:t>
      </w:r>
      <w:r w:rsidR="003961E5" w:rsidRPr="000A092C">
        <w:rPr>
          <w:i/>
          <w:sz w:val="18"/>
          <w:szCs w:val="18"/>
        </w:rPr>
        <w:t>Исполняющий обязанности</w:t>
      </w:r>
      <w:r w:rsidRPr="000A092C">
        <w:rPr>
          <w:i/>
          <w:sz w:val="18"/>
          <w:szCs w:val="18"/>
        </w:rPr>
        <w:t xml:space="preserve"> </w:t>
      </w:r>
      <w:r w:rsidR="003961E5" w:rsidRPr="000A092C">
        <w:rPr>
          <w:i/>
          <w:sz w:val="18"/>
          <w:szCs w:val="18"/>
        </w:rPr>
        <w:t xml:space="preserve">Главы администрации  </w:t>
      </w:r>
      <w:r w:rsidRPr="000A092C">
        <w:rPr>
          <w:i/>
          <w:sz w:val="18"/>
          <w:szCs w:val="18"/>
        </w:rPr>
        <w:t xml:space="preserve">                              </w:t>
      </w:r>
      <w:r w:rsidR="003961E5" w:rsidRPr="000A092C">
        <w:rPr>
          <w:i/>
          <w:sz w:val="18"/>
          <w:szCs w:val="18"/>
        </w:rPr>
        <w:t xml:space="preserve">   Н.В. Максименко</w:t>
      </w:r>
    </w:p>
    <w:p w:rsidR="000A092C" w:rsidRDefault="000A092C" w:rsidP="003961E5">
      <w:pPr>
        <w:tabs>
          <w:tab w:val="left" w:pos="426"/>
          <w:tab w:val="left" w:pos="3976"/>
        </w:tabs>
        <w:ind w:left="0" w:right="-142" w:firstLine="426"/>
        <w:jc w:val="center"/>
        <w:rPr>
          <w:i/>
          <w:sz w:val="18"/>
          <w:szCs w:val="18"/>
        </w:rPr>
      </w:pPr>
    </w:p>
    <w:p w:rsidR="000A092C" w:rsidRPr="000A092C" w:rsidRDefault="000A092C" w:rsidP="003961E5">
      <w:pPr>
        <w:tabs>
          <w:tab w:val="left" w:pos="426"/>
          <w:tab w:val="left" w:pos="3976"/>
        </w:tabs>
        <w:ind w:left="0" w:right="-142" w:firstLine="426"/>
        <w:jc w:val="center"/>
        <w:rPr>
          <w:i/>
          <w:sz w:val="18"/>
          <w:szCs w:val="18"/>
        </w:rPr>
      </w:pPr>
    </w:p>
    <w:p w:rsidR="00251AF4" w:rsidRPr="00251AF4" w:rsidRDefault="000A092C" w:rsidP="000A092C">
      <w:pPr>
        <w:tabs>
          <w:tab w:val="left" w:pos="426"/>
          <w:tab w:val="left" w:pos="3976"/>
        </w:tabs>
        <w:ind w:left="0" w:right="-142" w:firstLine="567"/>
        <w:rPr>
          <w:b/>
          <w:sz w:val="18"/>
          <w:szCs w:val="18"/>
        </w:rPr>
      </w:pPr>
      <w:r w:rsidRPr="00251AF4">
        <w:rPr>
          <w:b/>
          <w:sz w:val="18"/>
          <w:szCs w:val="18"/>
        </w:rPr>
        <w:t xml:space="preserve">Администрация Хомутовского муниципального образования сообщает о начале общественных обсуждений по проекту планировки территории в отношении планировочного элемента, в составе земельных участков с кадастровыми номерами: </w:t>
      </w:r>
    </w:p>
    <w:p w:rsidR="000A092C" w:rsidRPr="000A092C" w:rsidRDefault="000A092C" w:rsidP="000A092C">
      <w:pPr>
        <w:tabs>
          <w:tab w:val="left" w:pos="426"/>
          <w:tab w:val="left" w:pos="3976"/>
        </w:tabs>
        <w:ind w:left="0" w:right="-142" w:firstLine="567"/>
        <w:rPr>
          <w:sz w:val="18"/>
          <w:szCs w:val="18"/>
        </w:rPr>
      </w:pPr>
      <w:proofErr w:type="gramStart"/>
      <w:r w:rsidRPr="000A092C">
        <w:rPr>
          <w:sz w:val="18"/>
          <w:szCs w:val="18"/>
        </w:rPr>
        <w:t>38:06:100922:1042, 38:06:100922:1049, 38:06:100922:1047, 38:06:100922:1054, 38:06:100922:1041, 38:06:100922:1043, 38:06:100922:1046, 38:06:100922:1044, 38:06:100922:1045, 38:06:100922:1040, 38:06:100922:7812, 38:06:100922:7792, 38:06:100922:7821, 38:06:100922:7832, 38:06:100922:7843</w:t>
      </w:r>
      <w:proofErr w:type="gramEnd"/>
      <w:r w:rsidRPr="000A092C">
        <w:rPr>
          <w:sz w:val="18"/>
          <w:szCs w:val="18"/>
        </w:rPr>
        <w:t xml:space="preserve">, </w:t>
      </w:r>
      <w:proofErr w:type="gramStart"/>
      <w:r w:rsidRPr="000A092C">
        <w:rPr>
          <w:sz w:val="18"/>
          <w:szCs w:val="18"/>
        </w:rPr>
        <w:t>38:06:100922:7854, 38:06:100922:7865, 38:06:100922:7876, 38:06:100922:7887, 38:06:100922:7898, 38:06:100922:7793, 38:06:100922:7793, 38:06:100922:7804, 38:06:100922:7813, 38:06:100922:7814, 38:06:100922:7815, 38:06:100922:7816, 38:06:100922:7817, 38:06:100922:7818, 38:06:100922:7819</w:t>
      </w:r>
      <w:proofErr w:type="gramEnd"/>
      <w:r w:rsidRPr="000A092C">
        <w:rPr>
          <w:sz w:val="18"/>
          <w:szCs w:val="18"/>
        </w:rPr>
        <w:t xml:space="preserve">, </w:t>
      </w:r>
      <w:proofErr w:type="gramStart"/>
      <w:r w:rsidRPr="000A092C">
        <w:rPr>
          <w:sz w:val="18"/>
          <w:szCs w:val="18"/>
        </w:rPr>
        <w:t>38:06:100922:7820, 38:06:100922:7822, 38:06:100922:7823, 38:06:100922:7824, 38:06:100922:7825, 38:06:100922:7826, 38:06:100922:7827, 38:06:100922:7828, 38:06:100922:7829, 38:06:100922:7830, 38:06:100922:7831, 38:06:100922:7833, 38:06:100922:7834, 38:06:100922:7835, 38:06:100922:7836</w:t>
      </w:r>
      <w:proofErr w:type="gramEnd"/>
      <w:r w:rsidRPr="000A092C">
        <w:rPr>
          <w:sz w:val="18"/>
          <w:szCs w:val="18"/>
        </w:rPr>
        <w:t xml:space="preserve">, </w:t>
      </w:r>
      <w:proofErr w:type="gramStart"/>
      <w:r w:rsidRPr="000A092C">
        <w:rPr>
          <w:sz w:val="18"/>
          <w:szCs w:val="18"/>
        </w:rPr>
        <w:t>38:06:100922:7837, 38:06:100922:7838, 38:06:100922:7839, 38:06:100922:7840, 38:06:100922:7841, 38:06:100922:7842, 38:06:100922:7844, 38:06:100922:7845, 38:06:100922:7846, 38:06:100922:7847, 38:06:100922:7848, 38:06:100922:7849, 38:06:100922:7850, 38:06:100922:7851, 38:06:100922:7852</w:t>
      </w:r>
      <w:proofErr w:type="gramEnd"/>
      <w:r w:rsidRPr="000A092C">
        <w:rPr>
          <w:sz w:val="18"/>
          <w:szCs w:val="18"/>
        </w:rPr>
        <w:t xml:space="preserve">, </w:t>
      </w:r>
      <w:proofErr w:type="gramStart"/>
      <w:r w:rsidRPr="000A092C">
        <w:rPr>
          <w:sz w:val="18"/>
          <w:szCs w:val="18"/>
        </w:rPr>
        <w:t>38:06:100922:7853, 38:06:100922:7855, 38:06:100922:7856, 38:06:100922:7857, 38:06:100922:7858, 38:06:100922:7859, 38:06:100922:7860, 38:06:100922:7861, 38:06:100922:7862, 38:06:100922:7863, 38:06:100922:7864, 38:06:100922:7866, 38:06:100922:7867, 38:06:100922:7868, 38:06:100922:7869</w:t>
      </w:r>
      <w:proofErr w:type="gramEnd"/>
      <w:r w:rsidRPr="000A092C">
        <w:rPr>
          <w:sz w:val="18"/>
          <w:szCs w:val="18"/>
        </w:rPr>
        <w:t xml:space="preserve">, </w:t>
      </w:r>
      <w:proofErr w:type="gramStart"/>
      <w:r w:rsidRPr="000A092C">
        <w:rPr>
          <w:sz w:val="18"/>
          <w:szCs w:val="18"/>
        </w:rPr>
        <w:t>38:06:100922:7870, 38:06:100922:7871, 38:06:100922:7872, 38:06:100922:7873, 38:06:100922:7874, 38:06:100922:7875, 38:06:100922:7877, 38:06:100922:7878, 38:06:100922:7879, 38:06:100922:7880, 38:06:100922:7881, 38:06:100922:7882, 38:06:100922:7883, 38:06:100922:7884, 38:06:100922:7885</w:t>
      </w:r>
      <w:proofErr w:type="gramEnd"/>
      <w:r w:rsidRPr="000A092C">
        <w:rPr>
          <w:sz w:val="18"/>
          <w:szCs w:val="18"/>
        </w:rPr>
        <w:t xml:space="preserve">, </w:t>
      </w:r>
      <w:proofErr w:type="gramStart"/>
      <w:r w:rsidRPr="000A092C">
        <w:rPr>
          <w:sz w:val="18"/>
          <w:szCs w:val="18"/>
        </w:rPr>
        <w:t>38:06:100922:7886, 38:06:100922:7888, 38:06:100922:7889, 38:06:100922:7890, 38:06:100922:7891, 38:06:100922:7892, 38:06:100922:7893, 38:06:100922:7894, 38:06:100922:7895, 38:06:100922:7896, 38:06:100922:7897, 38:06:100922:7899, 38:06:100922:7900, 38:06:100922:7901,</w:t>
      </w:r>
      <w:proofErr w:type="gramEnd"/>
      <w:r w:rsidRPr="000A092C">
        <w:rPr>
          <w:sz w:val="18"/>
          <w:szCs w:val="18"/>
        </w:rPr>
        <w:t xml:space="preserve"> </w:t>
      </w:r>
      <w:proofErr w:type="gramStart"/>
      <w:r w:rsidRPr="000A092C">
        <w:rPr>
          <w:sz w:val="18"/>
          <w:szCs w:val="18"/>
        </w:rPr>
        <w:t>38:06:100922:7902, 38:06:100922:7903, 38:06:100922:7904, 38:06:100922:7905, 38:06:100922:7906, 38:06:100922:7907, 38:06:100922:7908, 38:06:100922:7794, 38:06:100922:7795, 38:06:100922:7796, 38:06:100922:7798, 38:06:100922:7799, 38:06:100922:7800, 38:06:100922:7801, 38:06:100922:7802</w:t>
      </w:r>
      <w:proofErr w:type="gramEnd"/>
      <w:r w:rsidRPr="000A092C">
        <w:rPr>
          <w:sz w:val="18"/>
          <w:szCs w:val="18"/>
        </w:rPr>
        <w:t>, 38:06:100922:7803, 38:06:100922:7805, 38:06:100922:7806, 38:06:100922:7807, 38:06:100922:7808, 38:06:100922:7809, 38:06:100922:7810, 38:06:100922:7811.</w:t>
      </w:r>
    </w:p>
    <w:p w:rsidR="000A092C" w:rsidRPr="000A092C" w:rsidRDefault="000A092C" w:rsidP="000A092C">
      <w:pPr>
        <w:tabs>
          <w:tab w:val="left" w:pos="426"/>
          <w:tab w:val="left" w:pos="3976"/>
        </w:tabs>
        <w:ind w:left="0" w:right="-142" w:firstLine="567"/>
        <w:rPr>
          <w:sz w:val="18"/>
          <w:szCs w:val="18"/>
        </w:rPr>
      </w:pPr>
    </w:p>
    <w:p w:rsidR="000A092C" w:rsidRPr="00251AF4" w:rsidRDefault="000A092C" w:rsidP="000A092C">
      <w:pPr>
        <w:tabs>
          <w:tab w:val="left" w:pos="426"/>
          <w:tab w:val="left" w:pos="3976"/>
        </w:tabs>
        <w:ind w:left="0" w:right="-142" w:firstLine="567"/>
        <w:rPr>
          <w:b/>
          <w:sz w:val="18"/>
          <w:szCs w:val="18"/>
        </w:rPr>
      </w:pPr>
      <w:r w:rsidRPr="00251AF4">
        <w:rPr>
          <w:b/>
          <w:sz w:val="18"/>
          <w:szCs w:val="18"/>
        </w:rPr>
        <w:t xml:space="preserve">Информационные материалы к проекту: </w:t>
      </w:r>
    </w:p>
    <w:p w:rsidR="000A092C" w:rsidRPr="000A092C" w:rsidRDefault="00251AF4" w:rsidP="000A092C">
      <w:pPr>
        <w:tabs>
          <w:tab w:val="left" w:pos="426"/>
          <w:tab w:val="left" w:pos="3976"/>
        </w:tabs>
        <w:ind w:left="0" w:right="-142" w:firstLine="567"/>
        <w:rPr>
          <w:sz w:val="18"/>
          <w:szCs w:val="18"/>
        </w:rPr>
      </w:pPr>
      <w:proofErr w:type="gramStart"/>
      <w:r>
        <w:rPr>
          <w:sz w:val="18"/>
          <w:szCs w:val="18"/>
        </w:rPr>
        <w:t>1.</w:t>
      </w:r>
      <w:r w:rsidR="000A092C" w:rsidRPr="000A092C">
        <w:rPr>
          <w:sz w:val="18"/>
          <w:szCs w:val="18"/>
        </w:rPr>
        <w:t>Проект планировки территории в отношении планировочного элемента, в составе земельных участков с кадастровыми номерами: 38:06:100922:1042, 38:06:100922:1049, 38:06:100922:1047, 38:06:100922:1054, 38:06:100922:1041, 38:06:100922:1043, 38:06:100922:1046, 38:06:100922:1044, 38:06:100922:1045, 38:06:100922:1040, 38:06:100922:7812, 38</w:t>
      </w:r>
      <w:proofErr w:type="gramEnd"/>
      <w:r w:rsidR="000A092C" w:rsidRPr="000A092C">
        <w:rPr>
          <w:sz w:val="18"/>
          <w:szCs w:val="18"/>
        </w:rPr>
        <w:t>:</w:t>
      </w:r>
      <w:proofErr w:type="gramStart"/>
      <w:r w:rsidR="000A092C" w:rsidRPr="000A092C">
        <w:rPr>
          <w:sz w:val="18"/>
          <w:szCs w:val="18"/>
        </w:rPr>
        <w:t>06:100922:7792, 38:06:100922:7821, 38:06:100922:7832, 38:06:100922:7843, 38:06:100922:7854, 38:06:100922:7865, 38:06:100922:7876, 38:06:100922:7887, 38:06:100922:7898, 38:06:100922:7793, 38:06:100922:7793, 38:06:100922:7804, 38:06:100922:7813, 38:06:100922:7814, 38:06:100922:7815, 38</w:t>
      </w:r>
      <w:proofErr w:type="gramEnd"/>
      <w:r w:rsidR="000A092C" w:rsidRPr="000A092C">
        <w:rPr>
          <w:sz w:val="18"/>
          <w:szCs w:val="18"/>
        </w:rPr>
        <w:t>:</w:t>
      </w:r>
      <w:proofErr w:type="gramStart"/>
      <w:r w:rsidR="000A092C" w:rsidRPr="000A092C">
        <w:rPr>
          <w:sz w:val="18"/>
          <w:szCs w:val="18"/>
        </w:rPr>
        <w:t>06:100922:7816, 38:06:100922:7817, 38:06:100922:7818, 38:06:100922:7819, 38:06:100922:7820, 38:06:100922:7822, 38:06:100922:7823, 38:06:100922:7824, 38:06:100922:7825, 38:06:100922:7826, 38:06:100922:7827, 38:06:100922:7828, 38:06:100922:7829, 38:06:100922:7830, 38:06:100922:7831, 38</w:t>
      </w:r>
      <w:proofErr w:type="gramEnd"/>
      <w:r w:rsidR="000A092C" w:rsidRPr="000A092C">
        <w:rPr>
          <w:sz w:val="18"/>
          <w:szCs w:val="18"/>
        </w:rPr>
        <w:t>:</w:t>
      </w:r>
      <w:proofErr w:type="gramStart"/>
      <w:r w:rsidR="000A092C" w:rsidRPr="000A092C">
        <w:rPr>
          <w:sz w:val="18"/>
          <w:szCs w:val="18"/>
        </w:rPr>
        <w:t>06:100922:7833, 38:06:100922:7834, 38:06:100922:7835, 38:06:100922:7836, 38:06:100922:7837, 38:06:100922:7838, 38:06:100922:7839, 38:06:100922:7840, 38:06:100922:7841, 38:06:100922:7842, 38:06:100922:7844, 38:06:100922:7845, 38:06:100922:7846, 38:06:100922:7847, 38:06:100922:7848, 38</w:t>
      </w:r>
      <w:proofErr w:type="gramEnd"/>
      <w:r w:rsidR="000A092C" w:rsidRPr="000A092C">
        <w:rPr>
          <w:sz w:val="18"/>
          <w:szCs w:val="18"/>
        </w:rPr>
        <w:t>:</w:t>
      </w:r>
      <w:proofErr w:type="gramStart"/>
      <w:r w:rsidR="000A092C" w:rsidRPr="000A092C">
        <w:rPr>
          <w:sz w:val="18"/>
          <w:szCs w:val="18"/>
        </w:rPr>
        <w:t>06:100922:7849, 38:06:100922:7850, 38:06:100922:7851, 38:06:100922:7852, 38:06:100922:7853, 38:06:100922:7855, 38:06:100922:7856, 38:06:100922:7857, 38:06:100922:7858, 38:06:100922:7859, 38:06:100922:7860, 38:06:100922:7861, 38:06:100922:7862, 38:06:100922:7863, 38:06:100922:7864, 38</w:t>
      </w:r>
      <w:proofErr w:type="gramEnd"/>
      <w:r w:rsidR="000A092C" w:rsidRPr="000A092C">
        <w:rPr>
          <w:sz w:val="18"/>
          <w:szCs w:val="18"/>
        </w:rPr>
        <w:t xml:space="preserve">:06:100922:7866, 38:06:100922:7867, 38:06:100922:7868, 38:06:100922:7869, 38:06:100922:7870, </w:t>
      </w:r>
      <w:proofErr w:type="gramStart"/>
      <w:r w:rsidR="000A092C" w:rsidRPr="000A092C">
        <w:rPr>
          <w:sz w:val="18"/>
          <w:szCs w:val="18"/>
        </w:rPr>
        <w:t>38:06:100922:7871, 38:06:100922:7872, 38:06:100922:7873, 38:06:100922:7874, 38:06:100922:7875, 38:06:100922:7877, 38:06:100922:7878, 38:06:100922:7879, 38:06:100922:7880, 38:06:100922:7881, 38:06:100922:7882, 38:06:100922:7883, 38:06:100922:7884, 38:06:100922:7885, 38:06:100922:7886</w:t>
      </w:r>
      <w:proofErr w:type="gramEnd"/>
      <w:r w:rsidR="000A092C" w:rsidRPr="000A092C">
        <w:rPr>
          <w:sz w:val="18"/>
          <w:szCs w:val="18"/>
        </w:rPr>
        <w:t xml:space="preserve">, </w:t>
      </w:r>
      <w:proofErr w:type="gramStart"/>
      <w:r w:rsidR="000A092C" w:rsidRPr="000A092C">
        <w:rPr>
          <w:sz w:val="18"/>
          <w:szCs w:val="18"/>
        </w:rPr>
        <w:t>38:06:100922:7888, 38:06:100922:7889, 38:06:100922:7890, 38:06:100922:7891, 38:06:100922:7892, 38:06:100922:7893, 38:06:100922:7894, 38:06:100922:7895, 38:06:100922:7896, 38:06:100922:7897, 38:06:100922:7899, 38:06:100922:7900, 38:06:100922:7901, 38:06:100922:7902, 38:06:100922:7903</w:t>
      </w:r>
      <w:proofErr w:type="gramEnd"/>
      <w:r w:rsidR="000A092C" w:rsidRPr="000A092C">
        <w:rPr>
          <w:sz w:val="18"/>
          <w:szCs w:val="18"/>
        </w:rPr>
        <w:t xml:space="preserve">, </w:t>
      </w:r>
      <w:proofErr w:type="gramStart"/>
      <w:r w:rsidR="000A092C" w:rsidRPr="000A092C">
        <w:rPr>
          <w:sz w:val="18"/>
          <w:szCs w:val="18"/>
        </w:rPr>
        <w:t xml:space="preserve">38:06:100922:7904, 38:06:100922:7905, 38:06:100922:7906, 38:06:100922:7907, 38:06:100922:7908, </w:t>
      </w:r>
      <w:r w:rsidR="000A092C" w:rsidRPr="000A092C">
        <w:rPr>
          <w:sz w:val="18"/>
          <w:szCs w:val="18"/>
        </w:rPr>
        <w:lastRenderedPageBreak/>
        <w:t>38:06:100922:7794, 38:06:100922:7795, 38:06:100922:7796, 38:06:100922:7798, 38:06:100922:7799, 38:06:100922:7800, 38:06:100922:7801, 38:06:100922:7802, 38:06:100922:7803, 38:06:100922:7805</w:t>
      </w:r>
      <w:proofErr w:type="gramEnd"/>
      <w:r w:rsidR="000A092C" w:rsidRPr="000A092C">
        <w:rPr>
          <w:sz w:val="18"/>
          <w:szCs w:val="18"/>
        </w:rPr>
        <w:t>, 38:06:100922:7806, 38:06:100922:7807, 38:06:100922:7808, 38:06:100922:7809, 38:06:100922:7810, 38:06:100922:7811.</w:t>
      </w:r>
    </w:p>
    <w:p w:rsidR="000A092C" w:rsidRPr="000A092C" w:rsidRDefault="000A092C" w:rsidP="000A092C">
      <w:pPr>
        <w:tabs>
          <w:tab w:val="left" w:pos="426"/>
          <w:tab w:val="left" w:pos="3976"/>
        </w:tabs>
        <w:ind w:left="0" w:right="-142" w:firstLine="567"/>
        <w:rPr>
          <w:sz w:val="18"/>
          <w:szCs w:val="18"/>
        </w:rPr>
      </w:pPr>
      <w:r w:rsidRPr="000A092C">
        <w:rPr>
          <w:sz w:val="18"/>
          <w:szCs w:val="18"/>
        </w:rPr>
        <w:t xml:space="preserve">Порядок проведения общественных обсуждений определен статьей 5.1 Градостроительного кодекса Российской Федерации, Решением Думы Хомутовского муниципального образования № 13-56/д от 26.07.2018 «Об утверждении Положения о проведения общественных обсуждений, публичных слушаний в области градостроительной деятельности в </w:t>
      </w:r>
      <w:proofErr w:type="spellStart"/>
      <w:r w:rsidRPr="000A092C">
        <w:rPr>
          <w:sz w:val="18"/>
          <w:szCs w:val="18"/>
        </w:rPr>
        <w:t>Хомутовском</w:t>
      </w:r>
      <w:proofErr w:type="spellEnd"/>
      <w:r w:rsidRPr="000A092C">
        <w:rPr>
          <w:sz w:val="18"/>
          <w:szCs w:val="18"/>
        </w:rPr>
        <w:t xml:space="preserve"> муниципальном образовании».</w:t>
      </w:r>
    </w:p>
    <w:p w:rsidR="000A092C" w:rsidRPr="000A092C" w:rsidRDefault="000A092C" w:rsidP="000A092C">
      <w:pPr>
        <w:tabs>
          <w:tab w:val="left" w:pos="426"/>
          <w:tab w:val="left" w:pos="3976"/>
        </w:tabs>
        <w:ind w:left="0" w:right="-142" w:firstLine="567"/>
        <w:rPr>
          <w:sz w:val="18"/>
          <w:szCs w:val="18"/>
        </w:rPr>
      </w:pPr>
      <w:r w:rsidRPr="000A092C">
        <w:rPr>
          <w:sz w:val="18"/>
          <w:szCs w:val="18"/>
        </w:rPr>
        <w:t>Срок проведения общественных обсуждений: 02.09.2024 – 30.09.2024.</w:t>
      </w:r>
    </w:p>
    <w:p w:rsidR="000A092C" w:rsidRPr="000A092C" w:rsidRDefault="000A092C" w:rsidP="000A092C">
      <w:pPr>
        <w:tabs>
          <w:tab w:val="left" w:pos="426"/>
          <w:tab w:val="left" w:pos="3976"/>
        </w:tabs>
        <w:ind w:left="0" w:right="-142" w:firstLine="567"/>
        <w:rPr>
          <w:sz w:val="18"/>
          <w:szCs w:val="18"/>
        </w:rPr>
      </w:pPr>
      <w:r w:rsidRPr="000A092C">
        <w:rPr>
          <w:sz w:val="18"/>
          <w:szCs w:val="18"/>
        </w:rPr>
        <w:t>Место и дата открытия экспозиции проекта: WEB-портал органа местного самоуправления Хомутовского муниципального образования в информационно-телекоммуникационной сети «Интернет» (http://khomutovskoe-mo.ru) 06.09.2024 г.</w:t>
      </w:r>
    </w:p>
    <w:p w:rsidR="000A092C" w:rsidRPr="000A092C" w:rsidRDefault="000A092C" w:rsidP="000A092C">
      <w:pPr>
        <w:tabs>
          <w:tab w:val="left" w:pos="426"/>
          <w:tab w:val="left" w:pos="3976"/>
        </w:tabs>
        <w:ind w:left="0" w:right="-142" w:firstLine="567"/>
        <w:rPr>
          <w:sz w:val="18"/>
          <w:szCs w:val="18"/>
        </w:rPr>
      </w:pPr>
      <w:r w:rsidRPr="000A092C">
        <w:rPr>
          <w:sz w:val="18"/>
          <w:szCs w:val="18"/>
        </w:rPr>
        <w:t xml:space="preserve">Срок, время проведения экспозиции проекта: в период с 06.09.2024 г. по 27.09.2024 г. (все дни, кроме выходных).  </w:t>
      </w:r>
    </w:p>
    <w:p w:rsidR="000A092C" w:rsidRPr="000A092C" w:rsidRDefault="000A092C" w:rsidP="000A092C">
      <w:pPr>
        <w:tabs>
          <w:tab w:val="left" w:pos="426"/>
          <w:tab w:val="left" w:pos="3976"/>
        </w:tabs>
        <w:ind w:left="0" w:right="-142" w:firstLine="567"/>
        <w:rPr>
          <w:sz w:val="18"/>
          <w:szCs w:val="18"/>
        </w:rPr>
      </w:pPr>
      <w:r w:rsidRPr="000A092C">
        <w:rPr>
          <w:sz w:val="18"/>
          <w:szCs w:val="18"/>
        </w:rPr>
        <w:t xml:space="preserve">Консультирование посетителей экспозиции проекта проводится по адресу: </w:t>
      </w:r>
      <w:proofErr w:type="gramStart"/>
      <w:r w:rsidRPr="000A092C">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 период с 06.09.2024 г. по 27.09.2024 г. с 09.00 до 12.00 часов (понедельник, четверг, кроме праздничных дней).</w:t>
      </w:r>
      <w:proofErr w:type="gramEnd"/>
    </w:p>
    <w:p w:rsidR="000A092C" w:rsidRPr="000A092C" w:rsidRDefault="000A092C" w:rsidP="000A092C">
      <w:pPr>
        <w:tabs>
          <w:tab w:val="left" w:pos="426"/>
          <w:tab w:val="left" w:pos="3976"/>
        </w:tabs>
        <w:ind w:left="0" w:right="-142" w:firstLine="567"/>
        <w:rPr>
          <w:sz w:val="18"/>
          <w:szCs w:val="18"/>
        </w:rPr>
      </w:pPr>
      <w:r w:rsidRPr="000A092C">
        <w:rPr>
          <w:sz w:val="18"/>
          <w:szCs w:val="18"/>
        </w:rPr>
        <w:t>Участники общественных обсуждений, прошедшие в установленном порядке идентификацию, имеют право вносить предложения и замечания, касающиеся проекта:</w:t>
      </w:r>
    </w:p>
    <w:p w:rsidR="000A092C" w:rsidRPr="000A092C" w:rsidRDefault="000A092C" w:rsidP="000A092C">
      <w:pPr>
        <w:tabs>
          <w:tab w:val="left" w:pos="426"/>
          <w:tab w:val="left" w:pos="3976"/>
        </w:tabs>
        <w:ind w:left="0" w:right="-142" w:firstLine="567"/>
        <w:rPr>
          <w:sz w:val="18"/>
          <w:szCs w:val="18"/>
        </w:rPr>
      </w:pPr>
      <w:r w:rsidRPr="000A092C">
        <w:rPr>
          <w:sz w:val="18"/>
          <w:szCs w:val="18"/>
        </w:rPr>
        <w:t xml:space="preserve">- в письменной форме в адрес отдела градостроительства, земельных и имущественных отношений администрации Хомутовского муниципального образования по адресу: </w:t>
      </w:r>
      <w:proofErr w:type="gramStart"/>
      <w:r w:rsidRPr="000A092C">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 период с 06.09.2024 г. по 27.09.2024 г. с 9.00 до 12.00 часов, с 13.00 до 16.00 часов (все дни, кроме выходных и праздничных дней);</w:t>
      </w:r>
      <w:proofErr w:type="gramEnd"/>
    </w:p>
    <w:p w:rsidR="000A092C" w:rsidRPr="000A092C" w:rsidRDefault="000A092C" w:rsidP="000A092C">
      <w:pPr>
        <w:tabs>
          <w:tab w:val="left" w:pos="426"/>
          <w:tab w:val="left" w:pos="3976"/>
        </w:tabs>
        <w:ind w:left="0" w:right="-142" w:firstLine="567"/>
        <w:rPr>
          <w:sz w:val="18"/>
          <w:szCs w:val="18"/>
        </w:rPr>
      </w:pPr>
      <w:r w:rsidRPr="000A092C">
        <w:rPr>
          <w:sz w:val="18"/>
          <w:szCs w:val="18"/>
        </w:rPr>
        <w:t>В целях идентификации участникам общественных обсуждений необходимо представить сведения о себе с приложением документов, подтверждающих такие сведения:</w:t>
      </w:r>
    </w:p>
    <w:p w:rsidR="000A092C" w:rsidRPr="000A092C" w:rsidRDefault="000A092C" w:rsidP="000A092C">
      <w:pPr>
        <w:tabs>
          <w:tab w:val="left" w:pos="426"/>
          <w:tab w:val="left" w:pos="3976"/>
        </w:tabs>
        <w:ind w:left="0" w:right="-142" w:firstLine="567"/>
        <w:rPr>
          <w:sz w:val="18"/>
          <w:szCs w:val="18"/>
        </w:rPr>
      </w:pPr>
      <w:proofErr w:type="gramStart"/>
      <w:r w:rsidRPr="000A092C">
        <w:rPr>
          <w:sz w:val="18"/>
          <w:szCs w:val="18"/>
        </w:rPr>
        <w:t>- для физических лиц: фамилию, имя, отчество (при наличии), дату рождения, адрес места жительства (регистрации), копия паспорта гражданина РФ;</w:t>
      </w:r>
      <w:proofErr w:type="gramEnd"/>
    </w:p>
    <w:p w:rsidR="000A092C" w:rsidRPr="000A092C" w:rsidRDefault="000A092C" w:rsidP="000A092C">
      <w:pPr>
        <w:tabs>
          <w:tab w:val="left" w:pos="426"/>
          <w:tab w:val="left" w:pos="3976"/>
        </w:tabs>
        <w:ind w:left="0" w:right="-142" w:firstLine="567"/>
        <w:rPr>
          <w:sz w:val="18"/>
          <w:szCs w:val="18"/>
        </w:rPr>
      </w:pPr>
      <w:r w:rsidRPr="000A092C">
        <w:rPr>
          <w:sz w:val="18"/>
          <w:szCs w:val="18"/>
        </w:rPr>
        <w:t>- для юридических лиц: наименование, основной государственный регистрационный номер, место нахождения и адрес, копия свидетельства о государственной регистрации, выписка Единого государственного реестра юридических лиц (ЕГРЮЛ).</w:t>
      </w:r>
    </w:p>
    <w:p w:rsidR="000A092C" w:rsidRPr="000A092C" w:rsidRDefault="000A092C" w:rsidP="000A092C">
      <w:pPr>
        <w:tabs>
          <w:tab w:val="left" w:pos="426"/>
          <w:tab w:val="left" w:pos="3976"/>
        </w:tabs>
        <w:ind w:left="0" w:right="-142" w:firstLine="567"/>
        <w:rPr>
          <w:sz w:val="18"/>
          <w:szCs w:val="18"/>
        </w:rPr>
      </w:pPr>
      <w:proofErr w:type="gramStart"/>
      <w:r w:rsidRPr="000A092C">
        <w:rPr>
          <w:sz w:val="18"/>
          <w:szCs w:val="18"/>
        </w:rPr>
        <w:t>Участники общественных обсуждений,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w:t>
      </w:r>
      <w:proofErr w:type="gramEnd"/>
      <w:r w:rsidRPr="000A092C">
        <w:rPr>
          <w:sz w:val="18"/>
          <w:szCs w:val="18"/>
        </w:rPr>
        <w:t>, объекты капитального строительства, помещения, являющиеся частью указанных объектов капитального строительства.</w:t>
      </w:r>
    </w:p>
    <w:p w:rsidR="000A092C" w:rsidRPr="000A092C" w:rsidRDefault="000A092C" w:rsidP="000A092C">
      <w:pPr>
        <w:tabs>
          <w:tab w:val="left" w:pos="426"/>
          <w:tab w:val="left" w:pos="3976"/>
        </w:tabs>
        <w:ind w:left="0" w:right="-142" w:firstLine="567"/>
        <w:rPr>
          <w:sz w:val="18"/>
          <w:szCs w:val="18"/>
        </w:rPr>
      </w:pPr>
      <w:r w:rsidRPr="000A092C">
        <w:rPr>
          <w:sz w:val="18"/>
          <w:szCs w:val="18"/>
        </w:rPr>
        <w:t>Проект и информационные материалы к нему будут размещены на WEB-портале органа местного самоуправления Хомутовского муниципального образования в информационно-телекоммуникационной сети «Интернет» (http://khomutovskoe-mo.ru), обеспечивающими доступ участников общественных обсуждений к информации о проведении общественных обсуждений, с 06.09.2024 г. по 27.09.2024 г.</w:t>
      </w:r>
    </w:p>
    <w:p w:rsidR="000A092C" w:rsidRDefault="000A092C" w:rsidP="000A092C">
      <w:pPr>
        <w:tabs>
          <w:tab w:val="left" w:pos="426"/>
          <w:tab w:val="left" w:pos="3976"/>
        </w:tabs>
        <w:ind w:left="0" w:right="-142" w:firstLine="567"/>
        <w:rPr>
          <w:sz w:val="18"/>
          <w:szCs w:val="18"/>
        </w:rPr>
      </w:pPr>
      <w:r w:rsidRPr="000A092C">
        <w:rPr>
          <w:sz w:val="18"/>
          <w:szCs w:val="18"/>
        </w:rPr>
        <w:t>Справки по вопросам организации и проведения публичных слушаний по телефону: 696-182.</w:t>
      </w:r>
    </w:p>
    <w:p w:rsidR="003961E5" w:rsidRDefault="003961E5" w:rsidP="00517DCB">
      <w:pPr>
        <w:tabs>
          <w:tab w:val="left" w:pos="426"/>
          <w:tab w:val="left" w:pos="3976"/>
        </w:tabs>
        <w:ind w:left="0" w:right="-142" w:firstLine="0"/>
        <w:rPr>
          <w:sz w:val="18"/>
          <w:szCs w:val="18"/>
        </w:rPr>
      </w:pPr>
    </w:p>
    <w:p w:rsidR="003961E5" w:rsidRPr="000A1CA9" w:rsidRDefault="003961E5" w:rsidP="000A1CA9">
      <w:pPr>
        <w:tabs>
          <w:tab w:val="left" w:pos="426"/>
          <w:tab w:val="left" w:pos="3976"/>
        </w:tabs>
        <w:ind w:left="0" w:right="-142" w:firstLine="426"/>
        <w:jc w:val="right"/>
        <w:rPr>
          <w:i/>
          <w:sz w:val="18"/>
          <w:szCs w:val="18"/>
        </w:rPr>
      </w:pPr>
    </w:p>
    <w:p w:rsidR="000A1CA9" w:rsidRPr="000A1CA9" w:rsidRDefault="000A1CA9" w:rsidP="000A1CA9">
      <w:pPr>
        <w:tabs>
          <w:tab w:val="left" w:pos="426"/>
          <w:tab w:val="left" w:pos="3976"/>
        </w:tabs>
        <w:ind w:left="0" w:right="-142" w:firstLine="426"/>
        <w:jc w:val="right"/>
        <w:rPr>
          <w:i/>
          <w:sz w:val="18"/>
          <w:szCs w:val="18"/>
        </w:rPr>
      </w:pPr>
      <w:r w:rsidRPr="000A1CA9">
        <w:rPr>
          <w:i/>
          <w:sz w:val="18"/>
          <w:szCs w:val="18"/>
        </w:rPr>
        <w:t xml:space="preserve">Приложение </w:t>
      </w:r>
    </w:p>
    <w:p w:rsidR="000A1CA9" w:rsidRPr="000A1CA9" w:rsidRDefault="000A1CA9" w:rsidP="000A1CA9">
      <w:pPr>
        <w:tabs>
          <w:tab w:val="left" w:pos="426"/>
          <w:tab w:val="left" w:pos="3976"/>
        </w:tabs>
        <w:ind w:left="0" w:right="-142" w:firstLine="426"/>
        <w:jc w:val="right"/>
        <w:rPr>
          <w:i/>
          <w:sz w:val="18"/>
          <w:szCs w:val="18"/>
        </w:rPr>
      </w:pPr>
      <w:r w:rsidRPr="000A1CA9">
        <w:rPr>
          <w:i/>
          <w:sz w:val="18"/>
          <w:szCs w:val="18"/>
        </w:rPr>
        <w:t xml:space="preserve">к Постановлению администрации </w:t>
      </w:r>
    </w:p>
    <w:p w:rsidR="000A1CA9" w:rsidRPr="000A1CA9" w:rsidRDefault="000A1CA9" w:rsidP="000A1CA9">
      <w:pPr>
        <w:tabs>
          <w:tab w:val="left" w:pos="426"/>
          <w:tab w:val="left" w:pos="3976"/>
        </w:tabs>
        <w:ind w:left="0" w:right="-142" w:firstLine="426"/>
        <w:jc w:val="right"/>
        <w:rPr>
          <w:i/>
          <w:sz w:val="18"/>
          <w:szCs w:val="18"/>
        </w:rPr>
      </w:pPr>
      <w:r w:rsidRPr="000A1CA9">
        <w:rPr>
          <w:i/>
          <w:sz w:val="18"/>
          <w:szCs w:val="18"/>
        </w:rPr>
        <w:t>Хомутовского муниципального образования</w:t>
      </w:r>
    </w:p>
    <w:p w:rsidR="000A1CA9" w:rsidRPr="000A1CA9" w:rsidRDefault="000A1CA9" w:rsidP="000A1CA9">
      <w:pPr>
        <w:tabs>
          <w:tab w:val="left" w:pos="426"/>
          <w:tab w:val="left" w:pos="3976"/>
        </w:tabs>
        <w:ind w:left="0" w:right="-142" w:firstLine="426"/>
        <w:jc w:val="right"/>
        <w:rPr>
          <w:i/>
          <w:sz w:val="18"/>
          <w:szCs w:val="18"/>
        </w:rPr>
      </w:pPr>
      <w:r w:rsidRPr="000A1CA9">
        <w:rPr>
          <w:i/>
          <w:sz w:val="18"/>
          <w:szCs w:val="18"/>
        </w:rPr>
        <w:t xml:space="preserve">                                              </w:t>
      </w:r>
      <w:r w:rsidR="00517DCB">
        <w:rPr>
          <w:i/>
          <w:sz w:val="18"/>
          <w:szCs w:val="18"/>
        </w:rPr>
        <w:t xml:space="preserve">                          от  02 сентября</w:t>
      </w:r>
      <w:r w:rsidRPr="000A1CA9">
        <w:rPr>
          <w:i/>
          <w:sz w:val="18"/>
          <w:szCs w:val="18"/>
        </w:rPr>
        <w:t xml:space="preserve">  года №  </w:t>
      </w:r>
      <w:r w:rsidR="00517DCB">
        <w:rPr>
          <w:i/>
          <w:sz w:val="18"/>
          <w:szCs w:val="18"/>
        </w:rPr>
        <w:t>189 од</w:t>
      </w:r>
    </w:p>
    <w:p w:rsidR="00FD7332" w:rsidRPr="00FD7332" w:rsidRDefault="00FD7332" w:rsidP="000A1CA9">
      <w:pPr>
        <w:tabs>
          <w:tab w:val="left" w:pos="426"/>
          <w:tab w:val="left" w:pos="3976"/>
        </w:tabs>
        <w:ind w:left="0" w:right="-142" w:firstLine="426"/>
        <w:jc w:val="center"/>
        <w:rPr>
          <w:b/>
          <w:sz w:val="18"/>
          <w:szCs w:val="18"/>
        </w:rPr>
      </w:pPr>
    </w:p>
    <w:p w:rsidR="000A1CA9" w:rsidRPr="00FD7332" w:rsidRDefault="000A1CA9" w:rsidP="000A1CA9">
      <w:pPr>
        <w:tabs>
          <w:tab w:val="left" w:pos="426"/>
          <w:tab w:val="left" w:pos="3976"/>
        </w:tabs>
        <w:ind w:left="0" w:right="-142" w:firstLine="426"/>
        <w:jc w:val="center"/>
        <w:rPr>
          <w:b/>
          <w:sz w:val="18"/>
          <w:szCs w:val="18"/>
        </w:rPr>
      </w:pPr>
      <w:r w:rsidRPr="00FD7332">
        <w:rPr>
          <w:b/>
          <w:sz w:val="18"/>
          <w:szCs w:val="18"/>
        </w:rPr>
        <w:t>ПЛАН</w:t>
      </w:r>
    </w:p>
    <w:p w:rsidR="00FD7332" w:rsidRDefault="00FD7332" w:rsidP="000A1CA9">
      <w:pPr>
        <w:tabs>
          <w:tab w:val="left" w:pos="426"/>
          <w:tab w:val="left" w:pos="3976"/>
        </w:tabs>
        <w:ind w:left="0" w:right="-142" w:firstLine="426"/>
        <w:jc w:val="center"/>
        <w:rPr>
          <w:sz w:val="18"/>
          <w:szCs w:val="18"/>
        </w:rPr>
      </w:pPr>
    </w:p>
    <w:p w:rsidR="000A1CA9" w:rsidRDefault="000A1CA9" w:rsidP="000A1CA9">
      <w:pPr>
        <w:tabs>
          <w:tab w:val="left" w:pos="426"/>
          <w:tab w:val="left" w:pos="3976"/>
        </w:tabs>
        <w:ind w:left="0" w:right="-142" w:firstLine="426"/>
        <w:jc w:val="center"/>
        <w:rPr>
          <w:sz w:val="18"/>
          <w:szCs w:val="18"/>
        </w:rPr>
      </w:pPr>
      <w:r w:rsidRPr="000A1CA9">
        <w:rPr>
          <w:sz w:val="18"/>
          <w:szCs w:val="18"/>
        </w:rPr>
        <w:t>работы по подготовке и проведению общественных обсуждений по проекту планировки территории (далее – проект)</w:t>
      </w:r>
    </w:p>
    <w:p w:rsidR="003961E5" w:rsidRDefault="003961E5" w:rsidP="00423342">
      <w:pPr>
        <w:tabs>
          <w:tab w:val="left" w:pos="426"/>
          <w:tab w:val="left" w:pos="3976"/>
        </w:tabs>
        <w:ind w:left="0" w:right="-142" w:firstLine="426"/>
        <w:jc w:val="center"/>
        <w:rPr>
          <w:sz w:val="18"/>
          <w:szCs w:val="18"/>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5529"/>
        <w:gridCol w:w="2126"/>
        <w:gridCol w:w="2126"/>
      </w:tblGrid>
      <w:tr w:rsidR="00517DCB" w:rsidRPr="00517DCB" w:rsidTr="00897D21">
        <w:trPr>
          <w:trHeight w:val="462"/>
        </w:trPr>
        <w:tc>
          <w:tcPr>
            <w:tcW w:w="568"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w:t>
            </w:r>
            <w:proofErr w:type="spellStart"/>
            <w:r w:rsidRPr="00517DCB">
              <w:rPr>
                <w:sz w:val="18"/>
                <w:szCs w:val="18"/>
              </w:rPr>
              <w:t>п</w:t>
            </w:r>
            <w:proofErr w:type="gramStart"/>
            <w:r w:rsidRPr="00517DCB">
              <w:rPr>
                <w:sz w:val="18"/>
                <w:szCs w:val="18"/>
              </w:rPr>
              <w:t>.п</w:t>
            </w:r>
            <w:proofErr w:type="spellEnd"/>
            <w:proofErr w:type="gramEnd"/>
          </w:p>
        </w:tc>
        <w:tc>
          <w:tcPr>
            <w:tcW w:w="5529"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Наименование мероприятия</w:t>
            </w:r>
          </w:p>
        </w:tc>
        <w:tc>
          <w:tcPr>
            <w:tcW w:w="2126"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Дата, время проведения</w:t>
            </w:r>
          </w:p>
        </w:tc>
        <w:tc>
          <w:tcPr>
            <w:tcW w:w="2126"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Место проведения</w:t>
            </w:r>
          </w:p>
        </w:tc>
      </w:tr>
      <w:tr w:rsidR="00517DCB" w:rsidRPr="00517DCB" w:rsidTr="00897D21">
        <w:tc>
          <w:tcPr>
            <w:tcW w:w="568"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1</w:t>
            </w:r>
          </w:p>
        </w:tc>
        <w:tc>
          <w:tcPr>
            <w:tcW w:w="5529"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2</w:t>
            </w:r>
          </w:p>
        </w:tc>
        <w:tc>
          <w:tcPr>
            <w:tcW w:w="2126"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3</w:t>
            </w:r>
          </w:p>
        </w:tc>
        <w:tc>
          <w:tcPr>
            <w:tcW w:w="2126"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4</w:t>
            </w:r>
          </w:p>
        </w:tc>
      </w:tr>
      <w:tr w:rsidR="00517DCB" w:rsidRPr="00517DCB" w:rsidTr="00897D21">
        <w:trPr>
          <w:trHeight w:val="1976"/>
        </w:trPr>
        <w:tc>
          <w:tcPr>
            <w:tcW w:w="568"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1.</w:t>
            </w:r>
          </w:p>
        </w:tc>
        <w:tc>
          <w:tcPr>
            <w:tcW w:w="5529"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 xml:space="preserve">Опубликование и размещение на </w:t>
            </w:r>
            <w:r w:rsidRPr="00517DCB">
              <w:rPr>
                <w:sz w:val="18"/>
                <w:szCs w:val="18"/>
                <w:lang w:val="en-US"/>
              </w:rPr>
              <w:t>WEB</w:t>
            </w:r>
            <w:r w:rsidRPr="00517DCB">
              <w:rPr>
                <w:sz w:val="18"/>
                <w:szCs w:val="18"/>
              </w:rPr>
              <w:t>-портале органа местного самоуправления Хомутовского муниципального образования в информационно-телекоммуникационной сети "Интернет" (</w:t>
            </w:r>
            <w:hyperlink r:id="rId9" w:history="1">
              <w:r w:rsidRPr="00517DCB">
                <w:rPr>
                  <w:rStyle w:val="af"/>
                  <w:sz w:val="18"/>
                  <w:szCs w:val="18"/>
                </w:rPr>
                <w:t>http://</w:t>
              </w:r>
              <w:proofErr w:type="spellStart"/>
              <w:r w:rsidRPr="00517DCB">
                <w:rPr>
                  <w:rStyle w:val="af"/>
                  <w:sz w:val="18"/>
                  <w:szCs w:val="18"/>
                  <w:lang w:val="en-US"/>
                </w:rPr>
                <w:t>khomutovskoe</w:t>
              </w:r>
              <w:proofErr w:type="spellEnd"/>
              <w:r w:rsidRPr="00517DCB">
                <w:rPr>
                  <w:rStyle w:val="af"/>
                  <w:sz w:val="18"/>
                  <w:szCs w:val="18"/>
                </w:rPr>
                <w:t>-</w:t>
              </w:r>
              <w:proofErr w:type="spellStart"/>
              <w:r w:rsidRPr="00517DCB">
                <w:rPr>
                  <w:rStyle w:val="af"/>
                  <w:sz w:val="18"/>
                  <w:szCs w:val="18"/>
                  <w:lang w:val="en-US"/>
                </w:rPr>
                <w:t>mo</w:t>
              </w:r>
              <w:proofErr w:type="spellEnd"/>
              <w:r w:rsidRPr="00517DCB">
                <w:rPr>
                  <w:rStyle w:val="af"/>
                  <w:sz w:val="18"/>
                  <w:szCs w:val="18"/>
                </w:rPr>
                <w:t>.</w:t>
              </w:r>
              <w:proofErr w:type="spellStart"/>
              <w:r w:rsidRPr="00517DCB">
                <w:rPr>
                  <w:rStyle w:val="af"/>
                  <w:sz w:val="18"/>
                  <w:szCs w:val="18"/>
                  <w:lang w:val="en-US"/>
                </w:rPr>
                <w:t>ru</w:t>
              </w:r>
              <w:proofErr w:type="spellEnd"/>
            </w:hyperlink>
            <w:r w:rsidRPr="00517DCB">
              <w:rPr>
                <w:sz w:val="18"/>
                <w:szCs w:val="18"/>
              </w:rPr>
              <w:t>), оповещения о начале общественных обсуждений и настоящего плана</w:t>
            </w:r>
          </w:p>
        </w:tc>
        <w:tc>
          <w:tcPr>
            <w:tcW w:w="2126"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02.09.2024 г.</w:t>
            </w:r>
          </w:p>
        </w:tc>
        <w:tc>
          <w:tcPr>
            <w:tcW w:w="2126"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_</w:t>
            </w:r>
          </w:p>
        </w:tc>
      </w:tr>
      <w:tr w:rsidR="00517DCB" w:rsidRPr="00517DCB" w:rsidTr="00897D21">
        <w:trPr>
          <w:trHeight w:val="1964"/>
        </w:trPr>
        <w:tc>
          <w:tcPr>
            <w:tcW w:w="568"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2.</w:t>
            </w:r>
          </w:p>
        </w:tc>
        <w:tc>
          <w:tcPr>
            <w:tcW w:w="5529"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 xml:space="preserve">Опубликование и размещение на </w:t>
            </w:r>
            <w:r w:rsidRPr="00517DCB">
              <w:rPr>
                <w:sz w:val="18"/>
                <w:szCs w:val="18"/>
                <w:lang w:val="en-US"/>
              </w:rPr>
              <w:t>WEB</w:t>
            </w:r>
            <w:r w:rsidRPr="00517DCB">
              <w:rPr>
                <w:sz w:val="18"/>
                <w:szCs w:val="18"/>
              </w:rPr>
              <w:t>-портале органа местного самоуправления Хомутовского муниципального образования в информационно-телекоммуникационной сети "Интернет" (</w:t>
            </w:r>
            <w:hyperlink r:id="rId10" w:history="1">
              <w:r w:rsidRPr="00517DCB">
                <w:rPr>
                  <w:rStyle w:val="af"/>
                  <w:sz w:val="18"/>
                  <w:szCs w:val="18"/>
                </w:rPr>
                <w:t>http://</w:t>
              </w:r>
              <w:proofErr w:type="spellStart"/>
              <w:r w:rsidRPr="00517DCB">
                <w:rPr>
                  <w:rStyle w:val="af"/>
                  <w:sz w:val="18"/>
                  <w:szCs w:val="18"/>
                  <w:lang w:val="en-US"/>
                </w:rPr>
                <w:t>khomutovskoe</w:t>
              </w:r>
              <w:proofErr w:type="spellEnd"/>
              <w:r w:rsidRPr="00517DCB">
                <w:rPr>
                  <w:rStyle w:val="af"/>
                  <w:sz w:val="18"/>
                  <w:szCs w:val="18"/>
                </w:rPr>
                <w:t>-</w:t>
              </w:r>
              <w:proofErr w:type="spellStart"/>
              <w:r w:rsidRPr="00517DCB">
                <w:rPr>
                  <w:rStyle w:val="af"/>
                  <w:sz w:val="18"/>
                  <w:szCs w:val="18"/>
                  <w:lang w:val="en-US"/>
                </w:rPr>
                <w:t>mo</w:t>
              </w:r>
              <w:proofErr w:type="spellEnd"/>
              <w:r w:rsidRPr="00517DCB">
                <w:rPr>
                  <w:rStyle w:val="af"/>
                  <w:sz w:val="18"/>
                  <w:szCs w:val="18"/>
                </w:rPr>
                <w:t>.</w:t>
              </w:r>
              <w:proofErr w:type="spellStart"/>
              <w:r w:rsidRPr="00517DCB">
                <w:rPr>
                  <w:rStyle w:val="af"/>
                  <w:sz w:val="18"/>
                  <w:szCs w:val="18"/>
                  <w:lang w:val="en-US"/>
                </w:rPr>
                <w:t>ru</w:t>
              </w:r>
              <w:proofErr w:type="spellEnd"/>
            </w:hyperlink>
            <w:r w:rsidRPr="00517DCB">
              <w:rPr>
                <w:sz w:val="18"/>
                <w:szCs w:val="18"/>
              </w:rPr>
              <w:t>), проекта и информационных материалов к нему</w:t>
            </w:r>
          </w:p>
          <w:p w:rsidR="00517DCB" w:rsidRPr="00517DCB" w:rsidRDefault="00517DCB" w:rsidP="00517DCB">
            <w:pPr>
              <w:tabs>
                <w:tab w:val="left" w:pos="426"/>
                <w:tab w:val="left" w:pos="3976"/>
              </w:tabs>
              <w:ind w:left="0" w:right="-142" w:firstLine="426"/>
              <w:jc w:val="center"/>
              <w:rPr>
                <w:sz w:val="18"/>
                <w:szCs w:val="18"/>
              </w:rPr>
            </w:pPr>
          </w:p>
        </w:tc>
        <w:tc>
          <w:tcPr>
            <w:tcW w:w="2126"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с 06.09.2024 г. по 27.09.2024 г.</w:t>
            </w:r>
          </w:p>
        </w:tc>
        <w:tc>
          <w:tcPr>
            <w:tcW w:w="2126"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_</w:t>
            </w:r>
          </w:p>
        </w:tc>
      </w:tr>
      <w:tr w:rsidR="00517DCB" w:rsidRPr="00517DCB" w:rsidTr="00897D21">
        <w:trPr>
          <w:trHeight w:val="3296"/>
        </w:trPr>
        <w:tc>
          <w:tcPr>
            <w:tcW w:w="568"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lastRenderedPageBreak/>
              <w:t>3.</w:t>
            </w:r>
          </w:p>
        </w:tc>
        <w:tc>
          <w:tcPr>
            <w:tcW w:w="5529"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Экспозиция проекта</w:t>
            </w:r>
          </w:p>
        </w:tc>
        <w:tc>
          <w:tcPr>
            <w:tcW w:w="2126" w:type="dxa"/>
            <w:tcBorders>
              <w:top w:val="single" w:sz="4" w:space="0" w:color="auto"/>
              <w:left w:val="single" w:sz="4" w:space="0" w:color="auto"/>
              <w:bottom w:val="single" w:sz="4" w:space="0" w:color="auto"/>
              <w:right w:val="single" w:sz="4" w:space="0" w:color="auto"/>
            </w:tcBorders>
          </w:tcPr>
          <w:p w:rsidR="00517DCB" w:rsidRPr="00517DCB" w:rsidRDefault="00517DCB" w:rsidP="004B0909">
            <w:pPr>
              <w:tabs>
                <w:tab w:val="left" w:pos="426"/>
                <w:tab w:val="left" w:pos="3976"/>
              </w:tabs>
              <w:ind w:left="0" w:right="-142" w:firstLine="0"/>
              <w:rPr>
                <w:sz w:val="18"/>
                <w:szCs w:val="18"/>
              </w:rPr>
            </w:pPr>
            <w:r w:rsidRPr="00517DCB">
              <w:rPr>
                <w:sz w:val="18"/>
                <w:szCs w:val="18"/>
              </w:rPr>
              <w:t>с 06.09.2024 г. по 27.09.2024 г., все дни кроме выходных и праздничных дней</w:t>
            </w:r>
          </w:p>
        </w:tc>
        <w:tc>
          <w:tcPr>
            <w:tcW w:w="2126"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hyperlink r:id="rId11" w:history="1">
              <w:r w:rsidRPr="00517DCB">
                <w:rPr>
                  <w:rStyle w:val="af"/>
                  <w:sz w:val="18"/>
                  <w:szCs w:val="18"/>
                </w:rPr>
                <w:t>http://</w:t>
              </w:r>
              <w:proofErr w:type="spellStart"/>
              <w:r w:rsidRPr="00517DCB">
                <w:rPr>
                  <w:rStyle w:val="af"/>
                  <w:sz w:val="18"/>
                  <w:szCs w:val="18"/>
                  <w:lang w:val="en-US"/>
                </w:rPr>
                <w:t>khomutovskoe</w:t>
              </w:r>
              <w:proofErr w:type="spellEnd"/>
              <w:r w:rsidRPr="00517DCB">
                <w:rPr>
                  <w:rStyle w:val="af"/>
                  <w:sz w:val="18"/>
                  <w:szCs w:val="18"/>
                </w:rPr>
                <w:t>-</w:t>
              </w:r>
              <w:proofErr w:type="spellStart"/>
              <w:r w:rsidRPr="00517DCB">
                <w:rPr>
                  <w:rStyle w:val="af"/>
                  <w:sz w:val="18"/>
                  <w:szCs w:val="18"/>
                  <w:lang w:val="en-US"/>
                </w:rPr>
                <w:t>mo</w:t>
              </w:r>
              <w:proofErr w:type="spellEnd"/>
              <w:r w:rsidRPr="00517DCB">
                <w:rPr>
                  <w:rStyle w:val="af"/>
                  <w:sz w:val="18"/>
                  <w:szCs w:val="18"/>
                </w:rPr>
                <w:t>.</w:t>
              </w:r>
              <w:proofErr w:type="spellStart"/>
              <w:r w:rsidRPr="00517DCB">
                <w:rPr>
                  <w:rStyle w:val="af"/>
                  <w:sz w:val="18"/>
                  <w:szCs w:val="18"/>
                  <w:lang w:val="en-US"/>
                </w:rPr>
                <w:t>ru</w:t>
              </w:r>
              <w:proofErr w:type="spellEnd"/>
            </w:hyperlink>
          </w:p>
        </w:tc>
      </w:tr>
      <w:tr w:rsidR="00517DCB" w:rsidRPr="00517DCB" w:rsidTr="00897D21">
        <w:trPr>
          <w:trHeight w:val="70"/>
        </w:trPr>
        <w:tc>
          <w:tcPr>
            <w:tcW w:w="568"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 xml:space="preserve">4. </w:t>
            </w:r>
          </w:p>
        </w:tc>
        <w:tc>
          <w:tcPr>
            <w:tcW w:w="5529"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Консультирование посетителей экспозиции проекта сотрудниками отдела градостроительства, земельных и имущественных отношений администрации Хомутовского муниципального образования</w:t>
            </w:r>
          </w:p>
        </w:tc>
        <w:tc>
          <w:tcPr>
            <w:tcW w:w="2126" w:type="dxa"/>
            <w:tcBorders>
              <w:top w:val="single" w:sz="4" w:space="0" w:color="auto"/>
              <w:left w:val="single" w:sz="4" w:space="0" w:color="auto"/>
              <w:bottom w:val="single" w:sz="4" w:space="0" w:color="auto"/>
              <w:right w:val="single" w:sz="4" w:space="0" w:color="auto"/>
            </w:tcBorders>
          </w:tcPr>
          <w:p w:rsidR="00517DCB" w:rsidRPr="00517DCB" w:rsidRDefault="004B0909" w:rsidP="004B0909">
            <w:pPr>
              <w:tabs>
                <w:tab w:val="left" w:pos="426"/>
                <w:tab w:val="left" w:pos="3976"/>
              </w:tabs>
              <w:ind w:left="0" w:right="-142" w:firstLine="0"/>
              <w:rPr>
                <w:sz w:val="18"/>
                <w:szCs w:val="18"/>
              </w:rPr>
            </w:pPr>
            <w:r>
              <w:rPr>
                <w:sz w:val="18"/>
                <w:szCs w:val="18"/>
              </w:rPr>
              <w:t>с 06.09.2024 г. по 27.09.2024</w:t>
            </w:r>
            <w:r w:rsidR="00517DCB" w:rsidRPr="00517DCB">
              <w:rPr>
                <w:sz w:val="18"/>
                <w:szCs w:val="18"/>
              </w:rPr>
              <w:t>г., понедельник, четверг с 09.00 до 12.00 часов, кроме праздничных дней</w:t>
            </w:r>
          </w:p>
        </w:tc>
        <w:tc>
          <w:tcPr>
            <w:tcW w:w="2126" w:type="dxa"/>
            <w:tcBorders>
              <w:top w:val="single" w:sz="4" w:space="0" w:color="auto"/>
              <w:left w:val="single" w:sz="4" w:space="0" w:color="auto"/>
              <w:bottom w:val="single" w:sz="4" w:space="0" w:color="auto"/>
              <w:right w:val="single" w:sz="4" w:space="0" w:color="auto"/>
            </w:tcBorders>
          </w:tcPr>
          <w:p w:rsidR="00517DCB" w:rsidRPr="00517DCB" w:rsidRDefault="00517DCB" w:rsidP="007F2651">
            <w:pPr>
              <w:tabs>
                <w:tab w:val="left" w:pos="426"/>
                <w:tab w:val="left" w:pos="3976"/>
              </w:tabs>
              <w:ind w:left="0" w:right="-142" w:firstLine="0"/>
              <w:rPr>
                <w:sz w:val="18"/>
                <w:szCs w:val="18"/>
              </w:rPr>
            </w:pPr>
            <w:r w:rsidRPr="00517DCB">
              <w:rPr>
                <w:sz w:val="18"/>
                <w:szCs w:val="18"/>
              </w:rPr>
              <w:t xml:space="preserve">Иркутская область, Иркутский район, с. Хомутово ул. Кирова, 7 а, </w:t>
            </w:r>
          </w:p>
          <w:p w:rsidR="00517DCB" w:rsidRPr="00517DCB" w:rsidRDefault="00517DCB" w:rsidP="007F2651">
            <w:pPr>
              <w:tabs>
                <w:tab w:val="left" w:pos="426"/>
                <w:tab w:val="left" w:pos="3976"/>
              </w:tabs>
              <w:ind w:left="0" w:right="-142" w:firstLine="0"/>
              <w:rPr>
                <w:sz w:val="18"/>
                <w:szCs w:val="18"/>
              </w:rPr>
            </w:pPr>
            <w:r w:rsidRPr="00517DCB">
              <w:rPr>
                <w:sz w:val="18"/>
                <w:szCs w:val="18"/>
              </w:rPr>
              <w:t>1 этаж, 3 кабинет (отдел градостроительства, земельных и имущественных отношений);</w:t>
            </w:r>
          </w:p>
        </w:tc>
      </w:tr>
      <w:tr w:rsidR="00517DCB" w:rsidRPr="00517DCB" w:rsidTr="00897D21">
        <w:trPr>
          <w:trHeight w:val="5161"/>
        </w:trPr>
        <w:tc>
          <w:tcPr>
            <w:tcW w:w="568" w:type="dxa"/>
            <w:tcBorders>
              <w:top w:val="single" w:sz="4" w:space="0" w:color="auto"/>
              <w:left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5.</w:t>
            </w:r>
          </w:p>
        </w:tc>
        <w:tc>
          <w:tcPr>
            <w:tcW w:w="5529" w:type="dxa"/>
            <w:tcBorders>
              <w:top w:val="single" w:sz="4" w:space="0" w:color="auto"/>
              <w:left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Прием замечаний и предложений участников общественных обсуждений</w:t>
            </w:r>
          </w:p>
        </w:tc>
        <w:tc>
          <w:tcPr>
            <w:tcW w:w="2126" w:type="dxa"/>
            <w:tcBorders>
              <w:top w:val="single" w:sz="4" w:space="0" w:color="auto"/>
              <w:left w:val="single" w:sz="4" w:space="0" w:color="auto"/>
              <w:right w:val="single" w:sz="4" w:space="0" w:color="auto"/>
            </w:tcBorders>
          </w:tcPr>
          <w:p w:rsidR="00517DCB" w:rsidRPr="00517DCB" w:rsidRDefault="00517DCB" w:rsidP="004B0909">
            <w:pPr>
              <w:tabs>
                <w:tab w:val="left" w:pos="426"/>
                <w:tab w:val="left" w:pos="3976"/>
              </w:tabs>
              <w:ind w:left="0" w:right="-142" w:firstLine="0"/>
              <w:rPr>
                <w:sz w:val="18"/>
                <w:szCs w:val="18"/>
              </w:rPr>
            </w:pPr>
            <w:r w:rsidRPr="00517DCB">
              <w:rPr>
                <w:sz w:val="18"/>
                <w:szCs w:val="18"/>
              </w:rPr>
              <w:t>- в письменной форме: с 06.09.2024 г. по 27.09.2024 г. До 16:00, все дни кроме выходных и праздничных дней.</w:t>
            </w:r>
          </w:p>
        </w:tc>
        <w:tc>
          <w:tcPr>
            <w:tcW w:w="2126" w:type="dxa"/>
            <w:tcBorders>
              <w:top w:val="single" w:sz="4" w:space="0" w:color="auto"/>
              <w:left w:val="single" w:sz="4" w:space="0" w:color="auto"/>
              <w:right w:val="single" w:sz="4" w:space="0" w:color="auto"/>
            </w:tcBorders>
          </w:tcPr>
          <w:p w:rsidR="00517DCB" w:rsidRPr="00517DCB" w:rsidRDefault="00517DCB" w:rsidP="007F2651">
            <w:pPr>
              <w:tabs>
                <w:tab w:val="left" w:pos="426"/>
                <w:tab w:val="left" w:pos="3976"/>
              </w:tabs>
              <w:ind w:left="0" w:right="-142" w:firstLine="0"/>
              <w:rPr>
                <w:sz w:val="18"/>
                <w:szCs w:val="18"/>
              </w:rPr>
            </w:pPr>
            <w:r w:rsidRPr="00517DCB">
              <w:rPr>
                <w:sz w:val="18"/>
                <w:szCs w:val="18"/>
              </w:rPr>
              <w:t xml:space="preserve">Иркутская область, Иркутский район, с. Хомутово ул. Кирова, 7 а, </w:t>
            </w:r>
          </w:p>
          <w:p w:rsidR="00517DCB" w:rsidRPr="00517DCB" w:rsidRDefault="00517DCB" w:rsidP="007F2651">
            <w:pPr>
              <w:tabs>
                <w:tab w:val="left" w:pos="426"/>
                <w:tab w:val="left" w:pos="3976"/>
              </w:tabs>
              <w:ind w:left="0" w:right="-142" w:firstLine="0"/>
              <w:rPr>
                <w:sz w:val="18"/>
                <w:szCs w:val="18"/>
              </w:rPr>
            </w:pPr>
            <w:r w:rsidRPr="00517DCB">
              <w:rPr>
                <w:sz w:val="18"/>
                <w:szCs w:val="18"/>
              </w:rPr>
              <w:t>1 этаж, 3 кабинет (отдел градостроительства, земельных и имущественных отношений);</w:t>
            </w:r>
          </w:p>
        </w:tc>
      </w:tr>
      <w:tr w:rsidR="00517DCB" w:rsidRPr="00517DCB" w:rsidTr="00897D21">
        <w:tc>
          <w:tcPr>
            <w:tcW w:w="568"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6.</w:t>
            </w:r>
          </w:p>
        </w:tc>
        <w:tc>
          <w:tcPr>
            <w:tcW w:w="5529"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Подготовка и оформление протокола общественных обсуждений по проекту, а также в случаях, предусмотренных законодательством Российской Федерации, - выписки из него</w:t>
            </w:r>
          </w:p>
        </w:tc>
        <w:tc>
          <w:tcPr>
            <w:tcW w:w="2126"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27.09.2024 г.</w:t>
            </w:r>
          </w:p>
        </w:tc>
        <w:tc>
          <w:tcPr>
            <w:tcW w:w="2126"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_</w:t>
            </w:r>
          </w:p>
        </w:tc>
      </w:tr>
      <w:tr w:rsidR="00517DCB" w:rsidRPr="00517DCB" w:rsidTr="00897D21">
        <w:tc>
          <w:tcPr>
            <w:tcW w:w="568"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7.</w:t>
            </w:r>
          </w:p>
        </w:tc>
        <w:tc>
          <w:tcPr>
            <w:tcW w:w="5529"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 xml:space="preserve">Опубликование и размещение на </w:t>
            </w:r>
            <w:r w:rsidRPr="00517DCB">
              <w:rPr>
                <w:sz w:val="18"/>
                <w:szCs w:val="18"/>
                <w:lang w:val="en-US"/>
              </w:rPr>
              <w:t>WEB</w:t>
            </w:r>
            <w:r w:rsidRPr="00517DCB">
              <w:rPr>
                <w:sz w:val="18"/>
                <w:szCs w:val="18"/>
              </w:rPr>
              <w:t>-портале органа местного самоуправления Хомутовского муниципального образования в информационно-телекоммуникационной сети "Интернет" (</w:t>
            </w:r>
            <w:hyperlink r:id="rId12" w:history="1">
              <w:r w:rsidRPr="00517DCB">
                <w:rPr>
                  <w:rStyle w:val="af"/>
                  <w:sz w:val="18"/>
                  <w:szCs w:val="18"/>
                </w:rPr>
                <w:t>http://</w:t>
              </w:r>
              <w:proofErr w:type="spellStart"/>
              <w:r w:rsidRPr="00517DCB">
                <w:rPr>
                  <w:rStyle w:val="af"/>
                  <w:sz w:val="18"/>
                  <w:szCs w:val="18"/>
                  <w:lang w:val="en-US"/>
                </w:rPr>
                <w:t>khomutovskoe</w:t>
              </w:r>
              <w:proofErr w:type="spellEnd"/>
              <w:r w:rsidRPr="00517DCB">
                <w:rPr>
                  <w:rStyle w:val="af"/>
                  <w:sz w:val="18"/>
                  <w:szCs w:val="18"/>
                </w:rPr>
                <w:t>-</w:t>
              </w:r>
              <w:proofErr w:type="spellStart"/>
              <w:r w:rsidRPr="00517DCB">
                <w:rPr>
                  <w:rStyle w:val="af"/>
                  <w:sz w:val="18"/>
                  <w:szCs w:val="18"/>
                  <w:lang w:val="en-US"/>
                </w:rPr>
                <w:t>mo</w:t>
              </w:r>
              <w:proofErr w:type="spellEnd"/>
              <w:r w:rsidRPr="00517DCB">
                <w:rPr>
                  <w:rStyle w:val="af"/>
                  <w:sz w:val="18"/>
                  <w:szCs w:val="18"/>
                </w:rPr>
                <w:t>.</w:t>
              </w:r>
              <w:proofErr w:type="spellStart"/>
              <w:r w:rsidRPr="00517DCB">
                <w:rPr>
                  <w:rStyle w:val="af"/>
                  <w:sz w:val="18"/>
                  <w:szCs w:val="18"/>
                  <w:lang w:val="en-US"/>
                </w:rPr>
                <w:t>ru</w:t>
              </w:r>
              <w:proofErr w:type="spellEnd"/>
            </w:hyperlink>
            <w:r w:rsidRPr="00517DCB">
              <w:rPr>
                <w:sz w:val="18"/>
                <w:szCs w:val="18"/>
              </w:rPr>
              <w:t>), заключения о результатах общественных обсуждений</w:t>
            </w:r>
          </w:p>
        </w:tc>
        <w:tc>
          <w:tcPr>
            <w:tcW w:w="2126"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30.09.2024 г.</w:t>
            </w:r>
          </w:p>
        </w:tc>
        <w:tc>
          <w:tcPr>
            <w:tcW w:w="2126" w:type="dxa"/>
            <w:tcBorders>
              <w:top w:val="single" w:sz="4" w:space="0" w:color="auto"/>
              <w:left w:val="single" w:sz="4" w:space="0" w:color="auto"/>
              <w:bottom w:val="single" w:sz="4" w:space="0" w:color="auto"/>
              <w:right w:val="single" w:sz="4" w:space="0" w:color="auto"/>
            </w:tcBorders>
          </w:tcPr>
          <w:p w:rsidR="00517DCB" w:rsidRPr="00517DCB" w:rsidRDefault="00517DCB" w:rsidP="00517DCB">
            <w:pPr>
              <w:tabs>
                <w:tab w:val="left" w:pos="426"/>
                <w:tab w:val="left" w:pos="3976"/>
              </w:tabs>
              <w:ind w:left="0" w:right="-142" w:firstLine="426"/>
              <w:jc w:val="center"/>
              <w:rPr>
                <w:sz w:val="18"/>
                <w:szCs w:val="18"/>
              </w:rPr>
            </w:pPr>
            <w:r w:rsidRPr="00517DCB">
              <w:rPr>
                <w:sz w:val="18"/>
                <w:szCs w:val="18"/>
              </w:rPr>
              <w:t>_</w:t>
            </w:r>
          </w:p>
          <w:p w:rsidR="00517DCB" w:rsidRPr="00517DCB" w:rsidRDefault="00517DCB" w:rsidP="00517DCB">
            <w:pPr>
              <w:tabs>
                <w:tab w:val="left" w:pos="426"/>
                <w:tab w:val="left" w:pos="3976"/>
              </w:tabs>
              <w:ind w:left="0" w:right="-142" w:firstLine="426"/>
              <w:jc w:val="center"/>
              <w:rPr>
                <w:sz w:val="18"/>
                <w:szCs w:val="18"/>
              </w:rPr>
            </w:pPr>
          </w:p>
          <w:p w:rsidR="00517DCB" w:rsidRPr="00517DCB" w:rsidRDefault="00517DCB" w:rsidP="00517DCB">
            <w:pPr>
              <w:tabs>
                <w:tab w:val="left" w:pos="426"/>
                <w:tab w:val="left" w:pos="3976"/>
              </w:tabs>
              <w:ind w:left="0" w:right="-142" w:firstLine="426"/>
              <w:jc w:val="center"/>
              <w:rPr>
                <w:sz w:val="18"/>
                <w:szCs w:val="18"/>
              </w:rPr>
            </w:pPr>
          </w:p>
        </w:tc>
      </w:tr>
    </w:tbl>
    <w:p w:rsidR="003961E5" w:rsidRDefault="003961E5" w:rsidP="00423342">
      <w:pPr>
        <w:tabs>
          <w:tab w:val="left" w:pos="426"/>
          <w:tab w:val="left" w:pos="3976"/>
        </w:tabs>
        <w:ind w:left="0" w:right="-142" w:firstLine="426"/>
        <w:jc w:val="center"/>
        <w:rPr>
          <w:sz w:val="18"/>
          <w:szCs w:val="18"/>
        </w:rPr>
      </w:pPr>
    </w:p>
    <w:p w:rsidR="003961E5" w:rsidRDefault="003961E5" w:rsidP="00423342">
      <w:pPr>
        <w:tabs>
          <w:tab w:val="left" w:pos="426"/>
          <w:tab w:val="left" w:pos="3976"/>
        </w:tabs>
        <w:ind w:left="0" w:right="-142" w:firstLine="426"/>
        <w:jc w:val="center"/>
        <w:rPr>
          <w:sz w:val="18"/>
          <w:szCs w:val="18"/>
        </w:rPr>
      </w:pPr>
    </w:p>
    <w:p w:rsidR="003961E5" w:rsidRDefault="00FD7332" w:rsidP="005D3EA7">
      <w:pPr>
        <w:tabs>
          <w:tab w:val="left" w:pos="426"/>
          <w:tab w:val="left" w:pos="3976"/>
        </w:tabs>
        <w:ind w:left="0" w:right="-142" w:firstLine="426"/>
        <w:jc w:val="center"/>
        <w:rPr>
          <w:i/>
          <w:sz w:val="18"/>
          <w:szCs w:val="18"/>
        </w:rPr>
      </w:pPr>
      <w:r w:rsidRPr="00FD7332">
        <w:rPr>
          <w:i/>
          <w:sz w:val="18"/>
          <w:szCs w:val="18"/>
        </w:rPr>
        <w:t>Начальник отдела градостроительства,</w:t>
      </w:r>
      <w:r w:rsidR="005D3EA7">
        <w:rPr>
          <w:i/>
          <w:sz w:val="18"/>
          <w:szCs w:val="18"/>
        </w:rPr>
        <w:t xml:space="preserve"> </w:t>
      </w:r>
      <w:r w:rsidRPr="00FD7332">
        <w:rPr>
          <w:i/>
          <w:sz w:val="18"/>
          <w:szCs w:val="18"/>
        </w:rPr>
        <w:t xml:space="preserve">земельных и имущественных отношений </w:t>
      </w:r>
      <w:r w:rsidR="005D3EA7">
        <w:rPr>
          <w:i/>
          <w:sz w:val="18"/>
          <w:szCs w:val="18"/>
        </w:rPr>
        <w:t xml:space="preserve">          </w:t>
      </w:r>
      <w:r w:rsidRPr="00FD7332">
        <w:rPr>
          <w:i/>
          <w:sz w:val="18"/>
          <w:szCs w:val="18"/>
        </w:rPr>
        <w:t xml:space="preserve"> Ю.В </w:t>
      </w:r>
      <w:proofErr w:type="spellStart"/>
      <w:r w:rsidRPr="00FD7332">
        <w:rPr>
          <w:i/>
          <w:sz w:val="18"/>
          <w:szCs w:val="18"/>
        </w:rPr>
        <w:t>Тюкавкина</w:t>
      </w:r>
      <w:proofErr w:type="spellEnd"/>
    </w:p>
    <w:p w:rsidR="005D3EA7" w:rsidRPr="005D3EA7" w:rsidRDefault="005D3EA7" w:rsidP="005D3EA7">
      <w:pPr>
        <w:tabs>
          <w:tab w:val="left" w:pos="426"/>
          <w:tab w:val="left" w:pos="3976"/>
        </w:tabs>
        <w:ind w:left="0" w:right="-142" w:firstLine="426"/>
        <w:jc w:val="center"/>
        <w:rPr>
          <w:i/>
          <w:sz w:val="18"/>
          <w:szCs w:val="18"/>
        </w:rPr>
      </w:pPr>
    </w:p>
    <w:p w:rsidR="00517DCB" w:rsidRDefault="00517DCB" w:rsidP="00423342">
      <w:pPr>
        <w:tabs>
          <w:tab w:val="left" w:pos="426"/>
          <w:tab w:val="left" w:pos="3976"/>
        </w:tabs>
        <w:ind w:left="0" w:right="-142" w:firstLine="426"/>
        <w:jc w:val="center"/>
        <w:rPr>
          <w:sz w:val="18"/>
          <w:szCs w:val="18"/>
        </w:rPr>
      </w:pPr>
    </w:p>
    <w:p w:rsidR="004B0909" w:rsidRDefault="004B0909" w:rsidP="00423342">
      <w:pPr>
        <w:tabs>
          <w:tab w:val="left" w:pos="426"/>
          <w:tab w:val="left" w:pos="3976"/>
        </w:tabs>
        <w:ind w:left="0" w:right="-142" w:firstLine="426"/>
        <w:jc w:val="center"/>
        <w:rPr>
          <w:sz w:val="18"/>
          <w:szCs w:val="18"/>
        </w:rPr>
      </w:pPr>
    </w:p>
    <w:p w:rsidR="004B0909" w:rsidRDefault="004B0909" w:rsidP="00423342">
      <w:pPr>
        <w:tabs>
          <w:tab w:val="left" w:pos="426"/>
          <w:tab w:val="left" w:pos="3976"/>
        </w:tabs>
        <w:ind w:left="0" w:right="-142" w:firstLine="426"/>
        <w:jc w:val="center"/>
        <w:rPr>
          <w:sz w:val="18"/>
          <w:szCs w:val="18"/>
        </w:rPr>
      </w:pPr>
    </w:p>
    <w:p w:rsidR="004B0909" w:rsidRDefault="004B0909" w:rsidP="00423342">
      <w:pPr>
        <w:tabs>
          <w:tab w:val="left" w:pos="426"/>
          <w:tab w:val="left" w:pos="3976"/>
        </w:tabs>
        <w:ind w:left="0" w:right="-142" w:firstLine="426"/>
        <w:jc w:val="center"/>
        <w:rPr>
          <w:sz w:val="18"/>
          <w:szCs w:val="18"/>
        </w:rPr>
      </w:pPr>
    </w:p>
    <w:p w:rsidR="004B0909" w:rsidRDefault="004B0909" w:rsidP="00423342">
      <w:pPr>
        <w:tabs>
          <w:tab w:val="left" w:pos="426"/>
          <w:tab w:val="left" w:pos="3976"/>
        </w:tabs>
        <w:ind w:left="0" w:right="-142" w:firstLine="426"/>
        <w:jc w:val="center"/>
        <w:rPr>
          <w:sz w:val="18"/>
          <w:szCs w:val="18"/>
        </w:rPr>
      </w:pPr>
    </w:p>
    <w:p w:rsidR="004B0909" w:rsidRDefault="004B0909" w:rsidP="00423342">
      <w:pPr>
        <w:tabs>
          <w:tab w:val="left" w:pos="426"/>
          <w:tab w:val="left" w:pos="3976"/>
        </w:tabs>
        <w:ind w:left="0" w:right="-142" w:firstLine="426"/>
        <w:jc w:val="center"/>
        <w:rPr>
          <w:sz w:val="18"/>
          <w:szCs w:val="18"/>
        </w:rPr>
      </w:pPr>
    </w:p>
    <w:p w:rsidR="004B0909" w:rsidRDefault="004B0909" w:rsidP="00423342">
      <w:pPr>
        <w:tabs>
          <w:tab w:val="left" w:pos="426"/>
          <w:tab w:val="left" w:pos="3976"/>
        </w:tabs>
        <w:ind w:left="0" w:right="-142" w:firstLine="426"/>
        <w:jc w:val="center"/>
        <w:rPr>
          <w:sz w:val="18"/>
          <w:szCs w:val="18"/>
        </w:rPr>
      </w:pPr>
    </w:p>
    <w:p w:rsidR="004B0909" w:rsidRDefault="004B0909" w:rsidP="00423342">
      <w:pPr>
        <w:tabs>
          <w:tab w:val="left" w:pos="426"/>
          <w:tab w:val="left" w:pos="3976"/>
        </w:tabs>
        <w:ind w:left="0" w:right="-142" w:firstLine="426"/>
        <w:jc w:val="center"/>
        <w:rPr>
          <w:sz w:val="18"/>
          <w:szCs w:val="18"/>
        </w:rPr>
      </w:pPr>
    </w:p>
    <w:p w:rsidR="004B0909" w:rsidRDefault="004B0909" w:rsidP="00423342">
      <w:pPr>
        <w:tabs>
          <w:tab w:val="left" w:pos="426"/>
          <w:tab w:val="left" w:pos="3976"/>
        </w:tabs>
        <w:ind w:left="0" w:right="-142" w:firstLine="426"/>
        <w:jc w:val="center"/>
        <w:rPr>
          <w:sz w:val="18"/>
          <w:szCs w:val="18"/>
        </w:rPr>
      </w:pPr>
    </w:p>
    <w:p w:rsidR="004B0909" w:rsidRDefault="004B0909" w:rsidP="00423342">
      <w:pPr>
        <w:tabs>
          <w:tab w:val="left" w:pos="426"/>
          <w:tab w:val="left" w:pos="3976"/>
        </w:tabs>
        <w:ind w:left="0" w:right="-142" w:firstLine="426"/>
        <w:jc w:val="center"/>
        <w:rPr>
          <w:sz w:val="18"/>
          <w:szCs w:val="18"/>
        </w:rPr>
      </w:pPr>
    </w:p>
    <w:p w:rsidR="004B0909" w:rsidRDefault="004B0909"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lastRenderedPageBreak/>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E672BD" w:rsidP="00423342">
      <w:pPr>
        <w:tabs>
          <w:tab w:val="left" w:pos="426"/>
          <w:tab w:val="left" w:pos="3976"/>
        </w:tabs>
        <w:ind w:left="426" w:right="282" w:firstLine="426"/>
        <w:rPr>
          <w:sz w:val="18"/>
          <w:szCs w:val="18"/>
        </w:rPr>
      </w:pPr>
      <w:r>
        <w:rPr>
          <w:bCs/>
          <w:sz w:val="18"/>
          <w:szCs w:val="18"/>
          <w:u w:val="single"/>
        </w:rPr>
        <w:t>06</w:t>
      </w:r>
      <w:r w:rsidR="00B931CB">
        <w:rPr>
          <w:bCs/>
          <w:sz w:val="18"/>
          <w:szCs w:val="18"/>
          <w:u w:val="single"/>
        </w:rPr>
        <w:t>.0</w:t>
      </w:r>
      <w:r>
        <w:rPr>
          <w:bCs/>
          <w:sz w:val="18"/>
          <w:szCs w:val="18"/>
          <w:u w:val="single"/>
        </w:rPr>
        <w:t>9</w:t>
      </w:r>
      <w:r w:rsidR="0016111F">
        <w:rPr>
          <w:bCs/>
          <w:sz w:val="18"/>
          <w:szCs w:val="18"/>
          <w:u w:val="single"/>
        </w:rPr>
        <w:t>.202</w:t>
      </w:r>
      <w:r w:rsidR="000E1E80">
        <w:rPr>
          <w:bCs/>
          <w:sz w:val="18"/>
          <w:szCs w:val="18"/>
          <w:u w:val="single"/>
        </w:rPr>
        <w:t>4</w:t>
      </w:r>
      <w:r w:rsidR="00254CAD">
        <w:rPr>
          <w:sz w:val="18"/>
          <w:szCs w:val="18"/>
          <w:u w:val="single"/>
        </w:rPr>
        <w:t xml:space="preserve">  № </w:t>
      </w:r>
      <w:r>
        <w:rPr>
          <w:sz w:val="18"/>
          <w:szCs w:val="18"/>
          <w:u w:val="single"/>
        </w:rPr>
        <w:t>190 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E672BD" w:rsidRDefault="00E672BD" w:rsidP="00A63534">
      <w:pPr>
        <w:tabs>
          <w:tab w:val="left" w:pos="426"/>
          <w:tab w:val="left" w:pos="3976"/>
        </w:tabs>
        <w:ind w:left="0" w:right="282" w:firstLine="0"/>
        <w:rPr>
          <w:sz w:val="18"/>
          <w:szCs w:val="18"/>
        </w:rPr>
      </w:pPr>
    </w:p>
    <w:p w:rsidR="00E672BD" w:rsidRPr="00E672BD" w:rsidRDefault="00E672BD" w:rsidP="00990064">
      <w:pPr>
        <w:ind w:left="0" w:firstLine="567"/>
        <w:rPr>
          <w:sz w:val="18"/>
          <w:szCs w:val="18"/>
        </w:rPr>
      </w:pPr>
      <w:r w:rsidRPr="00E672BD">
        <w:rPr>
          <w:sz w:val="18"/>
          <w:szCs w:val="18"/>
        </w:rPr>
        <w:t>О создании комиссии по контролю готовност</w:t>
      </w:r>
      <w:r w:rsidR="00990064">
        <w:rPr>
          <w:sz w:val="18"/>
          <w:szCs w:val="18"/>
        </w:rPr>
        <w:t xml:space="preserve">и жилищного фонда на </w:t>
      </w:r>
      <w:r w:rsidRPr="00E672BD">
        <w:rPr>
          <w:sz w:val="18"/>
          <w:szCs w:val="18"/>
        </w:rPr>
        <w:t>территории Хомутовского муниципального образов</w:t>
      </w:r>
      <w:r w:rsidR="00990064">
        <w:rPr>
          <w:sz w:val="18"/>
          <w:szCs w:val="18"/>
        </w:rPr>
        <w:t>ания к эксплуатации в</w:t>
      </w:r>
      <w:r w:rsidRPr="00E672BD">
        <w:rPr>
          <w:sz w:val="18"/>
          <w:szCs w:val="18"/>
        </w:rPr>
        <w:t xml:space="preserve"> зимний период 2024-2025 годов</w:t>
      </w:r>
    </w:p>
    <w:p w:rsidR="00E672BD" w:rsidRPr="00E672BD" w:rsidRDefault="00E672BD" w:rsidP="00990064">
      <w:pPr>
        <w:ind w:left="0" w:firstLine="567"/>
        <w:rPr>
          <w:sz w:val="18"/>
          <w:szCs w:val="18"/>
        </w:rPr>
      </w:pPr>
    </w:p>
    <w:p w:rsidR="00E672BD" w:rsidRDefault="00E672BD" w:rsidP="00990064">
      <w:pPr>
        <w:ind w:left="0" w:firstLine="567"/>
        <w:rPr>
          <w:sz w:val="18"/>
          <w:szCs w:val="18"/>
        </w:rPr>
      </w:pPr>
      <w:proofErr w:type="gramStart"/>
      <w:r w:rsidRPr="00E672BD">
        <w:rPr>
          <w:sz w:val="18"/>
          <w:szCs w:val="18"/>
        </w:rPr>
        <w:t>В  целях контроля готовности   жилищного    фонда    Хомутовского    муниципального образования  к эксплуатации в зимний период 2024-2025  годов,  в соответствии с  Федеральными законами от  06.10.2003 года №131-ФЗ  «Об общих   принципах   организации   местного   самоуправления   в   Российской Федерации»,   от  27.07.2010  №190-ФЗ   «О  теплоснабжении»,  Постановлением Госстроя Российской Федерации от 27.09.2003 №170 «Об утверждении Правил и норм технической эксплуатации жилищного фонда», руководствуясь Уставом Хомутовского муниципального образования</w:t>
      </w:r>
      <w:proofErr w:type="gramEnd"/>
      <w:r w:rsidRPr="00E672BD">
        <w:rPr>
          <w:sz w:val="18"/>
          <w:szCs w:val="18"/>
        </w:rPr>
        <w:t>,  администрация Хомутовского муниципального образования</w:t>
      </w:r>
    </w:p>
    <w:p w:rsidR="00E66626" w:rsidRPr="00E672BD" w:rsidRDefault="00E66626" w:rsidP="00990064">
      <w:pPr>
        <w:ind w:left="0" w:firstLine="567"/>
        <w:rPr>
          <w:sz w:val="18"/>
          <w:szCs w:val="18"/>
        </w:rPr>
      </w:pPr>
    </w:p>
    <w:p w:rsidR="00E672BD" w:rsidRDefault="00E672BD" w:rsidP="00990064">
      <w:pPr>
        <w:ind w:left="0" w:firstLine="567"/>
        <w:rPr>
          <w:sz w:val="18"/>
          <w:szCs w:val="18"/>
        </w:rPr>
      </w:pPr>
      <w:r w:rsidRPr="00E672BD">
        <w:rPr>
          <w:sz w:val="18"/>
          <w:szCs w:val="18"/>
        </w:rPr>
        <w:t xml:space="preserve">ПОСТАНОВЛЯЕТ: </w:t>
      </w:r>
    </w:p>
    <w:p w:rsidR="00E66626" w:rsidRPr="00E672BD" w:rsidRDefault="00E66626" w:rsidP="00990064">
      <w:pPr>
        <w:ind w:left="0" w:firstLine="567"/>
        <w:rPr>
          <w:sz w:val="18"/>
          <w:szCs w:val="18"/>
        </w:rPr>
      </w:pPr>
    </w:p>
    <w:p w:rsidR="00E672BD" w:rsidRPr="00E672BD" w:rsidRDefault="00990064" w:rsidP="00990064">
      <w:pPr>
        <w:ind w:left="0" w:firstLine="0"/>
        <w:rPr>
          <w:sz w:val="18"/>
          <w:szCs w:val="18"/>
        </w:rPr>
      </w:pPr>
      <w:r>
        <w:rPr>
          <w:sz w:val="18"/>
          <w:szCs w:val="18"/>
        </w:rPr>
        <w:t xml:space="preserve">   </w:t>
      </w:r>
      <w:r w:rsidR="00E672BD" w:rsidRPr="00E672BD">
        <w:rPr>
          <w:sz w:val="18"/>
          <w:szCs w:val="18"/>
        </w:rPr>
        <w:t xml:space="preserve"> 1.Создать  комиссию  по контролю готовности</w:t>
      </w:r>
      <w:r>
        <w:rPr>
          <w:sz w:val="18"/>
          <w:szCs w:val="18"/>
        </w:rPr>
        <w:t xml:space="preserve"> жилищного фонда на </w:t>
      </w:r>
      <w:r w:rsidR="00E672BD" w:rsidRPr="00E672BD">
        <w:rPr>
          <w:sz w:val="18"/>
          <w:szCs w:val="18"/>
        </w:rPr>
        <w:t xml:space="preserve"> территории Хомутовского муниципального образова</w:t>
      </w:r>
      <w:r>
        <w:rPr>
          <w:sz w:val="18"/>
          <w:szCs w:val="18"/>
        </w:rPr>
        <w:t xml:space="preserve">ния к      эксплуатации в </w:t>
      </w:r>
      <w:r w:rsidR="00E672BD" w:rsidRPr="00E672BD">
        <w:rPr>
          <w:sz w:val="18"/>
          <w:szCs w:val="18"/>
        </w:rPr>
        <w:t xml:space="preserve">зимний период 2024-2025 годов в составе, согласно Приложению 1. </w:t>
      </w:r>
    </w:p>
    <w:p w:rsidR="00E672BD" w:rsidRPr="00E672BD" w:rsidRDefault="00EC7DE6" w:rsidP="00EC7DE6">
      <w:pPr>
        <w:ind w:left="0" w:firstLine="0"/>
        <w:rPr>
          <w:sz w:val="18"/>
          <w:szCs w:val="18"/>
        </w:rPr>
      </w:pPr>
      <w:r>
        <w:rPr>
          <w:sz w:val="18"/>
          <w:szCs w:val="18"/>
        </w:rPr>
        <w:t xml:space="preserve">   </w:t>
      </w:r>
      <w:r w:rsidR="00E672BD" w:rsidRPr="00E672BD">
        <w:rPr>
          <w:sz w:val="18"/>
          <w:szCs w:val="18"/>
        </w:rPr>
        <w:t xml:space="preserve"> 2.Утвердить  Положение  по контролю готовности жилищного фонда на              территории Хомутовского муниципального образования к эксплуатации в            зимний период 2024-2025 годов  согласно  Приложению 2.</w:t>
      </w:r>
    </w:p>
    <w:p w:rsidR="00E672BD" w:rsidRPr="00E672BD" w:rsidRDefault="00EC7DE6" w:rsidP="00EC7DE6">
      <w:pPr>
        <w:ind w:left="0" w:firstLine="0"/>
        <w:rPr>
          <w:sz w:val="18"/>
          <w:szCs w:val="18"/>
        </w:rPr>
      </w:pPr>
      <w:r>
        <w:rPr>
          <w:sz w:val="18"/>
          <w:szCs w:val="18"/>
        </w:rPr>
        <w:t xml:space="preserve">   </w:t>
      </w:r>
      <w:r w:rsidR="00E672BD" w:rsidRPr="00E672BD">
        <w:rPr>
          <w:sz w:val="18"/>
          <w:szCs w:val="18"/>
        </w:rPr>
        <w:t xml:space="preserve"> 3.Опубликовать постановление в установленном законом порядке.</w:t>
      </w:r>
    </w:p>
    <w:p w:rsidR="00E672BD" w:rsidRPr="00E672BD" w:rsidRDefault="00EC7DE6" w:rsidP="00EC7DE6">
      <w:pPr>
        <w:ind w:left="0" w:firstLine="0"/>
        <w:rPr>
          <w:sz w:val="18"/>
          <w:szCs w:val="18"/>
        </w:rPr>
      </w:pPr>
      <w:r>
        <w:rPr>
          <w:sz w:val="18"/>
          <w:szCs w:val="18"/>
        </w:rPr>
        <w:t xml:space="preserve">  </w:t>
      </w:r>
      <w:r w:rsidR="00E672BD" w:rsidRPr="00E672BD">
        <w:rPr>
          <w:sz w:val="18"/>
          <w:szCs w:val="18"/>
        </w:rPr>
        <w:t xml:space="preserve">  4. </w:t>
      </w:r>
      <w:proofErr w:type="gramStart"/>
      <w:r w:rsidR="00E672BD" w:rsidRPr="00E672BD">
        <w:rPr>
          <w:sz w:val="18"/>
          <w:szCs w:val="18"/>
        </w:rPr>
        <w:t>Контроль  за</w:t>
      </w:r>
      <w:proofErr w:type="gramEnd"/>
      <w:r w:rsidR="00E672BD" w:rsidRPr="00E672BD">
        <w:rPr>
          <w:sz w:val="18"/>
          <w:szCs w:val="18"/>
        </w:rPr>
        <w:t xml:space="preserve">  исполнением  настоящего   постановления  оставляю за собой.</w:t>
      </w:r>
    </w:p>
    <w:p w:rsidR="00E672BD" w:rsidRPr="00E672BD" w:rsidRDefault="00E672BD" w:rsidP="00E672BD">
      <w:pPr>
        <w:ind w:hanging="147"/>
        <w:jc w:val="center"/>
        <w:rPr>
          <w:sz w:val="18"/>
          <w:szCs w:val="18"/>
        </w:rPr>
      </w:pPr>
    </w:p>
    <w:p w:rsidR="00E672BD" w:rsidRPr="00EC7DE6" w:rsidRDefault="00E672BD" w:rsidP="00E672BD">
      <w:pPr>
        <w:ind w:hanging="147"/>
        <w:jc w:val="center"/>
        <w:rPr>
          <w:i/>
          <w:sz w:val="18"/>
          <w:szCs w:val="18"/>
        </w:rPr>
      </w:pPr>
    </w:p>
    <w:p w:rsidR="00E672BD" w:rsidRDefault="00EC7DE6" w:rsidP="00E672BD">
      <w:pPr>
        <w:ind w:hanging="147"/>
        <w:jc w:val="center"/>
        <w:rPr>
          <w:i/>
          <w:sz w:val="18"/>
          <w:szCs w:val="18"/>
        </w:rPr>
      </w:pPr>
      <w:r w:rsidRPr="00EC7DE6">
        <w:rPr>
          <w:i/>
          <w:sz w:val="18"/>
          <w:szCs w:val="18"/>
        </w:rPr>
        <w:t xml:space="preserve">                                                </w:t>
      </w:r>
      <w:r w:rsidR="00E672BD" w:rsidRPr="00EC7DE6">
        <w:rPr>
          <w:i/>
          <w:sz w:val="18"/>
          <w:szCs w:val="18"/>
        </w:rPr>
        <w:t>Исполняющий обязанности</w:t>
      </w:r>
      <w:r w:rsidRPr="00EC7DE6">
        <w:rPr>
          <w:i/>
          <w:sz w:val="18"/>
          <w:szCs w:val="18"/>
        </w:rPr>
        <w:t xml:space="preserve"> </w:t>
      </w:r>
      <w:r w:rsidR="00E672BD" w:rsidRPr="00EC7DE6">
        <w:rPr>
          <w:i/>
          <w:sz w:val="18"/>
          <w:szCs w:val="18"/>
        </w:rPr>
        <w:t xml:space="preserve">Главы администрации                                  </w:t>
      </w:r>
      <w:r w:rsidRPr="00EC7DE6">
        <w:rPr>
          <w:i/>
          <w:sz w:val="18"/>
          <w:szCs w:val="18"/>
        </w:rPr>
        <w:t xml:space="preserve">       </w:t>
      </w:r>
      <w:r w:rsidR="00E672BD" w:rsidRPr="00EC7DE6">
        <w:rPr>
          <w:i/>
          <w:sz w:val="18"/>
          <w:szCs w:val="18"/>
        </w:rPr>
        <w:t xml:space="preserve"> Н.В. Максименко</w:t>
      </w:r>
    </w:p>
    <w:p w:rsidR="00C05340" w:rsidRDefault="00C05340" w:rsidP="00502D81">
      <w:pPr>
        <w:ind w:left="0" w:firstLine="0"/>
        <w:rPr>
          <w:i/>
          <w:sz w:val="18"/>
          <w:szCs w:val="18"/>
        </w:rPr>
      </w:pPr>
    </w:p>
    <w:p w:rsidR="00C05340" w:rsidRDefault="00C05340" w:rsidP="00EC7DE6">
      <w:pPr>
        <w:ind w:left="0" w:firstLine="0"/>
        <w:jc w:val="right"/>
        <w:rPr>
          <w:i/>
          <w:sz w:val="18"/>
          <w:szCs w:val="18"/>
        </w:rPr>
      </w:pPr>
    </w:p>
    <w:p w:rsidR="00EC7DE6" w:rsidRPr="00D055E0" w:rsidRDefault="00EC7DE6" w:rsidP="00EC7DE6">
      <w:pPr>
        <w:ind w:left="0" w:firstLine="0"/>
        <w:jc w:val="right"/>
        <w:rPr>
          <w:i/>
          <w:sz w:val="18"/>
          <w:szCs w:val="18"/>
        </w:rPr>
      </w:pPr>
      <w:r w:rsidRPr="00D055E0">
        <w:rPr>
          <w:i/>
          <w:sz w:val="18"/>
          <w:szCs w:val="18"/>
        </w:rPr>
        <w:t>Приложение 1</w:t>
      </w:r>
    </w:p>
    <w:p w:rsidR="00EC7DE6" w:rsidRPr="00D055E0" w:rsidRDefault="00EC7DE6" w:rsidP="00EC7DE6">
      <w:pPr>
        <w:tabs>
          <w:tab w:val="left" w:pos="5420"/>
        </w:tabs>
        <w:ind w:left="0" w:firstLine="0"/>
        <w:jc w:val="right"/>
        <w:rPr>
          <w:i/>
          <w:sz w:val="18"/>
          <w:szCs w:val="18"/>
        </w:rPr>
      </w:pPr>
      <w:r w:rsidRPr="00D055E0">
        <w:rPr>
          <w:i/>
          <w:sz w:val="18"/>
          <w:szCs w:val="18"/>
        </w:rPr>
        <w:t>постановлению администрации</w:t>
      </w:r>
    </w:p>
    <w:p w:rsidR="00EC7DE6" w:rsidRPr="00D055E0" w:rsidRDefault="00EC7DE6" w:rsidP="00EC7DE6">
      <w:pPr>
        <w:tabs>
          <w:tab w:val="left" w:pos="5420"/>
        </w:tabs>
        <w:ind w:left="0" w:firstLine="0"/>
        <w:jc w:val="right"/>
        <w:rPr>
          <w:i/>
          <w:sz w:val="18"/>
          <w:szCs w:val="18"/>
        </w:rPr>
      </w:pPr>
      <w:r w:rsidRPr="00D055E0">
        <w:rPr>
          <w:i/>
          <w:sz w:val="18"/>
          <w:szCs w:val="18"/>
        </w:rPr>
        <w:t>Хомутовского муниципального образования</w:t>
      </w:r>
    </w:p>
    <w:p w:rsidR="00EC7DE6" w:rsidRPr="00D055E0" w:rsidRDefault="00D055E0" w:rsidP="00502D81">
      <w:pPr>
        <w:tabs>
          <w:tab w:val="left" w:pos="5060"/>
        </w:tabs>
        <w:ind w:left="0" w:firstLine="567"/>
        <w:jc w:val="right"/>
        <w:rPr>
          <w:i/>
          <w:sz w:val="18"/>
          <w:szCs w:val="18"/>
        </w:rPr>
      </w:pPr>
      <w:r>
        <w:rPr>
          <w:i/>
          <w:sz w:val="18"/>
          <w:szCs w:val="18"/>
        </w:rPr>
        <w:t>от 06.09.2024 г</w:t>
      </w:r>
      <w:r w:rsidR="00EC7DE6" w:rsidRPr="00D055E0">
        <w:rPr>
          <w:i/>
          <w:sz w:val="18"/>
          <w:szCs w:val="18"/>
        </w:rPr>
        <w:t xml:space="preserve"> № </w:t>
      </w:r>
      <w:r>
        <w:rPr>
          <w:i/>
          <w:sz w:val="18"/>
          <w:szCs w:val="18"/>
        </w:rPr>
        <w:t>190од</w:t>
      </w:r>
    </w:p>
    <w:p w:rsidR="00EC7DE6" w:rsidRPr="00D055E0" w:rsidRDefault="00EC7DE6" w:rsidP="00502D81">
      <w:pPr>
        <w:ind w:left="0" w:firstLine="567"/>
        <w:rPr>
          <w:b/>
          <w:sz w:val="18"/>
          <w:szCs w:val="18"/>
        </w:rPr>
      </w:pPr>
    </w:p>
    <w:p w:rsidR="00EC7DE6" w:rsidRPr="00D055E0" w:rsidRDefault="00EC7DE6" w:rsidP="00502D81">
      <w:pPr>
        <w:ind w:left="0" w:firstLine="567"/>
        <w:jc w:val="center"/>
        <w:rPr>
          <w:b/>
          <w:bCs/>
          <w:sz w:val="18"/>
          <w:szCs w:val="18"/>
        </w:rPr>
      </w:pPr>
      <w:r w:rsidRPr="00D055E0">
        <w:rPr>
          <w:b/>
          <w:sz w:val="18"/>
          <w:szCs w:val="18"/>
        </w:rPr>
        <w:t>Состав</w:t>
      </w:r>
    </w:p>
    <w:p w:rsidR="00EC7DE6" w:rsidRPr="00D055E0" w:rsidRDefault="00EC7DE6" w:rsidP="00502D81">
      <w:pPr>
        <w:ind w:left="0" w:firstLine="567"/>
        <w:jc w:val="center"/>
        <w:rPr>
          <w:b/>
          <w:sz w:val="18"/>
          <w:szCs w:val="18"/>
        </w:rPr>
      </w:pPr>
      <w:r w:rsidRPr="00D055E0">
        <w:rPr>
          <w:b/>
          <w:sz w:val="18"/>
          <w:szCs w:val="18"/>
        </w:rPr>
        <w:t>комиссии по контролю готовности</w:t>
      </w:r>
      <w:r w:rsidR="00D055E0">
        <w:rPr>
          <w:b/>
          <w:sz w:val="18"/>
          <w:szCs w:val="18"/>
        </w:rPr>
        <w:t xml:space="preserve"> жилищного фонда на </w:t>
      </w:r>
      <w:r w:rsidRPr="00D055E0">
        <w:rPr>
          <w:b/>
          <w:sz w:val="18"/>
          <w:szCs w:val="18"/>
        </w:rPr>
        <w:t xml:space="preserve"> территории Хомутовского муниципального образования к эксплуата</w:t>
      </w:r>
      <w:r w:rsidR="0031531B">
        <w:rPr>
          <w:b/>
          <w:sz w:val="18"/>
          <w:szCs w:val="18"/>
        </w:rPr>
        <w:t>ции в</w:t>
      </w:r>
      <w:r w:rsidRPr="00D055E0">
        <w:rPr>
          <w:b/>
          <w:sz w:val="18"/>
          <w:szCs w:val="18"/>
        </w:rPr>
        <w:t xml:space="preserve"> зимний период 2024-2025 годов</w:t>
      </w:r>
    </w:p>
    <w:p w:rsidR="00EC7DE6" w:rsidRPr="00D055E0" w:rsidRDefault="00EC7DE6" w:rsidP="00502D81">
      <w:pPr>
        <w:ind w:left="0" w:firstLine="567"/>
        <w:jc w:val="center"/>
        <w:rPr>
          <w:b/>
          <w:sz w:val="18"/>
          <w:szCs w:val="18"/>
        </w:rPr>
      </w:pPr>
    </w:p>
    <w:p w:rsidR="00EC7DE6" w:rsidRPr="00D055E0" w:rsidRDefault="00EC7DE6" w:rsidP="00502D81">
      <w:pPr>
        <w:ind w:left="0" w:firstLine="567"/>
        <w:rPr>
          <w:b/>
          <w:sz w:val="18"/>
          <w:szCs w:val="18"/>
        </w:rPr>
      </w:pPr>
    </w:p>
    <w:p w:rsidR="00EC7DE6" w:rsidRPr="00D055E0" w:rsidRDefault="00EC7DE6" w:rsidP="00502D81">
      <w:pPr>
        <w:ind w:left="0" w:firstLine="567"/>
        <w:rPr>
          <w:sz w:val="18"/>
          <w:szCs w:val="18"/>
        </w:rPr>
      </w:pPr>
      <w:r w:rsidRPr="00D055E0">
        <w:rPr>
          <w:sz w:val="18"/>
          <w:szCs w:val="18"/>
        </w:rPr>
        <w:t>Председатель: Глава администрации Хомутовского муниципального образования;</w:t>
      </w:r>
    </w:p>
    <w:p w:rsidR="00EC7DE6" w:rsidRPr="00D055E0" w:rsidRDefault="00EC7DE6" w:rsidP="00502D81">
      <w:pPr>
        <w:ind w:left="0" w:firstLine="567"/>
        <w:rPr>
          <w:sz w:val="18"/>
          <w:szCs w:val="18"/>
        </w:rPr>
      </w:pPr>
    </w:p>
    <w:p w:rsidR="00EC7DE6" w:rsidRPr="00D055E0" w:rsidRDefault="00EC7DE6" w:rsidP="00502D81">
      <w:pPr>
        <w:ind w:left="0" w:firstLine="567"/>
        <w:rPr>
          <w:sz w:val="18"/>
          <w:szCs w:val="18"/>
        </w:rPr>
      </w:pPr>
      <w:r w:rsidRPr="00D055E0">
        <w:rPr>
          <w:sz w:val="18"/>
          <w:szCs w:val="18"/>
        </w:rPr>
        <w:t>Секретарь комиссии: главный специалист отдела градостроительства, земельных и имущественных отношений администрации Хомутовского муниципального образования</w:t>
      </w:r>
    </w:p>
    <w:p w:rsidR="00EC7DE6" w:rsidRPr="00D055E0" w:rsidRDefault="00EC7DE6" w:rsidP="00502D81">
      <w:pPr>
        <w:ind w:left="0" w:firstLine="567"/>
        <w:rPr>
          <w:sz w:val="18"/>
          <w:szCs w:val="18"/>
        </w:rPr>
      </w:pPr>
    </w:p>
    <w:p w:rsidR="00EC7DE6" w:rsidRPr="00D055E0" w:rsidRDefault="00EC7DE6" w:rsidP="00502D81">
      <w:pPr>
        <w:ind w:left="0" w:firstLine="567"/>
        <w:rPr>
          <w:sz w:val="18"/>
          <w:szCs w:val="18"/>
        </w:rPr>
      </w:pPr>
      <w:r w:rsidRPr="00D055E0">
        <w:rPr>
          <w:sz w:val="18"/>
          <w:szCs w:val="18"/>
        </w:rPr>
        <w:t>Члены комиссии:</w:t>
      </w:r>
    </w:p>
    <w:p w:rsidR="00EC7DE6" w:rsidRPr="00D055E0" w:rsidRDefault="00EC7DE6" w:rsidP="00502D81">
      <w:pPr>
        <w:ind w:left="0" w:firstLine="567"/>
        <w:rPr>
          <w:sz w:val="18"/>
          <w:szCs w:val="18"/>
        </w:rPr>
      </w:pPr>
      <w:r w:rsidRPr="00D055E0">
        <w:rPr>
          <w:sz w:val="18"/>
          <w:szCs w:val="18"/>
        </w:rPr>
        <w:t>- Начальник отдела градостроительства, земельных и имущественных отношений  администрации Хомутовского  муниципального образования;</w:t>
      </w:r>
    </w:p>
    <w:p w:rsidR="00EC7DE6" w:rsidRPr="00D055E0" w:rsidRDefault="00EC7DE6" w:rsidP="00502D81">
      <w:pPr>
        <w:ind w:left="0" w:firstLine="567"/>
        <w:rPr>
          <w:sz w:val="18"/>
          <w:szCs w:val="18"/>
        </w:rPr>
      </w:pPr>
      <w:r w:rsidRPr="00D055E0">
        <w:rPr>
          <w:sz w:val="18"/>
          <w:szCs w:val="18"/>
        </w:rPr>
        <w:t xml:space="preserve">- Заведующий сектором муниципального имущества отдела градостроительства, земельных и имущественных отношений; </w:t>
      </w:r>
    </w:p>
    <w:p w:rsidR="00EC7DE6" w:rsidRPr="00D055E0" w:rsidRDefault="00190CDF" w:rsidP="00502D81">
      <w:pPr>
        <w:ind w:left="0" w:firstLine="567"/>
        <w:rPr>
          <w:sz w:val="18"/>
          <w:szCs w:val="18"/>
        </w:rPr>
      </w:pPr>
      <w:r>
        <w:rPr>
          <w:sz w:val="18"/>
          <w:szCs w:val="18"/>
        </w:rPr>
        <w:t xml:space="preserve"> </w:t>
      </w:r>
      <w:r w:rsidR="00EC7DE6" w:rsidRPr="00D055E0">
        <w:rPr>
          <w:sz w:val="18"/>
          <w:szCs w:val="18"/>
        </w:rPr>
        <w:t>- Ведущий инженер отдела ЖР ЖС и КИ КУМИ Иркутского района (по согласованию);</w:t>
      </w:r>
    </w:p>
    <w:p w:rsidR="00EC7DE6" w:rsidRPr="00D055E0" w:rsidRDefault="00190CDF" w:rsidP="00502D81">
      <w:pPr>
        <w:ind w:left="0" w:firstLine="567"/>
        <w:rPr>
          <w:sz w:val="18"/>
          <w:szCs w:val="18"/>
        </w:rPr>
      </w:pPr>
      <w:r>
        <w:rPr>
          <w:sz w:val="18"/>
          <w:szCs w:val="18"/>
        </w:rPr>
        <w:t xml:space="preserve"> -Представитель </w:t>
      </w:r>
      <w:r w:rsidR="0031531B">
        <w:rPr>
          <w:sz w:val="18"/>
          <w:szCs w:val="18"/>
        </w:rPr>
        <w:t xml:space="preserve">управляющей организации, </w:t>
      </w:r>
      <w:r w:rsidR="00EC7DE6" w:rsidRPr="00D055E0">
        <w:rPr>
          <w:sz w:val="18"/>
          <w:szCs w:val="18"/>
        </w:rPr>
        <w:t>обслуживающей конкретный МКД                                                                                                 (по согласованию);</w:t>
      </w:r>
    </w:p>
    <w:p w:rsidR="00EC7DE6" w:rsidRPr="00D055E0" w:rsidRDefault="00EC7DE6" w:rsidP="00502D81">
      <w:pPr>
        <w:ind w:left="0" w:firstLine="567"/>
        <w:rPr>
          <w:sz w:val="18"/>
          <w:szCs w:val="18"/>
        </w:rPr>
      </w:pPr>
      <w:r w:rsidRPr="00D055E0">
        <w:rPr>
          <w:sz w:val="18"/>
          <w:szCs w:val="18"/>
        </w:rPr>
        <w:t>- Представитель собственников МКД (председатель дома), в случае осуществления непосредственного управления  (по согласованию)</w:t>
      </w:r>
    </w:p>
    <w:p w:rsidR="00EC7DE6" w:rsidRPr="00D055E0" w:rsidRDefault="00190CDF" w:rsidP="00502D81">
      <w:pPr>
        <w:ind w:left="0" w:firstLine="567"/>
        <w:rPr>
          <w:sz w:val="18"/>
          <w:szCs w:val="18"/>
        </w:rPr>
      </w:pPr>
      <w:r>
        <w:rPr>
          <w:sz w:val="18"/>
          <w:szCs w:val="18"/>
        </w:rPr>
        <w:t xml:space="preserve">  </w:t>
      </w:r>
      <w:r w:rsidR="00EC7DE6" w:rsidRPr="00D055E0">
        <w:rPr>
          <w:sz w:val="18"/>
          <w:szCs w:val="18"/>
        </w:rPr>
        <w:t>- Представитель ООО «</w:t>
      </w:r>
      <w:proofErr w:type="spellStart"/>
      <w:r w:rsidR="00EC7DE6" w:rsidRPr="00D055E0">
        <w:rPr>
          <w:sz w:val="18"/>
          <w:szCs w:val="18"/>
        </w:rPr>
        <w:t>Южнобайкальское</w:t>
      </w:r>
      <w:proofErr w:type="spellEnd"/>
      <w:r w:rsidR="00EC7DE6" w:rsidRPr="00D055E0">
        <w:rPr>
          <w:sz w:val="18"/>
          <w:szCs w:val="18"/>
        </w:rPr>
        <w:t>» (по согласованию);</w:t>
      </w:r>
    </w:p>
    <w:p w:rsidR="00EC7DE6" w:rsidRPr="00D055E0" w:rsidRDefault="00190CDF" w:rsidP="00502D81">
      <w:pPr>
        <w:ind w:left="0" w:firstLine="567"/>
        <w:rPr>
          <w:sz w:val="18"/>
          <w:szCs w:val="18"/>
        </w:rPr>
      </w:pPr>
      <w:r>
        <w:rPr>
          <w:sz w:val="18"/>
          <w:szCs w:val="18"/>
        </w:rPr>
        <w:t xml:space="preserve">  </w:t>
      </w:r>
      <w:r w:rsidR="00EC7DE6" w:rsidRPr="00D055E0">
        <w:rPr>
          <w:sz w:val="18"/>
          <w:szCs w:val="18"/>
        </w:rPr>
        <w:t>- Представитель ЖКС 20 (по согласованию);</w:t>
      </w:r>
    </w:p>
    <w:p w:rsidR="00EC7DE6" w:rsidRPr="00D055E0" w:rsidRDefault="00C05340" w:rsidP="00EC7DE6">
      <w:pPr>
        <w:ind w:left="0" w:firstLine="0"/>
        <w:rPr>
          <w:sz w:val="18"/>
          <w:szCs w:val="18"/>
        </w:rPr>
      </w:pPr>
      <w:r>
        <w:rPr>
          <w:sz w:val="18"/>
          <w:szCs w:val="18"/>
        </w:rPr>
        <w:t xml:space="preserve">       </w:t>
      </w:r>
      <w:r w:rsidR="00190CDF">
        <w:rPr>
          <w:sz w:val="18"/>
          <w:szCs w:val="18"/>
        </w:rPr>
        <w:t xml:space="preserve">     </w:t>
      </w:r>
      <w:r>
        <w:rPr>
          <w:sz w:val="18"/>
          <w:szCs w:val="18"/>
        </w:rPr>
        <w:t xml:space="preserve">  </w:t>
      </w:r>
      <w:r w:rsidR="00EC7DE6" w:rsidRPr="00D055E0">
        <w:rPr>
          <w:sz w:val="18"/>
          <w:szCs w:val="18"/>
        </w:rPr>
        <w:t>- Представитель ЖКС 12 (по согласованию).</w:t>
      </w:r>
    </w:p>
    <w:p w:rsidR="00EC7DE6" w:rsidRPr="0031531B" w:rsidRDefault="00EC7DE6" w:rsidP="00A63534">
      <w:pPr>
        <w:ind w:left="0" w:firstLine="0"/>
        <w:jc w:val="center"/>
        <w:rPr>
          <w:i/>
          <w:sz w:val="18"/>
          <w:szCs w:val="18"/>
        </w:rPr>
      </w:pPr>
    </w:p>
    <w:p w:rsidR="00190CDF" w:rsidRDefault="00190CDF" w:rsidP="00EC7DE6">
      <w:pPr>
        <w:tabs>
          <w:tab w:val="left" w:pos="5420"/>
        </w:tabs>
        <w:ind w:left="0" w:firstLine="0"/>
        <w:jc w:val="right"/>
        <w:rPr>
          <w:i/>
          <w:sz w:val="18"/>
          <w:szCs w:val="18"/>
        </w:rPr>
      </w:pPr>
    </w:p>
    <w:p w:rsidR="00190CDF" w:rsidRDefault="00190CDF" w:rsidP="00EC7DE6">
      <w:pPr>
        <w:tabs>
          <w:tab w:val="left" w:pos="5420"/>
        </w:tabs>
        <w:ind w:left="0" w:firstLine="0"/>
        <w:jc w:val="right"/>
        <w:rPr>
          <w:i/>
          <w:sz w:val="18"/>
          <w:szCs w:val="18"/>
        </w:rPr>
      </w:pPr>
    </w:p>
    <w:p w:rsidR="00190CDF" w:rsidRDefault="00190CDF" w:rsidP="00EC7DE6">
      <w:pPr>
        <w:tabs>
          <w:tab w:val="left" w:pos="5420"/>
        </w:tabs>
        <w:ind w:left="0" w:firstLine="0"/>
        <w:jc w:val="right"/>
        <w:rPr>
          <w:i/>
          <w:sz w:val="18"/>
          <w:szCs w:val="18"/>
        </w:rPr>
      </w:pPr>
    </w:p>
    <w:p w:rsidR="00190CDF" w:rsidRDefault="00190CDF" w:rsidP="00EC7DE6">
      <w:pPr>
        <w:tabs>
          <w:tab w:val="left" w:pos="5420"/>
        </w:tabs>
        <w:ind w:left="0" w:firstLine="0"/>
        <w:jc w:val="right"/>
        <w:rPr>
          <w:i/>
          <w:sz w:val="18"/>
          <w:szCs w:val="18"/>
        </w:rPr>
      </w:pPr>
    </w:p>
    <w:p w:rsidR="00190CDF" w:rsidRDefault="00190CDF" w:rsidP="00EC7DE6">
      <w:pPr>
        <w:tabs>
          <w:tab w:val="left" w:pos="5420"/>
        </w:tabs>
        <w:ind w:left="0" w:firstLine="0"/>
        <w:jc w:val="right"/>
        <w:rPr>
          <w:i/>
          <w:sz w:val="18"/>
          <w:szCs w:val="18"/>
        </w:rPr>
      </w:pPr>
    </w:p>
    <w:p w:rsidR="00190CDF" w:rsidRDefault="00190CDF" w:rsidP="00EC7DE6">
      <w:pPr>
        <w:tabs>
          <w:tab w:val="left" w:pos="5420"/>
        </w:tabs>
        <w:ind w:left="0" w:firstLine="0"/>
        <w:jc w:val="right"/>
        <w:rPr>
          <w:i/>
          <w:sz w:val="18"/>
          <w:szCs w:val="18"/>
        </w:rPr>
      </w:pPr>
    </w:p>
    <w:p w:rsidR="00190CDF" w:rsidRDefault="00190CDF" w:rsidP="00EC7DE6">
      <w:pPr>
        <w:tabs>
          <w:tab w:val="left" w:pos="5420"/>
        </w:tabs>
        <w:ind w:left="0" w:firstLine="0"/>
        <w:jc w:val="right"/>
        <w:rPr>
          <w:i/>
          <w:sz w:val="18"/>
          <w:szCs w:val="18"/>
        </w:rPr>
      </w:pPr>
    </w:p>
    <w:p w:rsidR="00190CDF" w:rsidRDefault="00190CDF" w:rsidP="00EC7DE6">
      <w:pPr>
        <w:tabs>
          <w:tab w:val="left" w:pos="5420"/>
        </w:tabs>
        <w:ind w:left="0" w:firstLine="0"/>
        <w:jc w:val="right"/>
        <w:rPr>
          <w:i/>
          <w:sz w:val="18"/>
          <w:szCs w:val="18"/>
        </w:rPr>
      </w:pPr>
    </w:p>
    <w:p w:rsidR="00190CDF" w:rsidRDefault="00190CDF" w:rsidP="00EC7DE6">
      <w:pPr>
        <w:tabs>
          <w:tab w:val="left" w:pos="5420"/>
        </w:tabs>
        <w:ind w:left="0" w:firstLine="0"/>
        <w:jc w:val="right"/>
        <w:rPr>
          <w:i/>
          <w:sz w:val="18"/>
          <w:szCs w:val="18"/>
        </w:rPr>
      </w:pPr>
    </w:p>
    <w:p w:rsidR="00190CDF" w:rsidRDefault="00190CDF" w:rsidP="00EC7DE6">
      <w:pPr>
        <w:tabs>
          <w:tab w:val="left" w:pos="5420"/>
        </w:tabs>
        <w:ind w:left="0" w:firstLine="0"/>
        <w:jc w:val="right"/>
        <w:rPr>
          <w:i/>
          <w:sz w:val="18"/>
          <w:szCs w:val="18"/>
        </w:rPr>
      </w:pPr>
    </w:p>
    <w:p w:rsidR="00190CDF" w:rsidRDefault="00190CDF" w:rsidP="00EC7DE6">
      <w:pPr>
        <w:tabs>
          <w:tab w:val="left" w:pos="5420"/>
        </w:tabs>
        <w:ind w:left="0" w:firstLine="0"/>
        <w:jc w:val="right"/>
        <w:rPr>
          <w:i/>
          <w:sz w:val="18"/>
          <w:szCs w:val="18"/>
        </w:rPr>
      </w:pPr>
    </w:p>
    <w:p w:rsidR="00190CDF" w:rsidRDefault="00190CDF" w:rsidP="00EC7DE6">
      <w:pPr>
        <w:tabs>
          <w:tab w:val="left" w:pos="5420"/>
        </w:tabs>
        <w:ind w:left="0" w:firstLine="0"/>
        <w:jc w:val="right"/>
        <w:rPr>
          <w:i/>
          <w:sz w:val="18"/>
          <w:szCs w:val="18"/>
        </w:rPr>
      </w:pPr>
    </w:p>
    <w:p w:rsidR="00190CDF" w:rsidRDefault="00190CDF" w:rsidP="00EC7DE6">
      <w:pPr>
        <w:tabs>
          <w:tab w:val="left" w:pos="5420"/>
        </w:tabs>
        <w:ind w:left="0" w:firstLine="0"/>
        <w:jc w:val="right"/>
        <w:rPr>
          <w:i/>
          <w:sz w:val="18"/>
          <w:szCs w:val="18"/>
        </w:rPr>
      </w:pPr>
    </w:p>
    <w:p w:rsidR="00EC7DE6" w:rsidRPr="0031531B" w:rsidRDefault="00EC7DE6" w:rsidP="00EC7DE6">
      <w:pPr>
        <w:tabs>
          <w:tab w:val="left" w:pos="5420"/>
        </w:tabs>
        <w:ind w:left="0" w:firstLine="0"/>
        <w:jc w:val="right"/>
        <w:rPr>
          <w:i/>
          <w:sz w:val="18"/>
          <w:szCs w:val="18"/>
        </w:rPr>
      </w:pPr>
      <w:r w:rsidRPr="0031531B">
        <w:rPr>
          <w:i/>
          <w:sz w:val="18"/>
          <w:szCs w:val="18"/>
        </w:rPr>
        <w:lastRenderedPageBreak/>
        <w:t>Утверждено</w:t>
      </w:r>
    </w:p>
    <w:p w:rsidR="00EC7DE6" w:rsidRPr="0031531B" w:rsidRDefault="00EC7DE6" w:rsidP="00EC7DE6">
      <w:pPr>
        <w:tabs>
          <w:tab w:val="left" w:pos="5420"/>
        </w:tabs>
        <w:ind w:left="0" w:firstLine="0"/>
        <w:jc w:val="right"/>
        <w:rPr>
          <w:i/>
          <w:sz w:val="18"/>
          <w:szCs w:val="18"/>
        </w:rPr>
      </w:pPr>
      <w:r w:rsidRPr="0031531B">
        <w:rPr>
          <w:i/>
          <w:sz w:val="18"/>
          <w:szCs w:val="18"/>
        </w:rPr>
        <w:t>постановлением администрации</w:t>
      </w:r>
    </w:p>
    <w:p w:rsidR="00EC7DE6" w:rsidRPr="0031531B" w:rsidRDefault="00EC7DE6" w:rsidP="00EC7DE6">
      <w:pPr>
        <w:tabs>
          <w:tab w:val="left" w:pos="5420"/>
        </w:tabs>
        <w:ind w:left="0" w:firstLine="0"/>
        <w:jc w:val="right"/>
        <w:rPr>
          <w:i/>
          <w:sz w:val="18"/>
          <w:szCs w:val="18"/>
        </w:rPr>
      </w:pPr>
      <w:r w:rsidRPr="0031531B">
        <w:rPr>
          <w:i/>
          <w:sz w:val="18"/>
          <w:szCs w:val="18"/>
        </w:rPr>
        <w:t>Хомутовского муниципального образования</w:t>
      </w:r>
    </w:p>
    <w:p w:rsidR="00EC7DE6" w:rsidRPr="0031531B" w:rsidRDefault="00EC7DE6" w:rsidP="00EC7DE6">
      <w:pPr>
        <w:tabs>
          <w:tab w:val="left" w:pos="5060"/>
        </w:tabs>
        <w:ind w:left="0" w:firstLine="0"/>
        <w:jc w:val="right"/>
        <w:rPr>
          <w:i/>
          <w:sz w:val="18"/>
          <w:szCs w:val="18"/>
        </w:rPr>
      </w:pPr>
      <w:r w:rsidRPr="0031531B">
        <w:rPr>
          <w:i/>
          <w:sz w:val="18"/>
          <w:szCs w:val="18"/>
        </w:rPr>
        <w:t>от</w:t>
      </w:r>
      <w:r w:rsidR="0031531B">
        <w:rPr>
          <w:i/>
          <w:sz w:val="18"/>
          <w:szCs w:val="18"/>
        </w:rPr>
        <w:t xml:space="preserve"> 06.09.2024 г</w:t>
      </w:r>
      <w:r w:rsidR="00A27D7C">
        <w:rPr>
          <w:i/>
          <w:sz w:val="18"/>
          <w:szCs w:val="18"/>
        </w:rPr>
        <w:t xml:space="preserve"> </w:t>
      </w:r>
      <w:r w:rsidRPr="0031531B">
        <w:rPr>
          <w:i/>
          <w:sz w:val="18"/>
          <w:szCs w:val="18"/>
        </w:rPr>
        <w:t xml:space="preserve">№ </w:t>
      </w:r>
      <w:r w:rsidR="00A27D7C">
        <w:rPr>
          <w:i/>
          <w:sz w:val="18"/>
          <w:szCs w:val="18"/>
        </w:rPr>
        <w:t>190 од</w:t>
      </w:r>
    </w:p>
    <w:p w:rsidR="00EC7DE6" w:rsidRPr="00D055E0" w:rsidRDefault="00EC7DE6" w:rsidP="00EC7DE6">
      <w:pPr>
        <w:suppressAutoHyphens/>
        <w:overflowPunct w:val="0"/>
        <w:autoSpaceDE w:val="0"/>
        <w:autoSpaceDN w:val="0"/>
        <w:ind w:left="0" w:firstLine="720"/>
        <w:jc w:val="center"/>
        <w:textAlignment w:val="baseline"/>
        <w:rPr>
          <w:b/>
          <w:kern w:val="3"/>
          <w:sz w:val="18"/>
          <w:szCs w:val="18"/>
        </w:rPr>
      </w:pPr>
    </w:p>
    <w:p w:rsidR="00EC7DE6" w:rsidRPr="00D055E0" w:rsidRDefault="00EC7DE6" w:rsidP="00A27D7C">
      <w:pPr>
        <w:suppressAutoHyphens/>
        <w:overflowPunct w:val="0"/>
        <w:autoSpaceDE w:val="0"/>
        <w:autoSpaceDN w:val="0"/>
        <w:ind w:left="0" w:firstLine="720"/>
        <w:jc w:val="center"/>
        <w:textAlignment w:val="baseline"/>
        <w:rPr>
          <w:b/>
          <w:kern w:val="3"/>
          <w:sz w:val="18"/>
          <w:szCs w:val="18"/>
        </w:rPr>
      </w:pPr>
    </w:p>
    <w:p w:rsidR="00EC7DE6" w:rsidRPr="00D055E0" w:rsidRDefault="00EC7DE6" w:rsidP="00A27D7C">
      <w:pPr>
        <w:ind w:left="0" w:firstLine="0"/>
        <w:jc w:val="center"/>
        <w:rPr>
          <w:b/>
          <w:sz w:val="18"/>
          <w:szCs w:val="18"/>
        </w:rPr>
      </w:pPr>
      <w:r w:rsidRPr="00D055E0">
        <w:rPr>
          <w:b/>
          <w:sz w:val="18"/>
          <w:szCs w:val="18"/>
        </w:rPr>
        <w:t>ПОЛОЖЕНИЕ</w:t>
      </w:r>
    </w:p>
    <w:p w:rsidR="00EC7DE6" w:rsidRPr="00D055E0" w:rsidRDefault="00EC7DE6" w:rsidP="00A27D7C">
      <w:pPr>
        <w:ind w:left="0" w:firstLine="0"/>
        <w:jc w:val="center"/>
        <w:rPr>
          <w:b/>
          <w:sz w:val="18"/>
          <w:szCs w:val="18"/>
        </w:rPr>
      </w:pPr>
      <w:r w:rsidRPr="00D055E0">
        <w:rPr>
          <w:b/>
          <w:sz w:val="18"/>
          <w:szCs w:val="18"/>
        </w:rPr>
        <w:t xml:space="preserve">о комиссии по контролю готовности </w:t>
      </w:r>
      <w:r w:rsidR="00A27D7C">
        <w:rPr>
          <w:b/>
          <w:sz w:val="18"/>
          <w:szCs w:val="18"/>
        </w:rPr>
        <w:t xml:space="preserve">жилищного фонда на  </w:t>
      </w:r>
      <w:r w:rsidRPr="00D055E0">
        <w:rPr>
          <w:b/>
          <w:sz w:val="18"/>
          <w:szCs w:val="18"/>
        </w:rPr>
        <w:t>территории Хомутовского муниципального образова</w:t>
      </w:r>
      <w:r w:rsidR="00A27D7C">
        <w:rPr>
          <w:b/>
          <w:sz w:val="18"/>
          <w:szCs w:val="18"/>
        </w:rPr>
        <w:t xml:space="preserve">ния к эксплуатации в </w:t>
      </w:r>
      <w:r w:rsidRPr="00D055E0">
        <w:rPr>
          <w:b/>
          <w:sz w:val="18"/>
          <w:szCs w:val="18"/>
        </w:rPr>
        <w:t>зимний период 2024-2025 годов</w:t>
      </w:r>
    </w:p>
    <w:p w:rsidR="00EC7DE6" w:rsidRPr="00D055E0" w:rsidRDefault="00EC7DE6" w:rsidP="005246F5">
      <w:pPr>
        <w:suppressAutoHyphens/>
        <w:overflowPunct w:val="0"/>
        <w:autoSpaceDE w:val="0"/>
        <w:autoSpaceDN w:val="0"/>
        <w:ind w:left="0" w:firstLine="567"/>
        <w:textAlignment w:val="baseline"/>
        <w:rPr>
          <w:b/>
          <w:sz w:val="18"/>
          <w:szCs w:val="18"/>
        </w:rPr>
      </w:pPr>
    </w:p>
    <w:p w:rsidR="00EC7DE6" w:rsidRPr="00D055E0" w:rsidRDefault="00EC7DE6" w:rsidP="005246F5">
      <w:pPr>
        <w:suppressAutoHyphens/>
        <w:overflowPunct w:val="0"/>
        <w:autoSpaceDE w:val="0"/>
        <w:autoSpaceDN w:val="0"/>
        <w:textAlignment w:val="baseline"/>
        <w:rPr>
          <w:b/>
          <w:kern w:val="3"/>
          <w:sz w:val="18"/>
          <w:szCs w:val="18"/>
        </w:rPr>
      </w:pPr>
      <w:r w:rsidRPr="00D055E0">
        <w:rPr>
          <w:b/>
          <w:kern w:val="3"/>
          <w:sz w:val="18"/>
          <w:szCs w:val="18"/>
        </w:rPr>
        <w:t>Общие положения</w:t>
      </w:r>
    </w:p>
    <w:p w:rsidR="00EC7DE6" w:rsidRPr="00D055E0" w:rsidRDefault="00EC7DE6" w:rsidP="005246F5">
      <w:pPr>
        <w:ind w:left="0" w:firstLine="567"/>
        <w:rPr>
          <w:sz w:val="18"/>
          <w:szCs w:val="18"/>
        </w:rPr>
      </w:pPr>
      <w:r w:rsidRPr="00D055E0">
        <w:rPr>
          <w:kern w:val="3"/>
          <w:sz w:val="18"/>
          <w:szCs w:val="18"/>
        </w:rPr>
        <w:t xml:space="preserve">1.1 </w:t>
      </w:r>
      <w:r w:rsidRPr="00D055E0">
        <w:rPr>
          <w:sz w:val="18"/>
          <w:szCs w:val="18"/>
        </w:rPr>
        <w:t>Комиссия является органом, деятельность которого направлена на контроль готовности жилищного фонда к устойчивому функционированию к эксплуатации в зимний период 2024-2025 годов с учетом итогов предыдущего зимнего  периода и выявление причин, связанных с авариями при эксплуатации, систем тепло-, водоснабжения и водоотведения.</w:t>
      </w:r>
    </w:p>
    <w:p w:rsidR="00EC7DE6" w:rsidRPr="00D055E0" w:rsidRDefault="00EC7DE6" w:rsidP="005246F5">
      <w:pPr>
        <w:ind w:left="0" w:firstLine="567"/>
        <w:rPr>
          <w:sz w:val="18"/>
          <w:szCs w:val="18"/>
        </w:rPr>
      </w:pPr>
      <w:r w:rsidRPr="00D055E0">
        <w:rPr>
          <w:sz w:val="18"/>
          <w:szCs w:val="18"/>
        </w:rPr>
        <w:t xml:space="preserve"> 1.2. В своей деятельности комиссия подчинена Главе Хомутовского             муниципального образования. </w:t>
      </w:r>
    </w:p>
    <w:p w:rsidR="00EC7DE6" w:rsidRPr="00D055E0" w:rsidRDefault="00EC7DE6" w:rsidP="005246F5">
      <w:pPr>
        <w:ind w:left="0" w:firstLine="567"/>
        <w:rPr>
          <w:sz w:val="18"/>
          <w:szCs w:val="18"/>
        </w:rPr>
      </w:pPr>
      <w:r w:rsidRPr="00D055E0">
        <w:rPr>
          <w:sz w:val="18"/>
          <w:szCs w:val="18"/>
        </w:rPr>
        <w:t xml:space="preserve"> 1.3. В своей деятельности комиссия руководствуется Постановлением Госстроя российской Федерации от 27.09.2003 №170 «Об утверждении Правил и норм технической эксплуатации жилищного фонда», федеральными, областными законами и иными нормативными правовыми актами Российской Федерации.</w:t>
      </w:r>
    </w:p>
    <w:p w:rsidR="00EC7DE6" w:rsidRPr="00D055E0" w:rsidRDefault="00EC7DE6" w:rsidP="005246F5">
      <w:pPr>
        <w:ind w:left="0" w:firstLine="567"/>
        <w:rPr>
          <w:sz w:val="18"/>
          <w:szCs w:val="18"/>
        </w:rPr>
      </w:pPr>
    </w:p>
    <w:p w:rsidR="00EC7DE6" w:rsidRPr="00D055E0" w:rsidRDefault="00EC7DE6" w:rsidP="005246F5">
      <w:pPr>
        <w:ind w:left="0" w:firstLine="567"/>
        <w:rPr>
          <w:b/>
          <w:sz w:val="18"/>
          <w:szCs w:val="18"/>
        </w:rPr>
      </w:pPr>
      <w:r w:rsidRPr="00D055E0">
        <w:rPr>
          <w:b/>
          <w:sz w:val="18"/>
          <w:szCs w:val="18"/>
        </w:rPr>
        <w:t>2. Цель комиссии</w:t>
      </w:r>
    </w:p>
    <w:p w:rsidR="00EC7DE6" w:rsidRPr="00D055E0" w:rsidRDefault="00EC7DE6" w:rsidP="005246F5">
      <w:pPr>
        <w:ind w:left="0" w:firstLine="567"/>
        <w:rPr>
          <w:sz w:val="18"/>
          <w:szCs w:val="18"/>
        </w:rPr>
      </w:pPr>
      <w:r w:rsidRPr="00D055E0">
        <w:rPr>
          <w:sz w:val="18"/>
          <w:szCs w:val="18"/>
        </w:rPr>
        <w:t>2.1. Комиссия создана в целях  контроля готовности</w:t>
      </w:r>
      <w:r w:rsidR="00A27D7C">
        <w:rPr>
          <w:sz w:val="18"/>
          <w:szCs w:val="18"/>
        </w:rPr>
        <w:t xml:space="preserve"> жилищного фонда на </w:t>
      </w:r>
      <w:r w:rsidRPr="00D055E0">
        <w:rPr>
          <w:sz w:val="18"/>
          <w:szCs w:val="18"/>
        </w:rPr>
        <w:t xml:space="preserve"> территории Хомутовского муниципального образова</w:t>
      </w:r>
      <w:r w:rsidR="00A27D7C">
        <w:rPr>
          <w:sz w:val="18"/>
          <w:szCs w:val="18"/>
        </w:rPr>
        <w:t xml:space="preserve">ния к эксплуатации в </w:t>
      </w:r>
      <w:r w:rsidRPr="00D055E0">
        <w:rPr>
          <w:sz w:val="18"/>
          <w:szCs w:val="18"/>
        </w:rPr>
        <w:t xml:space="preserve">зимний период 2024-2025 годов </w:t>
      </w:r>
    </w:p>
    <w:p w:rsidR="00EC7DE6" w:rsidRPr="00D055E0" w:rsidRDefault="00EC7DE6" w:rsidP="005246F5">
      <w:pPr>
        <w:ind w:left="0" w:firstLine="567"/>
        <w:rPr>
          <w:b/>
          <w:sz w:val="18"/>
          <w:szCs w:val="18"/>
        </w:rPr>
      </w:pPr>
    </w:p>
    <w:p w:rsidR="00EC7DE6" w:rsidRPr="00D055E0" w:rsidRDefault="00EC7DE6" w:rsidP="005246F5">
      <w:pPr>
        <w:ind w:left="0" w:firstLine="567"/>
        <w:rPr>
          <w:b/>
          <w:sz w:val="18"/>
          <w:szCs w:val="18"/>
        </w:rPr>
      </w:pPr>
      <w:r w:rsidRPr="00D055E0">
        <w:rPr>
          <w:b/>
          <w:sz w:val="18"/>
          <w:szCs w:val="18"/>
        </w:rPr>
        <w:t>3. Порядок проведения проверки</w:t>
      </w:r>
    </w:p>
    <w:p w:rsidR="00EC7DE6" w:rsidRPr="00D055E0" w:rsidRDefault="00EC7DE6" w:rsidP="005246F5">
      <w:pPr>
        <w:ind w:left="0" w:firstLine="567"/>
        <w:rPr>
          <w:sz w:val="18"/>
          <w:szCs w:val="18"/>
        </w:rPr>
      </w:pPr>
      <w:r w:rsidRPr="00D055E0">
        <w:rPr>
          <w:sz w:val="18"/>
          <w:szCs w:val="18"/>
        </w:rPr>
        <w:t>3.1.В целях осуществления контроля  комиссия рассматривает, представленные организациями, осуществляющими обслуживание жилого фонда документы,   подтверждающие выполнение требований по готовности объектов жилого фонда к эксплуатации в зимний период, а при                      необходимости проводит осмотр объектов проверки.</w:t>
      </w:r>
    </w:p>
    <w:p w:rsidR="00EC7DE6" w:rsidRPr="00D055E0" w:rsidRDefault="00EC7DE6" w:rsidP="005246F5">
      <w:pPr>
        <w:ind w:left="0" w:firstLine="567"/>
        <w:rPr>
          <w:sz w:val="18"/>
          <w:szCs w:val="18"/>
        </w:rPr>
      </w:pPr>
      <w:r w:rsidRPr="00D055E0">
        <w:rPr>
          <w:sz w:val="18"/>
          <w:szCs w:val="18"/>
        </w:rPr>
        <w:t>Готовность объектов жилого фонда к эксплуатации в зимних условиях подтверждается наличием:</w:t>
      </w:r>
    </w:p>
    <w:p w:rsidR="00EC7DE6" w:rsidRPr="00D055E0" w:rsidRDefault="00EC7DE6" w:rsidP="005246F5">
      <w:pPr>
        <w:ind w:left="0" w:firstLine="567"/>
        <w:rPr>
          <w:sz w:val="18"/>
          <w:szCs w:val="18"/>
        </w:rPr>
      </w:pPr>
      <w:r w:rsidRPr="00D055E0">
        <w:rPr>
          <w:sz w:val="18"/>
          <w:szCs w:val="18"/>
        </w:rPr>
        <w:t>-  паспорта готовности дома к эксплуатации в зимних условиях (по форме приложения №1 к положению)</w:t>
      </w:r>
      <w:hyperlink r:id="rId13" w:history="1">
        <w:r w:rsidRPr="00D055E0">
          <w:rPr>
            <w:sz w:val="18"/>
            <w:szCs w:val="18"/>
          </w:rPr>
          <w:t>;</w:t>
        </w:r>
      </w:hyperlink>
    </w:p>
    <w:p w:rsidR="00EC7DE6" w:rsidRPr="00D055E0" w:rsidRDefault="00EC7DE6" w:rsidP="005246F5">
      <w:pPr>
        <w:ind w:left="0" w:firstLine="567"/>
        <w:rPr>
          <w:sz w:val="18"/>
          <w:szCs w:val="18"/>
        </w:rPr>
      </w:pPr>
      <w:r w:rsidRPr="00D055E0">
        <w:rPr>
          <w:sz w:val="18"/>
          <w:szCs w:val="18"/>
        </w:rPr>
        <w:t>- актов на исправность автоматики безопасности и контрольно-измерительных приборов (КИП) котельных и инженерного оборудования зданий;</w:t>
      </w:r>
    </w:p>
    <w:p w:rsidR="00EC7DE6" w:rsidRPr="00D055E0" w:rsidRDefault="00EC7DE6" w:rsidP="005246F5">
      <w:pPr>
        <w:ind w:left="0" w:firstLine="567"/>
        <w:rPr>
          <w:sz w:val="18"/>
          <w:szCs w:val="18"/>
        </w:rPr>
      </w:pPr>
      <w:r w:rsidRPr="00D055E0">
        <w:rPr>
          <w:sz w:val="18"/>
          <w:szCs w:val="18"/>
        </w:rPr>
        <w:t>-  актов технического состояния и исправности работы противопожарного оборудования;</w:t>
      </w:r>
    </w:p>
    <w:p w:rsidR="00EC7DE6" w:rsidRPr="00D055E0" w:rsidRDefault="00EC7DE6" w:rsidP="005246F5">
      <w:pPr>
        <w:ind w:left="0" w:firstLine="567"/>
        <w:rPr>
          <w:sz w:val="18"/>
          <w:szCs w:val="18"/>
        </w:rPr>
      </w:pPr>
      <w:r w:rsidRPr="00D055E0">
        <w:rPr>
          <w:sz w:val="18"/>
          <w:szCs w:val="18"/>
        </w:rPr>
        <w:t>- обеспеченности топливом котельных и населения до начала отопительного сезона: твердого - не ниже 70% потребности отопительного сезона, жидкого - по наличию складов, но не менее среднемесячного расхода; запаса песка для посыпки тротуаров - из расчета не менее 3 - 4 м3 на 1 тыс. м</w:t>
      </w:r>
      <w:proofErr w:type="gramStart"/>
      <w:r w:rsidRPr="00D055E0">
        <w:rPr>
          <w:sz w:val="18"/>
          <w:szCs w:val="18"/>
        </w:rPr>
        <w:t>2</w:t>
      </w:r>
      <w:proofErr w:type="gramEnd"/>
      <w:r w:rsidRPr="00D055E0">
        <w:rPr>
          <w:sz w:val="18"/>
          <w:szCs w:val="18"/>
        </w:rPr>
        <w:t xml:space="preserve"> уборочной площади;</w:t>
      </w:r>
    </w:p>
    <w:p w:rsidR="00EC7DE6" w:rsidRPr="00D055E0" w:rsidRDefault="00EC7DE6" w:rsidP="005246F5">
      <w:pPr>
        <w:ind w:left="0" w:firstLine="567"/>
        <w:rPr>
          <w:sz w:val="18"/>
          <w:szCs w:val="18"/>
        </w:rPr>
      </w:pPr>
      <w:r w:rsidRPr="00D055E0">
        <w:rPr>
          <w:sz w:val="18"/>
          <w:szCs w:val="18"/>
        </w:rPr>
        <w:t>-   актов о готовности уборочной техники и инвентаря;</w:t>
      </w:r>
    </w:p>
    <w:p w:rsidR="00EC7DE6" w:rsidRPr="00D055E0" w:rsidRDefault="00EC7DE6" w:rsidP="005246F5">
      <w:pPr>
        <w:ind w:left="0" w:firstLine="567"/>
        <w:rPr>
          <w:sz w:val="18"/>
          <w:szCs w:val="18"/>
        </w:rPr>
      </w:pPr>
      <w:r w:rsidRPr="00D055E0">
        <w:rPr>
          <w:sz w:val="18"/>
          <w:szCs w:val="18"/>
        </w:rPr>
        <w:t>- актов о готовности к зиме с оценкой качества подготовки зданий и квартир к зиме и акта по каждому объекту, а также актов на испытания, промывку, наладку систем холодного, горячего водоснабжения и отопления.</w:t>
      </w:r>
    </w:p>
    <w:p w:rsidR="00EC7DE6" w:rsidRPr="00D055E0" w:rsidRDefault="00EC7DE6" w:rsidP="005246F5">
      <w:pPr>
        <w:ind w:left="0" w:firstLine="567"/>
        <w:rPr>
          <w:sz w:val="18"/>
          <w:szCs w:val="18"/>
        </w:rPr>
      </w:pPr>
      <w:r w:rsidRPr="00D055E0">
        <w:rPr>
          <w:sz w:val="18"/>
          <w:szCs w:val="18"/>
        </w:rPr>
        <w:t>Вышеуказанные документы на рассмотрение комиссии предоставляются организациями, осуществляющими обслуживание жилого фонда, в срок до 10 сентября.</w:t>
      </w:r>
    </w:p>
    <w:p w:rsidR="00EC7DE6" w:rsidRPr="00D055E0" w:rsidRDefault="00EC7DE6" w:rsidP="005246F5">
      <w:pPr>
        <w:autoSpaceDE w:val="0"/>
        <w:autoSpaceDN w:val="0"/>
        <w:adjustRightInd w:val="0"/>
        <w:ind w:left="0" w:firstLine="567"/>
        <w:rPr>
          <w:color w:val="000000"/>
          <w:sz w:val="18"/>
          <w:szCs w:val="18"/>
        </w:rPr>
      </w:pPr>
      <w:r w:rsidRPr="00D055E0">
        <w:rPr>
          <w:color w:val="000000"/>
          <w:sz w:val="18"/>
          <w:szCs w:val="18"/>
        </w:rPr>
        <w:tab/>
        <w:t>3.2. Решения комиссии носят рекомендательный характер и оформляются протоколом.</w:t>
      </w:r>
    </w:p>
    <w:p w:rsidR="00EC7DE6" w:rsidRPr="00D055E0" w:rsidRDefault="00EC7DE6" w:rsidP="005246F5">
      <w:pPr>
        <w:autoSpaceDE w:val="0"/>
        <w:autoSpaceDN w:val="0"/>
        <w:adjustRightInd w:val="0"/>
        <w:ind w:left="0" w:firstLine="567"/>
        <w:rPr>
          <w:color w:val="000000"/>
          <w:sz w:val="18"/>
          <w:szCs w:val="18"/>
        </w:rPr>
      </w:pPr>
      <w:r w:rsidRPr="00D055E0">
        <w:rPr>
          <w:color w:val="000000"/>
          <w:sz w:val="18"/>
          <w:szCs w:val="18"/>
        </w:rPr>
        <w:tab/>
        <w:t>Комиссия принимает одно из следующих решений:</w:t>
      </w:r>
    </w:p>
    <w:p w:rsidR="00EC7DE6" w:rsidRPr="00D055E0" w:rsidRDefault="00EC7DE6" w:rsidP="005246F5">
      <w:pPr>
        <w:numPr>
          <w:ilvl w:val="0"/>
          <w:numId w:val="12"/>
        </w:numPr>
        <w:autoSpaceDE w:val="0"/>
        <w:autoSpaceDN w:val="0"/>
        <w:adjustRightInd w:val="0"/>
        <w:ind w:firstLine="567"/>
        <w:rPr>
          <w:color w:val="000000"/>
          <w:sz w:val="18"/>
          <w:szCs w:val="18"/>
        </w:rPr>
      </w:pPr>
      <w:r w:rsidRPr="00D055E0">
        <w:rPr>
          <w:color w:val="000000"/>
          <w:sz w:val="18"/>
          <w:szCs w:val="18"/>
        </w:rPr>
        <w:t>Рекомендовать Главе Хомутовского муниципального образования утвердить паспорт готовности дома к эксплуатации в зимних условиях;</w:t>
      </w:r>
    </w:p>
    <w:p w:rsidR="00EC7DE6" w:rsidRPr="00D055E0" w:rsidRDefault="00EC7DE6" w:rsidP="005246F5">
      <w:pPr>
        <w:numPr>
          <w:ilvl w:val="0"/>
          <w:numId w:val="12"/>
        </w:numPr>
        <w:ind w:firstLine="567"/>
        <w:rPr>
          <w:color w:val="000000"/>
          <w:sz w:val="18"/>
          <w:szCs w:val="18"/>
        </w:rPr>
      </w:pPr>
      <w:r w:rsidRPr="00D055E0">
        <w:rPr>
          <w:color w:val="000000"/>
          <w:sz w:val="18"/>
          <w:szCs w:val="18"/>
        </w:rPr>
        <w:t>Не рекомендовать Главе Хомутовского муниципального образования утвердить паспорт готовности дома к эксплуатации в зимних условиях до момента устранения замечаний комиссии.</w:t>
      </w:r>
    </w:p>
    <w:p w:rsidR="00EC7DE6" w:rsidRPr="00D055E0" w:rsidRDefault="00EC7DE6" w:rsidP="005246F5">
      <w:pPr>
        <w:autoSpaceDE w:val="0"/>
        <w:autoSpaceDN w:val="0"/>
        <w:adjustRightInd w:val="0"/>
        <w:ind w:left="0" w:firstLine="567"/>
        <w:rPr>
          <w:color w:val="000000"/>
          <w:sz w:val="18"/>
          <w:szCs w:val="18"/>
        </w:rPr>
      </w:pPr>
    </w:p>
    <w:p w:rsidR="00EC7DE6" w:rsidRPr="003D1925" w:rsidRDefault="00EC7DE6" w:rsidP="005246F5">
      <w:pPr>
        <w:autoSpaceDE w:val="0"/>
        <w:autoSpaceDN w:val="0"/>
        <w:adjustRightInd w:val="0"/>
        <w:ind w:left="0" w:firstLine="567"/>
        <w:rPr>
          <w:i/>
          <w:color w:val="000000"/>
          <w:sz w:val="18"/>
          <w:szCs w:val="18"/>
        </w:rPr>
      </w:pPr>
    </w:p>
    <w:p w:rsidR="00EC7DE6" w:rsidRPr="003D1925" w:rsidRDefault="003D1925" w:rsidP="005246F5">
      <w:pPr>
        <w:autoSpaceDE w:val="0"/>
        <w:autoSpaceDN w:val="0"/>
        <w:adjustRightInd w:val="0"/>
        <w:ind w:left="0" w:firstLine="567"/>
        <w:rPr>
          <w:i/>
          <w:color w:val="000000"/>
          <w:sz w:val="18"/>
          <w:szCs w:val="18"/>
        </w:rPr>
      </w:pPr>
      <w:r>
        <w:rPr>
          <w:i/>
          <w:color w:val="000000"/>
          <w:sz w:val="18"/>
          <w:szCs w:val="18"/>
        </w:rPr>
        <w:t xml:space="preserve">                           </w:t>
      </w:r>
      <w:r w:rsidR="00EC7DE6" w:rsidRPr="003D1925">
        <w:rPr>
          <w:i/>
          <w:color w:val="000000"/>
          <w:sz w:val="18"/>
          <w:szCs w:val="18"/>
        </w:rPr>
        <w:t xml:space="preserve">Начальник отдела градостроительства, земельных и имущественных отношений          </w:t>
      </w:r>
      <w:r>
        <w:rPr>
          <w:i/>
          <w:color w:val="000000"/>
          <w:sz w:val="18"/>
          <w:szCs w:val="18"/>
        </w:rPr>
        <w:t xml:space="preserve">       </w:t>
      </w:r>
      <w:r w:rsidR="00EC7DE6" w:rsidRPr="003D1925">
        <w:rPr>
          <w:i/>
          <w:color w:val="000000"/>
          <w:sz w:val="18"/>
          <w:szCs w:val="18"/>
        </w:rPr>
        <w:t xml:space="preserve">  Ю.В. </w:t>
      </w:r>
      <w:proofErr w:type="spellStart"/>
      <w:r w:rsidR="00EC7DE6" w:rsidRPr="003D1925">
        <w:rPr>
          <w:i/>
          <w:color w:val="000000"/>
          <w:sz w:val="18"/>
          <w:szCs w:val="18"/>
        </w:rPr>
        <w:t>Тюкавкина</w:t>
      </w:r>
      <w:proofErr w:type="spellEnd"/>
    </w:p>
    <w:p w:rsidR="00EC7DE6" w:rsidRPr="003D1925" w:rsidRDefault="00EC7DE6" w:rsidP="005246F5">
      <w:pPr>
        <w:widowControl w:val="0"/>
        <w:autoSpaceDE w:val="0"/>
        <w:autoSpaceDN w:val="0"/>
        <w:adjustRightInd w:val="0"/>
        <w:ind w:left="0" w:firstLine="567"/>
        <w:jc w:val="center"/>
        <w:outlineLvl w:val="0"/>
        <w:rPr>
          <w:i/>
          <w:sz w:val="18"/>
          <w:szCs w:val="18"/>
        </w:rPr>
      </w:pPr>
      <w:r w:rsidRPr="00D055E0">
        <w:rPr>
          <w:sz w:val="18"/>
          <w:szCs w:val="18"/>
        </w:rPr>
        <w:br w:type="page"/>
      </w:r>
      <w:r w:rsidRPr="003D1925">
        <w:rPr>
          <w:i/>
          <w:sz w:val="18"/>
          <w:szCs w:val="18"/>
        </w:rPr>
        <w:lastRenderedPageBreak/>
        <w:t xml:space="preserve">Приложение 1 </w:t>
      </w:r>
    </w:p>
    <w:p w:rsidR="00EC7DE6" w:rsidRPr="003D1925" w:rsidRDefault="00EC7DE6" w:rsidP="003D1925">
      <w:pPr>
        <w:ind w:left="0" w:firstLine="567"/>
        <w:jc w:val="right"/>
        <w:rPr>
          <w:i/>
          <w:sz w:val="18"/>
          <w:szCs w:val="18"/>
        </w:rPr>
      </w:pPr>
      <w:r w:rsidRPr="003D1925">
        <w:rPr>
          <w:i/>
          <w:sz w:val="18"/>
          <w:szCs w:val="18"/>
        </w:rPr>
        <w:t xml:space="preserve">                                                      к Положению о комиссии по контролю готовности                                         </w:t>
      </w:r>
    </w:p>
    <w:p w:rsidR="00EC7DE6" w:rsidRPr="003D1925" w:rsidRDefault="00EC7DE6" w:rsidP="003D1925">
      <w:pPr>
        <w:ind w:left="0" w:firstLine="567"/>
        <w:jc w:val="right"/>
        <w:rPr>
          <w:i/>
          <w:sz w:val="18"/>
          <w:szCs w:val="18"/>
        </w:rPr>
      </w:pPr>
      <w:r w:rsidRPr="003D1925">
        <w:rPr>
          <w:i/>
          <w:sz w:val="18"/>
          <w:szCs w:val="18"/>
        </w:rPr>
        <w:t xml:space="preserve">                                                               жилищного фонда на  территории Хомутовского </w:t>
      </w:r>
    </w:p>
    <w:p w:rsidR="00EC7DE6" w:rsidRPr="003D1925" w:rsidRDefault="00EC7DE6" w:rsidP="003D1925">
      <w:pPr>
        <w:ind w:left="0" w:firstLine="567"/>
        <w:jc w:val="right"/>
        <w:rPr>
          <w:i/>
          <w:sz w:val="18"/>
          <w:szCs w:val="18"/>
        </w:rPr>
      </w:pPr>
      <w:r w:rsidRPr="003D1925">
        <w:rPr>
          <w:i/>
          <w:sz w:val="18"/>
          <w:szCs w:val="18"/>
        </w:rPr>
        <w:t xml:space="preserve">                                                               муниципального образования к эксплуатации </w:t>
      </w:r>
      <w:proofErr w:type="gramStart"/>
      <w:r w:rsidRPr="003D1925">
        <w:rPr>
          <w:i/>
          <w:sz w:val="18"/>
          <w:szCs w:val="18"/>
        </w:rPr>
        <w:t>в</w:t>
      </w:r>
      <w:proofErr w:type="gramEnd"/>
      <w:r w:rsidRPr="003D1925">
        <w:rPr>
          <w:i/>
          <w:sz w:val="18"/>
          <w:szCs w:val="18"/>
        </w:rPr>
        <w:t xml:space="preserve">                  </w:t>
      </w:r>
    </w:p>
    <w:p w:rsidR="00EC7DE6" w:rsidRPr="003D1925" w:rsidRDefault="00EC7DE6" w:rsidP="003D1925">
      <w:pPr>
        <w:ind w:left="0" w:firstLine="567"/>
        <w:jc w:val="right"/>
        <w:rPr>
          <w:i/>
          <w:sz w:val="18"/>
          <w:szCs w:val="18"/>
        </w:rPr>
      </w:pPr>
      <w:r w:rsidRPr="003D1925">
        <w:rPr>
          <w:i/>
          <w:sz w:val="18"/>
          <w:szCs w:val="18"/>
        </w:rPr>
        <w:t xml:space="preserve">                                                                 зимний период 2024-2025 годов</w:t>
      </w:r>
    </w:p>
    <w:p w:rsidR="00EC7DE6" w:rsidRPr="00D055E0" w:rsidRDefault="00EC7DE6" w:rsidP="00EC7DE6">
      <w:pPr>
        <w:widowControl w:val="0"/>
        <w:autoSpaceDE w:val="0"/>
        <w:autoSpaceDN w:val="0"/>
        <w:adjustRightInd w:val="0"/>
        <w:ind w:left="0" w:firstLine="0"/>
        <w:jc w:val="right"/>
        <w:outlineLvl w:val="0"/>
        <w:rPr>
          <w:rFonts w:eastAsia="Calibri"/>
          <w:b/>
          <w:bCs/>
          <w:sz w:val="18"/>
          <w:szCs w:val="18"/>
        </w:rPr>
      </w:pPr>
    </w:p>
    <w:p w:rsidR="00EC7DE6" w:rsidRPr="00D055E0" w:rsidRDefault="00EC7DE6" w:rsidP="00EC7DE6">
      <w:pPr>
        <w:autoSpaceDE w:val="0"/>
        <w:autoSpaceDN w:val="0"/>
        <w:adjustRightInd w:val="0"/>
        <w:ind w:left="0" w:firstLine="0"/>
        <w:jc w:val="left"/>
        <w:outlineLvl w:val="0"/>
        <w:rPr>
          <w:sz w:val="18"/>
          <w:szCs w:val="18"/>
        </w:rPr>
      </w:pPr>
    </w:p>
    <w:p w:rsidR="00EC7DE6" w:rsidRPr="00D055E0" w:rsidRDefault="00EC7DE6" w:rsidP="00EC7DE6">
      <w:pPr>
        <w:autoSpaceDE w:val="0"/>
        <w:autoSpaceDN w:val="0"/>
        <w:adjustRightInd w:val="0"/>
        <w:ind w:left="0" w:firstLine="0"/>
        <w:outlineLvl w:val="0"/>
        <w:rPr>
          <w:sz w:val="18"/>
          <w:szCs w:val="18"/>
        </w:rPr>
      </w:pPr>
      <w:r w:rsidRPr="00D055E0">
        <w:rPr>
          <w:sz w:val="18"/>
          <w:szCs w:val="18"/>
        </w:rPr>
        <w:t xml:space="preserve">                       </w:t>
      </w:r>
    </w:p>
    <w:p w:rsidR="00085CB4" w:rsidRDefault="00EC7DE6" w:rsidP="00EC7DE6">
      <w:pPr>
        <w:autoSpaceDE w:val="0"/>
        <w:autoSpaceDN w:val="0"/>
        <w:adjustRightInd w:val="0"/>
        <w:ind w:left="0" w:firstLine="0"/>
        <w:jc w:val="right"/>
        <w:outlineLvl w:val="0"/>
        <w:rPr>
          <w:sz w:val="18"/>
          <w:szCs w:val="18"/>
        </w:rPr>
      </w:pPr>
      <w:r w:rsidRPr="00D055E0">
        <w:rPr>
          <w:sz w:val="18"/>
          <w:szCs w:val="18"/>
        </w:rPr>
        <w:t xml:space="preserve">                                                   «УТВЕРЖДАЮ»</w:t>
      </w:r>
    </w:p>
    <w:p w:rsidR="00EC7DE6" w:rsidRPr="00D055E0" w:rsidRDefault="00EC7DE6" w:rsidP="00EC7DE6">
      <w:pPr>
        <w:autoSpaceDE w:val="0"/>
        <w:autoSpaceDN w:val="0"/>
        <w:adjustRightInd w:val="0"/>
        <w:ind w:left="0" w:firstLine="0"/>
        <w:jc w:val="right"/>
        <w:outlineLvl w:val="0"/>
        <w:rPr>
          <w:sz w:val="18"/>
          <w:szCs w:val="18"/>
        </w:rPr>
      </w:pPr>
      <w:r w:rsidRPr="00D055E0">
        <w:rPr>
          <w:sz w:val="18"/>
          <w:szCs w:val="18"/>
        </w:rPr>
        <w:t xml:space="preserve">                        Глава Хомутовского муниципального образования</w:t>
      </w:r>
    </w:p>
    <w:p w:rsidR="00EC7DE6" w:rsidRPr="00D055E0" w:rsidRDefault="00EC7DE6" w:rsidP="00EC7DE6">
      <w:pPr>
        <w:ind w:left="0" w:firstLine="0"/>
        <w:jc w:val="right"/>
        <w:rPr>
          <w:sz w:val="18"/>
          <w:szCs w:val="18"/>
        </w:rPr>
      </w:pPr>
      <w:r w:rsidRPr="00D055E0">
        <w:rPr>
          <w:sz w:val="18"/>
          <w:szCs w:val="18"/>
        </w:rPr>
        <w:t xml:space="preserve">                                                                   </w:t>
      </w:r>
    </w:p>
    <w:p w:rsidR="00EC7DE6" w:rsidRPr="00D055E0" w:rsidRDefault="00EC7DE6" w:rsidP="00EC7DE6">
      <w:pPr>
        <w:ind w:left="0" w:firstLine="0"/>
        <w:jc w:val="right"/>
        <w:rPr>
          <w:sz w:val="18"/>
          <w:szCs w:val="18"/>
        </w:rPr>
      </w:pPr>
      <w:r w:rsidRPr="00D055E0">
        <w:rPr>
          <w:sz w:val="18"/>
          <w:szCs w:val="18"/>
        </w:rPr>
        <w:t xml:space="preserve">                                                                      __________ (_________________)</w:t>
      </w:r>
    </w:p>
    <w:p w:rsidR="00EC7DE6" w:rsidRPr="00D055E0" w:rsidRDefault="00EC7DE6" w:rsidP="00EC7DE6">
      <w:pPr>
        <w:autoSpaceDE w:val="0"/>
        <w:autoSpaceDN w:val="0"/>
        <w:adjustRightInd w:val="0"/>
        <w:ind w:left="0" w:firstLine="0"/>
        <w:jc w:val="right"/>
        <w:outlineLvl w:val="0"/>
        <w:rPr>
          <w:sz w:val="18"/>
          <w:szCs w:val="18"/>
        </w:rPr>
      </w:pPr>
      <w:r w:rsidRPr="00D055E0">
        <w:rPr>
          <w:sz w:val="18"/>
          <w:szCs w:val="18"/>
        </w:rPr>
        <w:t xml:space="preserve">                                        </w:t>
      </w:r>
    </w:p>
    <w:p w:rsidR="00EC7DE6" w:rsidRPr="00D055E0" w:rsidRDefault="00EC7DE6" w:rsidP="00EC7DE6">
      <w:pPr>
        <w:autoSpaceDE w:val="0"/>
        <w:autoSpaceDN w:val="0"/>
        <w:adjustRightInd w:val="0"/>
        <w:ind w:left="0" w:firstLine="0"/>
        <w:jc w:val="right"/>
        <w:outlineLvl w:val="0"/>
        <w:rPr>
          <w:sz w:val="18"/>
          <w:szCs w:val="18"/>
        </w:rPr>
      </w:pPr>
      <w:r w:rsidRPr="00D055E0">
        <w:rPr>
          <w:sz w:val="18"/>
          <w:szCs w:val="18"/>
        </w:rPr>
        <w:t xml:space="preserve"> «_____»____________________20___ года   </w:t>
      </w:r>
    </w:p>
    <w:p w:rsidR="00EC7DE6" w:rsidRPr="00D055E0" w:rsidRDefault="00EC7DE6" w:rsidP="00EC7DE6">
      <w:pPr>
        <w:autoSpaceDE w:val="0"/>
        <w:autoSpaceDN w:val="0"/>
        <w:adjustRightInd w:val="0"/>
        <w:ind w:left="0" w:firstLine="0"/>
        <w:outlineLvl w:val="0"/>
        <w:rPr>
          <w:sz w:val="18"/>
          <w:szCs w:val="18"/>
        </w:rPr>
      </w:pPr>
    </w:p>
    <w:p w:rsidR="00EC7DE6" w:rsidRPr="00D055E0" w:rsidRDefault="00EC7DE6" w:rsidP="003D1925">
      <w:pPr>
        <w:autoSpaceDE w:val="0"/>
        <w:autoSpaceDN w:val="0"/>
        <w:adjustRightInd w:val="0"/>
        <w:ind w:left="0" w:firstLine="567"/>
        <w:outlineLvl w:val="0"/>
        <w:rPr>
          <w:sz w:val="18"/>
          <w:szCs w:val="18"/>
        </w:rPr>
      </w:pPr>
    </w:p>
    <w:p w:rsidR="00EC7DE6" w:rsidRPr="00D055E0" w:rsidRDefault="00EC7DE6" w:rsidP="003D1925">
      <w:pPr>
        <w:autoSpaceDE w:val="0"/>
        <w:autoSpaceDN w:val="0"/>
        <w:adjustRightInd w:val="0"/>
        <w:ind w:left="0" w:firstLine="567"/>
        <w:jc w:val="center"/>
        <w:outlineLvl w:val="0"/>
        <w:rPr>
          <w:b/>
          <w:sz w:val="18"/>
          <w:szCs w:val="18"/>
        </w:rPr>
      </w:pPr>
      <w:r w:rsidRPr="00D055E0">
        <w:rPr>
          <w:b/>
          <w:sz w:val="18"/>
          <w:szCs w:val="18"/>
        </w:rPr>
        <w:t>ПАСПОРТ ГОТОВНОСТИ</w:t>
      </w:r>
    </w:p>
    <w:p w:rsidR="00EC7DE6" w:rsidRPr="00D055E0" w:rsidRDefault="00EC7DE6" w:rsidP="003D1925">
      <w:pPr>
        <w:autoSpaceDE w:val="0"/>
        <w:autoSpaceDN w:val="0"/>
        <w:adjustRightInd w:val="0"/>
        <w:ind w:left="0" w:firstLine="567"/>
        <w:jc w:val="center"/>
        <w:outlineLvl w:val="0"/>
        <w:rPr>
          <w:b/>
          <w:sz w:val="18"/>
          <w:szCs w:val="18"/>
        </w:rPr>
      </w:pPr>
      <w:r w:rsidRPr="00D055E0">
        <w:rPr>
          <w:b/>
          <w:sz w:val="18"/>
          <w:szCs w:val="18"/>
        </w:rPr>
        <w:t>ДОМА К ЭКСПЛУАТАЦИИ В ЗИМНИХ УСЛОВИЯХ</w:t>
      </w:r>
    </w:p>
    <w:p w:rsidR="00EC7DE6" w:rsidRPr="00D055E0" w:rsidRDefault="00EC7DE6" w:rsidP="003D1925">
      <w:pPr>
        <w:autoSpaceDE w:val="0"/>
        <w:autoSpaceDN w:val="0"/>
        <w:adjustRightInd w:val="0"/>
        <w:ind w:left="0" w:firstLine="567"/>
        <w:outlineLvl w:val="0"/>
        <w:rPr>
          <w:sz w:val="18"/>
          <w:szCs w:val="18"/>
        </w:rPr>
      </w:pPr>
    </w:p>
    <w:p w:rsidR="00EC7DE6" w:rsidRPr="00D055E0" w:rsidRDefault="00EC7DE6" w:rsidP="003D1925">
      <w:pPr>
        <w:autoSpaceDE w:val="0"/>
        <w:autoSpaceDN w:val="0"/>
        <w:adjustRightInd w:val="0"/>
        <w:ind w:left="0" w:firstLine="567"/>
        <w:outlineLvl w:val="0"/>
        <w:rPr>
          <w:sz w:val="18"/>
          <w:szCs w:val="18"/>
        </w:rPr>
      </w:pPr>
      <w:r w:rsidRPr="00D055E0">
        <w:rPr>
          <w:sz w:val="18"/>
          <w:szCs w:val="18"/>
        </w:rPr>
        <w:t>город __________________________ район ___________________________</w:t>
      </w:r>
    </w:p>
    <w:p w:rsidR="00EC7DE6" w:rsidRPr="00D055E0" w:rsidRDefault="00EC7DE6" w:rsidP="003D1925">
      <w:pPr>
        <w:autoSpaceDE w:val="0"/>
        <w:autoSpaceDN w:val="0"/>
        <w:adjustRightInd w:val="0"/>
        <w:ind w:left="0" w:firstLine="567"/>
        <w:outlineLvl w:val="0"/>
        <w:rPr>
          <w:sz w:val="18"/>
          <w:szCs w:val="18"/>
        </w:rPr>
      </w:pPr>
    </w:p>
    <w:p w:rsidR="00EC7DE6" w:rsidRPr="00D055E0" w:rsidRDefault="00EC7DE6" w:rsidP="003D1925">
      <w:pPr>
        <w:autoSpaceDE w:val="0"/>
        <w:autoSpaceDN w:val="0"/>
        <w:adjustRightInd w:val="0"/>
        <w:ind w:left="0" w:firstLine="567"/>
        <w:outlineLvl w:val="0"/>
        <w:rPr>
          <w:sz w:val="18"/>
          <w:szCs w:val="18"/>
        </w:rPr>
      </w:pPr>
      <w:r w:rsidRPr="00D055E0">
        <w:rPr>
          <w:sz w:val="18"/>
          <w:szCs w:val="18"/>
        </w:rPr>
        <w:t>ПАСПОРТ</w:t>
      </w:r>
    </w:p>
    <w:p w:rsidR="00EC7DE6" w:rsidRPr="00D055E0" w:rsidRDefault="00EC7DE6" w:rsidP="003D1925">
      <w:pPr>
        <w:autoSpaceDE w:val="0"/>
        <w:autoSpaceDN w:val="0"/>
        <w:adjustRightInd w:val="0"/>
        <w:ind w:left="0" w:firstLine="567"/>
        <w:outlineLvl w:val="0"/>
        <w:rPr>
          <w:sz w:val="18"/>
          <w:szCs w:val="18"/>
        </w:rPr>
      </w:pPr>
      <w:r w:rsidRPr="00D055E0">
        <w:rPr>
          <w:sz w:val="18"/>
          <w:szCs w:val="18"/>
        </w:rPr>
        <w:t>готовности объекта жилищно-коммунального назначения</w:t>
      </w:r>
    </w:p>
    <w:p w:rsidR="00EC7DE6" w:rsidRPr="00D055E0" w:rsidRDefault="00EC7DE6" w:rsidP="003D1925">
      <w:pPr>
        <w:autoSpaceDE w:val="0"/>
        <w:autoSpaceDN w:val="0"/>
        <w:adjustRightInd w:val="0"/>
        <w:ind w:left="0" w:firstLine="567"/>
        <w:outlineLvl w:val="0"/>
        <w:rPr>
          <w:sz w:val="18"/>
          <w:szCs w:val="18"/>
        </w:rPr>
      </w:pPr>
      <w:r w:rsidRPr="00D055E0">
        <w:rPr>
          <w:sz w:val="18"/>
          <w:szCs w:val="18"/>
        </w:rPr>
        <w:t>к работе в зимних условиях</w:t>
      </w:r>
    </w:p>
    <w:p w:rsidR="00EC7DE6" w:rsidRPr="00D055E0" w:rsidRDefault="00EC7DE6" w:rsidP="003D1925">
      <w:pPr>
        <w:autoSpaceDE w:val="0"/>
        <w:autoSpaceDN w:val="0"/>
        <w:adjustRightInd w:val="0"/>
        <w:ind w:left="0" w:firstLine="567"/>
        <w:outlineLvl w:val="0"/>
        <w:rPr>
          <w:sz w:val="18"/>
          <w:szCs w:val="18"/>
        </w:rPr>
      </w:pPr>
    </w:p>
    <w:p w:rsidR="00EC7DE6" w:rsidRPr="00D055E0" w:rsidRDefault="00EC7DE6" w:rsidP="003D1925">
      <w:pPr>
        <w:autoSpaceDE w:val="0"/>
        <w:autoSpaceDN w:val="0"/>
        <w:adjustRightInd w:val="0"/>
        <w:ind w:left="0" w:firstLine="567"/>
        <w:outlineLvl w:val="0"/>
        <w:rPr>
          <w:sz w:val="18"/>
          <w:szCs w:val="18"/>
        </w:rPr>
      </w:pPr>
      <w:r w:rsidRPr="00D055E0">
        <w:rPr>
          <w:sz w:val="18"/>
          <w:szCs w:val="18"/>
        </w:rPr>
        <w:t>адрес ____________________________________________________________</w:t>
      </w:r>
    </w:p>
    <w:p w:rsidR="00EC7DE6" w:rsidRPr="00D055E0" w:rsidRDefault="00EC7DE6" w:rsidP="003D1925">
      <w:pPr>
        <w:autoSpaceDE w:val="0"/>
        <w:autoSpaceDN w:val="0"/>
        <w:adjustRightInd w:val="0"/>
        <w:ind w:left="0" w:firstLine="567"/>
        <w:outlineLvl w:val="0"/>
        <w:rPr>
          <w:sz w:val="18"/>
          <w:szCs w:val="18"/>
        </w:rPr>
      </w:pPr>
      <w:r w:rsidRPr="00D055E0">
        <w:rPr>
          <w:sz w:val="18"/>
          <w:szCs w:val="18"/>
        </w:rPr>
        <w:t>принадлежность объекта ___________________________________________</w:t>
      </w:r>
    </w:p>
    <w:p w:rsidR="00EC7DE6" w:rsidRPr="00D055E0" w:rsidRDefault="00EC7DE6" w:rsidP="003D1925">
      <w:pPr>
        <w:ind w:left="0" w:firstLine="567"/>
        <w:rPr>
          <w:sz w:val="18"/>
          <w:szCs w:val="18"/>
        </w:rPr>
      </w:pPr>
    </w:p>
    <w:p w:rsidR="00EC7DE6" w:rsidRPr="00D055E0" w:rsidRDefault="00EC7DE6" w:rsidP="003D1925">
      <w:pPr>
        <w:autoSpaceDE w:val="0"/>
        <w:autoSpaceDN w:val="0"/>
        <w:adjustRightInd w:val="0"/>
        <w:ind w:left="0" w:firstLine="567"/>
        <w:outlineLvl w:val="0"/>
        <w:rPr>
          <w:sz w:val="18"/>
          <w:szCs w:val="18"/>
        </w:rPr>
      </w:pPr>
      <w:r w:rsidRPr="00D055E0">
        <w:rPr>
          <w:sz w:val="18"/>
          <w:szCs w:val="18"/>
        </w:rPr>
        <w:t>I. ОБЩИЕ СВЕДЕНИЯ</w:t>
      </w:r>
    </w:p>
    <w:p w:rsidR="00EC7DE6" w:rsidRPr="00D055E0" w:rsidRDefault="00EC7DE6" w:rsidP="003D1925">
      <w:pPr>
        <w:autoSpaceDE w:val="0"/>
        <w:autoSpaceDN w:val="0"/>
        <w:adjustRightInd w:val="0"/>
        <w:ind w:left="0" w:firstLine="567"/>
        <w:outlineLvl w:val="0"/>
        <w:rPr>
          <w:sz w:val="18"/>
          <w:szCs w:val="18"/>
        </w:rPr>
      </w:pPr>
    </w:p>
    <w:p w:rsidR="00EC7DE6" w:rsidRPr="00D055E0" w:rsidRDefault="00EC7DE6" w:rsidP="003D1925">
      <w:pPr>
        <w:autoSpaceDE w:val="0"/>
        <w:autoSpaceDN w:val="0"/>
        <w:adjustRightInd w:val="0"/>
        <w:ind w:left="0" w:firstLine="567"/>
        <w:outlineLvl w:val="0"/>
        <w:rPr>
          <w:sz w:val="18"/>
          <w:szCs w:val="18"/>
        </w:rPr>
      </w:pPr>
      <w:r w:rsidRPr="00D055E0">
        <w:rPr>
          <w:sz w:val="18"/>
          <w:szCs w:val="18"/>
        </w:rPr>
        <w:t xml:space="preserve">1. </w:t>
      </w:r>
      <w:proofErr w:type="gramStart"/>
      <w:r w:rsidRPr="00D055E0">
        <w:rPr>
          <w:sz w:val="18"/>
          <w:szCs w:val="18"/>
        </w:rPr>
        <w:t>Назначение         объекта         (жилое,        промышленное,</w:t>
      </w:r>
      <w:proofErr w:type="gramEnd"/>
    </w:p>
    <w:p w:rsidR="00EC7DE6" w:rsidRPr="00D055E0" w:rsidRDefault="00EC7DE6" w:rsidP="003D1925">
      <w:pPr>
        <w:autoSpaceDE w:val="0"/>
        <w:autoSpaceDN w:val="0"/>
        <w:adjustRightInd w:val="0"/>
        <w:ind w:left="0" w:firstLine="567"/>
        <w:outlineLvl w:val="0"/>
        <w:rPr>
          <w:sz w:val="18"/>
          <w:szCs w:val="18"/>
        </w:rPr>
      </w:pPr>
      <w:proofErr w:type="gramStart"/>
      <w:r w:rsidRPr="00D055E0">
        <w:rPr>
          <w:sz w:val="18"/>
          <w:szCs w:val="18"/>
        </w:rPr>
        <w:t>ремонтно-эксплуатационное, административное) _____________________</w:t>
      </w:r>
      <w:proofErr w:type="gramEnd"/>
    </w:p>
    <w:p w:rsidR="00EC7DE6" w:rsidRPr="00D055E0" w:rsidRDefault="00EC7DE6" w:rsidP="003D1925">
      <w:pPr>
        <w:autoSpaceDE w:val="0"/>
        <w:autoSpaceDN w:val="0"/>
        <w:adjustRightInd w:val="0"/>
        <w:ind w:left="0" w:firstLine="567"/>
        <w:outlineLvl w:val="0"/>
        <w:rPr>
          <w:sz w:val="18"/>
          <w:szCs w:val="18"/>
        </w:rPr>
      </w:pPr>
      <w:r w:rsidRPr="00D055E0">
        <w:rPr>
          <w:sz w:val="18"/>
          <w:szCs w:val="18"/>
        </w:rPr>
        <w:t>2. Год постройки _________________________________________________</w:t>
      </w:r>
    </w:p>
    <w:p w:rsidR="00EC7DE6" w:rsidRPr="00D055E0" w:rsidRDefault="00EC7DE6" w:rsidP="003D1925">
      <w:pPr>
        <w:autoSpaceDE w:val="0"/>
        <w:autoSpaceDN w:val="0"/>
        <w:adjustRightInd w:val="0"/>
        <w:ind w:left="0" w:firstLine="567"/>
        <w:outlineLvl w:val="0"/>
        <w:rPr>
          <w:sz w:val="18"/>
          <w:szCs w:val="18"/>
        </w:rPr>
      </w:pPr>
      <w:r w:rsidRPr="00D055E0">
        <w:rPr>
          <w:sz w:val="18"/>
          <w:szCs w:val="18"/>
        </w:rPr>
        <w:t>3. Характеристика объекта:</w:t>
      </w:r>
    </w:p>
    <w:p w:rsidR="00EC7DE6" w:rsidRPr="00D055E0" w:rsidRDefault="00EC7DE6" w:rsidP="003D1925">
      <w:pPr>
        <w:autoSpaceDE w:val="0"/>
        <w:autoSpaceDN w:val="0"/>
        <w:adjustRightInd w:val="0"/>
        <w:ind w:left="0" w:firstLine="567"/>
        <w:outlineLvl w:val="0"/>
        <w:rPr>
          <w:sz w:val="18"/>
          <w:szCs w:val="18"/>
        </w:rPr>
      </w:pPr>
      <w:r w:rsidRPr="00D055E0">
        <w:rPr>
          <w:sz w:val="18"/>
          <w:szCs w:val="18"/>
        </w:rPr>
        <w:t xml:space="preserve">    износ в % __________ этажность __________ подъездов __________</w:t>
      </w:r>
    </w:p>
    <w:p w:rsidR="00EC7DE6" w:rsidRPr="00D055E0" w:rsidRDefault="00EC7DE6" w:rsidP="003D1925">
      <w:pPr>
        <w:autoSpaceDE w:val="0"/>
        <w:autoSpaceDN w:val="0"/>
        <w:adjustRightInd w:val="0"/>
        <w:ind w:left="0" w:firstLine="567"/>
        <w:outlineLvl w:val="0"/>
        <w:rPr>
          <w:sz w:val="18"/>
          <w:szCs w:val="18"/>
        </w:rPr>
      </w:pPr>
      <w:r w:rsidRPr="00D055E0">
        <w:rPr>
          <w:sz w:val="18"/>
          <w:szCs w:val="18"/>
        </w:rPr>
        <w:t xml:space="preserve">    наличие подвалов, цокольных этажей, м</w:t>
      </w:r>
      <w:proofErr w:type="gramStart"/>
      <w:r w:rsidRPr="00D055E0">
        <w:rPr>
          <w:sz w:val="18"/>
          <w:szCs w:val="18"/>
        </w:rPr>
        <w:t>2</w:t>
      </w:r>
      <w:proofErr w:type="gramEnd"/>
      <w:r w:rsidRPr="00D055E0">
        <w:rPr>
          <w:sz w:val="18"/>
          <w:szCs w:val="18"/>
        </w:rPr>
        <w:t>, общей площади ________</w:t>
      </w:r>
    </w:p>
    <w:p w:rsidR="00EC7DE6" w:rsidRPr="00D055E0" w:rsidRDefault="00EC7DE6" w:rsidP="003D1925">
      <w:pPr>
        <w:autoSpaceDE w:val="0"/>
        <w:autoSpaceDN w:val="0"/>
        <w:adjustRightInd w:val="0"/>
        <w:ind w:left="0" w:firstLine="567"/>
        <w:outlineLvl w:val="0"/>
        <w:rPr>
          <w:sz w:val="18"/>
          <w:szCs w:val="18"/>
        </w:rPr>
      </w:pPr>
      <w:r w:rsidRPr="00D055E0">
        <w:rPr>
          <w:sz w:val="18"/>
          <w:szCs w:val="18"/>
        </w:rPr>
        <w:t xml:space="preserve">    количество квартир ___________ (шт.)</w:t>
      </w:r>
    </w:p>
    <w:p w:rsidR="00EC7DE6" w:rsidRPr="00D055E0" w:rsidRDefault="00EC7DE6" w:rsidP="003D1925">
      <w:pPr>
        <w:autoSpaceDE w:val="0"/>
        <w:autoSpaceDN w:val="0"/>
        <w:adjustRightInd w:val="0"/>
        <w:ind w:left="0" w:firstLine="567"/>
        <w:outlineLvl w:val="0"/>
        <w:rPr>
          <w:sz w:val="18"/>
          <w:szCs w:val="18"/>
        </w:rPr>
      </w:pPr>
      <w:r w:rsidRPr="00D055E0">
        <w:rPr>
          <w:sz w:val="18"/>
          <w:szCs w:val="18"/>
        </w:rPr>
        <w:t xml:space="preserve">    общая полезная площадь объекта _______________________ (кв. м)</w:t>
      </w:r>
    </w:p>
    <w:p w:rsidR="00EC7DE6" w:rsidRPr="00D055E0" w:rsidRDefault="00EC7DE6" w:rsidP="003D1925">
      <w:pPr>
        <w:autoSpaceDE w:val="0"/>
        <w:autoSpaceDN w:val="0"/>
        <w:adjustRightInd w:val="0"/>
        <w:ind w:left="0" w:firstLine="567"/>
        <w:outlineLvl w:val="0"/>
        <w:rPr>
          <w:sz w:val="18"/>
          <w:szCs w:val="18"/>
        </w:rPr>
      </w:pPr>
      <w:r w:rsidRPr="00D055E0">
        <w:rPr>
          <w:sz w:val="18"/>
          <w:szCs w:val="18"/>
        </w:rPr>
        <w:t xml:space="preserve">    жилая площадь ________________________________________ (кв. м)</w:t>
      </w:r>
    </w:p>
    <w:p w:rsidR="00EC7DE6" w:rsidRPr="00D055E0" w:rsidRDefault="00EC7DE6" w:rsidP="003D1925">
      <w:pPr>
        <w:autoSpaceDE w:val="0"/>
        <w:autoSpaceDN w:val="0"/>
        <w:adjustRightInd w:val="0"/>
        <w:ind w:left="0" w:firstLine="567"/>
        <w:outlineLvl w:val="0"/>
        <w:rPr>
          <w:sz w:val="18"/>
          <w:szCs w:val="18"/>
        </w:rPr>
      </w:pPr>
      <w:r w:rsidRPr="00D055E0">
        <w:rPr>
          <w:sz w:val="18"/>
          <w:szCs w:val="18"/>
        </w:rPr>
        <w:t xml:space="preserve">    нежилая площадь _________________________________, в том числе</w:t>
      </w:r>
    </w:p>
    <w:p w:rsidR="00EC7DE6" w:rsidRPr="00D055E0" w:rsidRDefault="00EC7DE6" w:rsidP="003D1925">
      <w:pPr>
        <w:autoSpaceDE w:val="0"/>
        <w:autoSpaceDN w:val="0"/>
        <w:adjustRightInd w:val="0"/>
        <w:ind w:left="0" w:firstLine="567"/>
        <w:outlineLvl w:val="0"/>
        <w:rPr>
          <w:sz w:val="18"/>
          <w:szCs w:val="18"/>
        </w:rPr>
      </w:pPr>
      <w:r w:rsidRPr="00D055E0">
        <w:rPr>
          <w:sz w:val="18"/>
          <w:szCs w:val="18"/>
        </w:rPr>
        <w:t xml:space="preserve">    под производственные нужды ___________________________ (кв. м)</w:t>
      </w:r>
    </w:p>
    <w:p w:rsidR="00EC7DE6" w:rsidRPr="00D055E0" w:rsidRDefault="00EC7DE6" w:rsidP="003D1925">
      <w:pPr>
        <w:autoSpaceDE w:val="0"/>
        <w:autoSpaceDN w:val="0"/>
        <w:adjustRightInd w:val="0"/>
        <w:ind w:left="0" w:firstLine="567"/>
        <w:outlineLvl w:val="0"/>
        <w:rPr>
          <w:sz w:val="18"/>
          <w:szCs w:val="18"/>
        </w:rPr>
      </w:pPr>
      <w:r w:rsidRPr="00D055E0">
        <w:rPr>
          <w:sz w:val="18"/>
          <w:szCs w:val="18"/>
        </w:rPr>
        <w:t xml:space="preserve">4. </w:t>
      </w:r>
      <w:proofErr w:type="gramStart"/>
      <w:r w:rsidRPr="00D055E0">
        <w:rPr>
          <w:sz w:val="18"/>
          <w:szCs w:val="18"/>
        </w:rPr>
        <w:t>Характеристика   инженерного   оборудования,   механизмов   (их</w:t>
      </w:r>
      <w:proofErr w:type="gramEnd"/>
    </w:p>
    <w:p w:rsidR="00EC7DE6" w:rsidRPr="00D055E0" w:rsidRDefault="00EC7DE6" w:rsidP="003D1925">
      <w:pPr>
        <w:autoSpaceDE w:val="0"/>
        <w:autoSpaceDN w:val="0"/>
        <w:adjustRightInd w:val="0"/>
        <w:ind w:left="0" w:firstLine="567"/>
        <w:outlineLvl w:val="0"/>
        <w:rPr>
          <w:sz w:val="18"/>
          <w:szCs w:val="18"/>
        </w:rPr>
      </w:pPr>
      <w:r w:rsidRPr="00D055E0">
        <w:rPr>
          <w:sz w:val="18"/>
          <w:szCs w:val="18"/>
        </w:rPr>
        <w:t>количество) ______________________________________________________</w:t>
      </w:r>
    </w:p>
    <w:p w:rsidR="00EC7DE6" w:rsidRPr="00D055E0" w:rsidRDefault="00EC7DE6" w:rsidP="003D1925">
      <w:pPr>
        <w:autoSpaceDE w:val="0"/>
        <w:autoSpaceDN w:val="0"/>
        <w:adjustRightInd w:val="0"/>
        <w:ind w:left="0" w:firstLine="567"/>
        <w:outlineLvl w:val="0"/>
        <w:rPr>
          <w:sz w:val="18"/>
          <w:szCs w:val="18"/>
        </w:rPr>
      </w:pPr>
      <w:r w:rsidRPr="00D055E0">
        <w:rPr>
          <w:sz w:val="18"/>
          <w:szCs w:val="18"/>
        </w:rPr>
        <w:t>5. Источники:</w:t>
      </w:r>
    </w:p>
    <w:p w:rsidR="00EC7DE6" w:rsidRPr="00D055E0" w:rsidRDefault="00EC7DE6" w:rsidP="003D1925">
      <w:pPr>
        <w:autoSpaceDE w:val="0"/>
        <w:autoSpaceDN w:val="0"/>
        <w:adjustRightInd w:val="0"/>
        <w:ind w:left="0" w:firstLine="567"/>
        <w:outlineLvl w:val="0"/>
        <w:rPr>
          <w:sz w:val="18"/>
          <w:szCs w:val="18"/>
        </w:rPr>
      </w:pPr>
      <w:r w:rsidRPr="00D055E0">
        <w:rPr>
          <w:sz w:val="18"/>
          <w:szCs w:val="18"/>
        </w:rPr>
        <w:t xml:space="preserve">    теплоснабжения _______________________________________________</w:t>
      </w:r>
    </w:p>
    <w:p w:rsidR="00EC7DE6" w:rsidRPr="00D055E0" w:rsidRDefault="00EC7DE6" w:rsidP="003D1925">
      <w:pPr>
        <w:autoSpaceDE w:val="0"/>
        <w:autoSpaceDN w:val="0"/>
        <w:adjustRightInd w:val="0"/>
        <w:ind w:left="0" w:firstLine="567"/>
        <w:outlineLvl w:val="0"/>
        <w:rPr>
          <w:sz w:val="18"/>
          <w:szCs w:val="18"/>
        </w:rPr>
      </w:pPr>
      <w:r w:rsidRPr="00D055E0">
        <w:rPr>
          <w:sz w:val="18"/>
          <w:szCs w:val="18"/>
        </w:rPr>
        <w:t xml:space="preserve">    газоснабжения ________________________________________________</w:t>
      </w:r>
    </w:p>
    <w:p w:rsidR="00EC7DE6" w:rsidRPr="00D055E0" w:rsidRDefault="00EC7DE6" w:rsidP="003D1925">
      <w:pPr>
        <w:autoSpaceDE w:val="0"/>
        <w:autoSpaceDN w:val="0"/>
        <w:adjustRightInd w:val="0"/>
        <w:ind w:left="0" w:firstLine="567"/>
        <w:outlineLvl w:val="0"/>
        <w:rPr>
          <w:sz w:val="18"/>
          <w:szCs w:val="18"/>
        </w:rPr>
      </w:pPr>
      <w:r w:rsidRPr="00D055E0">
        <w:rPr>
          <w:sz w:val="18"/>
          <w:szCs w:val="18"/>
        </w:rPr>
        <w:t xml:space="preserve">    твердого и жидкого топлива ___________________________________</w:t>
      </w:r>
    </w:p>
    <w:p w:rsidR="00EC7DE6" w:rsidRPr="00D055E0" w:rsidRDefault="00EC7DE6" w:rsidP="003D1925">
      <w:pPr>
        <w:autoSpaceDE w:val="0"/>
        <w:autoSpaceDN w:val="0"/>
        <w:adjustRightInd w:val="0"/>
        <w:ind w:left="0" w:firstLine="567"/>
        <w:outlineLvl w:val="0"/>
        <w:rPr>
          <w:sz w:val="18"/>
          <w:szCs w:val="18"/>
        </w:rPr>
      </w:pPr>
      <w:r w:rsidRPr="00D055E0">
        <w:rPr>
          <w:sz w:val="18"/>
          <w:szCs w:val="18"/>
        </w:rPr>
        <w:t xml:space="preserve">    энергоснабжения ______________________________________________</w:t>
      </w:r>
    </w:p>
    <w:p w:rsidR="00EC7DE6" w:rsidRPr="00D055E0" w:rsidRDefault="00EC7DE6" w:rsidP="003D1925">
      <w:pPr>
        <w:autoSpaceDE w:val="0"/>
        <w:autoSpaceDN w:val="0"/>
        <w:adjustRightInd w:val="0"/>
        <w:ind w:left="0" w:firstLine="567"/>
        <w:outlineLvl w:val="0"/>
        <w:rPr>
          <w:sz w:val="18"/>
          <w:szCs w:val="18"/>
        </w:rPr>
      </w:pPr>
      <w:r w:rsidRPr="00D055E0">
        <w:rPr>
          <w:sz w:val="18"/>
          <w:szCs w:val="18"/>
        </w:rPr>
        <w:t xml:space="preserve">    Системы АПЗ и </w:t>
      </w:r>
      <w:proofErr w:type="spellStart"/>
      <w:r w:rsidRPr="00D055E0">
        <w:rPr>
          <w:sz w:val="18"/>
          <w:szCs w:val="18"/>
        </w:rPr>
        <w:t>дымоудаления</w:t>
      </w:r>
      <w:proofErr w:type="spellEnd"/>
      <w:r w:rsidRPr="00D055E0">
        <w:rPr>
          <w:sz w:val="18"/>
          <w:szCs w:val="18"/>
        </w:rPr>
        <w:t xml:space="preserve"> ___________________________________</w:t>
      </w:r>
    </w:p>
    <w:p w:rsidR="00EC7DE6" w:rsidRPr="00D055E0" w:rsidRDefault="00EC7DE6" w:rsidP="003D1925">
      <w:pPr>
        <w:autoSpaceDE w:val="0"/>
        <w:autoSpaceDN w:val="0"/>
        <w:adjustRightInd w:val="0"/>
        <w:ind w:left="0" w:firstLine="567"/>
        <w:outlineLvl w:val="0"/>
        <w:rPr>
          <w:sz w:val="18"/>
          <w:szCs w:val="18"/>
        </w:rPr>
      </w:pPr>
    </w:p>
    <w:p w:rsidR="00EC7DE6" w:rsidRPr="00D055E0" w:rsidRDefault="00EC7DE6" w:rsidP="003D1925">
      <w:pPr>
        <w:autoSpaceDE w:val="0"/>
        <w:autoSpaceDN w:val="0"/>
        <w:adjustRightInd w:val="0"/>
        <w:ind w:left="0" w:firstLine="567"/>
        <w:outlineLvl w:val="0"/>
        <w:rPr>
          <w:sz w:val="18"/>
          <w:szCs w:val="18"/>
        </w:rPr>
      </w:pPr>
    </w:p>
    <w:p w:rsidR="00EC7DE6" w:rsidRPr="00D055E0" w:rsidRDefault="00EC7DE6" w:rsidP="003D1925">
      <w:pPr>
        <w:ind w:left="0" w:firstLine="567"/>
        <w:rPr>
          <w:sz w:val="18"/>
          <w:szCs w:val="18"/>
        </w:rPr>
      </w:pPr>
    </w:p>
    <w:p w:rsidR="00EC7DE6" w:rsidRPr="00D055E0" w:rsidRDefault="00EC7DE6" w:rsidP="003D1925">
      <w:pPr>
        <w:autoSpaceDE w:val="0"/>
        <w:autoSpaceDN w:val="0"/>
        <w:adjustRightInd w:val="0"/>
        <w:ind w:left="0" w:firstLine="567"/>
        <w:outlineLvl w:val="0"/>
        <w:rPr>
          <w:sz w:val="18"/>
          <w:szCs w:val="18"/>
        </w:rPr>
      </w:pPr>
      <w:r w:rsidRPr="00D055E0">
        <w:rPr>
          <w:sz w:val="18"/>
          <w:szCs w:val="18"/>
        </w:rPr>
        <w:t xml:space="preserve">II. РЕЗУЛЬТАТЫ ЭКСПЛУАТАЦИИ ОБЪЕКТА В </w:t>
      </w:r>
      <w:proofErr w:type="gramStart"/>
      <w:r w:rsidRPr="00D055E0">
        <w:rPr>
          <w:sz w:val="18"/>
          <w:szCs w:val="18"/>
        </w:rPr>
        <w:t>ЗИМНИХ</w:t>
      </w:r>
      <w:proofErr w:type="gramEnd"/>
    </w:p>
    <w:p w:rsidR="00EC7DE6" w:rsidRPr="00D055E0" w:rsidRDefault="00EC7DE6" w:rsidP="003D1925">
      <w:pPr>
        <w:autoSpaceDE w:val="0"/>
        <w:autoSpaceDN w:val="0"/>
        <w:adjustRightInd w:val="0"/>
        <w:ind w:left="0" w:firstLine="567"/>
        <w:outlineLvl w:val="0"/>
        <w:rPr>
          <w:sz w:val="18"/>
          <w:szCs w:val="18"/>
        </w:rPr>
      </w:pPr>
      <w:proofErr w:type="gramStart"/>
      <w:r w:rsidRPr="00D055E0">
        <w:rPr>
          <w:sz w:val="18"/>
          <w:szCs w:val="18"/>
        </w:rPr>
        <w:t>УСЛОВИЯХ</w:t>
      </w:r>
      <w:proofErr w:type="gramEnd"/>
      <w:r w:rsidRPr="00D055E0">
        <w:rPr>
          <w:sz w:val="18"/>
          <w:szCs w:val="18"/>
        </w:rPr>
        <w:t xml:space="preserve"> ПРОШЕДШЕГО 20___ г.</w:t>
      </w:r>
    </w:p>
    <w:p w:rsidR="00EC7DE6" w:rsidRPr="00D055E0" w:rsidRDefault="00EC7DE6" w:rsidP="003D1925">
      <w:pPr>
        <w:autoSpaceDE w:val="0"/>
        <w:autoSpaceDN w:val="0"/>
        <w:adjustRightInd w:val="0"/>
        <w:ind w:left="0" w:firstLine="567"/>
        <w:rPr>
          <w:sz w:val="18"/>
          <w:szCs w:val="18"/>
        </w:rPr>
      </w:pP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990"/>
        <w:gridCol w:w="3300"/>
        <w:gridCol w:w="825"/>
        <w:gridCol w:w="2475"/>
        <w:gridCol w:w="2253"/>
      </w:tblGrid>
      <w:tr w:rsidR="00EC7DE6" w:rsidRPr="00D055E0" w:rsidTr="00EC7DE6">
        <w:tc>
          <w:tcPr>
            <w:tcW w:w="990" w:type="dxa"/>
            <w:tcBorders>
              <w:top w:val="single" w:sz="4" w:space="0" w:color="auto"/>
              <w:left w:val="single" w:sz="4" w:space="0" w:color="auto"/>
              <w:bottom w:val="single" w:sz="4" w:space="0" w:color="auto"/>
              <w:right w:val="single" w:sz="4" w:space="0" w:color="auto"/>
            </w:tcBorders>
          </w:tcPr>
          <w:p w:rsidR="00EC7DE6" w:rsidRPr="00D055E0" w:rsidRDefault="00EC7DE6" w:rsidP="003D1925">
            <w:pPr>
              <w:autoSpaceDE w:val="0"/>
              <w:autoSpaceDN w:val="0"/>
              <w:adjustRightInd w:val="0"/>
              <w:ind w:left="0" w:firstLine="567"/>
              <w:rPr>
                <w:sz w:val="18"/>
                <w:szCs w:val="18"/>
              </w:rPr>
            </w:pPr>
            <w:r w:rsidRPr="00D055E0">
              <w:rPr>
                <w:sz w:val="18"/>
                <w:szCs w:val="18"/>
              </w:rPr>
              <w:t xml:space="preserve">N </w:t>
            </w:r>
            <w:proofErr w:type="gramStart"/>
            <w:r w:rsidRPr="00D055E0">
              <w:rPr>
                <w:sz w:val="18"/>
                <w:szCs w:val="18"/>
              </w:rPr>
              <w:t>п</w:t>
            </w:r>
            <w:proofErr w:type="gramEnd"/>
            <w:r w:rsidRPr="00D055E0">
              <w:rPr>
                <w:sz w:val="18"/>
                <w:szCs w:val="18"/>
              </w:rPr>
              <w:t>/п</w:t>
            </w:r>
          </w:p>
        </w:tc>
        <w:tc>
          <w:tcPr>
            <w:tcW w:w="3300" w:type="dxa"/>
            <w:tcBorders>
              <w:top w:val="single" w:sz="4" w:space="0" w:color="auto"/>
              <w:left w:val="single" w:sz="4" w:space="0" w:color="auto"/>
              <w:bottom w:val="single" w:sz="4" w:space="0" w:color="auto"/>
              <w:right w:val="single" w:sz="4" w:space="0" w:color="auto"/>
            </w:tcBorders>
          </w:tcPr>
          <w:p w:rsidR="00EC7DE6" w:rsidRPr="00D055E0" w:rsidRDefault="00EC7DE6" w:rsidP="004C4F57">
            <w:pPr>
              <w:autoSpaceDE w:val="0"/>
              <w:autoSpaceDN w:val="0"/>
              <w:adjustRightInd w:val="0"/>
              <w:ind w:left="0" w:firstLine="0"/>
              <w:rPr>
                <w:sz w:val="18"/>
                <w:szCs w:val="18"/>
              </w:rPr>
            </w:pPr>
            <w:r w:rsidRPr="00D055E0">
              <w:rPr>
                <w:sz w:val="18"/>
                <w:szCs w:val="18"/>
              </w:rPr>
              <w:t>Основные виды неисправностей (аварий) конструктивных элементов и инженерного оборудования</w:t>
            </w:r>
          </w:p>
        </w:tc>
        <w:tc>
          <w:tcPr>
            <w:tcW w:w="825" w:type="dxa"/>
            <w:tcBorders>
              <w:top w:val="single" w:sz="4" w:space="0" w:color="auto"/>
              <w:left w:val="single" w:sz="4" w:space="0" w:color="auto"/>
              <w:bottom w:val="single" w:sz="4" w:space="0" w:color="auto"/>
              <w:right w:val="single" w:sz="4" w:space="0" w:color="auto"/>
            </w:tcBorders>
          </w:tcPr>
          <w:p w:rsidR="00EC7DE6" w:rsidRPr="00D055E0" w:rsidRDefault="00EC7DE6" w:rsidP="004C4F57">
            <w:pPr>
              <w:autoSpaceDE w:val="0"/>
              <w:autoSpaceDN w:val="0"/>
              <w:adjustRightInd w:val="0"/>
              <w:ind w:left="0" w:firstLine="0"/>
              <w:rPr>
                <w:sz w:val="18"/>
                <w:szCs w:val="18"/>
              </w:rPr>
            </w:pPr>
            <w:r w:rsidRPr="00D055E0">
              <w:rPr>
                <w:sz w:val="18"/>
                <w:szCs w:val="18"/>
              </w:rPr>
              <w:t>Дата</w:t>
            </w:r>
          </w:p>
        </w:tc>
        <w:tc>
          <w:tcPr>
            <w:tcW w:w="2475" w:type="dxa"/>
            <w:tcBorders>
              <w:top w:val="single" w:sz="4" w:space="0" w:color="auto"/>
              <w:left w:val="single" w:sz="4" w:space="0" w:color="auto"/>
              <w:bottom w:val="single" w:sz="4" w:space="0" w:color="auto"/>
              <w:right w:val="single" w:sz="4" w:space="0" w:color="auto"/>
            </w:tcBorders>
          </w:tcPr>
          <w:p w:rsidR="00EC7DE6" w:rsidRPr="00D055E0" w:rsidRDefault="00EC7DE6" w:rsidP="003D1925">
            <w:pPr>
              <w:autoSpaceDE w:val="0"/>
              <w:autoSpaceDN w:val="0"/>
              <w:adjustRightInd w:val="0"/>
              <w:ind w:left="0" w:firstLine="567"/>
              <w:rPr>
                <w:sz w:val="18"/>
                <w:szCs w:val="18"/>
              </w:rPr>
            </w:pPr>
            <w:r w:rsidRPr="00D055E0">
              <w:rPr>
                <w:sz w:val="18"/>
                <w:szCs w:val="18"/>
              </w:rPr>
              <w:t>Причина возникновения неисправностей (аварий)</w:t>
            </w:r>
          </w:p>
        </w:tc>
        <w:tc>
          <w:tcPr>
            <w:tcW w:w="2253" w:type="dxa"/>
            <w:tcBorders>
              <w:top w:val="single" w:sz="4" w:space="0" w:color="auto"/>
              <w:left w:val="single" w:sz="4" w:space="0" w:color="auto"/>
              <w:bottom w:val="single" w:sz="4" w:space="0" w:color="auto"/>
              <w:right w:val="single" w:sz="4" w:space="0" w:color="auto"/>
            </w:tcBorders>
          </w:tcPr>
          <w:p w:rsidR="00EC7DE6" w:rsidRPr="00D055E0" w:rsidRDefault="00EC7DE6" w:rsidP="003D1925">
            <w:pPr>
              <w:autoSpaceDE w:val="0"/>
              <w:autoSpaceDN w:val="0"/>
              <w:adjustRightInd w:val="0"/>
              <w:ind w:left="0" w:firstLine="567"/>
              <w:rPr>
                <w:sz w:val="18"/>
                <w:szCs w:val="18"/>
              </w:rPr>
            </w:pPr>
            <w:r w:rsidRPr="00D055E0">
              <w:rPr>
                <w:sz w:val="18"/>
                <w:szCs w:val="18"/>
              </w:rPr>
              <w:t>Отметка о выполненных работах по ликвидации неисправностей (аварий)            в текущем 20____ г.</w:t>
            </w:r>
          </w:p>
        </w:tc>
      </w:tr>
      <w:tr w:rsidR="00EC7DE6" w:rsidRPr="00D055E0" w:rsidTr="00EC7DE6">
        <w:tc>
          <w:tcPr>
            <w:tcW w:w="990" w:type="dxa"/>
            <w:tcBorders>
              <w:top w:val="single" w:sz="4" w:space="0" w:color="auto"/>
              <w:left w:val="single" w:sz="4" w:space="0" w:color="auto"/>
              <w:bottom w:val="single" w:sz="4" w:space="0" w:color="auto"/>
              <w:right w:val="single" w:sz="4" w:space="0" w:color="auto"/>
            </w:tcBorders>
          </w:tcPr>
          <w:p w:rsidR="00EC7DE6" w:rsidRPr="00D055E0" w:rsidRDefault="00EC7DE6" w:rsidP="003D1925">
            <w:pPr>
              <w:autoSpaceDE w:val="0"/>
              <w:autoSpaceDN w:val="0"/>
              <w:adjustRightInd w:val="0"/>
              <w:ind w:left="0" w:firstLine="567"/>
              <w:rPr>
                <w:sz w:val="18"/>
                <w:szCs w:val="18"/>
              </w:rPr>
            </w:pPr>
          </w:p>
        </w:tc>
        <w:tc>
          <w:tcPr>
            <w:tcW w:w="3300" w:type="dxa"/>
            <w:tcBorders>
              <w:top w:val="single" w:sz="4" w:space="0" w:color="auto"/>
              <w:left w:val="single" w:sz="4" w:space="0" w:color="auto"/>
              <w:bottom w:val="single" w:sz="4" w:space="0" w:color="auto"/>
              <w:right w:val="single" w:sz="4" w:space="0" w:color="auto"/>
            </w:tcBorders>
          </w:tcPr>
          <w:p w:rsidR="00EC7DE6" w:rsidRPr="00D055E0" w:rsidRDefault="00EC7DE6" w:rsidP="003D1925">
            <w:pPr>
              <w:autoSpaceDE w:val="0"/>
              <w:autoSpaceDN w:val="0"/>
              <w:adjustRightInd w:val="0"/>
              <w:ind w:left="0" w:firstLine="567"/>
              <w:rPr>
                <w:sz w:val="18"/>
                <w:szCs w:val="18"/>
              </w:rPr>
            </w:pPr>
          </w:p>
        </w:tc>
        <w:tc>
          <w:tcPr>
            <w:tcW w:w="825" w:type="dxa"/>
            <w:tcBorders>
              <w:top w:val="single" w:sz="4" w:space="0" w:color="auto"/>
              <w:left w:val="single" w:sz="4" w:space="0" w:color="auto"/>
              <w:bottom w:val="single" w:sz="4" w:space="0" w:color="auto"/>
              <w:right w:val="single" w:sz="4" w:space="0" w:color="auto"/>
            </w:tcBorders>
          </w:tcPr>
          <w:p w:rsidR="00EC7DE6" w:rsidRPr="00D055E0" w:rsidRDefault="00EC7DE6" w:rsidP="003D1925">
            <w:pPr>
              <w:autoSpaceDE w:val="0"/>
              <w:autoSpaceDN w:val="0"/>
              <w:adjustRightInd w:val="0"/>
              <w:ind w:left="0" w:firstLine="567"/>
              <w:rPr>
                <w:sz w:val="18"/>
                <w:szCs w:val="18"/>
              </w:rPr>
            </w:pPr>
          </w:p>
        </w:tc>
        <w:tc>
          <w:tcPr>
            <w:tcW w:w="2475" w:type="dxa"/>
            <w:tcBorders>
              <w:top w:val="single" w:sz="4" w:space="0" w:color="auto"/>
              <w:left w:val="single" w:sz="4" w:space="0" w:color="auto"/>
              <w:bottom w:val="single" w:sz="4" w:space="0" w:color="auto"/>
              <w:right w:val="single" w:sz="4" w:space="0" w:color="auto"/>
            </w:tcBorders>
          </w:tcPr>
          <w:p w:rsidR="00EC7DE6" w:rsidRPr="00D055E0" w:rsidRDefault="00EC7DE6" w:rsidP="003D1925">
            <w:pPr>
              <w:autoSpaceDE w:val="0"/>
              <w:autoSpaceDN w:val="0"/>
              <w:adjustRightInd w:val="0"/>
              <w:ind w:left="0" w:firstLine="567"/>
              <w:rPr>
                <w:sz w:val="18"/>
                <w:szCs w:val="18"/>
              </w:rPr>
            </w:pPr>
          </w:p>
        </w:tc>
        <w:tc>
          <w:tcPr>
            <w:tcW w:w="2253" w:type="dxa"/>
            <w:tcBorders>
              <w:top w:val="single" w:sz="4" w:space="0" w:color="auto"/>
              <w:left w:val="single" w:sz="4" w:space="0" w:color="auto"/>
              <w:bottom w:val="single" w:sz="4" w:space="0" w:color="auto"/>
              <w:right w:val="single" w:sz="4" w:space="0" w:color="auto"/>
            </w:tcBorders>
          </w:tcPr>
          <w:p w:rsidR="00EC7DE6" w:rsidRPr="00D055E0" w:rsidRDefault="00EC7DE6" w:rsidP="003D1925">
            <w:pPr>
              <w:autoSpaceDE w:val="0"/>
              <w:autoSpaceDN w:val="0"/>
              <w:adjustRightInd w:val="0"/>
              <w:ind w:left="0" w:firstLine="567"/>
              <w:rPr>
                <w:sz w:val="18"/>
                <w:szCs w:val="18"/>
              </w:rPr>
            </w:pPr>
          </w:p>
        </w:tc>
      </w:tr>
    </w:tbl>
    <w:p w:rsidR="00EC7DE6" w:rsidRPr="00D055E0" w:rsidRDefault="00EC7DE6" w:rsidP="003D1925">
      <w:pPr>
        <w:autoSpaceDE w:val="0"/>
        <w:autoSpaceDN w:val="0"/>
        <w:adjustRightInd w:val="0"/>
        <w:ind w:left="0" w:firstLine="567"/>
        <w:rPr>
          <w:sz w:val="18"/>
          <w:szCs w:val="18"/>
        </w:rPr>
      </w:pPr>
    </w:p>
    <w:p w:rsidR="00EC7DE6" w:rsidRPr="00D055E0" w:rsidRDefault="00EC7DE6" w:rsidP="003D1925">
      <w:pPr>
        <w:autoSpaceDE w:val="0"/>
        <w:autoSpaceDN w:val="0"/>
        <w:adjustRightInd w:val="0"/>
        <w:ind w:left="0" w:firstLine="567"/>
        <w:outlineLvl w:val="0"/>
        <w:rPr>
          <w:sz w:val="18"/>
          <w:szCs w:val="18"/>
        </w:rPr>
      </w:pPr>
    </w:p>
    <w:p w:rsidR="00EC7DE6" w:rsidRPr="00D055E0" w:rsidRDefault="00EC7DE6" w:rsidP="003D1925">
      <w:pPr>
        <w:autoSpaceDE w:val="0"/>
        <w:autoSpaceDN w:val="0"/>
        <w:adjustRightInd w:val="0"/>
        <w:ind w:left="0" w:firstLine="567"/>
        <w:outlineLvl w:val="0"/>
        <w:rPr>
          <w:sz w:val="18"/>
          <w:szCs w:val="18"/>
        </w:rPr>
      </w:pPr>
    </w:p>
    <w:p w:rsidR="00EC7DE6" w:rsidRPr="00D055E0" w:rsidRDefault="00EC7DE6" w:rsidP="003D1925">
      <w:pPr>
        <w:autoSpaceDE w:val="0"/>
        <w:autoSpaceDN w:val="0"/>
        <w:adjustRightInd w:val="0"/>
        <w:ind w:left="0" w:firstLine="567"/>
        <w:outlineLvl w:val="0"/>
        <w:rPr>
          <w:sz w:val="18"/>
          <w:szCs w:val="18"/>
        </w:rPr>
      </w:pPr>
      <w:r w:rsidRPr="00D055E0">
        <w:rPr>
          <w:sz w:val="18"/>
          <w:szCs w:val="18"/>
        </w:rPr>
        <w:t>III. ОБЪЕМЫ ВЫПОЛНЕННЫХ РАБОТ ПО ПОДГОТОВКЕ</w:t>
      </w:r>
    </w:p>
    <w:p w:rsidR="00EC7DE6" w:rsidRPr="00D055E0" w:rsidRDefault="00EC7DE6" w:rsidP="003D1925">
      <w:pPr>
        <w:autoSpaceDE w:val="0"/>
        <w:autoSpaceDN w:val="0"/>
        <w:adjustRightInd w:val="0"/>
        <w:ind w:left="0" w:firstLine="567"/>
        <w:outlineLvl w:val="0"/>
        <w:rPr>
          <w:sz w:val="18"/>
          <w:szCs w:val="18"/>
        </w:rPr>
      </w:pPr>
      <w:r w:rsidRPr="00D055E0">
        <w:rPr>
          <w:sz w:val="18"/>
          <w:szCs w:val="18"/>
        </w:rPr>
        <w:t>ОБЪЕКТА К ЭКСПЛУАТАЦИИ В ЗИМНИХ УСЛОВИЯХ 20___ г.</w:t>
      </w:r>
    </w:p>
    <w:p w:rsidR="00EC7DE6" w:rsidRPr="00D055E0" w:rsidRDefault="00EC7DE6" w:rsidP="00EC7DE6">
      <w:pPr>
        <w:autoSpaceDE w:val="0"/>
        <w:autoSpaceDN w:val="0"/>
        <w:adjustRightInd w:val="0"/>
        <w:ind w:left="0" w:firstLine="0"/>
        <w:rPr>
          <w:sz w:val="18"/>
          <w:szCs w:val="18"/>
        </w:rPr>
      </w:pPr>
    </w:p>
    <w:tbl>
      <w:tblPr>
        <w:tblW w:w="9843" w:type="dxa"/>
        <w:tblLayout w:type="fixed"/>
        <w:tblCellMar>
          <w:top w:w="102" w:type="dxa"/>
          <w:left w:w="62" w:type="dxa"/>
          <w:bottom w:w="102" w:type="dxa"/>
          <w:right w:w="62" w:type="dxa"/>
        </w:tblCellMar>
        <w:tblLook w:val="0000" w:firstRow="0" w:lastRow="0" w:firstColumn="0" w:lastColumn="0" w:noHBand="0" w:noVBand="0"/>
      </w:tblPr>
      <w:tblGrid>
        <w:gridCol w:w="825"/>
        <w:gridCol w:w="5115"/>
        <w:gridCol w:w="1352"/>
        <w:gridCol w:w="1417"/>
        <w:gridCol w:w="1134"/>
      </w:tblGrid>
      <w:tr w:rsidR="00EC7DE6" w:rsidRPr="00D055E0" w:rsidTr="00EC7DE6">
        <w:tc>
          <w:tcPr>
            <w:tcW w:w="825"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jc w:val="center"/>
              <w:rPr>
                <w:sz w:val="18"/>
                <w:szCs w:val="18"/>
              </w:rPr>
            </w:pPr>
            <w:r w:rsidRPr="00D055E0">
              <w:rPr>
                <w:sz w:val="18"/>
                <w:szCs w:val="18"/>
              </w:rPr>
              <w:t xml:space="preserve">N </w:t>
            </w:r>
            <w:proofErr w:type="gramStart"/>
            <w:r w:rsidRPr="00D055E0">
              <w:rPr>
                <w:sz w:val="18"/>
                <w:szCs w:val="18"/>
              </w:rPr>
              <w:t>п</w:t>
            </w:r>
            <w:proofErr w:type="gramEnd"/>
            <w:r w:rsidRPr="00D055E0">
              <w:rPr>
                <w:sz w:val="18"/>
                <w:szCs w:val="18"/>
              </w:rPr>
              <w:t>/п</w:t>
            </w:r>
          </w:p>
        </w:tc>
        <w:tc>
          <w:tcPr>
            <w:tcW w:w="5115"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jc w:val="left"/>
              <w:rPr>
                <w:sz w:val="18"/>
                <w:szCs w:val="18"/>
              </w:rPr>
            </w:pPr>
            <w:r w:rsidRPr="00D055E0">
              <w:rPr>
                <w:sz w:val="18"/>
                <w:szCs w:val="18"/>
              </w:rPr>
              <w:t>Виды выполненных работ по конструкциям здания и технологическому и инженерному оборудованию</w:t>
            </w:r>
          </w:p>
        </w:tc>
        <w:tc>
          <w:tcPr>
            <w:tcW w:w="1352"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jc w:val="center"/>
              <w:rPr>
                <w:sz w:val="18"/>
                <w:szCs w:val="18"/>
              </w:rPr>
            </w:pPr>
            <w:r w:rsidRPr="00D055E0">
              <w:rPr>
                <w:sz w:val="18"/>
                <w:szCs w:val="18"/>
              </w:rPr>
              <w:t>Единицы измерения</w:t>
            </w:r>
          </w:p>
        </w:tc>
        <w:tc>
          <w:tcPr>
            <w:tcW w:w="1417"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jc w:val="center"/>
              <w:rPr>
                <w:sz w:val="18"/>
                <w:szCs w:val="18"/>
              </w:rPr>
            </w:pPr>
            <w:r w:rsidRPr="00D055E0">
              <w:rPr>
                <w:sz w:val="18"/>
                <w:szCs w:val="18"/>
              </w:rPr>
              <w:t xml:space="preserve">Всего по плану подготовки к </w:t>
            </w:r>
            <w:r w:rsidRPr="00D055E0">
              <w:rPr>
                <w:sz w:val="18"/>
                <w:szCs w:val="18"/>
              </w:rPr>
              <w:lastRenderedPageBreak/>
              <w:t>зиме</w:t>
            </w:r>
          </w:p>
        </w:tc>
        <w:tc>
          <w:tcPr>
            <w:tcW w:w="1134"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jc w:val="center"/>
              <w:rPr>
                <w:sz w:val="18"/>
                <w:szCs w:val="18"/>
              </w:rPr>
            </w:pPr>
            <w:r w:rsidRPr="00D055E0">
              <w:rPr>
                <w:sz w:val="18"/>
                <w:szCs w:val="18"/>
              </w:rPr>
              <w:lastRenderedPageBreak/>
              <w:t xml:space="preserve">Выполнено при </w:t>
            </w:r>
            <w:r w:rsidRPr="00D055E0">
              <w:rPr>
                <w:sz w:val="18"/>
                <w:szCs w:val="18"/>
              </w:rPr>
              <w:lastRenderedPageBreak/>
              <w:t>подготовке к зиме</w:t>
            </w:r>
          </w:p>
        </w:tc>
      </w:tr>
      <w:tr w:rsidR="00EC7DE6" w:rsidRPr="00D055E0" w:rsidTr="00EC7DE6">
        <w:tc>
          <w:tcPr>
            <w:tcW w:w="825"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jc w:val="center"/>
              <w:rPr>
                <w:sz w:val="18"/>
                <w:szCs w:val="18"/>
              </w:rPr>
            </w:pPr>
            <w:r w:rsidRPr="00D055E0">
              <w:rPr>
                <w:sz w:val="18"/>
                <w:szCs w:val="18"/>
              </w:rPr>
              <w:lastRenderedPageBreak/>
              <w:t>1</w:t>
            </w:r>
          </w:p>
        </w:tc>
        <w:tc>
          <w:tcPr>
            <w:tcW w:w="5115"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jc w:val="center"/>
              <w:rPr>
                <w:sz w:val="18"/>
                <w:szCs w:val="18"/>
              </w:rPr>
            </w:pPr>
            <w:r w:rsidRPr="00D055E0">
              <w:rPr>
                <w:sz w:val="18"/>
                <w:szCs w:val="18"/>
              </w:rPr>
              <w:t>2</w:t>
            </w:r>
          </w:p>
        </w:tc>
        <w:tc>
          <w:tcPr>
            <w:tcW w:w="1352"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jc w:val="center"/>
              <w:rPr>
                <w:sz w:val="18"/>
                <w:szCs w:val="18"/>
              </w:rPr>
            </w:pPr>
            <w:r w:rsidRPr="00D055E0">
              <w:rPr>
                <w:sz w:val="18"/>
                <w:szCs w:val="18"/>
              </w:rPr>
              <w:t>3</w:t>
            </w:r>
          </w:p>
        </w:tc>
        <w:tc>
          <w:tcPr>
            <w:tcW w:w="1417"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jc w:val="center"/>
              <w:rPr>
                <w:sz w:val="18"/>
                <w:szCs w:val="18"/>
              </w:rPr>
            </w:pPr>
            <w:r w:rsidRPr="00D055E0">
              <w:rPr>
                <w:sz w:val="18"/>
                <w:szCs w:val="18"/>
              </w:rPr>
              <w:t>4</w:t>
            </w:r>
          </w:p>
        </w:tc>
        <w:tc>
          <w:tcPr>
            <w:tcW w:w="1134"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jc w:val="center"/>
              <w:rPr>
                <w:sz w:val="18"/>
                <w:szCs w:val="18"/>
              </w:rPr>
            </w:pPr>
            <w:r w:rsidRPr="00D055E0">
              <w:rPr>
                <w:sz w:val="18"/>
                <w:szCs w:val="18"/>
              </w:rPr>
              <w:t>5</w:t>
            </w:r>
          </w:p>
        </w:tc>
      </w:tr>
      <w:tr w:rsidR="00EC7DE6" w:rsidRPr="00D055E0" w:rsidTr="00EC7DE6">
        <w:tc>
          <w:tcPr>
            <w:tcW w:w="825"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jc w:val="right"/>
              <w:rPr>
                <w:sz w:val="18"/>
                <w:szCs w:val="18"/>
              </w:rPr>
            </w:pPr>
            <w:r w:rsidRPr="00D055E0">
              <w:rPr>
                <w:sz w:val="18"/>
                <w:szCs w:val="18"/>
              </w:rPr>
              <w:t>1</w:t>
            </w:r>
          </w:p>
        </w:tc>
        <w:tc>
          <w:tcPr>
            <w:tcW w:w="5115"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jc w:val="left"/>
              <w:rPr>
                <w:sz w:val="18"/>
                <w:szCs w:val="18"/>
              </w:rPr>
            </w:pPr>
            <w:r w:rsidRPr="00D055E0">
              <w:rPr>
                <w:sz w:val="18"/>
                <w:szCs w:val="18"/>
              </w:rPr>
              <w:t>Объем работ</w:t>
            </w:r>
          </w:p>
        </w:tc>
        <w:tc>
          <w:tcPr>
            <w:tcW w:w="1352"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jc w:val="right"/>
              <w:rPr>
                <w:sz w:val="18"/>
                <w:szCs w:val="18"/>
              </w:rPr>
            </w:pPr>
            <w:r w:rsidRPr="00D055E0">
              <w:rPr>
                <w:sz w:val="18"/>
                <w:szCs w:val="18"/>
              </w:rPr>
              <w:t>2</w:t>
            </w:r>
          </w:p>
        </w:tc>
        <w:tc>
          <w:tcPr>
            <w:tcW w:w="5115"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jc w:val="left"/>
              <w:rPr>
                <w:sz w:val="18"/>
                <w:szCs w:val="18"/>
              </w:rPr>
            </w:pPr>
            <w:r w:rsidRPr="00D055E0">
              <w:rPr>
                <w:sz w:val="18"/>
                <w:szCs w:val="18"/>
              </w:rPr>
              <w:t>Ремонт кровли</w:t>
            </w:r>
          </w:p>
        </w:tc>
        <w:tc>
          <w:tcPr>
            <w:tcW w:w="1352"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val="restart"/>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jc w:val="right"/>
              <w:rPr>
                <w:sz w:val="18"/>
                <w:szCs w:val="18"/>
              </w:rPr>
            </w:pPr>
            <w:r w:rsidRPr="00D055E0">
              <w:rPr>
                <w:sz w:val="18"/>
                <w:szCs w:val="18"/>
              </w:rPr>
              <w:t>3</w:t>
            </w:r>
          </w:p>
        </w:tc>
        <w:tc>
          <w:tcPr>
            <w:tcW w:w="5115" w:type="dxa"/>
            <w:tcBorders>
              <w:top w:val="single" w:sz="4" w:space="0" w:color="auto"/>
              <w:left w:val="single" w:sz="4" w:space="0" w:color="auto"/>
              <w:right w:val="single" w:sz="4" w:space="0" w:color="auto"/>
            </w:tcBorders>
          </w:tcPr>
          <w:p w:rsidR="00EC7DE6" w:rsidRPr="00D055E0" w:rsidRDefault="00EC7DE6" w:rsidP="00EC7DE6">
            <w:pPr>
              <w:autoSpaceDE w:val="0"/>
              <w:autoSpaceDN w:val="0"/>
              <w:adjustRightInd w:val="0"/>
              <w:ind w:left="0" w:firstLine="0"/>
              <w:jc w:val="left"/>
              <w:rPr>
                <w:sz w:val="18"/>
                <w:szCs w:val="18"/>
              </w:rPr>
            </w:pPr>
            <w:r w:rsidRPr="00D055E0">
              <w:rPr>
                <w:sz w:val="18"/>
                <w:szCs w:val="18"/>
              </w:rPr>
              <w:t>Ремонт чердачных помещений, в том числе:</w:t>
            </w:r>
          </w:p>
        </w:tc>
        <w:tc>
          <w:tcPr>
            <w:tcW w:w="1352" w:type="dxa"/>
            <w:tcBorders>
              <w:top w:val="single" w:sz="4" w:space="0" w:color="auto"/>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top w:val="single" w:sz="4" w:space="0" w:color="auto"/>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top w:val="single" w:sz="4" w:space="0" w:color="auto"/>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5246F5">
            <w:pPr>
              <w:autoSpaceDE w:val="0"/>
              <w:autoSpaceDN w:val="0"/>
              <w:adjustRightInd w:val="0"/>
              <w:ind w:left="0" w:firstLine="0"/>
              <w:jc w:val="left"/>
              <w:rPr>
                <w:sz w:val="18"/>
                <w:szCs w:val="18"/>
              </w:rPr>
            </w:pPr>
            <w:r w:rsidRPr="00D055E0">
              <w:rPr>
                <w:sz w:val="18"/>
                <w:szCs w:val="18"/>
              </w:rPr>
              <w:t>- утепление (засыпка) чердачного перекрытия</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bottom w:val="single" w:sz="4" w:space="0" w:color="auto"/>
              <w:right w:val="single" w:sz="4" w:space="0" w:color="auto"/>
            </w:tcBorders>
          </w:tcPr>
          <w:p w:rsidR="00EC7DE6" w:rsidRPr="00D055E0" w:rsidRDefault="00EC7DE6" w:rsidP="005246F5">
            <w:pPr>
              <w:autoSpaceDE w:val="0"/>
              <w:autoSpaceDN w:val="0"/>
              <w:adjustRightInd w:val="0"/>
              <w:ind w:left="357" w:firstLine="0"/>
              <w:jc w:val="left"/>
              <w:rPr>
                <w:sz w:val="18"/>
                <w:szCs w:val="18"/>
              </w:rPr>
            </w:pPr>
            <w:r w:rsidRPr="00D055E0">
              <w:rPr>
                <w:sz w:val="18"/>
                <w:szCs w:val="18"/>
              </w:rPr>
              <w:t>- изоляция трубопроводов, вентиляционных коробов и камер, расширительных баков</w:t>
            </w:r>
          </w:p>
        </w:tc>
        <w:tc>
          <w:tcPr>
            <w:tcW w:w="1352" w:type="dxa"/>
            <w:tcBorders>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rPr>
          <w:trHeight w:val="217"/>
        </w:trPr>
        <w:tc>
          <w:tcPr>
            <w:tcW w:w="825" w:type="dxa"/>
            <w:vMerge w:val="restart"/>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top w:val="single" w:sz="4" w:space="0" w:color="auto"/>
              <w:left w:val="single" w:sz="4" w:space="0" w:color="auto"/>
              <w:right w:val="single" w:sz="4" w:space="0" w:color="auto"/>
            </w:tcBorders>
          </w:tcPr>
          <w:p w:rsidR="00EC7DE6" w:rsidRPr="00D055E0" w:rsidRDefault="00EC7DE6" w:rsidP="00EC7DE6">
            <w:pPr>
              <w:autoSpaceDE w:val="0"/>
              <w:autoSpaceDN w:val="0"/>
              <w:adjustRightInd w:val="0"/>
              <w:ind w:left="0" w:firstLine="0"/>
              <w:jc w:val="left"/>
              <w:rPr>
                <w:sz w:val="18"/>
                <w:szCs w:val="18"/>
              </w:rPr>
            </w:pPr>
            <w:r w:rsidRPr="00D055E0">
              <w:rPr>
                <w:sz w:val="18"/>
                <w:szCs w:val="18"/>
              </w:rPr>
              <w:t>Ремонт фасадов, в том числе:</w:t>
            </w:r>
          </w:p>
        </w:tc>
        <w:tc>
          <w:tcPr>
            <w:tcW w:w="1352" w:type="dxa"/>
            <w:tcBorders>
              <w:top w:val="single" w:sz="4" w:space="0" w:color="auto"/>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top w:val="single" w:sz="4" w:space="0" w:color="auto"/>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top w:val="single" w:sz="4" w:space="0" w:color="auto"/>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5246F5">
            <w:pPr>
              <w:autoSpaceDE w:val="0"/>
              <w:autoSpaceDN w:val="0"/>
              <w:adjustRightInd w:val="0"/>
              <w:ind w:left="0" w:firstLine="0"/>
              <w:jc w:val="left"/>
              <w:rPr>
                <w:sz w:val="18"/>
                <w:szCs w:val="18"/>
              </w:rPr>
            </w:pPr>
            <w:r w:rsidRPr="00D055E0">
              <w:rPr>
                <w:sz w:val="18"/>
                <w:szCs w:val="18"/>
              </w:rPr>
              <w:t>- ремонт и покраска</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5246F5">
            <w:pPr>
              <w:autoSpaceDE w:val="0"/>
              <w:autoSpaceDN w:val="0"/>
              <w:adjustRightInd w:val="0"/>
              <w:ind w:left="0" w:firstLine="0"/>
              <w:jc w:val="left"/>
              <w:rPr>
                <w:sz w:val="18"/>
                <w:szCs w:val="18"/>
              </w:rPr>
            </w:pPr>
            <w:r w:rsidRPr="00D055E0">
              <w:rPr>
                <w:sz w:val="18"/>
                <w:szCs w:val="18"/>
              </w:rPr>
              <w:t>- герметизация швов</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5246F5">
            <w:pPr>
              <w:autoSpaceDE w:val="0"/>
              <w:autoSpaceDN w:val="0"/>
              <w:adjustRightInd w:val="0"/>
              <w:ind w:left="0" w:firstLine="0"/>
              <w:jc w:val="left"/>
              <w:rPr>
                <w:sz w:val="18"/>
                <w:szCs w:val="18"/>
              </w:rPr>
            </w:pPr>
            <w:r w:rsidRPr="00D055E0">
              <w:rPr>
                <w:sz w:val="18"/>
                <w:szCs w:val="18"/>
              </w:rPr>
              <w:t>- ремонт водосточных труб</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5246F5">
            <w:pPr>
              <w:autoSpaceDE w:val="0"/>
              <w:autoSpaceDN w:val="0"/>
              <w:adjustRightInd w:val="0"/>
              <w:ind w:left="0" w:firstLine="0"/>
              <w:jc w:val="left"/>
              <w:rPr>
                <w:sz w:val="18"/>
                <w:szCs w:val="18"/>
              </w:rPr>
            </w:pPr>
            <w:r w:rsidRPr="00D055E0">
              <w:rPr>
                <w:sz w:val="18"/>
                <w:szCs w:val="18"/>
              </w:rPr>
              <w:t>- утепление оконных проемов</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bottom w:val="single" w:sz="4" w:space="0" w:color="auto"/>
              <w:right w:val="single" w:sz="4" w:space="0" w:color="auto"/>
            </w:tcBorders>
          </w:tcPr>
          <w:p w:rsidR="00EC7DE6" w:rsidRPr="00D055E0" w:rsidRDefault="00EC7DE6" w:rsidP="005246F5">
            <w:pPr>
              <w:autoSpaceDE w:val="0"/>
              <w:autoSpaceDN w:val="0"/>
              <w:adjustRightInd w:val="0"/>
              <w:ind w:left="0" w:firstLine="0"/>
              <w:jc w:val="left"/>
              <w:rPr>
                <w:sz w:val="18"/>
                <w:szCs w:val="18"/>
              </w:rPr>
            </w:pPr>
            <w:r w:rsidRPr="00D055E0">
              <w:rPr>
                <w:sz w:val="18"/>
                <w:szCs w:val="18"/>
              </w:rPr>
              <w:t>- утепление дверных проемов</w:t>
            </w:r>
          </w:p>
        </w:tc>
        <w:tc>
          <w:tcPr>
            <w:tcW w:w="1352" w:type="dxa"/>
            <w:tcBorders>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val="restart"/>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jc w:val="right"/>
              <w:rPr>
                <w:sz w:val="18"/>
                <w:szCs w:val="18"/>
              </w:rPr>
            </w:pPr>
            <w:r w:rsidRPr="00D055E0">
              <w:rPr>
                <w:sz w:val="18"/>
                <w:szCs w:val="18"/>
              </w:rPr>
              <w:t>5</w:t>
            </w:r>
          </w:p>
        </w:tc>
        <w:tc>
          <w:tcPr>
            <w:tcW w:w="5115" w:type="dxa"/>
            <w:tcBorders>
              <w:top w:val="single" w:sz="4" w:space="0" w:color="auto"/>
              <w:left w:val="single" w:sz="4" w:space="0" w:color="auto"/>
              <w:right w:val="single" w:sz="4" w:space="0" w:color="auto"/>
            </w:tcBorders>
          </w:tcPr>
          <w:p w:rsidR="00EC7DE6" w:rsidRPr="00D055E0" w:rsidRDefault="00EC7DE6" w:rsidP="00EC7DE6">
            <w:pPr>
              <w:autoSpaceDE w:val="0"/>
              <w:autoSpaceDN w:val="0"/>
              <w:adjustRightInd w:val="0"/>
              <w:ind w:left="0" w:firstLine="0"/>
              <w:jc w:val="left"/>
              <w:rPr>
                <w:sz w:val="18"/>
                <w:szCs w:val="18"/>
              </w:rPr>
            </w:pPr>
            <w:r w:rsidRPr="00D055E0">
              <w:rPr>
                <w:sz w:val="18"/>
                <w:szCs w:val="18"/>
              </w:rPr>
              <w:t>Ремонт подвальных помещений, в том числе:</w:t>
            </w:r>
          </w:p>
        </w:tc>
        <w:tc>
          <w:tcPr>
            <w:tcW w:w="1352" w:type="dxa"/>
            <w:tcBorders>
              <w:top w:val="single" w:sz="4" w:space="0" w:color="auto"/>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top w:val="single" w:sz="4" w:space="0" w:color="auto"/>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top w:val="single" w:sz="4" w:space="0" w:color="auto"/>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5246F5">
            <w:pPr>
              <w:autoSpaceDE w:val="0"/>
              <w:autoSpaceDN w:val="0"/>
              <w:adjustRightInd w:val="0"/>
              <w:ind w:left="0" w:firstLine="0"/>
              <w:jc w:val="left"/>
              <w:rPr>
                <w:sz w:val="18"/>
                <w:szCs w:val="18"/>
              </w:rPr>
            </w:pPr>
            <w:r w:rsidRPr="00D055E0">
              <w:rPr>
                <w:sz w:val="18"/>
                <w:szCs w:val="18"/>
              </w:rPr>
              <w:t>- изоляция трубопроводов</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bottom w:val="single" w:sz="4" w:space="0" w:color="auto"/>
              <w:right w:val="single" w:sz="4" w:space="0" w:color="auto"/>
            </w:tcBorders>
          </w:tcPr>
          <w:p w:rsidR="00EC7DE6" w:rsidRPr="00D055E0" w:rsidRDefault="00EC7DE6" w:rsidP="005246F5">
            <w:pPr>
              <w:autoSpaceDE w:val="0"/>
              <w:autoSpaceDN w:val="0"/>
              <w:adjustRightInd w:val="0"/>
              <w:ind w:left="0" w:firstLine="0"/>
              <w:jc w:val="left"/>
              <w:rPr>
                <w:sz w:val="18"/>
                <w:szCs w:val="18"/>
              </w:rPr>
            </w:pPr>
            <w:r w:rsidRPr="00D055E0">
              <w:rPr>
                <w:sz w:val="18"/>
                <w:szCs w:val="18"/>
              </w:rPr>
              <w:t>- ремонт дренажных и водоотводящих устройств</w:t>
            </w:r>
          </w:p>
        </w:tc>
        <w:tc>
          <w:tcPr>
            <w:tcW w:w="1352" w:type="dxa"/>
            <w:tcBorders>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val="restart"/>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jc w:val="right"/>
              <w:rPr>
                <w:sz w:val="18"/>
                <w:szCs w:val="18"/>
              </w:rPr>
            </w:pPr>
            <w:r w:rsidRPr="00D055E0">
              <w:rPr>
                <w:sz w:val="18"/>
                <w:szCs w:val="18"/>
              </w:rPr>
              <w:t>6</w:t>
            </w:r>
          </w:p>
        </w:tc>
        <w:tc>
          <w:tcPr>
            <w:tcW w:w="5115" w:type="dxa"/>
            <w:tcBorders>
              <w:top w:val="single" w:sz="4" w:space="0" w:color="auto"/>
              <w:left w:val="single" w:sz="4" w:space="0" w:color="auto"/>
              <w:right w:val="single" w:sz="4" w:space="0" w:color="auto"/>
            </w:tcBorders>
          </w:tcPr>
          <w:p w:rsidR="00EC7DE6" w:rsidRPr="00D055E0" w:rsidRDefault="00EC7DE6" w:rsidP="00EC7DE6">
            <w:pPr>
              <w:autoSpaceDE w:val="0"/>
              <w:autoSpaceDN w:val="0"/>
              <w:adjustRightInd w:val="0"/>
              <w:ind w:left="0" w:firstLine="0"/>
              <w:jc w:val="left"/>
              <w:rPr>
                <w:sz w:val="18"/>
                <w:szCs w:val="18"/>
              </w:rPr>
            </w:pPr>
            <w:r w:rsidRPr="00D055E0">
              <w:rPr>
                <w:sz w:val="18"/>
                <w:szCs w:val="18"/>
              </w:rPr>
              <w:t>Ремонт покрытий дворовых территорий, в том числе:</w:t>
            </w:r>
          </w:p>
        </w:tc>
        <w:tc>
          <w:tcPr>
            <w:tcW w:w="1352" w:type="dxa"/>
            <w:tcBorders>
              <w:top w:val="single" w:sz="4" w:space="0" w:color="auto"/>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top w:val="single" w:sz="4" w:space="0" w:color="auto"/>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top w:val="single" w:sz="4" w:space="0" w:color="auto"/>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5246F5">
            <w:pPr>
              <w:autoSpaceDE w:val="0"/>
              <w:autoSpaceDN w:val="0"/>
              <w:adjustRightInd w:val="0"/>
              <w:ind w:left="0" w:firstLine="0"/>
              <w:jc w:val="left"/>
              <w:rPr>
                <w:sz w:val="18"/>
                <w:szCs w:val="18"/>
              </w:rPr>
            </w:pPr>
            <w:r w:rsidRPr="00D055E0">
              <w:rPr>
                <w:sz w:val="18"/>
                <w:szCs w:val="18"/>
              </w:rPr>
              <w:t xml:space="preserve">- </w:t>
            </w:r>
            <w:proofErr w:type="spellStart"/>
            <w:r w:rsidRPr="00D055E0">
              <w:rPr>
                <w:sz w:val="18"/>
                <w:szCs w:val="18"/>
              </w:rPr>
              <w:t>отмосток</w:t>
            </w:r>
            <w:proofErr w:type="spellEnd"/>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bottom w:val="single" w:sz="4" w:space="0" w:color="auto"/>
              <w:right w:val="single" w:sz="4" w:space="0" w:color="auto"/>
            </w:tcBorders>
          </w:tcPr>
          <w:p w:rsidR="00EC7DE6" w:rsidRPr="00D055E0" w:rsidRDefault="00EC7DE6" w:rsidP="005246F5">
            <w:pPr>
              <w:autoSpaceDE w:val="0"/>
              <w:autoSpaceDN w:val="0"/>
              <w:adjustRightInd w:val="0"/>
              <w:ind w:left="0" w:firstLine="0"/>
              <w:jc w:val="left"/>
              <w:rPr>
                <w:sz w:val="18"/>
                <w:szCs w:val="18"/>
              </w:rPr>
            </w:pPr>
            <w:r w:rsidRPr="00D055E0">
              <w:rPr>
                <w:sz w:val="18"/>
                <w:szCs w:val="18"/>
              </w:rPr>
              <w:t>- приямков</w:t>
            </w:r>
          </w:p>
        </w:tc>
        <w:tc>
          <w:tcPr>
            <w:tcW w:w="1352" w:type="dxa"/>
            <w:tcBorders>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val="restart"/>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jc w:val="right"/>
              <w:rPr>
                <w:sz w:val="18"/>
                <w:szCs w:val="18"/>
              </w:rPr>
            </w:pPr>
            <w:r w:rsidRPr="00D055E0">
              <w:rPr>
                <w:sz w:val="18"/>
                <w:szCs w:val="18"/>
              </w:rPr>
              <w:t>7</w:t>
            </w:r>
          </w:p>
        </w:tc>
        <w:tc>
          <w:tcPr>
            <w:tcW w:w="5115" w:type="dxa"/>
            <w:tcBorders>
              <w:top w:val="single" w:sz="4" w:space="0" w:color="auto"/>
              <w:left w:val="single" w:sz="4" w:space="0" w:color="auto"/>
              <w:right w:val="single" w:sz="4" w:space="0" w:color="auto"/>
            </w:tcBorders>
          </w:tcPr>
          <w:p w:rsidR="00EC7DE6" w:rsidRPr="00D055E0" w:rsidRDefault="00EC7DE6" w:rsidP="00EC7DE6">
            <w:pPr>
              <w:autoSpaceDE w:val="0"/>
              <w:autoSpaceDN w:val="0"/>
              <w:adjustRightInd w:val="0"/>
              <w:ind w:left="0" w:firstLine="0"/>
              <w:jc w:val="left"/>
              <w:rPr>
                <w:sz w:val="18"/>
                <w:szCs w:val="18"/>
              </w:rPr>
            </w:pPr>
            <w:r w:rsidRPr="00D055E0">
              <w:rPr>
                <w:sz w:val="18"/>
                <w:szCs w:val="18"/>
              </w:rPr>
              <w:t>Ремонт инженерного оборудования, в том числе:</w:t>
            </w:r>
          </w:p>
        </w:tc>
        <w:tc>
          <w:tcPr>
            <w:tcW w:w="1352" w:type="dxa"/>
            <w:tcBorders>
              <w:top w:val="single" w:sz="4" w:space="0" w:color="auto"/>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top w:val="single" w:sz="4" w:space="0" w:color="auto"/>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top w:val="single" w:sz="4" w:space="0" w:color="auto"/>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5246F5">
            <w:pPr>
              <w:autoSpaceDE w:val="0"/>
              <w:autoSpaceDN w:val="0"/>
              <w:adjustRightInd w:val="0"/>
              <w:ind w:left="0" w:firstLine="0"/>
              <w:jc w:val="left"/>
              <w:rPr>
                <w:sz w:val="18"/>
                <w:szCs w:val="18"/>
              </w:rPr>
            </w:pPr>
            <w:r w:rsidRPr="00D055E0">
              <w:rPr>
                <w:sz w:val="18"/>
                <w:szCs w:val="18"/>
              </w:rPr>
              <w:t>1) центрального отопления:</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DD23C0">
            <w:pPr>
              <w:autoSpaceDE w:val="0"/>
              <w:autoSpaceDN w:val="0"/>
              <w:adjustRightInd w:val="0"/>
              <w:ind w:left="0" w:firstLine="0"/>
              <w:jc w:val="left"/>
              <w:rPr>
                <w:sz w:val="18"/>
                <w:szCs w:val="18"/>
              </w:rPr>
            </w:pPr>
            <w:r w:rsidRPr="00D055E0">
              <w:rPr>
                <w:sz w:val="18"/>
                <w:szCs w:val="18"/>
              </w:rPr>
              <w:t>радиаторов</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DD23C0">
            <w:pPr>
              <w:autoSpaceDE w:val="0"/>
              <w:autoSpaceDN w:val="0"/>
              <w:adjustRightInd w:val="0"/>
              <w:ind w:left="0" w:firstLine="0"/>
              <w:jc w:val="left"/>
              <w:rPr>
                <w:sz w:val="18"/>
                <w:szCs w:val="18"/>
              </w:rPr>
            </w:pPr>
            <w:r w:rsidRPr="00D055E0">
              <w:rPr>
                <w:sz w:val="18"/>
                <w:szCs w:val="18"/>
              </w:rPr>
              <w:t>трубопроводов</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DD23C0">
            <w:pPr>
              <w:autoSpaceDE w:val="0"/>
              <w:autoSpaceDN w:val="0"/>
              <w:adjustRightInd w:val="0"/>
              <w:ind w:left="0" w:firstLine="0"/>
              <w:jc w:val="left"/>
              <w:rPr>
                <w:sz w:val="18"/>
                <w:szCs w:val="18"/>
              </w:rPr>
            </w:pPr>
            <w:r w:rsidRPr="00D055E0">
              <w:rPr>
                <w:sz w:val="18"/>
                <w:szCs w:val="18"/>
              </w:rPr>
              <w:t>запорной арматуры</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DD23C0">
            <w:pPr>
              <w:autoSpaceDE w:val="0"/>
              <w:autoSpaceDN w:val="0"/>
              <w:adjustRightInd w:val="0"/>
              <w:ind w:left="0" w:firstLine="0"/>
              <w:jc w:val="left"/>
              <w:rPr>
                <w:sz w:val="18"/>
                <w:szCs w:val="18"/>
              </w:rPr>
            </w:pPr>
            <w:r w:rsidRPr="00D055E0">
              <w:rPr>
                <w:sz w:val="18"/>
                <w:szCs w:val="18"/>
              </w:rPr>
              <w:t xml:space="preserve">промывка и </w:t>
            </w:r>
            <w:proofErr w:type="spellStart"/>
            <w:r w:rsidRPr="00D055E0">
              <w:rPr>
                <w:sz w:val="18"/>
                <w:szCs w:val="18"/>
              </w:rPr>
              <w:t>опрессовка</w:t>
            </w:r>
            <w:proofErr w:type="spellEnd"/>
          </w:p>
          <w:p w:rsidR="00EC7DE6" w:rsidRPr="00D055E0" w:rsidRDefault="00EC7DE6" w:rsidP="00EC7DE6">
            <w:pPr>
              <w:autoSpaceDE w:val="0"/>
              <w:autoSpaceDN w:val="0"/>
              <w:adjustRightInd w:val="0"/>
              <w:ind w:left="850" w:firstLine="0"/>
              <w:jc w:val="left"/>
              <w:rPr>
                <w:sz w:val="18"/>
                <w:szCs w:val="18"/>
              </w:rPr>
            </w:pP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DD23C0">
            <w:pPr>
              <w:autoSpaceDE w:val="0"/>
              <w:autoSpaceDN w:val="0"/>
              <w:adjustRightInd w:val="0"/>
              <w:ind w:left="0" w:firstLine="0"/>
              <w:jc w:val="left"/>
              <w:rPr>
                <w:sz w:val="18"/>
                <w:szCs w:val="18"/>
              </w:rPr>
            </w:pPr>
            <w:r w:rsidRPr="00D055E0">
              <w:rPr>
                <w:sz w:val="18"/>
                <w:szCs w:val="18"/>
              </w:rPr>
              <w:t>2) котельных:</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DD23C0">
            <w:pPr>
              <w:autoSpaceDE w:val="0"/>
              <w:autoSpaceDN w:val="0"/>
              <w:adjustRightInd w:val="0"/>
              <w:ind w:left="0" w:firstLine="0"/>
              <w:jc w:val="left"/>
              <w:rPr>
                <w:sz w:val="18"/>
                <w:szCs w:val="18"/>
              </w:rPr>
            </w:pPr>
            <w:r w:rsidRPr="00D055E0">
              <w:rPr>
                <w:sz w:val="18"/>
                <w:szCs w:val="18"/>
              </w:rPr>
              <w:t>котлов на газовом топливе</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DD23C0">
            <w:pPr>
              <w:autoSpaceDE w:val="0"/>
              <w:autoSpaceDN w:val="0"/>
              <w:adjustRightInd w:val="0"/>
              <w:ind w:left="0" w:firstLine="0"/>
              <w:jc w:val="left"/>
              <w:rPr>
                <w:sz w:val="18"/>
                <w:szCs w:val="18"/>
              </w:rPr>
            </w:pPr>
            <w:r w:rsidRPr="00D055E0">
              <w:rPr>
                <w:sz w:val="18"/>
                <w:szCs w:val="18"/>
              </w:rPr>
              <w:t>то же, на угле</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DD23C0">
            <w:pPr>
              <w:autoSpaceDE w:val="0"/>
              <w:autoSpaceDN w:val="0"/>
              <w:adjustRightInd w:val="0"/>
              <w:ind w:left="0" w:firstLine="0"/>
              <w:jc w:val="left"/>
              <w:rPr>
                <w:sz w:val="18"/>
                <w:szCs w:val="18"/>
              </w:rPr>
            </w:pPr>
            <w:r w:rsidRPr="00D055E0">
              <w:rPr>
                <w:sz w:val="18"/>
                <w:szCs w:val="18"/>
              </w:rPr>
              <w:t>тепловых пунктов</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DD23C0">
            <w:pPr>
              <w:autoSpaceDE w:val="0"/>
              <w:autoSpaceDN w:val="0"/>
              <w:adjustRightInd w:val="0"/>
              <w:ind w:left="0" w:firstLine="0"/>
              <w:jc w:val="left"/>
              <w:rPr>
                <w:sz w:val="18"/>
                <w:szCs w:val="18"/>
              </w:rPr>
            </w:pPr>
            <w:r w:rsidRPr="00D055E0">
              <w:rPr>
                <w:sz w:val="18"/>
                <w:szCs w:val="18"/>
              </w:rPr>
              <w:t>элеваторных узлов</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DD23C0">
            <w:pPr>
              <w:autoSpaceDE w:val="0"/>
              <w:autoSpaceDN w:val="0"/>
              <w:adjustRightInd w:val="0"/>
              <w:ind w:left="0" w:firstLine="0"/>
              <w:jc w:val="left"/>
              <w:rPr>
                <w:sz w:val="18"/>
                <w:szCs w:val="18"/>
              </w:rPr>
            </w:pPr>
            <w:r w:rsidRPr="00D055E0">
              <w:rPr>
                <w:sz w:val="18"/>
                <w:szCs w:val="18"/>
              </w:rPr>
              <w:t>3) горячего водоснабжения:</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DD23C0">
            <w:pPr>
              <w:autoSpaceDE w:val="0"/>
              <w:autoSpaceDN w:val="0"/>
              <w:adjustRightInd w:val="0"/>
              <w:ind w:left="0" w:firstLine="0"/>
              <w:jc w:val="left"/>
              <w:rPr>
                <w:sz w:val="18"/>
                <w:szCs w:val="18"/>
              </w:rPr>
            </w:pPr>
            <w:r w:rsidRPr="00D055E0">
              <w:rPr>
                <w:sz w:val="18"/>
                <w:szCs w:val="18"/>
              </w:rPr>
              <w:t>трубопроводов</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DD23C0">
            <w:pPr>
              <w:autoSpaceDE w:val="0"/>
              <w:autoSpaceDN w:val="0"/>
              <w:adjustRightInd w:val="0"/>
              <w:ind w:left="0" w:firstLine="0"/>
              <w:jc w:val="left"/>
              <w:rPr>
                <w:sz w:val="18"/>
                <w:szCs w:val="18"/>
              </w:rPr>
            </w:pPr>
            <w:r w:rsidRPr="00D055E0">
              <w:rPr>
                <w:sz w:val="18"/>
                <w:szCs w:val="18"/>
              </w:rPr>
              <w:t>запорной арматуры</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DD23C0">
            <w:pPr>
              <w:autoSpaceDE w:val="0"/>
              <w:autoSpaceDN w:val="0"/>
              <w:adjustRightInd w:val="0"/>
              <w:ind w:left="0" w:firstLine="0"/>
              <w:jc w:val="left"/>
              <w:rPr>
                <w:sz w:val="18"/>
                <w:szCs w:val="18"/>
              </w:rPr>
            </w:pPr>
            <w:r w:rsidRPr="00D055E0">
              <w:rPr>
                <w:sz w:val="18"/>
                <w:szCs w:val="18"/>
              </w:rPr>
              <w:t xml:space="preserve">промывка и </w:t>
            </w:r>
            <w:proofErr w:type="spellStart"/>
            <w:r w:rsidRPr="00D055E0">
              <w:rPr>
                <w:sz w:val="18"/>
                <w:szCs w:val="18"/>
              </w:rPr>
              <w:t>опрессовка</w:t>
            </w:r>
            <w:proofErr w:type="spellEnd"/>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DD23C0">
            <w:pPr>
              <w:autoSpaceDE w:val="0"/>
              <w:autoSpaceDN w:val="0"/>
              <w:adjustRightInd w:val="0"/>
              <w:ind w:left="567" w:firstLine="0"/>
              <w:jc w:val="left"/>
              <w:rPr>
                <w:sz w:val="18"/>
                <w:szCs w:val="18"/>
              </w:rPr>
            </w:pPr>
            <w:r w:rsidRPr="00D055E0">
              <w:rPr>
                <w:sz w:val="18"/>
                <w:szCs w:val="18"/>
              </w:rPr>
              <w:t>4) водопровода:</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DD23C0">
            <w:pPr>
              <w:autoSpaceDE w:val="0"/>
              <w:autoSpaceDN w:val="0"/>
              <w:adjustRightInd w:val="0"/>
              <w:ind w:left="850" w:firstLine="0"/>
              <w:jc w:val="left"/>
              <w:rPr>
                <w:sz w:val="18"/>
                <w:szCs w:val="18"/>
              </w:rPr>
            </w:pPr>
            <w:r w:rsidRPr="00D055E0">
              <w:rPr>
                <w:sz w:val="18"/>
                <w:szCs w:val="18"/>
              </w:rPr>
              <w:t>ремонт и замена арматуры</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DD23C0">
            <w:pPr>
              <w:autoSpaceDE w:val="0"/>
              <w:autoSpaceDN w:val="0"/>
              <w:adjustRightInd w:val="0"/>
              <w:ind w:left="850" w:firstLine="0"/>
              <w:jc w:val="left"/>
              <w:rPr>
                <w:sz w:val="18"/>
                <w:szCs w:val="18"/>
              </w:rPr>
            </w:pPr>
            <w:r w:rsidRPr="00D055E0">
              <w:rPr>
                <w:sz w:val="18"/>
                <w:szCs w:val="18"/>
              </w:rPr>
              <w:t>ремонт и изоляция труб</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DD23C0">
            <w:pPr>
              <w:autoSpaceDE w:val="0"/>
              <w:autoSpaceDN w:val="0"/>
              <w:adjustRightInd w:val="0"/>
              <w:ind w:left="567" w:firstLine="0"/>
              <w:jc w:val="left"/>
              <w:rPr>
                <w:sz w:val="18"/>
                <w:szCs w:val="18"/>
              </w:rPr>
            </w:pPr>
            <w:r w:rsidRPr="00D055E0">
              <w:rPr>
                <w:sz w:val="18"/>
                <w:szCs w:val="18"/>
              </w:rPr>
              <w:t>5) канализации:</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DD23C0">
            <w:pPr>
              <w:autoSpaceDE w:val="0"/>
              <w:autoSpaceDN w:val="0"/>
              <w:adjustRightInd w:val="0"/>
              <w:ind w:left="850" w:firstLine="0"/>
              <w:jc w:val="left"/>
              <w:rPr>
                <w:sz w:val="18"/>
                <w:szCs w:val="18"/>
              </w:rPr>
            </w:pPr>
            <w:r w:rsidRPr="00D055E0">
              <w:rPr>
                <w:sz w:val="18"/>
                <w:szCs w:val="18"/>
              </w:rPr>
              <w:t>ремонт трубопроводов</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DD23C0">
            <w:pPr>
              <w:autoSpaceDE w:val="0"/>
              <w:autoSpaceDN w:val="0"/>
              <w:adjustRightInd w:val="0"/>
              <w:ind w:left="850" w:firstLine="0"/>
              <w:jc w:val="left"/>
              <w:rPr>
                <w:sz w:val="18"/>
                <w:szCs w:val="18"/>
              </w:rPr>
            </w:pPr>
            <w:r w:rsidRPr="00D055E0">
              <w:rPr>
                <w:sz w:val="18"/>
                <w:szCs w:val="18"/>
              </w:rPr>
              <w:t>ремонт колодцев</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DD23C0">
            <w:pPr>
              <w:autoSpaceDE w:val="0"/>
              <w:autoSpaceDN w:val="0"/>
              <w:adjustRightInd w:val="0"/>
              <w:ind w:left="850" w:firstLine="0"/>
              <w:jc w:val="left"/>
              <w:rPr>
                <w:sz w:val="18"/>
                <w:szCs w:val="18"/>
              </w:rPr>
            </w:pPr>
            <w:r w:rsidRPr="00D055E0">
              <w:rPr>
                <w:sz w:val="18"/>
                <w:szCs w:val="18"/>
              </w:rPr>
              <w:t>промывка системы</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DD23C0">
            <w:pPr>
              <w:autoSpaceDE w:val="0"/>
              <w:autoSpaceDN w:val="0"/>
              <w:adjustRightInd w:val="0"/>
              <w:ind w:left="567" w:firstLine="0"/>
              <w:jc w:val="left"/>
              <w:rPr>
                <w:sz w:val="18"/>
                <w:szCs w:val="18"/>
              </w:rPr>
            </w:pPr>
            <w:r w:rsidRPr="00D055E0">
              <w:rPr>
                <w:sz w:val="18"/>
                <w:szCs w:val="18"/>
              </w:rPr>
              <w:t>6) электрооборудования:</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DD23C0">
            <w:pPr>
              <w:autoSpaceDE w:val="0"/>
              <w:autoSpaceDN w:val="0"/>
              <w:adjustRightInd w:val="0"/>
              <w:ind w:left="850" w:firstLine="0"/>
              <w:jc w:val="left"/>
              <w:rPr>
                <w:sz w:val="18"/>
                <w:szCs w:val="18"/>
              </w:rPr>
            </w:pPr>
            <w:r w:rsidRPr="00D055E0">
              <w:rPr>
                <w:sz w:val="18"/>
                <w:szCs w:val="18"/>
              </w:rPr>
              <w:t>световой электропроводки</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DD23C0">
            <w:pPr>
              <w:autoSpaceDE w:val="0"/>
              <w:autoSpaceDN w:val="0"/>
              <w:adjustRightInd w:val="0"/>
              <w:ind w:left="850" w:firstLine="0"/>
              <w:jc w:val="left"/>
              <w:rPr>
                <w:sz w:val="18"/>
                <w:szCs w:val="18"/>
              </w:rPr>
            </w:pPr>
            <w:r w:rsidRPr="00D055E0">
              <w:rPr>
                <w:sz w:val="18"/>
                <w:szCs w:val="18"/>
              </w:rPr>
              <w:t>силовой электропроводки</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right w:val="single" w:sz="4" w:space="0" w:color="auto"/>
            </w:tcBorders>
          </w:tcPr>
          <w:p w:rsidR="00EC7DE6" w:rsidRPr="00D055E0" w:rsidRDefault="00EC7DE6" w:rsidP="00DD23C0">
            <w:pPr>
              <w:autoSpaceDE w:val="0"/>
              <w:autoSpaceDN w:val="0"/>
              <w:adjustRightInd w:val="0"/>
              <w:ind w:left="850" w:firstLine="0"/>
              <w:jc w:val="left"/>
              <w:rPr>
                <w:sz w:val="18"/>
                <w:szCs w:val="18"/>
              </w:rPr>
            </w:pPr>
            <w:r w:rsidRPr="00D055E0">
              <w:rPr>
                <w:sz w:val="18"/>
                <w:szCs w:val="18"/>
              </w:rPr>
              <w:t>вводных устройств</w:t>
            </w:r>
          </w:p>
        </w:tc>
        <w:tc>
          <w:tcPr>
            <w:tcW w:w="1352"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vMerge/>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5115" w:type="dxa"/>
            <w:tcBorders>
              <w:left w:val="single" w:sz="4" w:space="0" w:color="auto"/>
              <w:bottom w:val="single" w:sz="4" w:space="0" w:color="auto"/>
              <w:right w:val="single" w:sz="4" w:space="0" w:color="auto"/>
            </w:tcBorders>
          </w:tcPr>
          <w:p w:rsidR="00EC7DE6" w:rsidRPr="00D055E0" w:rsidRDefault="00EC7DE6" w:rsidP="00DD23C0">
            <w:pPr>
              <w:autoSpaceDE w:val="0"/>
              <w:autoSpaceDN w:val="0"/>
              <w:adjustRightInd w:val="0"/>
              <w:ind w:left="850" w:firstLine="0"/>
              <w:jc w:val="left"/>
              <w:rPr>
                <w:sz w:val="18"/>
                <w:szCs w:val="18"/>
              </w:rPr>
            </w:pPr>
            <w:proofErr w:type="spellStart"/>
            <w:r w:rsidRPr="00D055E0">
              <w:rPr>
                <w:sz w:val="18"/>
                <w:szCs w:val="18"/>
              </w:rPr>
              <w:t>электрощитовых</w:t>
            </w:r>
            <w:proofErr w:type="spellEnd"/>
            <w:r w:rsidRPr="00D055E0">
              <w:rPr>
                <w:sz w:val="18"/>
                <w:szCs w:val="18"/>
              </w:rPr>
              <w:t xml:space="preserve"> электродвигателей</w:t>
            </w:r>
          </w:p>
        </w:tc>
        <w:tc>
          <w:tcPr>
            <w:tcW w:w="1352" w:type="dxa"/>
            <w:tcBorders>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jc w:val="right"/>
              <w:rPr>
                <w:sz w:val="18"/>
                <w:szCs w:val="18"/>
              </w:rPr>
            </w:pPr>
            <w:r w:rsidRPr="00D055E0">
              <w:rPr>
                <w:sz w:val="18"/>
                <w:szCs w:val="18"/>
              </w:rPr>
              <w:t>8</w:t>
            </w:r>
          </w:p>
        </w:tc>
        <w:tc>
          <w:tcPr>
            <w:tcW w:w="5115"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jc w:val="left"/>
              <w:rPr>
                <w:sz w:val="18"/>
                <w:szCs w:val="18"/>
              </w:rPr>
            </w:pPr>
            <w:r w:rsidRPr="00D055E0">
              <w:rPr>
                <w:sz w:val="18"/>
                <w:szCs w:val="18"/>
              </w:rPr>
              <w:t>Другие работы</w:t>
            </w:r>
          </w:p>
        </w:tc>
        <w:tc>
          <w:tcPr>
            <w:tcW w:w="1352"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jc w:val="right"/>
              <w:rPr>
                <w:sz w:val="18"/>
                <w:szCs w:val="18"/>
              </w:rPr>
            </w:pPr>
            <w:r w:rsidRPr="00D055E0">
              <w:rPr>
                <w:sz w:val="18"/>
                <w:szCs w:val="18"/>
              </w:rPr>
              <w:t>9</w:t>
            </w:r>
          </w:p>
        </w:tc>
        <w:tc>
          <w:tcPr>
            <w:tcW w:w="5115" w:type="dxa"/>
            <w:tcBorders>
              <w:top w:val="single" w:sz="4" w:space="0" w:color="auto"/>
              <w:left w:val="single" w:sz="4" w:space="0" w:color="auto"/>
              <w:bottom w:val="single" w:sz="4" w:space="0" w:color="auto"/>
              <w:right w:val="single" w:sz="4" w:space="0" w:color="auto"/>
            </w:tcBorders>
          </w:tcPr>
          <w:p w:rsidR="00EC7DE6" w:rsidRPr="00D055E0" w:rsidRDefault="00EC7DE6" w:rsidP="004C4F57">
            <w:pPr>
              <w:autoSpaceDE w:val="0"/>
              <w:autoSpaceDN w:val="0"/>
              <w:adjustRightInd w:val="0"/>
              <w:ind w:left="0" w:firstLine="0"/>
              <w:jc w:val="left"/>
              <w:rPr>
                <w:sz w:val="18"/>
                <w:szCs w:val="18"/>
              </w:rPr>
            </w:pPr>
            <w:r w:rsidRPr="00D055E0">
              <w:rPr>
                <w:sz w:val="18"/>
                <w:szCs w:val="18"/>
              </w:rPr>
              <w:t>Обеспеченность объекта:</w:t>
            </w:r>
          </w:p>
        </w:tc>
        <w:tc>
          <w:tcPr>
            <w:tcW w:w="1352"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r w:rsidR="00EC7DE6" w:rsidRPr="00D055E0" w:rsidTr="00EC7DE6">
        <w:tc>
          <w:tcPr>
            <w:tcW w:w="825"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jc w:val="right"/>
              <w:rPr>
                <w:sz w:val="18"/>
                <w:szCs w:val="18"/>
              </w:rPr>
            </w:pPr>
          </w:p>
        </w:tc>
        <w:tc>
          <w:tcPr>
            <w:tcW w:w="5115" w:type="dxa"/>
            <w:tcBorders>
              <w:top w:val="single" w:sz="4" w:space="0" w:color="auto"/>
              <w:left w:val="single" w:sz="4" w:space="0" w:color="auto"/>
              <w:bottom w:val="single" w:sz="4" w:space="0" w:color="auto"/>
              <w:right w:val="single" w:sz="4" w:space="0" w:color="auto"/>
            </w:tcBorders>
          </w:tcPr>
          <w:p w:rsidR="00EC7DE6" w:rsidRPr="00D055E0" w:rsidRDefault="00EC7DE6" w:rsidP="004C4F57">
            <w:pPr>
              <w:autoSpaceDE w:val="0"/>
              <w:autoSpaceDN w:val="0"/>
              <w:adjustRightInd w:val="0"/>
              <w:ind w:left="0" w:firstLine="0"/>
              <w:jc w:val="left"/>
              <w:outlineLvl w:val="0"/>
              <w:rPr>
                <w:sz w:val="18"/>
                <w:szCs w:val="18"/>
              </w:rPr>
            </w:pPr>
            <w:r w:rsidRPr="00D055E0">
              <w:rPr>
                <w:sz w:val="18"/>
                <w:szCs w:val="18"/>
              </w:rPr>
              <w:t>- котельных топливом ________ (указать запас в днях)</w:t>
            </w:r>
          </w:p>
          <w:p w:rsidR="00EC7DE6" w:rsidRPr="00D055E0" w:rsidRDefault="00EC7DE6" w:rsidP="004C4F57">
            <w:pPr>
              <w:autoSpaceDE w:val="0"/>
              <w:autoSpaceDN w:val="0"/>
              <w:adjustRightInd w:val="0"/>
              <w:ind w:left="0" w:firstLine="0"/>
              <w:jc w:val="left"/>
              <w:outlineLvl w:val="0"/>
              <w:rPr>
                <w:sz w:val="18"/>
                <w:szCs w:val="18"/>
              </w:rPr>
            </w:pPr>
            <w:r w:rsidRPr="00D055E0">
              <w:rPr>
                <w:sz w:val="18"/>
                <w:szCs w:val="18"/>
              </w:rPr>
              <w:t>_____________________________________ (тыс. куб. м)</w:t>
            </w:r>
          </w:p>
          <w:p w:rsidR="00EC7DE6" w:rsidRPr="00D055E0" w:rsidRDefault="00EC7DE6" w:rsidP="004C4F57">
            <w:pPr>
              <w:autoSpaceDE w:val="0"/>
              <w:autoSpaceDN w:val="0"/>
              <w:adjustRightInd w:val="0"/>
              <w:ind w:left="0" w:firstLine="0"/>
              <w:jc w:val="left"/>
              <w:outlineLvl w:val="0"/>
              <w:rPr>
                <w:sz w:val="18"/>
                <w:szCs w:val="18"/>
              </w:rPr>
            </w:pPr>
          </w:p>
          <w:p w:rsidR="00EC7DE6" w:rsidRPr="00D055E0" w:rsidRDefault="00EC7DE6" w:rsidP="004C4F57">
            <w:pPr>
              <w:autoSpaceDE w:val="0"/>
              <w:autoSpaceDN w:val="0"/>
              <w:adjustRightInd w:val="0"/>
              <w:ind w:left="0" w:firstLine="0"/>
              <w:jc w:val="left"/>
              <w:outlineLvl w:val="0"/>
              <w:rPr>
                <w:sz w:val="18"/>
                <w:szCs w:val="18"/>
              </w:rPr>
            </w:pPr>
            <w:r w:rsidRPr="00D055E0">
              <w:rPr>
                <w:sz w:val="18"/>
                <w:szCs w:val="18"/>
              </w:rPr>
              <w:t>- горюче-смазочными материалами</w:t>
            </w:r>
          </w:p>
          <w:p w:rsidR="00EC7DE6" w:rsidRPr="00D055E0" w:rsidRDefault="00EC7DE6" w:rsidP="004C4F57">
            <w:pPr>
              <w:autoSpaceDE w:val="0"/>
              <w:autoSpaceDN w:val="0"/>
              <w:adjustRightInd w:val="0"/>
              <w:ind w:left="0" w:firstLine="0"/>
              <w:jc w:val="left"/>
              <w:outlineLvl w:val="0"/>
              <w:rPr>
                <w:sz w:val="18"/>
                <w:szCs w:val="18"/>
              </w:rPr>
            </w:pPr>
            <w:r w:rsidRPr="00D055E0">
              <w:rPr>
                <w:sz w:val="18"/>
                <w:szCs w:val="18"/>
              </w:rPr>
              <w:t xml:space="preserve"> и бензином ________________________ (тыс. </w:t>
            </w:r>
            <w:proofErr w:type="spellStart"/>
            <w:r w:rsidRPr="00D055E0">
              <w:rPr>
                <w:sz w:val="18"/>
                <w:szCs w:val="18"/>
              </w:rPr>
              <w:t>усл</w:t>
            </w:r>
            <w:proofErr w:type="spellEnd"/>
            <w:r w:rsidRPr="00D055E0">
              <w:rPr>
                <w:sz w:val="18"/>
                <w:szCs w:val="18"/>
              </w:rPr>
              <w:t>. т)</w:t>
            </w:r>
          </w:p>
          <w:p w:rsidR="00EC7DE6" w:rsidRPr="00D055E0" w:rsidRDefault="00EC7DE6" w:rsidP="004C4F57">
            <w:pPr>
              <w:autoSpaceDE w:val="0"/>
              <w:autoSpaceDN w:val="0"/>
              <w:adjustRightInd w:val="0"/>
              <w:ind w:left="0" w:firstLine="0"/>
              <w:jc w:val="left"/>
              <w:outlineLvl w:val="0"/>
              <w:rPr>
                <w:sz w:val="18"/>
                <w:szCs w:val="18"/>
              </w:rPr>
            </w:pPr>
          </w:p>
          <w:p w:rsidR="00EC7DE6" w:rsidRPr="00D055E0" w:rsidRDefault="00EC7DE6" w:rsidP="004C4F57">
            <w:pPr>
              <w:autoSpaceDE w:val="0"/>
              <w:autoSpaceDN w:val="0"/>
              <w:adjustRightInd w:val="0"/>
              <w:ind w:left="0" w:firstLine="0"/>
              <w:jc w:val="left"/>
              <w:outlineLvl w:val="0"/>
              <w:rPr>
                <w:sz w:val="18"/>
                <w:szCs w:val="18"/>
              </w:rPr>
            </w:pPr>
          </w:p>
          <w:p w:rsidR="00EC7DE6" w:rsidRPr="00D055E0" w:rsidRDefault="00EC7DE6" w:rsidP="004C4F57">
            <w:pPr>
              <w:autoSpaceDE w:val="0"/>
              <w:autoSpaceDN w:val="0"/>
              <w:adjustRightInd w:val="0"/>
              <w:ind w:left="0" w:firstLine="0"/>
              <w:jc w:val="left"/>
              <w:outlineLvl w:val="0"/>
              <w:rPr>
                <w:sz w:val="18"/>
                <w:szCs w:val="18"/>
              </w:rPr>
            </w:pPr>
            <w:r w:rsidRPr="00D055E0">
              <w:rPr>
                <w:sz w:val="18"/>
                <w:szCs w:val="18"/>
              </w:rPr>
              <w:t xml:space="preserve">- </w:t>
            </w:r>
            <w:proofErr w:type="spellStart"/>
            <w:r w:rsidRPr="00D055E0">
              <w:rPr>
                <w:sz w:val="18"/>
                <w:szCs w:val="18"/>
              </w:rPr>
              <w:t>пескосоляной</w:t>
            </w:r>
            <w:proofErr w:type="spellEnd"/>
            <w:r w:rsidRPr="00D055E0">
              <w:rPr>
                <w:sz w:val="18"/>
                <w:szCs w:val="18"/>
              </w:rPr>
              <w:t xml:space="preserve"> смесью </w:t>
            </w:r>
          </w:p>
          <w:p w:rsidR="00EC7DE6" w:rsidRPr="00D055E0" w:rsidRDefault="00EC7DE6" w:rsidP="004C4F57">
            <w:pPr>
              <w:autoSpaceDE w:val="0"/>
              <w:autoSpaceDN w:val="0"/>
              <w:adjustRightInd w:val="0"/>
              <w:ind w:left="0" w:firstLine="0"/>
              <w:jc w:val="left"/>
              <w:outlineLvl w:val="0"/>
              <w:rPr>
                <w:sz w:val="18"/>
                <w:szCs w:val="18"/>
              </w:rPr>
            </w:pPr>
            <w:r w:rsidRPr="00D055E0">
              <w:rPr>
                <w:sz w:val="18"/>
                <w:szCs w:val="18"/>
              </w:rPr>
              <w:t xml:space="preserve">и </w:t>
            </w:r>
            <w:proofErr w:type="spellStart"/>
            <w:r w:rsidRPr="00D055E0">
              <w:rPr>
                <w:sz w:val="18"/>
                <w:szCs w:val="18"/>
              </w:rPr>
              <w:t>химреагентами</w:t>
            </w:r>
            <w:proofErr w:type="spellEnd"/>
            <w:r w:rsidRPr="00D055E0">
              <w:rPr>
                <w:sz w:val="18"/>
                <w:szCs w:val="18"/>
              </w:rPr>
              <w:t xml:space="preserve"> ___________________ (тыс. куб. м)</w:t>
            </w:r>
          </w:p>
          <w:p w:rsidR="00EC7DE6" w:rsidRPr="00D055E0" w:rsidRDefault="00EC7DE6" w:rsidP="004C4F57">
            <w:pPr>
              <w:autoSpaceDE w:val="0"/>
              <w:autoSpaceDN w:val="0"/>
              <w:adjustRightInd w:val="0"/>
              <w:ind w:left="0" w:firstLine="0"/>
              <w:jc w:val="left"/>
              <w:outlineLvl w:val="0"/>
              <w:rPr>
                <w:sz w:val="18"/>
                <w:szCs w:val="18"/>
              </w:rPr>
            </w:pPr>
          </w:p>
          <w:p w:rsidR="00EC7DE6" w:rsidRPr="00D055E0" w:rsidRDefault="00EC7DE6" w:rsidP="004C4F57">
            <w:pPr>
              <w:autoSpaceDE w:val="0"/>
              <w:autoSpaceDN w:val="0"/>
              <w:adjustRightInd w:val="0"/>
              <w:ind w:left="0" w:firstLine="0"/>
              <w:jc w:val="left"/>
              <w:outlineLvl w:val="0"/>
              <w:rPr>
                <w:sz w:val="18"/>
                <w:szCs w:val="18"/>
              </w:rPr>
            </w:pPr>
          </w:p>
          <w:p w:rsidR="00EC7DE6" w:rsidRPr="00D055E0" w:rsidRDefault="00EC7DE6" w:rsidP="004C4F57">
            <w:pPr>
              <w:autoSpaceDE w:val="0"/>
              <w:autoSpaceDN w:val="0"/>
              <w:adjustRightInd w:val="0"/>
              <w:ind w:left="0" w:firstLine="0"/>
              <w:jc w:val="left"/>
              <w:outlineLvl w:val="0"/>
              <w:rPr>
                <w:sz w:val="18"/>
                <w:szCs w:val="18"/>
              </w:rPr>
            </w:pPr>
            <w:r w:rsidRPr="00D055E0">
              <w:rPr>
                <w:sz w:val="18"/>
                <w:szCs w:val="18"/>
              </w:rPr>
              <w:t>- инструментом и инвентарем для зимней уборки территорий ______________________________ (шт.)</w:t>
            </w:r>
          </w:p>
          <w:p w:rsidR="00EC7DE6" w:rsidRPr="00D055E0" w:rsidRDefault="00EC7DE6" w:rsidP="004C4F57">
            <w:pPr>
              <w:autoSpaceDE w:val="0"/>
              <w:autoSpaceDN w:val="0"/>
              <w:adjustRightInd w:val="0"/>
              <w:ind w:left="0" w:firstLine="0"/>
              <w:jc w:val="left"/>
              <w:outlineLvl w:val="0"/>
              <w:rPr>
                <w:sz w:val="18"/>
                <w:szCs w:val="18"/>
              </w:rPr>
            </w:pPr>
          </w:p>
          <w:p w:rsidR="00EC7DE6" w:rsidRPr="00D055E0" w:rsidRDefault="00EC7DE6" w:rsidP="004C4F57">
            <w:pPr>
              <w:autoSpaceDE w:val="0"/>
              <w:autoSpaceDN w:val="0"/>
              <w:adjustRightInd w:val="0"/>
              <w:ind w:left="0" w:firstLine="0"/>
              <w:jc w:val="left"/>
              <w:rPr>
                <w:sz w:val="18"/>
                <w:szCs w:val="18"/>
              </w:rPr>
            </w:pPr>
          </w:p>
        </w:tc>
        <w:tc>
          <w:tcPr>
            <w:tcW w:w="1352"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EC7DE6" w:rsidRPr="00D055E0" w:rsidRDefault="00EC7DE6" w:rsidP="00EC7DE6">
            <w:pPr>
              <w:autoSpaceDE w:val="0"/>
              <w:autoSpaceDN w:val="0"/>
              <w:adjustRightInd w:val="0"/>
              <w:ind w:left="0" w:firstLine="0"/>
              <w:rPr>
                <w:sz w:val="18"/>
                <w:szCs w:val="18"/>
              </w:rPr>
            </w:pPr>
          </w:p>
        </w:tc>
      </w:tr>
    </w:tbl>
    <w:p w:rsidR="00EC7DE6" w:rsidRPr="00D055E0" w:rsidRDefault="00EC7DE6" w:rsidP="00EC7DE6">
      <w:pPr>
        <w:autoSpaceDE w:val="0"/>
        <w:autoSpaceDN w:val="0"/>
        <w:adjustRightInd w:val="0"/>
        <w:ind w:left="0" w:firstLine="0"/>
        <w:rPr>
          <w:sz w:val="18"/>
          <w:szCs w:val="18"/>
        </w:rPr>
      </w:pPr>
    </w:p>
    <w:p w:rsidR="00EC7DE6" w:rsidRPr="00D055E0" w:rsidRDefault="00EC7DE6" w:rsidP="00EC7DE6">
      <w:pPr>
        <w:autoSpaceDE w:val="0"/>
        <w:autoSpaceDN w:val="0"/>
        <w:adjustRightInd w:val="0"/>
        <w:ind w:left="0" w:firstLine="0"/>
        <w:outlineLvl w:val="0"/>
        <w:rPr>
          <w:sz w:val="18"/>
          <w:szCs w:val="18"/>
        </w:rPr>
      </w:pPr>
    </w:p>
    <w:p w:rsidR="00EC7DE6" w:rsidRPr="00D055E0" w:rsidRDefault="00EC7DE6" w:rsidP="00EC7DE6">
      <w:pPr>
        <w:ind w:left="0" w:firstLine="0"/>
        <w:jc w:val="left"/>
        <w:rPr>
          <w:sz w:val="18"/>
          <w:szCs w:val="18"/>
        </w:rPr>
      </w:pPr>
    </w:p>
    <w:p w:rsidR="00EC7DE6" w:rsidRPr="00D055E0" w:rsidRDefault="00EC7DE6" w:rsidP="00EC7DE6">
      <w:pPr>
        <w:ind w:left="0" w:firstLine="0"/>
        <w:jc w:val="left"/>
        <w:rPr>
          <w:sz w:val="18"/>
          <w:szCs w:val="18"/>
        </w:rPr>
      </w:pPr>
    </w:p>
    <w:p w:rsidR="00EC7DE6" w:rsidRPr="00D055E0" w:rsidRDefault="00EC7DE6" w:rsidP="00EC7DE6">
      <w:pPr>
        <w:autoSpaceDE w:val="0"/>
        <w:autoSpaceDN w:val="0"/>
        <w:adjustRightInd w:val="0"/>
        <w:ind w:left="0" w:firstLine="0"/>
        <w:jc w:val="center"/>
        <w:outlineLvl w:val="0"/>
        <w:rPr>
          <w:sz w:val="18"/>
          <w:szCs w:val="18"/>
        </w:rPr>
      </w:pPr>
      <w:r w:rsidRPr="00D055E0">
        <w:rPr>
          <w:sz w:val="18"/>
          <w:szCs w:val="18"/>
        </w:rPr>
        <w:t>IV. РЕЗУЛЬТАТЫ ПРОВЕРКИ ГОТОВНОСТИ ОБЪЕКТА К ЗИМЕ 20____ г.</w:t>
      </w:r>
    </w:p>
    <w:p w:rsidR="00EC7DE6" w:rsidRPr="00D055E0" w:rsidRDefault="00EC7DE6" w:rsidP="00EC7DE6">
      <w:pPr>
        <w:autoSpaceDE w:val="0"/>
        <w:autoSpaceDN w:val="0"/>
        <w:adjustRightInd w:val="0"/>
        <w:ind w:left="0" w:firstLine="0"/>
        <w:outlineLvl w:val="0"/>
        <w:rPr>
          <w:sz w:val="18"/>
          <w:szCs w:val="18"/>
        </w:rPr>
      </w:pPr>
    </w:p>
    <w:p w:rsidR="00EC7DE6" w:rsidRPr="00D055E0" w:rsidRDefault="00EC7DE6" w:rsidP="00EC7DE6">
      <w:pPr>
        <w:autoSpaceDE w:val="0"/>
        <w:autoSpaceDN w:val="0"/>
        <w:adjustRightInd w:val="0"/>
        <w:ind w:left="0" w:firstLine="708"/>
        <w:outlineLvl w:val="0"/>
        <w:rPr>
          <w:b/>
          <w:sz w:val="18"/>
          <w:szCs w:val="18"/>
        </w:rPr>
      </w:pPr>
      <w:r w:rsidRPr="00D055E0">
        <w:rPr>
          <w:b/>
          <w:sz w:val="18"/>
          <w:szCs w:val="18"/>
        </w:rPr>
        <w:t>Комиссия в составе:</w:t>
      </w:r>
    </w:p>
    <w:p w:rsidR="00EC7DE6" w:rsidRPr="00D055E0" w:rsidRDefault="00EC7DE6" w:rsidP="00EC7DE6">
      <w:pPr>
        <w:autoSpaceDE w:val="0"/>
        <w:autoSpaceDN w:val="0"/>
        <w:adjustRightInd w:val="0"/>
        <w:ind w:left="0" w:firstLine="0"/>
        <w:outlineLvl w:val="0"/>
        <w:rPr>
          <w:sz w:val="18"/>
          <w:szCs w:val="18"/>
        </w:rPr>
      </w:pPr>
    </w:p>
    <w:p w:rsidR="00EC7DE6" w:rsidRPr="00D055E0" w:rsidRDefault="00EC7DE6" w:rsidP="00EC7DE6">
      <w:pPr>
        <w:autoSpaceDE w:val="0"/>
        <w:autoSpaceDN w:val="0"/>
        <w:adjustRightInd w:val="0"/>
        <w:ind w:left="0" w:firstLine="708"/>
        <w:outlineLvl w:val="0"/>
        <w:rPr>
          <w:sz w:val="18"/>
          <w:szCs w:val="18"/>
        </w:rPr>
      </w:pPr>
      <w:r w:rsidRPr="00D055E0">
        <w:rPr>
          <w:b/>
          <w:sz w:val="18"/>
          <w:szCs w:val="18"/>
        </w:rPr>
        <w:t>Председателя</w:t>
      </w:r>
      <w:r w:rsidRPr="00D055E0">
        <w:rPr>
          <w:sz w:val="18"/>
          <w:szCs w:val="18"/>
        </w:rPr>
        <w:t xml:space="preserve"> – ответственного руководителя </w:t>
      </w:r>
      <w:proofErr w:type="gramStart"/>
      <w:r w:rsidRPr="00D055E0">
        <w:rPr>
          <w:sz w:val="18"/>
          <w:szCs w:val="18"/>
        </w:rPr>
        <w:t>обслуживающей</w:t>
      </w:r>
      <w:proofErr w:type="gramEnd"/>
    </w:p>
    <w:p w:rsidR="00EC7DE6" w:rsidRPr="00D055E0" w:rsidRDefault="00EC7DE6" w:rsidP="00EC7DE6">
      <w:pPr>
        <w:autoSpaceDE w:val="0"/>
        <w:autoSpaceDN w:val="0"/>
        <w:adjustRightInd w:val="0"/>
        <w:ind w:left="0" w:firstLine="0"/>
        <w:outlineLvl w:val="0"/>
        <w:rPr>
          <w:sz w:val="18"/>
          <w:szCs w:val="18"/>
        </w:rPr>
      </w:pPr>
      <w:r w:rsidRPr="00D055E0">
        <w:rPr>
          <w:sz w:val="18"/>
          <w:szCs w:val="18"/>
        </w:rPr>
        <w:t>организации _____________________________________________________________________________</w:t>
      </w:r>
    </w:p>
    <w:p w:rsidR="00EC7DE6" w:rsidRPr="00D055E0" w:rsidRDefault="00EC7DE6" w:rsidP="00EC7DE6">
      <w:pPr>
        <w:autoSpaceDE w:val="0"/>
        <w:autoSpaceDN w:val="0"/>
        <w:adjustRightInd w:val="0"/>
        <w:ind w:left="0" w:firstLine="0"/>
        <w:outlineLvl w:val="0"/>
        <w:rPr>
          <w:sz w:val="18"/>
          <w:szCs w:val="18"/>
        </w:rPr>
      </w:pPr>
    </w:p>
    <w:p w:rsidR="00EC7DE6" w:rsidRPr="00D055E0" w:rsidRDefault="00EC7DE6" w:rsidP="00EC7DE6">
      <w:pPr>
        <w:autoSpaceDE w:val="0"/>
        <w:autoSpaceDN w:val="0"/>
        <w:adjustRightInd w:val="0"/>
        <w:ind w:left="0" w:firstLine="0"/>
        <w:outlineLvl w:val="0"/>
        <w:rPr>
          <w:sz w:val="18"/>
          <w:szCs w:val="18"/>
        </w:rPr>
      </w:pPr>
    </w:p>
    <w:p w:rsidR="00EC7DE6" w:rsidRPr="00D055E0" w:rsidRDefault="00EC7DE6" w:rsidP="00EC7DE6">
      <w:pPr>
        <w:autoSpaceDE w:val="0"/>
        <w:autoSpaceDN w:val="0"/>
        <w:adjustRightInd w:val="0"/>
        <w:ind w:left="0" w:firstLine="708"/>
        <w:outlineLvl w:val="0"/>
        <w:rPr>
          <w:b/>
          <w:sz w:val="18"/>
          <w:szCs w:val="18"/>
        </w:rPr>
      </w:pPr>
      <w:r w:rsidRPr="00D055E0">
        <w:rPr>
          <w:b/>
          <w:sz w:val="18"/>
          <w:szCs w:val="18"/>
        </w:rPr>
        <w:t>Членов комиссии:</w:t>
      </w:r>
    </w:p>
    <w:p w:rsidR="00EC7DE6" w:rsidRPr="00D055E0" w:rsidRDefault="00EC7DE6" w:rsidP="00EC7DE6">
      <w:pPr>
        <w:autoSpaceDE w:val="0"/>
        <w:autoSpaceDN w:val="0"/>
        <w:adjustRightInd w:val="0"/>
        <w:ind w:left="0" w:firstLine="0"/>
        <w:outlineLvl w:val="0"/>
        <w:rPr>
          <w:sz w:val="18"/>
          <w:szCs w:val="18"/>
        </w:rPr>
      </w:pPr>
      <w:r w:rsidRPr="00D055E0">
        <w:rPr>
          <w:sz w:val="18"/>
          <w:szCs w:val="18"/>
        </w:rPr>
        <w:t>представителей собственников:</w:t>
      </w:r>
    </w:p>
    <w:p w:rsidR="00EC7DE6" w:rsidRPr="00D055E0" w:rsidRDefault="00EC7DE6" w:rsidP="00EC7DE6">
      <w:pPr>
        <w:autoSpaceDE w:val="0"/>
        <w:autoSpaceDN w:val="0"/>
        <w:adjustRightInd w:val="0"/>
        <w:ind w:left="0" w:firstLine="0"/>
        <w:outlineLvl w:val="0"/>
        <w:rPr>
          <w:sz w:val="18"/>
          <w:szCs w:val="18"/>
        </w:rPr>
      </w:pPr>
      <w:r w:rsidRPr="00D055E0">
        <w:rPr>
          <w:sz w:val="18"/>
          <w:szCs w:val="18"/>
        </w:rPr>
        <w:t>1.</w:t>
      </w:r>
    </w:p>
    <w:p w:rsidR="00EC7DE6" w:rsidRPr="00D055E0" w:rsidRDefault="00EC7DE6" w:rsidP="00EC7DE6">
      <w:pPr>
        <w:autoSpaceDE w:val="0"/>
        <w:autoSpaceDN w:val="0"/>
        <w:adjustRightInd w:val="0"/>
        <w:ind w:left="0" w:firstLine="0"/>
        <w:outlineLvl w:val="0"/>
        <w:rPr>
          <w:sz w:val="18"/>
          <w:szCs w:val="18"/>
        </w:rPr>
      </w:pPr>
      <w:r w:rsidRPr="00D055E0">
        <w:rPr>
          <w:sz w:val="18"/>
          <w:szCs w:val="18"/>
        </w:rPr>
        <w:t>2.</w:t>
      </w:r>
    </w:p>
    <w:p w:rsidR="00EC7DE6" w:rsidRPr="00D055E0" w:rsidRDefault="00EC7DE6" w:rsidP="00EC7DE6">
      <w:pPr>
        <w:autoSpaceDE w:val="0"/>
        <w:autoSpaceDN w:val="0"/>
        <w:adjustRightInd w:val="0"/>
        <w:ind w:left="0" w:firstLine="0"/>
        <w:outlineLvl w:val="0"/>
        <w:rPr>
          <w:sz w:val="18"/>
          <w:szCs w:val="18"/>
        </w:rPr>
      </w:pPr>
      <w:r w:rsidRPr="00D055E0">
        <w:rPr>
          <w:sz w:val="18"/>
          <w:szCs w:val="18"/>
        </w:rPr>
        <w:t>3.</w:t>
      </w:r>
    </w:p>
    <w:p w:rsidR="00EC7DE6" w:rsidRPr="00D055E0" w:rsidRDefault="00EC7DE6" w:rsidP="00EC7DE6">
      <w:pPr>
        <w:autoSpaceDE w:val="0"/>
        <w:autoSpaceDN w:val="0"/>
        <w:adjustRightInd w:val="0"/>
        <w:ind w:left="0" w:firstLine="0"/>
        <w:outlineLvl w:val="0"/>
        <w:rPr>
          <w:sz w:val="18"/>
          <w:szCs w:val="18"/>
        </w:rPr>
      </w:pPr>
    </w:p>
    <w:p w:rsidR="00EC7DE6" w:rsidRPr="00D055E0" w:rsidRDefault="00EC7DE6" w:rsidP="00EC7DE6">
      <w:pPr>
        <w:autoSpaceDE w:val="0"/>
        <w:autoSpaceDN w:val="0"/>
        <w:adjustRightInd w:val="0"/>
        <w:ind w:left="0" w:firstLine="0"/>
        <w:outlineLvl w:val="0"/>
        <w:rPr>
          <w:sz w:val="18"/>
          <w:szCs w:val="18"/>
        </w:rPr>
      </w:pPr>
    </w:p>
    <w:p w:rsidR="00EC7DE6" w:rsidRPr="00D055E0" w:rsidRDefault="00EC7DE6" w:rsidP="00EC7DE6">
      <w:pPr>
        <w:autoSpaceDE w:val="0"/>
        <w:autoSpaceDN w:val="0"/>
        <w:adjustRightInd w:val="0"/>
        <w:ind w:left="0" w:firstLine="0"/>
        <w:outlineLvl w:val="0"/>
        <w:rPr>
          <w:sz w:val="18"/>
          <w:szCs w:val="18"/>
        </w:rPr>
      </w:pPr>
    </w:p>
    <w:p w:rsidR="00EC7DE6" w:rsidRPr="00D055E0" w:rsidRDefault="00EC7DE6" w:rsidP="00EC7DE6">
      <w:pPr>
        <w:autoSpaceDE w:val="0"/>
        <w:autoSpaceDN w:val="0"/>
        <w:adjustRightInd w:val="0"/>
        <w:ind w:left="0" w:firstLine="708"/>
        <w:outlineLvl w:val="0"/>
        <w:rPr>
          <w:b/>
          <w:sz w:val="18"/>
          <w:szCs w:val="18"/>
        </w:rPr>
      </w:pPr>
      <w:r w:rsidRPr="00D055E0">
        <w:rPr>
          <w:b/>
          <w:sz w:val="18"/>
          <w:szCs w:val="18"/>
        </w:rPr>
        <w:t>Представителей специализированных организаций:</w:t>
      </w:r>
    </w:p>
    <w:p w:rsidR="00EC7DE6" w:rsidRPr="00D055E0" w:rsidRDefault="00EC7DE6" w:rsidP="00EC7DE6">
      <w:pPr>
        <w:autoSpaceDE w:val="0"/>
        <w:autoSpaceDN w:val="0"/>
        <w:adjustRightInd w:val="0"/>
        <w:ind w:left="0" w:firstLine="0"/>
        <w:outlineLvl w:val="0"/>
        <w:rPr>
          <w:sz w:val="18"/>
          <w:szCs w:val="18"/>
        </w:rPr>
      </w:pPr>
      <w:r w:rsidRPr="00D055E0">
        <w:rPr>
          <w:sz w:val="18"/>
          <w:szCs w:val="18"/>
        </w:rPr>
        <w:t>1.</w:t>
      </w:r>
    </w:p>
    <w:p w:rsidR="00EC7DE6" w:rsidRPr="00D055E0" w:rsidRDefault="00EC7DE6" w:rsidP="00EC7DE6">
      <w:pPr>
        <w:autoSpaceDE w:val="0"/>
        <w:autoSpaceDN w:val="0"/>
        <w:adjustRightInd w:val="0"/>
        <w:ind w:left="0" w:firstLine="0"/>
        <w:outlineLvl w:val="0"/>
        <w:rPr>
          <w:sz w:val="18"/>
          <w:szCs w:val="18"/>
        </w:rPr>
      </w:pPr>
      <w:r w:rsidRPr="00D055E0">
        <w:rPr>
          <w:sz w:val="18"/>
          <w:szCs w:val="18"/>
        </w:rPr>
        <w:t>2.</w:t>
      </w:r>
    </w:p>
    <w:p w:rsidR="00EC7DE6" w:rsidRPr="00D055E0" w:rsidRDefault="00EC7DE6" w:rsidP="00EC7DE6">
      <w:pPr>
        <w:autoSpaceDE w:val="0"/>
        <w:autoSpaceDN w:val="0"/>
        <w:adjustRightInd w:val="0"/>
        <w:ind w:left="0" w:firstLine="0"/>
        <w:outlineLvl w:val="0"/>
        <w:rPr>
          <w:sz w:val="18"/>
          <w:szCs w:val="18"/>
        </w:rPr>
      </w:pPr>
      <w:r w:rsidRPr="00D055E0">
        <w:rPr>
          <w:sz w:val="18"/>
          <w:szCs w:val="18"/>
        </w:rPr>
        <w:t>3.</w:t>
      </w:r>
    </w:p>
    <w:p w:rsidR="00EC7DE6" w:rsidRPr="00D055E0" w:rsidRDefault="00EC7DE6" w:rsidP="00EC7DE6">
      <w:pPr>
        <w:autoSpaceDE w:val="0"/>
        <w:autoSpaceDN w:val="0"/>
        <w:adjustRightInd w:val="0"/>
        <w:ind w:left="0" w:firstLine="0"/>
        <w:outlineLvl w:val="0"/>
        <w:rPr>
          <w:sz w:val="18"/>
          <w:szCs w:val="18"/>
        </w:rPr>
      </w:pPr>
      <w:r w:rsidRPr="00D055E0">
        <w:rPr>
          <w:sz w:val="18"/>
          <w:szCs w:val="18"/>
        </w:rPr>
        <w:t>и. т.д.</w:t>
      </w:r>
    </w:p>
    <w:p w:rsidR="00EC7DE6" w:rsidRPr="00D055E0" w:rsidRDefault="00EC7DE6" w:rsidP="00EC7DE6">
      <w:pPr>
        <w:autoSpaceDE w:val="0"/>
        <w:autoSpaceDN w:val="0"/>
        <w:adjustRightInd w:val="0"/>
        <w:ind w:left="0" w:firstLine="0"/>
        <w:outlineLvl w:val="0"/>
        <w:rPr>
          <w:sz w:val="18"/>
          <w:szCs w:val="18"/>
        </w:rPr>
      </w:pPr>
    </w:p>
    <w:p w:rsidR="00EC7DE6" w:rsidRPr="00D055E0" w:rsidRDefault="00EC7DE6" w:rsidP="00EC7DE6">
      <w:pPr>
        <w:autoSpaceDE w:val="0"/>
        <w:autoSpaceDN w:val="0"/>
        <w:adjustRightInd w:val="0"/>
        <w:ind w:left="0" w:firstLine="0"/>
        <w:outlineLvl w:val="0"/>
        <w:rPr>
          <w:sz w:val="18"/>
          <w:szCs w:val="18"/>
        </w:rPr>
      </w:pPr>
    </w:p>
    <w:p w:rsidR="00EC7DE6" w:rsidRPr="00D055E0" w:rsidRDefault="00EC7DE6" w:rsidP="00A63534">
      <w:pPr>
        <w:autoSpaceDE w:val="0"/>
        <w:autoSpaceDN w:val="0"/>
        <w:adjustRightInd w:val="0"/>
        <w:ind w:left="0" w:firstLine="0"/>
        <w:outlineLvl w:val="0"/>
        <w:rPr>
          <w:sz w:val="18"/>
          <w:szCs w:val="18"/>
        </w:rPr>
      </w:pPr>
      <w:r w:rsidRPr="00D055E0">
        <w:rPr>
          <w:sz w:val="18"/>
          <w:szCs w:val="18"/>
        </w:rPr>
        <w:t>Произвела проверку  вышеуказанного  объекта  и  подтверждает,  что данный объект к эксплуатации в зимних условиях подготовлен.</w:t>
      </w:r>
    </w:p>
    <w:p w:rsidR="00EC7DE6" w:rsidRPr="00D055E0" w:rsidRDefault="00EC7DE6" w:rsidP="00EC7DE6">
      <w:pPr>
        <w:autoSpaceDE w:val="0"/>
        <w:autoSpaceDN w:val="0"/>
        <w:adjustRightInd w:val="0"/>
        <w:ind w:left="0" w:firstLine="0"/>
        <w:outlineLvl w:val="0"/>
        <w:rPr>
          <w:sz w:val="18"/>
          <w:szCs w:val="18"/>
        </w:rPr>
      </w:pPr>
    </w:p>
    <w:p w:rsidR="00EC7DE6" w:rsidRPr="00D055E0" w:rsidRDefault="00026260" w:rsidP="00EC7DE6">
      <w:pPr>
        <w:autoSpaceDE w:val="0"/>
        <w:autoSpaceDN w:val="0"/>
        <w:adjustRightInd w:val="0"/>
        <w:ind w:left="0" w:firstLine="0"/>
        <w:outlineLvl w:val="0"/>
        <w:rPr>
          <w:sz w:val="18"/>
          <w:szCs w:val="18"/>
        </w:rPr>
      </w:pPr>
      <w:r>
        <w:rPr>
          <w:sz w:val="18"/>
          <w:szCs w:val="18"/>
        </w:rPr>
        <w:t xml:space="preserve">                                                                                                                      </w:t>
      </w:r>
      <w:r w:rsidR="00EC7DE6" w:rsidRPr="00D055E0">
        <w:rPr>
          <w:sz w:val="18"/>
          <w:szCs w:val="18"/>
        </w:rPr>
        <w:t>Председатель комиссии:                                   (подпись)</w:t>
      </w:r>
    </w:p>
    <w:p w:rsidR="00EC7DE6" w:rsidRPr="00D055E0" w:rsidRDefault="00EC7DE6" w:rsidP="00EC7DE6">
      <w:pPr>
        <w:autoSpaceDE w:val="0"/>
        <w:autoSpaceDN w:val="0"/>
        <w:adjustRightInd w:val="0"/>
        <w:ind w:left="0" w:firstLine="0"/>
        <w:outlineLvl w:val="0"/>
        <w:rPr>
          <w:sz w:val="18"/>
          <w:szCs w:val="18"/>
        </w:rPr>
      </w:pPr>
    </w:p>
    <w:p w:rsidR="00EC7DE6" w:rsidRPr="00D055E0" w:rsidRDefault="00EC7DE6" w:rsidP="00EC7DE6">
      <w:pPr>
        <w:autoSpaceDE w:val="0"/>
        <w:autoSpaceDN w:val="0"/>
        <w:adjustRightInd w:val="0"/>
        <w:ind w:left="0" w:firstLine="0"/>
        <w:outlineLvl w:val="0"/>
        <w:rPr>
          <w:sz w:val="18"/>
          <w:szCs w:val="18"/>
        </w:rPr>
      </w:pPr>
    </w:p>
    <w:p w:rsidR="00EC7DE6" w:rsidRPr="00D055E0" w:rsidRDefault="004C4CE1" w:rsidP="00EC7DE6">
      <w:pPr>
        <w:autoSpaceDE w:val="0"/>
        <w:autoSpaceDN w:val="0"/>
        <w:adjustRightInd w:val="0"/>
        <w:ind w:left="0" w:firstLine="0"/>
        <w:outlineLvl w:val="0"/>
        <w:rPr>
          <w:sz w:val="18"/>
          <w:szCs w:val="18"/>
        </w:rPr>
      </w:pPr>
      <w:r>
        <w:rPr>
          <w:sz w:val="18"/>
          <w:szCs w:val="18"/>
        </w:rPr>
        <w:t xml:space="preserve">                                                                                                                       </w:t>
      </w:r>
      <w:r w:rsidR="00EC7DE6" w:rsidRPr="00D055E0">
        <w:rPr>
          <w:sz w:val="18"/>
          <w:szCs w:val="18"/>
        </w:rPr>
        <w:t xml:space="preserve">Члены:                               </w:t>
      </w:r>
      <w:r>
        <w:rPr>
          <w:sz w:val="18"/>
          <w:szCs w:val="18"/>
        </w:rPr>
        <w:t xml:space="preserve">                             </w:t>
      </w:r>
      <w:r w:rsidR="00EC7DE6" w:rsidRPr="00D055E0">
        <w:rPr>
          <w:sz w:val="18"/>
          <w:szCs w:val="18"/>
        </w:rPr>
        <w:t xml:space="preserve">  (подпись)</w:t>
      </w:r>
    </w:p>
    <w:p w:rsidR="00EC7DE6" w:rsidRPr="00D055E0" w:rsidRDefault="00EC7DE6" w:rsidP="00EC7DE6">
      <w:pPr>
        <w:autoSpaceDE w:val="0"/>
        <w:autoSpaceDN w:val="0"/>
        <w:adjustRightInd w:val="0"/>
        <w:ind w:left="0" w:firstLine="0"/>
        <w:outlineLvl w:val="0"/>
        <w:rPr>
          <w:sz w:val="18"/>
          <w:szCs w:val="18"/>
        </w:rPr>
      </w:pPr>
    </w:p>
    <w:p w:rsidR="00EC7DE6" w:rsidRPr="00D055E0" w:rsidRDefault="004C4CE1" w:rsidP="00EC7DE6">
      <w:pPr>
        <w:autoSpaceDE w:val="0"/>
        <w:autoSpaceDN w:val="0"/>
        <w:adjustRightInd w:val="0"/>
        <w:ind w:left="0" w:firstLine="0"/>
        <w:outlineLvl w:val="0"/>
        <w:rPr>
          <w:sz w:val="18"/>
          <w:szCs w:val="18"/>
        </w:rPr>
      </w:pPr>
      <w:r>
        <w:rPr>
          <w:sz w:val="18"/>
          <w:szCs w:val="18"/>
        </w:rPr>
        <w:t xml:space="preserve">                                                                                                                                                                       </w:t>
      </w:r>
      <w:r w:rsidR="00EC7DE6" w:rsidRPr="00D055E0">
        <w:rPr>
          <w:sz w:val="18"/>
          <w:szCs w:val="18"/>
        </w:rPr>
        <w:t>"__" ___________ 20___ г.</w:t>
      </w:r>
    </w:p>
    <w:p w:rsidR="00EC7DE6" w:rsidRPr="00D055E0" w:rsidRDefault="00EC7DE6" w:rsidP="00EC7DE6">
      <w:pPr>
        <w:autoSpaceDE w:val="0"/>
        <w:autoSpaceDN w:val="0"/>
        <w:adjustRightInd w:val="0"/>
        <w:ind w:left="0" w:firstLine="0"/>
        <w:outlineLvl w:val="0"/>
        <w:rPr>
          <w:sz w:val="18"/>
          <w:szCs w:val="18"/>
        </w:rPr>
      </w:pPr>
    </w:p>
    <w:p w:rsidR="00EC7DE6" w:rsidRPr="00D055E0" w:rsidRDefault="00EC7DE6" w:rsidP="00EC7DE6">
      <w:pPr>
        <w:autoSpaceDE w:val="0"/>
        <w:autoSpaceDN w:val="0"/>
        <w:adjustRightInd w:val="0"/>
        <w:ind w:left="0" w:firstLine="0"/>
        <w:outlineLvl w:val="0"/>
        <w:rPr>
          <w:sz w:val="18"/>
          <w:szCs w:val="18"/>
        </w:rPr>
      </w:pPr>
    </w:p>
    <w:p w:rsidR="00EC7DE6" w:rsidRPr="00D055E0" w:rsidRDefault="00EC7DE6" w:rsidP="00EC7DE6">
      <w:pPr>
        <w:autoSpaceDE w:val="0"/>
        <w:autoSpaceDN w:val="0"/>
        <w:adjustRightInd w:val="0"/>
        <w:ind w:left="0" w:firstLine="0"/>
        <w:outlineLvl w:val="0"/>
        <w:rPr>
          <w:sz w:val="18"/>
          <w:szCs w:val="18"/>
        </w:rPr>
      </w:pPr>
    </w:p>
    <w:p w:rsidR="00EC7DE6" w:rsidRPr="00D055E0" w:rsidRDefault="00EC7DE6" w:rsidP="00EC7DE6">
      <w:pPr>
        <w:ind w:left="0" w:firstLine="0"/>
        <w:jc w:val="left"/>
        <w:rPr>
          <w:sz w:val="18"/>
          <w:szCs w:val="18"/>
        </w:rPr>
      </w:pPr>
    </w:p>
    <w:p w:rsidR="00EC7DE6" w:rsidRPr="00D055E0" w:rsidRDefault="00EC7DE6" w:rsidP="00EC7DE6">
      <w:pPr>
        <w:autoSpaceDE w:val="0"/>
        <w:autoSpaceDN w:val="0"/>
        <w:adjustRightInd w:val="0"/>
        <w:ind w:left="0" w:firstLine="0"/>
        <w:outlineLvl w:val="0"/>
        <w:rPr>
          <w:sz w:val="18"/>
          <w:szCs w:val="18"/>
        </w:rPr>
      </w:pPr>
      <w:r w:rsidRPr="00D055E0">
        <w:rPr>
          <w:sz w:val="18"/>
          <w:szCs w:val="18"/>
        </w:rPr>
        <w:t>Разрешаю эксплуатацию данного дома в зимних условиях 20___ г.</w:t>
      </w:r>
    </w:p>
    <w:p w:rsidR="00EC7DE6" w:rsidRPr="00D055E0" w:rsidRDefault="00EC7DE6" w:rsidP="00EC7DE6">
      <w:pPr>
        <w:autoSpaceDE w:val="0"/>
        <w:autoSpaceDN w:val="0"/>
        <w:adjustRightInd w:val="0"/>
        <w:ind w:left="0" w:firstLine="0"/>
        <w:jc w:val="left"/>
        <w:rPr>
          <w:sz w:val="18"/>
          <w:szCs w:val="18"/>
        </w:rPr>
      </w:pPr>
    </w:p>
    <w:p w:rsidR="00EC7DE6" w:rsidRPr="00D055E0" w:rsidRDefault="00EC7DE6" w:rsidP="00EC7DE6">
      <w:pPr>
        <w:autoSpaceDE w:val="0"/>
        <w:autoSpaceDN w:val="0"/>
        <w:adjustRightInd w:val="0"/>
        <w:ind w:left="0" w:firstLine="0"/>
        <w:jc w:val="left"/>
        <w:rPr>
          <w:sz w:val="18"/>
          <w:szCs w:val="18"/>
        </w:rPr>
      </w:pPr>
      <w:r w:rsidRPr="00D055E0">
        <w:rPr>
          <w:sz w:val="18"/>
          <w:szCs w:val="18"/>
        </w:rPr>
        <w:t>Руководитель обслуживающей организации _____________________________________________________</w:t>
      </w:r>
    </w:p>
    <w:p w:rsidR="00EC7DE6" w:rsidRDefault="00EC7DE6" w:rsidP="00EC7DE6">
      <w:pPr>
        <w:widowControl w:val="0"/>
        <w:autoSpaceDE w:val="0"/>
        <w:autoSpaceDN w:val="0"/>
        <w:adjustRightInd w:val="0"/>
        <w:spacing w:line="10" w:lineRule="atLeast"/>
        <w:ind w:left="0" w:firstLine="0"/>
        <w:rPr>
          <w:rFonts w:eastAsia="Calibri"/>
          <w:b/>
          <w:bCs/>
          <w:sz w:val="18"/>
          <w:szCs w:val="18"/>
        </w:rPr>
      </w:pPr>
    </w:p>
    <w:p w:rsidR="00EC7DE6" w:rsidRPr="00085CB4" w:rsidRDefault="00EC7DE6" w:rsidP="00EC7DE6">
      <w:pPr>
        <w:widowControl w:val="0"/>
        <w:autoSpaceDE w:val="0"/>
        <w:autoSpaceDN w:val="0"/>
        <w:adjustRightInd w:val="0"/>
        <w:spacing w:line="10" w:lineRule="atLeast"/>
        <w:ind w:left="0" w:firstLine="0"/>
        <w:rPr>
          <w:rFonts w:eastAsia="Calibri"/>
          <w:bCs/>
          <w:sz w:val="18"/>
          <w:szCs w:val="18"/>
        </w:rPr>
      </w:pPr>
    </w:p>
    <w:p w:rsidR="00EC7DE6" w:rsidRPr="00085CB4" w:rsidRDefault="00EC7DE6" w:rsidP="00EC7DE6">
      <w:pPr>
        <w:widowControl w:val="0"/>
        <w:autoSpaceDE w:val="0"/>
        <w:autoSpaceDN w:val="0"/>
        <w:adjustRightInd w:val="0"/>
        <w:spacing w:line="10" w:lineRule="atLeast"/>
        <w:ind w:left="0" w:firstLine="0"/>
        <w:rPr>
          <w:rFonts w:eastAsia="Calibri"/>
          <w:bCs/>
          <w:sz w:val="18"/>
          <w:szCs w:val="18"/>
        </w:rPr>
      </w:pPr>
    </w:p>
    <w:p w:rsidR="00085CB4" w:rsidRPr="00085CB4" w:rsidRDefault="00085CB4" w:rsidP="00085CB4">
      <w:pPr>
        <w:widowControl w:val="0"/>
        <w:autoSpaceDE w:val="0"/>
        <w:autoSpaceDN w:val="0"/>
        <w:adjustRightInd w:val="0"/>
        <w:spacing w:line="10" w:lineRule="atLeast"/>
        <w:ind w:left="0" w:firstLine="0"/>
        <w:jc w:val="center"/>
        <w:rPr>
          <w:rFonts w:eastAsia="Calibri"/>
          <w:bCs/>
          <w:sz w:val="18"/>
          <w:szCs w:val="18"/>
        </w:rPr>
      </w:pPr>
      <w:r w:rsidRPr="00085CB4">
        <w:rPr>
          <w:rFonts w:eastAsia="Calibri"/>
          <w:bCs/>
          <w:sz w:val="18"/>
          <w:szCs w:val="18"/>
        </w:rPr>
        <w:t>РОССИЙСКАЯ ФЕДЕРАЦИЯ</w:t>
      </w:r>
    </w:p>
    <w:p w:rsidR="00085CB4" w:rsidRPr="00085CB4" w:rsidRDefault="00085CB4" w:rsidP="00085CB4">
      <w:pPr>
        <w:widowControl w:val="0"/>
        <w:autoSpaceDE w:val="0"/>
        <w:autoSpaceDN w:val="0"/>
        <w:adjustRightInd w:val="0"/>
        <w:spacing w:line="10" w:lineRule="atLeast"/>
        <w:ind w:left="0" w:firstLine="0"/>
        <w:jc w:val="center"/>
        <w:rPr>
          <w:rFonts w:eastAsia="Calibri"/>
          <w:bCs/>
          <w:sz w:val="18"/>
          <w:szCs w:val="18"/>
        </w:rPr>
      </w:pPr>
      <w:r w:rsidRPr="00085CB4">
        <w:rPr>
          <w:rFonts w:eastAsia="Calibri"/>
          <w:bCs/>
          <w:sz w:val="18"/>
          <w:szCs w:val="18"/>
        </w:rPr>
        <w:t>ИРКУТСКАЯ ОБЛАСТЬ ИРКУТСКИЙ РАЙОН</w:t>
      </w:r>
    </w:p>
    <w:p w:rsidR="00085CB4" w:rsidRPr="00085CB4" w:rsidRDefault="00085CB4" w:rsidP="00085CB4">
      <w:pPr>
        <w:widowControl w:val="0"/>
        <w:autoSpaceDE w:val="0"/>
        <w:autoSpaceDN w:val="0"/>
        <w:adjustRightInd w:val="0"/>
        <w:spacing w:line="10" w:lineRule="atLeast"/>
        <w:ind w:left="0" w:firstLine="0"/>
        <w:jc w:val="center"/>
        <w:rPr>
          <w:rFonts w:eastAsia="Calibri"/>
          <w:bCs/>
          <w:sz w:val="18"/>
          <w:szCs w:val="18"/>
        </w:rPr>
      </w:pPr>
      <w:r w:rsidRPr="00085CB4">
        <w:rPr>
          <w:rFonts w:eastAsia="Calibri"/>
          <w:bCs/>
          <w:sz w:val="18"/>
          <w:szCs w:val="18"/>
        </w:rPr>
        <w:t>ХОМУТОВСКОЕ МУНИЦИПАЛЬНОЕ ОБРАЗОВАНИЕ</w:t>
      </w:r>
    </w:p>
    <w:p w:rsidR="00085CB4" w:rsidRPr="00085CB4" w:rsidRDefault="00085CB4" w:rsidP="00085CB4">
      <w:pPr>
        <w:widowControl w:val="0"/>
        <w:autoSpaceDE w:val="0"/>
        <w:autoSpaceDN w:val="0"/>
        <w:adjustRightInd w:val="0"/>
        <w:spacing w:line="10" w:lineRule="atLeast"/>
        <w:ind w:left="0" w:firstLine="0"/>
        <w:jc w:val="center"/>
        <w:rPr>
          <w:rFonts w:eastAsia="Calibri"/>
          <w:bCs/>
          <w:sz w:val="18"/>
          <w:szCs w:val="18"/>
        </w:rPr>
      </w:pPr>
      <w:r w:rsidRPr="00085CB4">
        <w:rPr>
          <w:rFonts w:eastAsia="Calibri"/>
          <w:bCs/>
          <w:sz w:val="18"/>
          <w:szCs w:val="18"/>
        </w:rPr>
        <w:t>АДМИНИСТРАЦИЯ</w:t>
      </w:r>
    </w:p>
    <w:p w:rsidR="00085CB4" w:rsidRPr="00085CB4" w:rsidRDefault="00085CB4" w:rsidP="00085CB4">
      <w:pPr>
        <w:widowControl w:val="0"/>
        <w:autoSpaceDE w:val="0"/>
        <w:autoSpaceDN w:val="0"/>
        <w:adjustRightInd w:val="0"/>
        <w:spacing w:line="10" w:lineRule="atLeast"/>
        <w:ind w:left="0" w:firstLine="0"/>
        <w:jc w:val="center"/>
        <w:rPr>
          <w:rFonts w:eastAsia="Calibri"/>
          <w:bCs/>
          <w:sz w:val="18"/>
          <w:szCs w:val="18"/>
        </w:rPr>
      </w:pPr>
      <w:r w:rsidRPr="00085CB4">
        <w:rPr>
          <w:rFonts w:eastAsia="Calibri"/>
          <w:bCs/>
          <w:sz w:val="18"/>
          <w:szCs w:val="18"/>
        </w:rPr>
        <w:t>ПОСТАНОВЛЕНИЕ</w:t>
      </w:r>
    </w:p>
    <w:p w:rsidR="00085CB4" w:rsidRPr="007D40A6" w:rsidRDefault="00085CB4" w:rsidP="00E66626">
      <w:pPr>
        <w:widowControl w:val="0"/>
        <w:autoSpaceDE w:val="0"/>
        <w:autoSpaceDN w:val="0"/>
        <w:adjustRightInd w:val="0"/>
        <w:spacing w:line="10" w:lineRule="atLeast"/>
        <w:ind w:left="0" w:firstLine="567"/>
        <w:rPr>
          <w:rFonts w:eastAsia="Calibri"/>
          <w:bCs/>
          <w:sz w:val="18"/>
          <w:szCs w:val="18"/>
          <w:u w:val="single"/>
        </w:rPr>
      </w:pPr>
    </w:p>
    <w:p w:rsidR="00085CB4" w:rsidRPr="007D40A6" w:rsidRDefault="00085CB4" w:rsidP="00E66626">
      <w:pPr>
        <w:widowControl w:val="0"/>
        <w:autoSpaceDE w:val="0"/>
        <w:autoSpaceDN w:val="0"/>
        <w:adjustRightInd w:val="0"/>
        <w:spacing w:line="10" w:lineRule="atLeast"/>
        <w:ind w:left="0" w:firstLine="567"/>
        <w:rPr>
          <w:rFonts w:eastAsia="Calibri"/>
          <w:bCs/>
          <w:sz w:val="18"/>
          <w:szCs w:val="18"/>
          <w:u w:val="single"/>
        </w:rPr>
      </w:pPr>
      <w:r w:rsidRPr="007D40A6">
        <w:rPr>
          <w:rFonts w:eastAsia="Calibri"/>
          <w:bCs/>
          <w:sz w:val="18"/>
          <w:szCs w:val="18"/>
          <w:u w:val="single"/>
        </w:rPr>
        <w:t>06.09.2024  № 19</w:t>
      </w:r>
      <w:r w:rsidR="007D40A6" w:rsidRPr="007D40A6">
        <w:rPr>
          <w:rFonts w:eastAsia="Calibri"/>
          <w:bCs/>
          <w:sz w:val="18"/>
          <w:szCs w:val="18"/>
          <w:u w:val="single"/>
        </w:rPr>
        <w:t>1</w:t>
      </w:r>
      <w:r w:rsidRPr="007D40A6">
        <w:rPr>
          <w:rFonts w:eastAsia="Calibri"/>
          <w:bCs/>
          <w:sz w:val="18"/>
          <w:szCs w:val="18"/>
          <w:u w:val="single"/>
        </w:rPr>
        <w:t xml:space="preserve"> од</w:t>
      </w:r>
    </w:p>
    <w:p w:rsidR="00EC7DE6" w:rsidRDefault="00085CB4" w:rsidP="00E66626">
      <w:pPr>
        <w:widowControl w:val="0"/>
        <w:autoSpaceDE w:val="0"/>
        <w:autoSpaceDN w:val="0"/>
        <w:adjustRightInd w:val="0"/>
        <w:spacing w:line="10" w:lineRule="atLeast"/>
        <w:ind w:left="0" w:firstLine="567"/>
        <w:rPr>
          <w:rFonts w:eastAsia="Calibri"/>
          <w:bCs/>
          <w:sz w:val="18"/>
          <w:szCs w:val="18"/>
        </w:rPr>
      </w:pPr>
      <w:r w:rsidRPr="00085CB4">
        <w:rPr>
          <w:rFonts w:eastAsia="Calibri"/>
          <w:bCs/>
          <w:sz w:val="18"/>
          <w:szCs w:val="18"/>
        </w:rPr>
        <w:t xml:space="preserve">       с. Хомутово</w:t>
      </w:r>
    </w:p>
    <w:p w:rsidR="007D40A6" w:rsidRDefault="007D40A6" w:rsidP="00E66626">
      <w:pPr>
        <w:widowControl w:val="0"/>
        <w:autoSpaceDE w:val="0"/>
        <w:autoSpaceDN w:val="0"/>
        <w:adjustRightInd w:val="0"/>
        <w:spacing w:line="10" w:lineRule="atLeast"/>
        <w:ind w:left="0" w:firstLine="567"/>
        <w:rPr>
          <w:rFonts w:eastAsia="Calibri"/>
          <w:bCs/>
          <w:sz w:val="18"/>
          <w:szCs w:val="18"/>
        </w:rPr>
      </w:pPr>
    </w:p>
    <w:p w:rsidR="007D40A6" w:rsidRPr="007D40A6" w:rsidRDefault="007D40A6" w:rsidP="00E66626">
      <w:pPr>
        <w:widowControl w:val="0"/>
        <w:autoSpaceDE w:val="0"/>
        <w:autoSpaceDN w:val="0"/>
        <w:adjustRightInd w:val="0"/>
        <w:spacing w:line="10" w:lineRule="atLeast"/>
        <w:ind w:left="0" w:firstLine="567"/>
        <w:rPr>
          <w:rFonts w:eastAsia="Calibri"/>
          <w:bCs/>
          <w:sz w:val="18"/>
          <w:szCs w:val="18"/>
        </w:rPr>
      </w:pPr>
      <w:r w:rsidRPr="007D40A6">
        <w:rPr>
          <w:rFonts w:eastAsia="Calibri"/>
          <w:bCs/>
          <w:sz w:val="18"/>
          <w:szCs w:val="18"/>
        </w:rPr>
        <w:t>Об утверждении правил обустройства</w:t>
      </w:r>
      <w:r>
        <w:rPr>
          <w:rFonts w:eastAsia="Calibri"/>
          <w:bCs/>
          <w:sz w:val="18"/>
          <w:szCs w:val="18"/>
        </w:rPr>
        <w:t xml:space="preserve"> </w:t>
      </w:r>
      <w:r w:rsidRPr="007D40A6">
        <w:rPr>
          <w:rFonts w:eastAsia="Calibri"/>
          <w:bCs/>
          <w:sz w:val="18"/>
          <w:szCs w:val="18"/>
        </w:rPr>
        <w:t>мест (площадок) накопления твердых коммунальных отходов и ведения их реестра на территории Хомутовского</w:t>
      </w:r>
      <w:r w:rsidR="002414D9">
        <w:rPr>
          <w:rFonts w:eastAsia="Calibri"/>
          <w:bCs/>
          <w:sz w:val="18"/>
          <w:szCs w:val="18"/>
        </w:rPr>
        <w:t xml:space="preserve"> </w:t>
      </w:r>
      <w:r w:rsidRPr="007D40A6">
        <w:rPr>
          <w:rFonts w:eastAsia="Calibri"/>
          <w:bCs/>
          <w:sz w:val="18"/>
          <w:szCs w:val="18"/>
        </w:rPr>
        <w:t>муниципального образования</w:t>
      </w:r>
    </w:p>
    <w:p w:rsidR="007D40A6" w:rsidRPr="007D40A6" w:rsidRDefault="007D40A6" w:rsidP="00E66626">
      <w:pPr>
        <w:widowControl w:val="0"/>
        <w:autoSpaceDE w:val="0"/>
        <w:autoSpaceDN w:val="0"/>
        <w:adjustRightInd w:val="0"/>
        <w:spacing w:line="10" w:lineRule="atLeast"/>
        <w:ind w:left="0" w:firstLine="567"/>
        <w:rPr>
          <w:rFonts w:eastAsia="Calibri"/>
          <w:bCs/>
          <w:sz w:val="18"/>
          <w:szCs w:val="18"/>
        </w:rPr>
      </w:pPr>
    </w:p>
    <w:p w:rsidR="007D40A6" w:rsidRPr="007D40A6" w:rsidRDefault="007D40A6" w:rsidP="00E66626">
      <w:pPr>
        <w:widowControl w:val="0"/>
        <w:autoSpaceDE w:val="0"/>
        <w:autoSpaceDN w:val="0"/>
        <w:adjustRightInd w:val="0"/>
        <w:spacing w:line="10" w:lineRule="atLeast"/>
        <w:ind w:left="0" w:firstLine="567"/>
        <w:rPr>
          <w:rFonts w:eastAsia="Calibri"/>
          <w:bCs/>
          <w:sz w:val="18"/>
          <w:szCs w:val="18"/>
        </w:rPr>
      </w:pPr>
      <w:r w:rsidRPr="007D40A6">
        <w:rPr>
          <w:rFonts w:eastAsia="Calibri"/>
          <w:bCs/>
          <w:sz w:val="18"/>
          <w:szCs w:val="18"/>
        </w:rPr>
        <w:t xml:space="preserve">  Руководствуясь Федеральным законом  от </w:t>
      </w:r>
      <w:proofErr w:type="spellStart"/>
      <w:proofErr w:type="gramStart"/>
      <w:r w:rsidRPr="007D40A6">
        <w:rPr>
          <w:rFonts w:eastAsia="Calibri"/>
          <w:bCs/>
          <w:sz w:val="18"/>
          <w:szCs w:val="18"/>
        </w:rPr>
        <w:t>от</w:t>
      </w:r>
      <w:proofErr w:type="spellEnd"/>
      <w:proofErr w:type="gramEnd"/>
      <w:r w:rsidRPr="007D40A6">
        <w:rPr>
          <w:rFonts w:eastAsia="Calibri"/>
          <w:bCs/>
          <w:sz w:val="18"/>
          <w:szCs w:val="18"/>
        </w:rPr>
        <w:t xml:space="preserve"> 24.06.1998 N 89-ФЗ (ред. от 02.08.2019) "Об отходах производства и потребления", Постановлением правительства РФ от 31.08.2018 № 1039 «Об утверждении Правил обустройства мест (площадок) накопления твердых коммунальных отходов и ведения их  реестра». законом Иркутской области от 03.11.2016 № 96-оз «О закреплении за сельскими поселениями Иркутской области вопросов местного значения», в целях улучшения качества обустройства мест (площадок) накопления твердых коммунальных отходов и ведения их реестра на территории Хомутовского муниципального образования:</w:t>
      </w:r>
    </w:p>
    <w:p w:rsidR="007D40A6" w:rsidRPr="007D40A6" w:rsidRDefault="002414D9" w:rsidP="00E66626">
      <w:pPr>
        <w:widowControl w:val="0"/>
        <w:autoSpaceDE w:val="0"/>
        <w:autoSpaceDN w:val="0"/>
        <w:adjustRightInd w:val="0"/>
        <w:spacing w:line="10" w:lineRule="atLeast"/>
        <w:ind w:left="0" w:firstLine="567"/>
        <w:rPr>
          <w:rFonts w:eastAsia="Calibri"/>
          <w:bCs/>
          <w:sz w:val="18"/>
          <w:szCs w:val="18"/>
        </w:rPr>
      </w:pPr>
      <w:r>
        <w:rPr>
          <w:rFonts w:eastAsia="Calibri"/>
          <w:bCs/>
          <w:sz w:val="18"/>
          <w:szCs w:val="18"/>
        </w:rPr>
        <w:t xml:space="preserve"> </w:t>
      </w:r>
      <w:r w:rsidR="007D40A6" w:rsidRPr="007D40A6">
        <w:rPr>
          <w:rFonts w:eastAsia="Calibri"/>
          <w:bCs/>
          <w:sz w:val="18"/>
          <w:szCs w:val="18"/>
        </w:rPr>
        <w:t>1. Утвердить правила обустройства мест (площадок) накопления твердых коммунальных отходов и ведения их реестра на территории Хомутовского муниципального образования (Приложение).</w:t>
      </w:r>
    </w:p>
    <w:p w:rsidR="007D40A6" w:rsidRPr="007D40A6" w:rsidRDefault="002414D9" w:rsidP="00E66626">
      <w:pPr>
        <w:widowControl w:val="0"/>
        <w:autoSpaceDE w:val="0"/>
        <w:autoSpaceDN w:val="0"/>
        <w:adjustRightInd w:val="0"/>
        <w:spacing w:line="10" w:lineRule="atLeast"/>
        <w:ind w:left="0" w:firstLine="567"/>
        <w:rPr>
          <w:rFonts w:eastAsia="Calibri"/>
          <w:bCs/>
          <w:sz w:val="18"/>
          <w:szCs w:val="18"/>
        </w:rPr>
      </w:pPr>
      <w:r>
        <w:rPr>
          <w:rFonts w:eastAsia="Calibri"/>
          <w:bCs/>
          <w:sz w:val="18"/>
          <w:szCs w:val="18"/>
        </w:rPr>
        <w:t xml:space="preserve"> </w:t>
      </w:r>
      <w:r w:rsidR="007D40A6" w:rsidRPr="007D40A6">
        <w:rPr>
          <w:rFonts w:eastAsia="Calibri"/>
          <w:bCs/>
          <w:sz w:val="18"/>
          <w:szCs w:val="18"/>
        </w:rPr>
        <w:t>2. Опубликовать настоящее распоряжение в установленном законом порядке</w:t>
      </w:r>
    </w:p>
    <w:p w:rsidR="007D40A6" w:rsidRPr="007D40A6" w:rsidRDefault="007D40A6" w:rsidP="00E66626">
      <w:pPr>
        <w:widowControl w:val="0"/>
        <w:autoSpaceDE w:val="0"/>
        <w:autoSpaceDN w:val="0"/>
        <w:adjustRightInd w:val="0"/>
        <w:spacing w:line="10" w:lineRule="atLeast"/>
        <w:ind w:left="0" w:firstLine="567"/>
        <w:rPr>
          <w:rFonts w:eastAsia="Calibri"/>
          <w:bCs/>
          <w:sz w:val="18"/>
          <w:szCs w:val="18"/>
        </w:rPr>
      </w:pPr>
      <w:r w:rsidRPr="007D40A6">
        <w:rPr>
          <w:rFonts w:eastAsia="Calibri"/>
          <w:bCs/>
          <w:sz w:val="18"/>
          <w:szCs w:val="18"/>
        </w:rPr>
        <w:t xml:space="preserve"> 3. </w:t>
      </w:r>
      <w:proofErr w:type="gramStart"/>
      <w:r w:rsidRPr="007D40A6">
        <w:rPr>
          <w:rFonts w:eastAsia="Calibri"/>
          <w:bCs/>
          <w:sz w:val="18"/>
          <w:szCs w:val="18"/>
        </w:rPr>
        <w:t>Контроль за</w:t>
      </w:r>
      <w:proofErr w:type="gramEnd"/>
      <w:r w:rsidRPr="007D40A6">
        <w:rPr>
          <w:rFonts w:eastAsia="Calibri"/>
          <w:bCs/>
          <w:sz w:val="18"/>
          <w:szCs w:val="18"/>
        </w:rPr>
        <w:t xml:space="preserve"> исполнением настоящего распоряжения возложить на заместителя Главы администрации.</w:t>
      </w:r>
    </w:p>
    <w:p w:rsidR="007D40A6" w:rsidRPr="007D40A6" w:rsidRDefault="007D40A6" w:rsidP="00E66626">
      <w:pPr>
        <w:widowControl w:val="0"/>
        <w:autoSpaceDE w:val="0"/>
        <w:autoSpaceDN w:val="0"/>
        <w:adjustRightInd w:val="0"/>
        <w:spacing w:line="10" w:lineRule="atLeast"/>
        <w:ind w:left="0" w:firstLine="567"/>
        <w:rPr>
          <w:rFonts w:eastAsia="Calibri"/>
          <w:bCs/>
          <w:sz w:val="18"/>
          <w:szCs w:val="18"/>
        </w:rPr>
      </w:pPr>
    </w:p>
    <w:p w:rsidR="007D40A6" w:rsidRPr="007D40A6" w:rsidRDefault="007D40A6" w:rsidP="00E66626">
      <w:pPr>
        <w:widowControl w:val="0"/>
        <w:autoSpaceDE w:val="0"/>
        <w:autoSpaceDN w:val="0"/>
        <w:adjustRightInd w:val="0"/>
        <w:spacing w:line="10" w:lineRule="atLeast"/>
        <w:ind w:left="0" w:firstLine="567"/>
        <w:rPr>
          <w:rFonts w:eastAsia="Calibri"/>
          <w:bCs/>
          <w:sz w:val="18"/>
          <w:szCs w:val="18"/>
        </w:rPr>
      </w:pPr>
      <w:r w:rsidRPr="007D40A6">
        <w:rPr>
          <w:rFonts w:eastAsia="Calibri"/>
          <w:bCs/>
          <w:sz w:val="18"/>
          <w:szCs w:val="18"/>
        </w:rPr>
        <w:tab/>
      </w:r>
    </w:p>
    <w:p w:rsidR="007D40A6" w:rsidRPr="007D40A6" w:rsidRDefault="007D40A6" w:rsidP="007D40A6">
      <w:pPr>
        <w:widowControl w:val="0"/>
        <w:autoSpaceDE w:val="0"/>
        <w:autoSpaceDN w:val="0"/>
        <w:adjustRightInd w:val="0"/>
        <w:spacing w:line="10" w:lineRule="atLeast"/>
        <w:ind w:left="0" w:firstLine="0"/>
        <w:rPr>
          <w:rFonts w:eastAsia="Calibri"/>
          <w:bCs/>
          <w:sz w:val="18"/>
          <w:szCs w:val="18"/>
        </w:rPr>
      </w:pPr>
    </w:p>
    <w:p w:rsidR="007D40A6" w:rsidRPr="002414D9" w:rsidRDefault="007D40A6" w:rsidP="007D40A6">
      <w:pPr>
        <w:widowControl w:val="0"/>
        <w:autoSpaceDE w:val="0"/>
        <w:autoSpaceDN w:val="0"/>
        <w:adjustRightInd w:val="0"/>
        <w:spacing w:line="10" w:lineRule="atLeast"/>
        <w:ind w:left="0" w:firstLine="0"/>
        <w:rPr>
          <w:rFonts w:eastAsia="Calibri"/>
          <w:bCs/>
          <w:i/>
          <w:sz w:val="18"/>
          <w:szCs w:val="18"/>
        </w:rPr>
      </w:pPr>
    </w:p>
    <w:p w:rsidR="007D40A6" w:rsidRDefault="002414D9" w:rsidP="007D40A6">
      <w:pPr>
        <w:widowControl w:val="0"/>
        <w:autoSpaceDE w:val="0"/>
        <w:autoSpaceDN w:val="0"/>
        <w:adjustRightInd w:val="0"/>
        <w:spacing w:line="10" w:lineRule="atLeast"/>
        <w:ind w:left="0" w:firstLine="0"/>
        <w:rPr>
          <w:rFonts w:eastAsia="Calibri"/>
          <w:bCs/>
          <w:i/>
          <w:sz w:val="18"/>
          <w:szCs w:val="18"/>
        </w:rPr>
      </w:pPr>
      <w:r w:rsidRPr="002414D9">
        <w:rPr>
          <w:rFonts w:eastAsia="Calibri"/>
          <w:bCs/>
          <w:i/>
          <w:sz w:val="18"/>
          <w:szCs w:val="18"/>
        </w:rPr>
        <w:t xml:space="preserve">                                                                  </w:t>
      </w:r>
      <w:r w:rsidR="007D40A6" w:rsidRPr="002414D9">
        <w:rPr>
          <w:rFonts w:eastAsia="Calibri"/>
          <w:bCs/>
          <w:i/>
          <w:sz w:val="18"/>
          <w:szCs w:val="18"/>
        </w:rPr>
        <w:t xml:space="preserve">Исполняющий обязанности </w:t>
      </w:r>
      <w:r w:rsidRPr="002414D9">
        <w:rPr>
          <w:rFonts w:eastAsia="Calibri"/>
          <w:bCs/>
          <w:i/>
          <w:sz w:val="18"/>
          <w:szCs w:val="18"/>
        </w:rPr>
        <w:t xml:space="preserve"> </w:t>
      </w:r>
      <w:r w:rsidR="007D40A6" w:rsidRPr="002414D9">
        <w:rPr>
          <w:rFonts w:eastAsia="Calibri"/>
          <w:bCs/>
          <w:i/>
          <w:sz w:val="18"/>
          <w:szCs w:val="18"/>
        </w:rPr>
        <w:t>Главы администрации                            А.В. Максименко</w:t>
      </w:r>
    </w:p>
    <w:p w:rsidR="00C67691" w:rsidRDefault="00C67691" w:rsidP="007D40A6">
      <w:pPr>
        <w:widowControl w:val="0"/>
        <w:autoSpaceDE w:val="0"/>
        <w:autoSpaceDN w:val="0"/>
        <w:adjustRightInd w:val="0"/>
        <w:spacing w:line="10" w:lineRule="atLeast"/>
        <w:ind w:left="0" w:firstLine="0"/>
        <w:rPr>
          <w:rFonts w:eastAsia="Calibri"/>
          <w:bCs/>
          <w:i/>
          <w:sz w:val="18"/>
          <w:szCs w:val="18"/>
        </w:rPr>
      </w:pP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p>
    <w:p w:rsidR="00C67691" w:rsidRPr="00C67691" w:rsidRDefault="00C67691" w:rsidP="00C67691">
      <w:pPr>
        <w:widowControl w:val="0"/>
        <w:autoSpaceDE w:val="0"/>
        <w:autoSpaceDN w:val="0"/>
        <w:adjustRightInd w:val="0"/>
        <w:spacing w:line="10" w:lineRule="atLeast"/>
        <w:ind w:left="0" w:firstLine="567"/>
        <w:jc w:val="right"/>
        <w:rPr>
          <w:rFonts w:eastAsia="Calibri"/>
          <w:bCs/>
          <w:i/>
          <w:sz w:val="18"/>
          <w:szCs w:val="18"/>
        </w:rPr>
      </w:pPr>
      <w:r w:rsidRPr="00C67691">
        <w:rPr>
          <w:rFonts w:eastAsia="Calibri"/>
          <w:bCs/>
          <w:sz w:val="18"/>
          <w:szCs w:val="18"/>
        </w:rPr>
        <w:t xml:space="preserve">  </w:t>
      </w:r>
      <w:r w:rsidRPr="00C67691">
        <w:rPr>
          <w:rFonts w:eastAsia="Calibri"/>
          <w:bCs/>
          <w:i/>
          <w:sz w:val="18"/>
          <w:szCs w:val="18"/>
        </w:rPr>
        <w:t xml:space="preserve">Приложение   </w:t>
      </w:r>
    </w:p>
    <w:p w:rsidR="00C67691" w:rsidRPr="00C67691" w:rsidRDefault="00C67691" w:rsidP="00C67691">
      <w:pPr>
        <w:widowControl w:val="0"/>
        <w:autoSpaceDE w:val="0"/>
        <w:autoSpaceDN w:val="0"/>
        <w:adjustRightInd w:val="0"/>
        <w:spacing w:line="10" w:lineRule="atLeast"/>
        <w:ind w:left="0" w:firstLine="567"/>
        <w:jc w:val="right"/>
        <w:rPr>
          <w:rFonts w:eastAsia="Calibri"/>
          <w:bCs/>
          <w:i/>
          <w:sz w:val="18"/>
          <w:szCs w:val="18"/>
        </w:rPr>
      </w:pPr>
      <w:r w:rsidRPr="00C67691">
        <w:rPr>
          <w:rFonts w:eastAsia="Calibri"/>
          <w:bCs/>
          <w:i/>
          <w:sz w:val="18"/>
          <w:szCs w:val="18"/>
        </w:rPr>
        <w:t xml:space="preserve">                           к распоряжению администрации </w:t>
      </w:r>
    </w:p>
    <w:p w:rsidR="00C67691" w:rsidRPr="00C67691" w:rsidRDefault="00C67691" w:rsidP="00C67691">
      <w:pPr>
        <w:widowControl w:val="0"/>
        <w:autoSpaceDE w:val="0"/>
        <w:autoSpaceDN w:val="0"/>
        <w:adjustRightInd w:val="0"/>
        <w:spacing w:line="10" w:lineRule="atLeast"/>
        <w:ind w:left="0" w:firstLine="567"/>
        <w:jc w:val="right"/>
        <w:rPr>
          <w:rFonts w:eastAsia="Calibri"/>
          <w:bCs/>
          <w:i/>
          <w:sz w:val="18"/>
          <w:szCs w:val="18"/>
        </w:rPr>
      </w:pPr>
      <w:r w:rsidRPr="00C67691">
        <w:rPr>
          <w:rFonts w:eastAsia="Calibri"/>
          <w:bCs/>
          <w:i/>
          <w:sz w:val="18"/>
          <w:szCs w:val="18"/>
        </w:rPr>
        <w:t xml:space="preserve">                                                                               Хомутовского муниципального образования</w:t>
      </w:r>
      <w:r w:rsidRPr="00C67691">
        <w:rPr>
          <w:rFonts w:eastAsia="Calibri"/>
          <w:bCs/>
          <w:i/>
          <w:sz w:val="18"/>
          <w:szCs w:val="18"/>
        </w:rPr>
        <w:tab/>
      </w:r>
    </w:p>
    <w:p w:rsidR="00C67691" w:rsidRPr="00C67691" w:rsidRDefault="00006D21" w:rsidP="00006D21">
      <w:pPr>
        <w:widowControl w:val="0"/>
        <w:autoSpaceDE w:val="0"/>
        <w:autoSpaceDN w:val="0"/>
        <w:adjustRightInd w:val="0"/>
        <w:spacing w:line="10" w:lineRule="atLeast"/>
        <w:ind w:left="0" w:firstLine="567"/>
        <w:jc w:val="center"/>
        <w:rPr>
          <w:rFonts w:eastAsia="Calibri"/>
          <w:bCs/>
          <w:i/>
          <w:sz w:val="18"/>
          <w:szCs w:val="18"/>
        </w:rPr>
      </w:pPr>
      <w:r>
        <w:rPr>
          <w:rFonts w:eastAsia="Calibri"/>
          <w:bCs/>
          <w:i/>
          <w:sz w:val="18"/>
          <w:szCs w:val="18"/>
        </w:rPr>
        <w:t xml:space="preserve">                                                                                                                                           </w:t>
      </w:r>
      <w:r w:rsidR="00BB2A73">
        <w:rPr>
          <w:rFonts w:eastAsia="Calibri"/>
          <w:bCs/>
          <w:i/>
          <w:sz w:val="18"/>
          <w:szCs w:val="18"/>
        </w:rPr>
        <w:t xml:space="preserve">      </w:t>
      </w:r>
      <w:r>
        <w:rPr>
          <w:rFonts w:eastAsia="Calibri"/>
          <w:bCs/>
          <w:i/>
          <w:sz w:val="18"/>
          <w:szCs w:val="18"/>
        </w:rPr>
        <w:t xml:space="preserve"> </w:t>
      </w:r>
      <w:r w:rsidR="00C67691" w:rsidRPr="00C67691">
        <w:rPr>
          <w:rFonts w:eastAsia="Calibri"/>
          <w:bCs/>
          <w:i/>
          <w:sz w:val="18"/>
          <w:szCs w:val="18"/>
        </w:rPr>
        <w:t xml:space="preserve">от </w:t>
      </w:r>
      <w:r>
        <w:rPr>
          <w:rFonts w:eastAsia="Calibri"/>
          <w:bCs/>
          <w:i/>
          <w:sz w:val="18"/>
          <w:szCs w:val="18"/>
        </w:rPr>
        <w:t>«06</w:t>
      </w:r>
      <w:r w:rsidR="00C67691" w:rsidRPr="00C67691">
        <w:rPr>
          <w:rFonts w:eastAsia="Calibri"/>
          <w:bCs/>
          <w:i/>
          <w:sz w:val="18"/>
          <w:szCs w:val="18"/>
        </w:rPr>
        <w:t>»</w:t>
      </w:r>
      <w:r>
        <w:rPr>
          <w:rFonts w:eastAsia="Calibri"/>
          <w:bCs/>
          <w:i/>
          <w:sz w:val="18"/>
          <w:szCs w:val="18"/>
        </w:rPr>
        <w:t xml:space="preserve"> сентября</w:t>
      </w:r>
      <w:r w:rsidR="00CA3CC1">
        <w:rPr>
          <w:rFonts w:eastAsia="Calibri"/>
          <w:bCs/>
          <w:i/>
          <w:sz w:val="18"/>
          <w:szCs w:val="18"/>
        </w:rPr>
        <w:t xml:space="preserve"> </w:t>
      </w:r>
      <w:r w:rsidR="00C67691" w:rsidRPr="00C67691">
        <w:rPr>
          <w:rFonts w:eastAsia="Calibri"/>
          <w:bCs/>
          <w:i/>
          <w:sz w:val="18"/>
          <w:szCs w:val="18"/>
        </w:rPr>
        <w:t>2024г. №</w:t>
      </w:r>
      <w:r>
        <w:rPr>
          <w:rFonts w:eastAsia="Calibri"/>
          <w:bCs/>
          <w:i/>
          <w:sz w:val="18"/>
          <w:szCs w:val="18"/>
        </w:rPr>
        <w:t xml:space="preserve"> 191 од</w:t>
      </w:r>
    </w:p>
    <w:p w:rsidR="00C67691" w:rsidRPr="00C67691" w:rsidRDefault="00C67691" w:rsidP="00006D21">
      <w:pPr>
        <w:widowControl w:val="0"/>
        <w:autoSpaceDE w:val="0"/>
        <w:autoSpaceDN w:val="0"/>
        <w:adjustRightInd w:val="0"/>
        <w:spacing w:line="10" w:lineRule="atLeast"/>
        <w:ind w:left="0" w:firstLine="567"/>
        <w:jc w:val="center"/>
        <w:rPr>
          <w:rFonts w:eastAsia="Calibri"/>
          <w:bCs/>
          <w:i/>
          <w:sz w:val="18"/>
          <w:szCs w:val="18"/>
        </w:rPr>
      </w:pPr>
      <w:r w:rsidRPr="00C67691">
        <w:rPr>
          <w:rFonts w:eastAsia="Calibri"/>
          <w:bCs/>
          <w:i/>
          <w:sz w:val="18"/>
          <w:szCs w:val="18"/>
        </w:rPr>
        <w:t>Правила</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В случае направления запроса срок рассмотрения заявления может быть увеличен по решению уполномоченного органа до 20 календарных дней, при этом заявителю не позднее 3 календарных дней со дня принятия такого решения уполномоченным органом направляется соответствующее уведомление.</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7. По результатам рассмотрения заявки уполномоченный орган принимает решение о согласовании или отказе в согласовании создания места (площадки) накопления твердых коммунальных отходов.</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8. Основаниями отказа уполномоченного органа в согласовании создания места (площадки) накопления твердых коммунальных отходов являются:</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а) несоответствие заявки установленной форме;</w:t>
      </w:r>
    </w:p>
    <w:p w:rsidR="00BB2A73" w:rsidRDefault="00C67691" w:rsidP="00BB2A73">
      <w:pPr>
        <w:widowControl w:val="0"/>
        <w:autoSpaceDE w:val="0"/>
        <w:autoSpaceDN w:val="0"/>
        <w:adjustRightInd w:val="0"/>
        <w:spacing w:line="10" w:lineRule="atLeast"/>
        <w:ind w:left="0" w:firstLine="567"/>
        <w:jc w:val="center"/>
        <w:rPr>
          <w:rFonts w:eastAsia="Calibri"/>
          <w:bCs/>
          <w:sz w:val="18"/>
          <w:szCs w:val="18"/>
        </w:rPr>
      </w:pPr>
      <w:r w:rsidRPr="00C67691">
        <w:rPr>
          <w:rFonts w:eastAsia="Calibri"/>
          <w:bCs/>
          <w:sz w:val="18"/>
          <w:szCs w:val="18"/>
        </w:rPr>
        <w:t xml:space="preserve">б) несоответствие места (площадки) накопления твердых коммунальных отходов требованиям правил благоустройства на территории </w:t>
      </w:r>
      <w:r w:rsidR="00BB2A73" w:rsidRPr="00C67691">
        <w:rPr>
          <w:rFonts w:eastAsia="Calibri"/>
          <w:bCs/>
          <w:sz w:val="18"/>
          <w:szCs w:val="18"/>
        </w:rPr>
        <w:t>обустройства мест (площадок) накопления твердых коммунальных отходов и ведения их реестра</w:t>
      </w:r>
    </w:p>
    <w:p w:rsidR="00BB2A73" w:rsidRPr="00C67691" w:rsidRDefault="00BB2A73" w:rsidP="00BB2A73">
      <w:pPr>
        <w:widowControl w:val="0"/>
        <w:autoSpaceDE w:val="0"/>
        <w:autoSpaceDN w:val="0"/>
        <w:adjustRightInd w:val="0"/>
        <w:spacing w:line="10" w:lineRule="atLeast"/>
        <w:ind w:left="0" w:firstLine="567"/>
        <w:jc w:val="center"/>
        <w:rPr>
          <w:rFonts w:eastAsia="Calibri"/>
          <w:bCs/>
          <w:sz w:val="18"/>
          <w:szCs w:val="18"/>
        </w:rPr>
      </w:pPr>
    </w:p>
    <w:p w:rsidR="00BB2A73" w:rsidRPr="00C67691" w:rsidRDefault="00BB2A73" w:rsidP="00BB2A73">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I. Общие положения</w:t>
      </w:r>
    </w:p>
    <w:p w:rsidR="00BB2A73" w:rsidRPr="00C67691" w:rsidRDefault="00BB2A73" w:rsidP="00BB2A73">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1. Настоящие Правила определяют порядок создания мест (площадок) накопления твердых коммунальных отходов, правила формирования и ведения реестра мест (площадок) накопления твердых коммунальных отходов, требования к содержанию указанного реестра на территории Хомутовского МО.</w:t>
      </w:r>
    </w:p>
    <w:p w:rsidR="00BB2A73" w:rsidRPr="00C67691" w:rsidRDefault="00BB2A73" w:rsidP="00BB2A73">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2. Места (площадки) накопления твердых коммунальных отходов должны соответствовать требованиям законодательства Российской Федерации в области санитарно-эпидемиологического благополучия населения и иного законодательства Российской Федерации, а также правилам благоустройства муниципального образования.</w:t>
      </w:r>
    </w:p>
    <w:p w:rsidR="00BB2A73" w:rsidRPr="00C67691" w:rsidRDefault="00BB2A73" w:rsidP="00BB2A73">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II. Порядок создания мест (площадок) накопления твердых коммунальных отходов</w:t>
      </w:r>
    </w:p>
    <w:p w:rsidR="00BB2A73" w:rsidRPr="00C67691" w:rsidRDefault="00BB2A73" w:rsidP="00BB2A73">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 xml:space="preserve">3. Места (площадки) накопления твердых коммунальных отходов создаются администрацией Хомутовского муниципального образования, за исключением установленных законодательством Российской Федерации случаев, когда такая обязанность лежит на других лицах. Администрация Хомутовского муниципального образования </w:t>
      </w:r>
      <w:proofErr w:type="gramStart"/>
      <w:r w:rsidRPr="00C67691">
        <w:rPr>
          <w:rFonts w:eastAsia="Calibri"/>
          <w:bCs/>
          <w:sz w:val="18"/>
          <w:szCs w:val="18"/>
        </w:rPr>
        <w:t xml:space="preserve">( </w:t>
      </w:r>
      <w:proofErr w:type="gramEnd"/>
      <w:r w:rsidRPr="00C67691">
        <w:rPr>
          <w:rFonts w:eastAsia="Calibri"/>
          <w:bCs/>
          <w:sz w:val="18"/>
          <w:szCs w:val="18"/>
        </w:rPr>
        <w:t xml:space="preserve">далее – администрация)  создает места (площадки) </w:t>
      </w:r>
      <w:r w:rsidRPr="00C67691">
        <w:rPr>
          <w:rFonts w:eastAsia="Calibri"/>
          <w:bCs/>
          <w:sz w:val="18"/>
          <w:szCs w:val="18"/>
        </w:rPr>
        <w:lastRenderedPageBreak/>
        <w:t>накопления твердых коммунальных отходов путем принятия решения в соответствии с требованиями правил благоустройства, требованиями законодательства Российской Федерации в области санитарно-эпидемиологического благополучия населения и иного законодательства Российской Федерации, устанавливающего требования к местам (площадкам) накопления твердых коммунальных отходов.</w:t>
      </w:r>
    </w:p>
    <w:p w:rsidR="00BB2A73" w:rsidRPr="00C67691" w:rsidRDefault="00BB2A73" w:rsidP="00BB2A73">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4. В случае если в соответствии с законодательством Российской Федерации обязанность по созданию места (площадки) накопления твердых коммунальных отходов лежит на других лицах, такие лица согласовывают создание места (площадки) накопления твердых коммунальных отходов с администрацией (далее соответственно - заявитель, уполномоченный орган) на основании письменной заявки, форма которой устанавливается администрацией (далее - заявка).</w:t>
      </w:r>
    </w:p>
    <w:p w:rsidR="00BB2A73" w:rsidRPr="00C67691" w:rsidRDefault="00BB2A73" w:rsidP="00BB2A73">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5. Администрация рассматривает заявку в срок не позднее 10 календарных дней со дня ее поступления.</w:t>
      </w:r>
    </w:p>
    <w:p w:rsidR="00BB2A73" w:rsidRPr="00C67691" w:rsidRDefault="00BB2A73" w:rsidP="00BB2A73">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6. 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администрация запрашивает согласование со службой по надзору в сфере защиты прав потребителей и благополучия человека по Иркутской области, уполномоченного осуществлять федеральный государственный санитарно-эпидемиологический надзор (далее - запрос).</w:t>
      </w:r>
    </w:p>
    <w:p w:rsidR="00BB2A73" w:rsidRPr="00C67691" w:rsidRDefault="00BB2A73" w:rsidP="00BB2A73">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 xml:space="preserve">По запросу администрации, в службу по надзору в сфере защиты прав потребителей и благополучия человека по Иркутской области, подготавливает заключение и направляет его </w:t>
      </w:r>
      <w:proofErr w:type="gramStart"/>
      <w:r w:rsidRPr="00C67691">
        <w:rPr>
          <w:rFonts w:eastAsia="Calibri"/>
          <w:bCs/>
          <w:sz w:val="18"/>
          <w:szCs w:val="18"/>
        </w:rPr>
        <w:t>в</w:t>
      </w:r>
      <w:proofErr w:type="gramEnd"/>
      <w:r w:rsidRPr="00C67691">
        <w:rPr>
          <w:rFonts w:eastAsia="Calibri"/>
          <w:bCs/>
          <w:sz w:val="18"/>
          <w:szCs w:val="18"/>
        </w:rPr>
        <w:t xml:space="preserve"> </w:t>
      </w:r>
      <w:proofErr w:type="gramStart"/>
      <w:r w:rsidRPr="00C67691">
        <w:rPr>
          <w:rFonts w:eastAsia="Calibri"/>
          <w:bCs/>
          <w:sz w:val="18"/>
          <w:szCs w:val="18"/>
        </w:rPr>
        <w:t>уполномоченный</w:t>
      </w:r>
      <w:proofErr w:type="gramEnd"/>
      <w:r w:rsidRPr="00C67691">
        <w:rPr>
          <w:rFonts w:eastAsia="Calibri"/>
          <w:bCs/>
          <w:sz w:val="18"/>
          <w:szCs w:val="18"/>
        </w:rPr>
        <w:t xml:space="preserve"> орган в срок не позднее 5 календарных дней со дня поступления запроса.</w:t>
      </w:r>
      <w:r w:rsidRPr="00C67691">
        <w:rPr>
          <w:rFonts w:eastAsia="Calibri"/>
          <w:bCs/>
          <w:sz w:val="18"/>
          <w:szCs w:val="18"/>
        </w:rPr>
        <w:cr/>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Хомутовского муниципального образования,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твердых коммунальных отходов.</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9. О принятом решении администрация уведомляет заявителя в срок, установленный пунктами 5 и 6 настоящих Правил. В решении об отказе в согласовании создания места (площадки) накопления твердых коммунальных отходов в обязательном порядке указывается основание такого отказа.</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10. После устранения основания отказа в согласовании создания места (площадки) накопления твердых коммунальных отходов заявитель вправе повторно обратиться в администрацию за согласованием создания места (площадки) накопления твердых коммунальных отходов в порядке, установленном настоящим разделом Правил.</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III. Правила формирования и ведения реестра мест (площадок) накопления твердых коммунальных отходов, требования к его содержанию</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 xml:space="preserve"> </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11. Реестр мест (площадок) накопления твердых коммунальных отходов (далее - реестр) представляет собой базу данных о местах (площадках) накопления твердых коммунальных отходов.</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12. Реестр ведется на бумажном носителе и в электронном виде администрацией. Сведения в реестр вносятся администрацией в течение 5 рабочих дней со дня принятия решения о внесении в него сведений о создании места (площадки) накопления твердых коммунальных отходов.</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13. В течение 10 рабочих дней со дня внесения в реестр сведений о создании места (площадки) накопления твердых коммунальных отходов такие сведения размещаются на его официальном сайте администрации в информационно-телекоммуникационной сети "Интернет", с соблюдением требований законодательства Российской Федерации о персональных данных. Указанные сведения должны быть доступны для ознакомления неограниченному кругу лиц без взимания платы.</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14. Реестр ведется на государственном языке Российской Федерации.</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15. В соответствии с пунктом 5 статьи 13.4 Федерального закона "Об отходах производства и потребления" реестр включает в себя следующие разделы:</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данные о нахождении мест (площадок) накопления твердых коммунальных отходов;</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данные о технических характеристиках мест (площадок) накопления твердых коммунальных отходов;</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данные о собственниках мест (площадок) накопления твердых коммунальных отходов;</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данные об источниках образования твердых коммунальных отходов, которые складируются в местах (на площадках) накопления твердых коммунальных отходов.</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16. Раздел "Данные о нахождении мест (площадок) накопления твердых коммунальных отходов" содержит сведения об адресе и (или) географических координатах мест (площадок) накопления твердых коммунальных отходов, а также схему размещения мест (площадок) накопления твердых коммунальных отходов.</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17. Раздел "Данные о технических характеристиках мест (площадок) накопления твердых коммунальных отходов" содержит сведения об используемом покрытии, площади, количестве размещенных и планируемых к размещению контейнеров и бункеров с указанием их объема.</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Информация о размещенных и планируемых к размещению контейнерах и бункерах с указанием их объема формируется на основании информации, предоставляемой региональным оператором по обращению с твердыми коммунальными отходами, в зоне деятельности которого размещаются места (площадки) накопления твердых коммунальных отходов.</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Информация о планируемых к размещению контейнерах определяется администрации  с учетом предложений регионального оператора по обращению с твердыми коммунальными отходами, в зоне деятельности которого размещаются места (площадки) накопления твердых коммунальных отходов.</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18. Раздел "Данные о собственниках мест (площадок) накопления твердых коммунальных отходов" содержит сведения:</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для юридических лиц, в том числе органов государственной власти и местного самоуправления,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для индивидуальных предпринимателей - фамилия, имя, отчество,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 контактные данные.</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 xml:space="preserve">19. Раздел "Данные об источниках образования твердых коммунальных отходов, которые складируются в местах (на </w:t>
      </w:r>
      <w:proofErr w:type="gramStart"/>
      <w:r w:rsidRPr="00C67691">
        <w:rPr>
          <w:rFonts w:eastAsia="Calibri"/>
          <w:bCs/>
          <w:sz w:val="18"/>
          <w:szCs w:val="18"/>
        </w:rPr>
        <w:t xml:space="preserve">площадках) </w:t>
      </w:r>
      <w:proofErr w:type="gramEnd"/>
      <w:r w:rsidRPr="00C67691">
        <w:rPr>
          <w:rFonts w:eastAsia="Calibri"/>
          <w:bCs/>
          <w:sz w:val="18"/>
          <w:szCs w:val="18"/>
        </w:rPr>
        <w:t>накопления твердых коммунальных отходов" содержит сведения об одном или нескольких объектах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твердые коммунальные отходы, складируемые в соответствующих местах (на площадках) накопления твердых коммунальных отходов.</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20. В случае если место (площадка) накопления твердых коммунальных отходов создано администрацией  в соответствии с пунктом 3 настоящих Правил, сведения о таком месте (</w:t>
      </w:r>
      <w:proofErr w:type="gramStart"/>
      <w:r w:rsidRPr="00C67691">
        <w:rPr>
          <w:rFonts w:eastAsia="Calibri"/>
          <w:bCs/>
          <w:sz w:val="18"/>
          <w:szCs w:val="18"/>
        </w:rPr>
        <w:t xml:space="preserve">площадке) </w:t>
      </w:r>
      <w:proofErr w:type="gramEnd"/>
      <w:r w:rsidRPr="00C67691">
        <w:rPr>
          <w:rFonts w:eastAsia="Calibri"/>
          <w:bCs/>
          <w:sz w:val="18"/>
          <w:szCs w:val="18"/>
        </w:rPr>
        <w:t>накопления твердых коммунальных отходов подлежат включению в реестр в срок не позднее 3 рабочих дней со дня принятия решения о его создании.</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lastRenderedPageBreak/>
        <w:t>21. В случае если место (площадка) накопления твердых коммунальных отходов создано заявителем, он обязан обратиться в администрацию  с заявкой о включении сведений о месте (площадке) накопления твердых коммунальных отходов в реестр не позднее 3 рабочих дней со дня начала его использования.</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22. Заявитель направляет в администрацию заявку о включении сведений о месте (площадке) накопления твердых коммунальных отходов в реестр по форме, установленной администрацией.</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23. Рассмотрение заявки о включении сведений о месте (площадке) накопления твердых коммунальных отходов в реестр осуществляется администрацией  в течение 10 рабочих дней со дня ее получения.</w:t>
      </w:r>
    </w:p>
    <w:p w:rsidR="00C67691" w:rsidRPr="00C67691"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24. По результатам рассмотрения заявки о включении сведений о месте (площадке) накопления твердых коммунальных отходов в реестр администрация принимает решение о включении сведений о месте (площадке) накопления твердых коммунальных отходов в реестр или об отказе во включении таких сведений в реестр.</w:t>
      </w:r>
    </w:p>
    <w:p w:rsidR="00C67691" w:rsidRPr="00705629" w:rsidRDefault="00C67691" w:rsidP="00C67691">
      <w:pPr>
        <w:widowControl w:val="0"/>
        <w:autoSpaceDE w:val="0"/>
        <w:autoSpaceDN w:val="0"/>
        <w:adjustRightInd w:val="0"/>
        <w:spacing w:line="10" w:lineRule="atLeast"/>
        <w:ind w:left="0" w:firstLine="567"/>
        <w:rPr>
          <w:rFonts w:eastAsia="Calibri"/>
          <w:bCs/>
          <w:sz w:val="18"/>
          <w:szCs w:val="18"/>
        </w:rPr>
      </w:pPr>
      <w:r w:rsidRPr="00C67691">
        <w:rPr>
          <w:rFonts w:eastAsia="Calibri"/>
          <w:bCs/>
          <w:sz w:val="18"/>
          <w:szCs w:val="18"/>
        </w:rPr>
        <w:t xml:space="preserve">25. </w:t>
      </w:r>
      <w:r w:rsidRPr="00705629">
        <w:rPr>
          <w:rFonts w:eastAsia="Calibri"/>
          <w:bCs/>
          <w:sz w:val="18"/>
          <w:szCs w:val="18"/>
        </w:rPr>
        <w:t>Решение об отказе во включении сведений о месте (площадке) накопления твердых коммунальных отходов в реестр принимается в следующих случаях:</w:t>
      </w:r>
    </w:p>
    <w:p w:rsidR="00C67691" w:rsidRPr="00705629" w:rsidRDefault="00C67691" w:rsidP="00C67691">
      <w:pPr>
        <w:widowControl w:val="0"/>
        <w:autoSpaceDE w:val="0"/>
        <w:autoSpaceDN w:val="0"/>
        <w:adjustRightInd w:val="0"/>
        <w:spacing w:line="10" w:lineRule="atLeast"/>
        <w:ind w:left="0" w:firstLine="567"/>
        <w:rPr>
          <w:rFonts w:eastAsia="Calibri"/>
          <w:bCs/>
          <w:sz w:val="18"/>
          <w:szCs w:val="18"/>
        </w:rPr>
      </w:pPr>
      <w:r w:rsidRPr="00705629">
        <w:rPr>
          <w:rFonts w:eastAsia="Calibri"/>
          <w:bCs/>
          <w:sz w:val="18"/>
          <w:szCs w:val="18"/>
        </w:rPr>
        <w:t>а) несоответствие заявки о включении сведений о месте (площадке) накопления твердых коммунальных отходов в реестр установленной форме;</w:t>
      </w:r>
    </w:p>
    <w:p w:rsidR="00C67691" w:rsidRPr="00705629" w:rsidRDefault="00C67691" w:rsidP="00C67691">
      <w:pPr>
        <w:widowControl w:val="0"/>
        <w:autoSpaceDE w:val="0"/>
        <w:autoSpaceDN w:val="0"/>
        <w:adjustRightInd w:val="0"/>
        <w:spacing w:line="10" w:lineRule="atLeast"/>
        <w:ind w:left="0" w:firstLine="567"/>
        <w:rPr>
          <w:rFonts w:eastAsia="Calibri"/>
          <w:bCs/>
          <w:sz w:val="18"/>
          <w:szCs w:val="18"/>
        </w:rPr>
      </w:pPr>
      <w:r w:rsidRPr="00705629">
        <w:rPr>
          <w:rFonts w:eastAsia="Calibri"/>
          <w:bCs/>
          <w:sz w:val="18"/>
          <w:szCs w:val="18"/>
        </w:rPr>
        <w:t>б) наличие в заявке о включении сведений о месте (площадке) накопления твердых коммунальных отходов в реестр недостоверной информации;</w:t>
      </w:r>
    </w:p>
    <w:p w:rsidR="00C67691" w:rsidRPr="00705629" w:rsidRDefault="00C67691" w:rsidP="00C67691">
      <w:pPr>
        <w:widowControl w:val="0"/>
        <w:autoSpaceDE w:val="0"/>
        <w:autoSpaceDN w:val="0"/>
        <w:adjustRightInd w:val="0"/>
        <w:spacing w:line="10" w:lineRule="atLeast"/>
        <w:ind w:left="0" w:firstLine="567"/>
        <w:rPr>
          <w:rFonts w:eastAsia="Calibri"/>
          <w:bCs/>
          <w:sz w:val="18"/>
          <w:szCs w:val="18"/>
        </w:rPr>
      </w:pPr>
      <w:r w:rsidRPr="00705629">
        <w:rPr>
          <w:rFonts w:eastAsia="Calibri"/>
          <w:bCs/>
          <w:sz w:val="18"/>
          <w:szCs w:val="18"/>
        </w:rPr>
        <w:t>в) отсутствие согласования с администрацией создания места (площадки) накопления твердых коммунальных отходов.</w:t>
      </w:r>
    </w:p>
    <w:p w:rsidR="00C67691" w:rsidRPr="00705629" w:rsidRDefault="00C67691" w:rsidP="00C67691">
      <w:pPr>
        <w:widowControl w:val="0"/>
        <w:autoSpaceDE w:val="0"/>
        <w:autoSpaceDN w:val="0"/>
        <w:adjustRightInd w:val="0"/>
        <w:spacing w:line="10" w:lineRule="atLeast"/>
        <w:ind w:left="0" w:firstLine="567"/>
        <w:rPr>
          <w:rFonts w:eastAsia="Calibri"/>
          <w:bCs/>
          <w:sz w:val="18"/>
          <w:szCs w:val="18"/>
        </w:rPr>
      </w:pPr>
      <w:r w:rsidRPr="00705629">
        <w:rPr>
          <w:rFonts w:eastAsia="Calibri"/>
          <w:bCs/>
          <w:sz w:val="18"/>
          <w:szCs w:val="18"/>
        </w:rPr>
        <w:t>26. В решении об отказе во включении сведений о месте (площадке) накопления твердых коммунальных отходов в реестр в обязательном порядке указывается основание такого отказа.</w:t>
      </w:r>
    </w:p>
    <w:p w:rsidR="00C67691" w:rsidRPr="00705629" w:rsidRDefault="00C67691" w:rsidP="00C67691">
      <w:pPr>
        <w:widowControl w:val="0"/>
        <w:autoSpaceDE w:val="0"/>
        <w:autoSpaceDN w:val="0"/>
        <w:adjustRightInd w:val="0"/>
        <w:spacing w:line="10" w:lineRule="atLeast"/>
        <w:ind w:left="0" w:firstLine="567"/>
        <w:rPr>
          <w:rFonts w:eastAsia="Calibri"/>
          <w:bCs/>
          <w:sz w:val="18"/>
          <w:szCs w:val="18"/>
        </w:rPr>
      </w:pPr>
      <w:r w:rsidRPr="00705629">
        <w:rPr>
          <w:rFonts w:eastAsia="Calibri"/>
          <w:bCs/>
          <w:sz w:val="18"/>
          <w:szCs w:val="18"/>
        </w:rPr>
        <w:t>27. Администрация  уведомляет заявителя о принятом решении в течение 3 рабочих дней со дня его принятия.</w:t>
      </w:r>
    </w:p>
    <w:p w:rsidR="00C67691" w:rsidRPr="00705629" w:rsidRDefault="00C67691" w:rsidP="00C67691">
      <w:pPr>
        <w:widowControl w:val="0"/>
        <w:autoSpaceDE w:val="0"/>
        <w:autoSpaceDN w:val="0"/>
        <w:adjustRightInd w:val="0"/>
        <w:spacing w:line="10" w:lineRule="atLeast"/>
        <w:ind w:left="0" w:firstLine="567"/>
        <w:rPr>
          <w:rFonts w:eastAsia="Calibri"/>
          <w:bCs/>
          <w:sz w:val="18"/>
          <w:szCs w:val="18"/>
        </w:rPr>
      </w:pPr>
      <w:r w:rsidRPr="00705629">
        <w:rPr>
          <w:rFonts w:eastAsia="Calibri"/>
          <w:bCs/>
          <w:sz w:val="18"/>
          <w:szCs w:val="18"/>
        </w:rPr>
        <w:t>28. После устранения основания отказа, но не позднее 30 дней со дня получения решения об отказе во включении сведений о месте (площадке) накопления твердых коммунальных отходов в реестр заявитель вправе повторно обратиться в администрацию  с заявкой о включении сведений о месте (площадке) накопления твердых коммунальных отходов в реестр. Заявка, поступившая в администрацию  повторно, рассматривается в порядке и сроки, которые установлены пунктами 22 - 27 настоящих Правил.</w:t>
      </w:r>
    </w:p>
    <w:p w:rsidR="00C67691" w:rsidRPr="00705629" w:rsidRDefault="00C67691" w:rsidP="00C67691">
      <w:pPr>
        <w:widowControl w:val="0"/>
        <w:autoSpaceDE w:val="0"/>
        <w:autoSpaceDN w:val="0"/>
        <w:adjustRightInd w:val="0"/>
        <w:spacing w:line="10" w:lineRule="atLeast"/>
        <w:ind w:left="0" w:firstLine="567"/>
        <w:rPr>
          <w:rFonts w:eastAsia="Calibri"/>
          <w:bCs/>
          <w:sz w:val="18"/>
          <w:szCs w:val="18"/>
        </w:rPr>
      </w:pPr>
      <w:r w:rsidRPr="00705629">
        <w:rPr>
          <w:rFonts w:eastAsia="Calibri"/>
          <w:bCs/>
          <w:sz w:val="18"/>
          <w:szCs w:val="18"/>
        </w:rPr>
        <w:t>29. Заявитель обязан сообщать в администрацию о любых изменениях сведений, содержащихся в реестре, в срок не позднее 5 рабочих дней со дня наступления таких изменений путем направления соответствующего извещения на бумажном носителе.</w:t>
      </w:r>
    </w:p>
    <w:p w:rsidR="00DB506A" w:rsidRPr="00705629" w:rsidRDefault="00DB506A" w:rsidP="00DB506A">
      <w:pPr>
        <w:widowControl w:val="0"/>
        <w:autoSpaceDE w:val="0"/>
        <w:autoSpaceDN w:val="0"/>
        <w:adjustRightInd w:val="0"/>
        <w:spacing w:line="10" w:lineRule="atLeast"/>
        <w:ind w:left="0" w:firstLine="0"/>
        <w:rPr>
          <w:rFonts w:eastAsia="Calibri"/>
          <w:bCs/>
          <w:sz w:val="18"/>
          <w:szCs w:val="18"/>
        </w:rPr>
      </w:pPr>
    </w:p>
    <w:p w:rsidR="00C67691" w:rsidRDefault="00705629" w:rsidP="00DB506A">
      <w:pPr>
        <w:widowControl w:val="0"/>
        <w:autoSpaceDE w:val="0"/>
        <w:autoSpaceDN w:val="0"/>
        <w:adjustRightInd w:val="0"/>
        <w:spacing w:line="10" w:lineRule="atLeast"/>
        <w:ind w:left="0" w:firstLine="0"/>
        <w:rPr>
          <w:rFonts w:eastAsia="Calibri"/>
          <w:bCs/>
          <w:i/>
          <w:sz w:val="18"/>
          <w:szCs w:val="18"/>
        </w:rPr>
      </w:pPr>
      <w:r w:rsidRPr="00705629">
        <w:rPr>
          <w:rFonts w:eastAsia="Calibri"/>
          <w:bCs/>
          <w:i/>
          <w:sz w:val="18"/>
          <w:szCs w:val="18"/>
        </w:rPr>
        <w:t xml:space="preserve">                                </w:t>
      </w:r>
      <w:r w:rsidR="000645A6">
        <w:rPr>
          <w:rFonts w:eastAsia="Calibri"/>
          <w:bCs/>
          <w:i/>
          <w:sz w:val="18"/>
          <w:szCs w:val="18"/>
        </w:rPr>
        <w:t xml:space="preserve">          </w:t>
      </w:r>
      <w:r w:rsidRPr="00705629">
        <w:rPr>
          <w:rFonts w:eastAsia="Calibri"/>
          <w:bCs/>
          <w:i/>
          <w:sz w:val="18"/>
          <w:szCs w:val="18"/>
        </w:rPr>
        <w:t xml:space="preserve"> </w:t>
      </w:r>
      <w:r w:rsidR="00DB506A" w:rsidRPr="00705629">
        <w:rPr>
          <w:rFonts w:eastAsia="Calibri"/>
          <w:bCs/>
          <w:i/>
          <w:sz w:val="18"/>
          <w:szCs w:val="18"/>
        </w:rPr>
        <w:t xml:space="preserve">Начальник отдела </w:t>
      </w:r>
      <w:r w:rsidR="00C67691" w:rsidRPr="00705629">
        <w:rPr>
          <w:rFonts w:eastAsia="Calibri"/>
          <w:bCs/>
          <w:i/>
          <w:sz w:val="18"/>
          <w:szCs w:val="18"/>
        </w:rPr>
        <w:t>муниципального,</w:t>
      </w:r>
      <w:r w:rsidRPr="00705629">
        <w:rPr>
          <w:rFonts w:eastAsia="Calibri"/>
          <w:bCs/>
          <w:i/>
          <w:sz w:val="18"/>
          <w:szCs w:val="18"/>
        </w:rPr>
        <w:t xml:space="preserve"> </w:t>
      </w:r>
      <w:r w:rsidR="00C67691" w:rsidRPr="00705629">
        <w:rPr>
          <w:rFonts w:eastAsia="Calibri"/>
          <w:bCs/>
          <w:i/>
          <w:sz w:val="18"/>
          <w:szCs w:val="18"/>
        </w:rPr>
        <w:t>земельного, лесного контроля</w:t>
      </w:r>
      <w:r w:rsidRPr="00705629">
        <w:rPr>
          <w:rFonts w:eastAsia="Calibri"/>
          <w:bCs/>
          <w:i/>
          <w:sz w:val="18"/>
          <w:szCs w:val="18"/>
        </w:rPr>
        <w:t xml:space="preserve">                                   </w:t>
      </w:r>
      <w:r w:rsidR="00C67691" w:rsidRPr="00705629">
        <w:rPr>
          <w:rFonts w:eastAsia="Calibri"/>
          <w:bCs/>
          <w:i/>
          <w:sz w:val="18"/>
          <w:szCs w:val="18"/>
        </w:rPr>
        <w:t xml:space="preserve"> Т.И. Гурова</w:t>
      </w:r>
    </w:p>
    <w:p w:rsidR="00513D2F" w:rsidRDefault="00513D2F" w:rsidP="00DB506A">
      <w:pPr>
        <w:widowControl w:val="0"/>
        <w:autoSpaceDE w:val="0"/>
        <w:autoSpaceDN w:val="0"/>
        <w:adjustRightInd w:val="0"/>
        <w:spacing w:line="10" w:lineRule="atLeast"/>
        <w:ind w:left="0" w:firstLine="0"/>
        <w:rPr>
          <w:rFonts w:eastAsia="Calibri"/>
          <w:bCs/>
          <w:i/>
          <w:sz w:val="18"/>
          <w:szCs w:val="18"/>
        </w:rPr>
      </w:pPr>
    </w:p>
    <w:p w:rsidR="00513D2F" w:rsidRDefault="00513D2F" w:rsidP="00DB506A">
      <w:pPr>
        <w:widowControl w:val="0"/>
        <w:autoSpaceDE w:val="0"/>
        <w:autoSpaceDN w:val="0"/>
        <w:adjustRightInd w:val="0"/>
        <w:spacing w:line="10" w:lineRule="atLeast"/>
        <w:ind w:left="0" w:firstLine="0"/>
        <w:rPr>
          <w:rFonts w:eastAsia="Calibri"/>
          <w:bCs/>
          <w:i/>
          <w:sz w:val="18"/>
          <w:szCs w:val="18"/>
        </w:rPr>
      </w:pPr>
    </w:p>
    <w:p w:rsidR="00513D2F" w:rsidRDefault="00513D2F" w:rsidP="00DB506A">
      <w:pPr>
        <w:widowControl w:val="0"/>
        <w:autoSpaceDE w:val="0"/>
        <w:autoSpaceDN w:val="0"/>
        <w:adjustRightInd w:val="0"/>
        <w:spacing w:line="10" w:lineRule="atLeast"/>
        <w:ind w:left="0" w:firstLine="0"/>
        <w:rPr>
          <w:rFonts w:eastAsia="Calibri"/>
          <w:bCs/>
          <w:i/>
          <w:sz w:val="18"/>
          <w:szCs w:val="18"/>
        </w:rPr>
      </w:pPr>
    </w:p>
    <w:p w:rsidR="00513D2F" w:rsidRDefault="00513D2F" w:rsidP="00DB506A">
      <w:pPr>
        <w:widowControl w:val="0"/>
        <w:autoSpaceDE w:val="0"/>
        <w:autoSpaceDN w:val="0"/>
        <w:adjustRightInd w:val="0"/>
        <w:spacing w:line="10" w:lineRule="atLeast"/>
        <w:ind w:left="0" w:firstLine="0"/>
        <w:rPr>
          <w:rFonts w:eastAsia="Calibri"/>
          <w:bCs/>
          <w:i/>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jc w:val="center"/>
        <w:rPr>
          <w:rFonts w:eastAsia="Calibri"/>
          <w:bCs/>
          <w:sz w:val="18"/>
          <w:szCs w:val="18"/>
        </w:rPr>
      </w:pPr>
      <w:r w:rsidRPr="00513D2F">
        <w:rPr>
          <w:rFonts w:eastAsia="Calibri"/>
          <w:bCs/>
          <w:sz w:val="18"/>
          <w:szCs w:val="18"/>
        </w:rPr>
        <w:t>Форма заявки</w:t>
      </w:r>
    </w:p>
    <w:p w:rsidR="00513D2F" w:rsidRPr="00513D2F" w:rsidRDefault="00513D2F" w:rsidP="00513D2F">
      <w:pPr>
        <w:widowControl w:val="0"/>
        <w:autoSpaceDE w:val="0"/>
        <w:autoSpaceDN w:val="0"/>
        <w:adjustRightInd w:val="0"/>
        <w:spacing w:line="10" w:lineRule="atLeast"/>
        <w:ind w:left="0" w:firstLine="567"/>
        <w:jc w:val="center"/>
        <w:rPr>
          <w:rFonts w:eastAsia="Calibri"/>
          <w:bCs/>
          <w:sz w:val="18"/>
          <w:szCs w:val="18"/>
        </w:rPr>
      </w:pPr>
      <w:r w:rsidRPr="00513D2F">
        <w:rPr>
          <w:rFonts w:eastAsia="Calibri"/>
          <w:bCs/>
          <w:sz w:val="18"/>
          <w:szCs w:val="18"/>
        </w:rPr>
        <w:t>о согласовании создания места (площадки) накопления твердых коммунальных отходов на территории Хомутовского муниципального образования</w:t>
      </w:r>
    </w:p>
    <w:p w:rsidR="00513D2F" w:rsidRPr="00513D2F" w:rsidRDefault="00513D2F" w:rsidP="00513D2F">
      <w:pPr>
        <w:widowControl w:val="0"/>
        <w:autoSpaceDE w:val="0"/>
        <w:autoSpaceDN w:val="0"/>
        <w:adjustRightInd w:val="0"/>
        <w:spacing w:line="10" w:lineRule="atLeast"/>
        <w:ind w:left="0" w:firstLine="567"/>
        <w:jc w:val="center"/>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jc w:val="right"/>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jc w:val="right"/>
        <w:rPr>
          <w:rFonts w:eastAsia="Calibri"/>
          <w:bCs/>
          <w:sz w:val="18"/>
          <w:szCs w:val="18"/>
        </w:rPr>
      </w:pPr>
      <w:r w:rsidRPr="00513D2F">
        <w:rPr>
          <w:rFonts w:eastAsia="Calibri"/>
          <w:bCs/>
          <w:sz w:val="18"/>
          <w:szCs w:val="18"/>
        </w:rPr>
        <w:t xml:space="preserve">                               </w:t>
      </w:r>
      <w:r w:rsidRPr="00513D2F">
        <w:rPr>
          <w:rFonts w:eastAsia="Calibri"/>
          <w:bCs/>
          <w:sz w:val="18"/>
          <w:szCs w:val="18"/>
        </w:rPr>
        <w:tab/>
      </w:r>
      <w:r w:rsidRPr="00513D2F">
        <w:rPr>
          <w:rFonts w:eastAsia="Calibri"/>
          <w:bCs/>
          <w:sz w:val="18"/>
          <w:szCs w:val="18"/>
        </w:rPr>
        <w:tab/>
        <w:t>Кому: ______________________________________</w:t>
      </w:r>
    </w:p>
    <w:p w:rsidR="00513D2F" w:rsidRPr="00513D2F" w:rsidRDefault="00513D2F" w:rsidP="00513D2F">
      <w:pPr>
        <w:widowControl w:val="0"/>
        <w:autoSpaceDE w:val="0"/>
        <w:autoSpaceDN w:val="0"/>
        <w:adjustRightInd w:val="0"/>
        <w:spacing w:line="10" w:lineRule="atLeast"/>
        <w:ind w:left="0" w:firstLine="567"/>
        <w:jc w:val="right"/>
        <w:rPr>
          <w:rFonts w:eastAsia="Calibri"/>
          <w:bCs/>
          <w:sz w:val="18"/>
          <w:szCs w:val="18"/>
        </w:rPr>
      </w:pPr>
      <w:r w:rsidRPr="00513D2F">
        <w:rPr>
          <w:rFonts w:eastAsia="Calibri"/>
          <w:bCs/>
          <w:sz w:val="18"/>
          <w:szCs w:val="18"/>
        </w:rPr>
        <w:t xml:space="preserve">                            (наименование территориального органа администрации)</w:t>
      </w:r>
    </w:p>
    <w:p w:rsidR="00513D2F" w:rsidRPr="00513D2F" w:rsidRDefault="00513D2F" w:rsidP="00513D2F">
      <w:pPr>
        <w:widowControl w:val="0"/>
        <w:autoSpaceDE w:val="0"/>
        <w:autoSpaceDN w:val="0"/>
        <w:adjustRightInd w:val="0"/>
        <w:spacing w:line="10" w:lineRule="atLeast"/>
        <w:ind w:left="0" w:firstLine="567"/>
        <w:jc w:val="right"/>
        <w:rPr>
          <w:rFonts w:eastAsia="Calibri"/>
          <w:bCs/>
          <w:sz w:val="18"/>
          <w:szCs w:val="18"/>
        </w:rPr>
      </w:pPr>
      <w:r w:rsidRPr="00513D2F">
        <w:rPr>
          <w:rFonts w:eastAsia="Calibri"/>
          <w:bCs/>
          <w:sz w:val="18"/>
          <w:szCs w:val="18"/>
        </w:rPr>
        <w:t xml:space="preserve">                              </w:t>
      </w:r>
      <w:r w:rsidRPr="00513D2F">
        <w:rPr>
          <w:rFonts w:eastAsia="Calibri"/>
          <w:bCs/>
          <w:sz w:val="18"/>
          <w:szCs w:val="18"/>
        </w:rPr>
        <w:tab/>
      </w:r>
      <w:r w:rsidRPr="00513D2F">
        <w:rPr>
          <w:rFonts w:eastAsia="Calibri"/>
          <w:bCs/>
          <w:sz w:val="18"/>
          <w:szCs w:val="18"/>
        </w:rPr>
        <w:tab/>
      </w:r>
      <w:r w:rsidRPr="00513D2F">
        <w:rPr>
          <w:rFonts w:eastAsia="Calibri"/>
          <w:bCs/>
          <w:sz w:val="18"/>
          <w:szCs w:val="18"/>
        </w:rPr>
        <w:tab/>
        <w:t xml:space="preserve"> от кого: ___________________________________</w:t>
      </w:r>
    </w:p>
    <w:p w:rsidR="00513D2F" w:rsidRPr="00513D2F" w:rsidRDefault="00513D2F" w:rsidP="00513D2F">
      <w:pPr>
        <w:widowControl w:val="0"/>
        <w:autoSpaceDE w:val="0"/>
        <w:autoSpaceDN w:val="0"/>
        <w:adjustRightInd w:val="0"/>
        <w:spacing w:line="10" w:lineRule="atLeast"/>
        <w:ind w:left="0" w:firstLine="567"/>
        <w:jc w:val="right"/>
        <w:rPr>
          <w:rFonts w:eastAsia="Calibri"/>
          <w:bCs/>
          <w:sz w:val="18"/>
          <w:szCs w:val="18"/>
        </w:rPr>
      </w:pPr>
      <w:r w:rsidRPr="00513D2F">
        <w:rPr>
          <w:rFonts w:eastAsia="Calibri"/>
          <w:bCs/>
          <w:sz w:val="18"/>
          <w:szCs w:val="18"/>
        </w:rPr>
        <w:t>(наименование организации,  Ф.И.О. физического лица, в том числе  индивидуального предпринимателя)</w:t>
      </w:r>
    </w:p>
    <w:p w:rsidR="00513D2F" w:rsidRPr="00513D2F" w:rsidRDefault="00513D2F" w:rsidP="00513D2F">
      <w:pPr>
        <w:widowControl w:val="0"/>
        <w:autoSpaceDE w:val="0"/>
        <w:autoSpaceDN w:val="0"/>
        <w:adjustRightInd w:val="0"/>
        <w:spacing w:line="10" w:lineRule="atLeast"/>
        <w:ind w:left="0" w:firstLine="567"/>
        <w:jc w:val="right"/>
        <w:rPr>
          <w:rFonts w:eastAsia="Calibri"/>
          <w:bCs/>
          <w:sz w:val="18"/>
          <w:szCs w:val="18"/>
        </w:rPr>
      </w:pPr>
      <w:r w:rsidRPr="00513D2F">
        <w:rPr>
          <w:rFonts w:eastAsia="Calibri"/>
          <w:bCs/>
          <w:sz w:val="18"/>
          <w:szCs w:val="18"/>
        </w:rPr>
        <w:t xml:space="preserve">                               </w:t>
      </w:r>
      <w:r w:rsidRPr="00513D2F">
        <w:rPr>
          <w:rFonts w:eastAsia="Calibri"/>
          <w:bCs/>
          <w:sz w:val="18"/>
          <w:szCs w:val="18"/>
        </w:rPr>
        <w:tab/>
      </w:r>
      <w:r w:rsidRPr="00513D2F">
        <w:rPr>
          <w:rFonts w:eastAsia="Calibri"/>
          <w:bCs/>
          <w:sz w:val="18"/>
          <w:szCs w:val="18"/>
        </w:rPr>
        <w:tab/>
        <w:t xml:space="preserve"> ___________________________________________</w:t>
      </w:r>
    </w:p>
    <w:p w:rsidR="00513D2F" w:rsidRPr="00513D2F" w:rsidRDefault="00513D2F" w:rsidP="00513D2F">
      <w:pPr>
        <w:widowControl w:val="0"/>
        <w:autoSpaceDE w:val="0"/>
        <w:autoSpaceDN w:val="0"/>
        <w:adjustRightInd w:val="0"/>
        <w:spacing w:line="10" w:lineRule="atLeast"/>
        <w:ind w:left="0" w:firstLine="567"/>
        <w:jc w:val="right"/>
        <w:rPr>
          <w:rFonts w:eastAsia="Calibri"/>
          <w:bCs/>
          <w:sz w:val="18"/>
          <w:szCs w:val="18"/>
        </w:rPr>
      </w:pPr>
      <w:r w:rsidRPr="00513D2F">
        <w:rPr>
          <w:rFonts w:eastAsia="Calibri"/>
          <w:bCs/>
          <w:sz w:val="18"/>
          <w:szCs w:val="18"/>
        </w:rPr>
        <w:t xml:space="preserve">                             </w:t>
      </w:r>
      <w:r w:rsidRPr="00513D2F">
        <w:rPr>
          <w:rFonts w:eastAsia="Calibri"/>
          <w:bCs/>
          <w:sz w:val="18"/>
          <w:szCs w:val="18"/>
        </w:rPr>
        <w:tab/>
      </w:r>
      <w:r w:rsidRPr="00513D2F">
        <w:rPr>
          <w:rFonts w:eastAsia="Calibri"/>
          <w:bCs/>
          <w:sz w:val="18"/>
          <w:szCs w:val="18"/>
        </w:rPr>
        <w:tab/>
      </w:r>
      <w:r w:rsidRPr="00513D2F">
        <w:rPr>
          <w:rFonts w:eastAsia="Calibri"/>
          <w:bCs/>
          <w:sz w:val="18"/>
          <w:szCs w:val="18"/>
        </w:rPr>
        <w:tab/>
        <w:t xml:space="preserve"> ___________________________________________</w:t>
      </w:r>
    </w:p>
    <w:p w:rsidR="00513D2F" w:rsidRPr="00513D2F" w:rsidRDefault="00513D2F" w:rsidP="00513D2F">
      <w:pPr>
        <w:widowControl w:val="0"/>
        <w:autoSpaceDE w:val="0"/>
        <w:autoSpaceDN w:val="0"/>
        <w:adjustRightInd w:val="0"/>
        <w:spacing w:line="10" w:lineRule="atLeast"/>
        <w:ind w:left="0" w:firstLine="567"/>
        <w:jc w:val="right"/>
        <w:rPr>
          <w:rFonts w:eastAsia="Calibri"/>
          <w:bCs/>
          <w:sz w:val="18"/>
          <w:szCs w:val="18"/>
        </w:rPr>
      </w:pPr>
      <w:r w:rsidRPr="00513D2F">
        <w:rPr>
          <w:rFonts w:eastAsia="Calibri"/>
          <w:bCs/>
          <w:sz w:val="18"/>
          <w:szCs w:val="18"/>
        </w:rPr>
        <w:t>(ИНН, юридический и почтовый адрес, адрес регистрации по месту жительства  для                                 физического лица, в том числе  индивидуального предпринимателя)</w:t>
      </w:r>
    </w:p>
    <w:p w:rsidR="00513D2F" w:rsidRPr="00513D2F" w:rsidRDefault="00513D2F" w:rsidP="00513D2F">
      <w:pPr>
        <w:widowControl w:val="0"/>
        <w:autoSpaceDE w:val="0"/>
        <w:autoSpaceDN w:val="0"/>
        <w:adjustRightInd w:val="0"/>
        <w:spacing w:line="10" w:lineRule="atLeast"/>
        <w:ind w:left="0" w:firstLine="567"/>
        <w:jc w:val="right"/>
        <w:rPr>
          <w:rFonts w:eastAsia="Calibri"/>
          <w:bCs/>
          <w:sz w:val="18"/>
          <w:szCs w:val="18"/>
        </w:rPr>
      </w:pPr>
      <w:r w:rsidRPr="00513D2F">
        <w:rPr>
          <w:rFonts w:eastAsia="Calibri"/>
          <w:bCs/>
          <w:sz w:val="18"/>
          <w:szCs w:val="18"/>
        </w:rPr>
        <w:t xml:space="preserve">                                </w:t>
      </w:r>
      <w:r w:rsidRPr="00513D2F">
        <w:rPr>
          <w:rFonts w:eastAsia="Calibri"/>
          <w:bCs/>
          <w:sz w:val="18"/>
          <w:szCs w:val="18"/>
        </w:rPr>
        <w:tab/>
      </w:r>
      <w:r w:rsidRPr="00513D2F">
        <w:rPr>
          <w:rFonts w:eastAsia="Calibri"/>
          <w:bCs/>
          <w:sz w:val="18"/>
          <w:szCs w:val="18"/>
        </w:rPr>
        <w:tab/>
        <w:t>___________________________________________</w:t>
      </w:r>
    </w:p>
    <w:p w:rsidR="00513D2F" w:rsidRPr="00513D2F" w:rsidRDefault="00513D2F" w:rsidP="00513D2F">
      <w:pPr>
        <w:widowControl w:val="0"/>
        <w:autoSpaceDE w:val="0"/>
        <w:autoSpaceDN w:val="0"/>
        <w:adjustRightInd w:val="0"/>
        <w:spacing w:line="10" w:lineRule="atLeast"/>
        <w:ind w:left="0" w:firstLine="567"/>
        <w:jc w:val="right"/>
        <w:rPr>
          <w:rFonts w:eastAsia="Calibri"/>
          <w:bCs/>
          <w:sz w:val="18"/>
          <w:szCs w:val="18"/>
        </w:rPr>
      </w:pPr>
      <w:r w:rsidRPr="00513D2F">
        <w:rPr>
          <w:rFonts w:eastAsia="Calibri"/>
          <w:bCs/>
          <w:sz w:val="18"/>
          <w:szCs w:val="18"/>
        </w:rPr>
        <w:t xml:space="preserve">                               </w:t>
      </w:r>
      <w:r w:rsidRPr="00513D2F">
        <w:rPr>
          <w:rFonts w:eastAsia="Calibri"/>
          <w:bCs/>
          <w:sz w:val="18"/>
          <w:szCs w:val="18"/>
        </w:rPr>
        <w:tab/>
      </w:r>
      <w:r w:rsidRPr="00513D2F">
        <w:rPr>
          <w:rFonts w:eastAsia="Calibri"/>
          <w:bCs/>
          <w:sz w:val="18"/>
          <w:szCs w:val="18"/>
        </w:rPr>
        <w:tab/>
        <w:t xml:space="preserve"> ___________________________________________</w:t>
      </w:r>
    </w:p>
    <w:p w:rsidR="00513D2F" w:rsidRPr="00513D2F" w:rsidRDefault="00513D2F" w:rsidP="00513D2F">
      <w:pPr>
        <w:widowControl w:val="0"/>
        <w:autoSpaceDE w:val="0"/>
        <w:autoSpaceDN w:val="0"/>
        <w:adjustRightInd w:val="0"/>
        <w:spacing w:line="10" w:lineRule="atLeast"/>
        <w:ind w:left="0" w:firstLine="567"/>
        <w:jc w:val="right"/>
        <w:rPr>
          <w:rFonts w:eastAsia="Calibri"/>
          <w:bCs/>
          <w:sz w:val="18"/>
          <w:szCs w:val="18"/>
        </w:rPr>
      </w:pPr>
      <w:r w:rsidRPr="00513D2F">
        <w:rPr>
          <w:rFonts w:eastAsia="Calibri"/>
          <w:bCs/>
          <w:sz w:val="18"/>
          <w:szCs w:val="18"/>
        </w:rPr>
        <w:t xml:space="preserve">                                    </w:t>
      </w:r>
      <w:r w:rsidRPr="00513D2F">
        <w:rPr>
          <w:rFonts w:eastAsia="Calibri"/>
          <w:bCs/>
          <w:sz w:val="18"/>
          <w:szCs w:val="18"/>
        </w:rPr>
        <w:tab/>
      </w:r>
      <w:r w:rsidRPr="00513D2F">
        <w:rPr>
          <w:rFonts w:eastAsia="Calibri"/>
          <w:bCs/>
          <w:sz w:val="18"/>
          <w:szCs w:val="18"/>
        </w:rPr>
        <w:tab/>
        <w:t xml:space="preserve"> (Ф.И.О. руководителя, телефон)</w:t>
      </w:r>
    </w:p>
    <w:p w:rsidR="00D20814" w:rsidRDefault="00513D2F" w:rsidP="00513D2F">
      <w:pPr>
        <w:widowControl w:val="0"/>
        <w:autoSpaceDE w:val="0"/>
        <w:autoSpaceDN w:val="0"/>
        <w:adjustRightInd w:val="0"/>
        <w:spacing w:line="10" w:lineRule="atLeast"/>
        <w:ind w:left="0" w:firstLine="567"/>
        <w:jc w:val="right"/>
        <w:rPr>
          <w:rFonts w:eastAsia="Calibri"/>
          <w:bCs/>
          <w:sz w:val="18"/>
          <w:szCs w:val="18"/>
        </w:rPr>
      </w:pPr>
      <w:r w:rsidRPr="00513D2F">
        <w:rPr>
          <w:rFonts w:eastAsia="Calibri"/>
          <w:bCs/>
          <w:sz w:val="18"/>
          <w:szCs w:val="18"/>
        </w:rPr>
        <w:t xml:space="preserve">                              </w:t>
      </w:r>
      <w:r w:rsidRPr="00513D2F">
        <w:rPr>
          <w:rFonts w:eastAsia="Calibri"/>
          <w:bCs/>
          <w:sz w:val="18"/>
          <w:szCs w:val="18"/>
        </w:rPr>
        <w:tab/>
      </w:r>
      <w:r w:rsidRPr="00513D2F">
        <w:rPr>
          <w:rFonts w:eastAsia="Calibri"/>
          <w:bCs/>
          <w:sz w:val="18"/>
          <w:szCs w:val="18"/>
        </w:rPr>
        <w:tab/>
      </w:r>
      <w:r w:rsidRPr="00513D2F">
        <w:rPr>
          <w:rFonts w:eastAsia="Calibri"/>
          <w:bCs/>
          <w:sz w:val="18"/>
          <w:szCs w:val="18"/>
        </w:rPr>
        <w:tab/>
      </w:r>
    </w:p>
    <w:p w:rsidR="00513D2F" w:rsidRPr="00513D2F" w:rsidRDefault="00513D2F" w:rsidP="00513D2F">
      <w:pPr>
        <w:widowControl w:val="0"/>
        <w:autoSpaceDE w:val="0"/>
        <w:autoSpaceDN w:val="0"/>
        <w:adjustRightInd w:val="0"/>
        <w:spacing w:line="10" w:lineRule="atLeast"/>
        <w:ind w:left="0" w:firstLine="567"/>
        <w:jc w:val="right"/>
        <w:rPr>
          <w:rFonts w:eastAsia="Calibri"/>
          <w:bCs/>
          <w:sz w:val="18"/>
          <w:szCs w:val="18"/>
        </w:rPr>
      </w:pPr>
      <w:r w:rsidRPr="00513D2F">
        <w:rPr>
          <w:rFonts w:eastAsia="Calibri"/>
          <w:bCs/>
          <w:sz w:val="18"/>
          <w:szCs w:val="18"/>
        </w:rPr>
        <w:t xml:space="preserve"> ___________________________________________</w:t>
      </w:r>
    </w:p>
    <w:p w:rsidR="00251F87" w:rsidRDefault="00251F87" w:rsidP="00AD6536">
      <w:pPr>
        <w:widowControl w:val="0"/>
        <w:autoSpaceDE w:val="0"/>
        <w:autoSpaceDN w:val="0"/>
        <w:adjustRightInd w:val="0"/>
        <w:spacing w:line="10" w:lineRule="atLeast"/>
        <w:ind w:left="0" w:firstLine="0"/>
        <w:rPr>
          <w:rFonts w:eastAsia="Calibri"/>
          <w:bCs/>
          <w:sz w:val="18"/>
          <w:szCs w:val="18"/>
        </w:rPr>
      </w:pPr>
    </w:p>
    <w:p w:rsidR="00251F87" w:rsidRDefault="00251F87" w:rsidP="00D20814">
      <w:pPr>
        <w:widowControl w:val="0"/>
        <w:autoSpaceDE w:val="0"/>
        <w:autoSpaceDN w:val="0"/>
        <w:adjustRightInd w:val="0"/>
        <w:spacing w:line="10" w:lineRule="atLeast"/>
        <w:ind w:left="0" w:firstLine="567"/>
        <w:jc w:val="center"/>
        <w:rPr>
          <w:rFonts w:eastAsia="Calibri"/>
          <w:bCs/>
          <w:sz w:val="18"/>
          <w:szCs w:val="18"/>
        </w:rPr>
      </w:pPr>
    </w:p>
    <w:p w:rsidR="00513D2F" w:rsidRDefault="00513D2F" w:rsidP="00D20814">
      <w:pPr>
        <w:widowControl w:val="0"/>
        <w:autoSpaceDE w:val="0"/>
        <w:autoSpaceDN w:val="0"/>
        <w:adjustRightInd w:val="0"/>
        <w:spacing w:line="10" w:lineRule="atLeast"/>
        <w:ind w:left="0" w:firstLine="567"/>
        <w:jc w:val="center"/>
        <w:rPr>
          <w:rFonts w:eastAsia="Calibri"/>
          <w:bCs/>
          <w:sz w:val="18"/>
          <w:szCs w:val="18"/>
        </w:rPr>
      </w:pPr>
      <w:r w:rsidRPr="00513D2F">
        <w:rPr>
          <w:rFonts w:eastAsia="Calibri"/>
          <w:bCs/>
          <w:sz w:val="18"/>
          <w:szCs w:val="18"/>
        </w:rPr>
        <w:t>ФОРМА ЗАЯВКИ</w:t>
      </w:r>
    </w:p>
    <w:p w:rsidR="00251F87" w:rsidRPr="00513D2F" w:rsidRDefault="00251F87" w:rsidP="00251F87">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D20814">
      <w:pPr>
        <w:widowControl w:val="0"/>
        <w:autoSpaceDE w:val="0"/>
        <w:autoSpaceDN w:val="0"/>
        <w:adjustRightInd w:val="0"/>
        <w:spacing w:line="10" w:lineRule="atLeast"/>
        <w:ind w:left="0" w:firstLine="567"/>
        <w:jc w:val="center"/>
        <w:rPr>
          <w:rFonts w:eastAsia="Calibri"/>
          <w:bCs/>
          <w:sz w:val="18"/>
          <w:szCs w:val="18"/>
        </w:rPr>
      </w:pPr>
      <w:r w:rsidRPr="00513D2F">
        <w:rPr>
          <w:rFonts w:eastAsia="Calibri"/>
          <w:bCs/>
          <w:sz w:val="18"/>
          <w:szCs w:val="18"/>
        </w:rPr>
        <w:t>о согласовании создания места (площадки) накопления твердых коммунальных отходов на территории Хомутовского муниципального образования</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Прошу   согласовать   создание   места  (площадки)  накопления  </w:t>
      </w:r>
      <w:proofErr w:type="gramStart"/>
      <w:r w:rsidRPr="00513D2F">
        <w:rPr>
          <w:rFonts w:eastAsia="Calibri"/>
          <w:bCs/>
          <w:sz w:val="18"/>
          <w:szCs w:val="18"/>
        </w:rPr>
        <w:t>твердых</w:t>
      </w:r>
      <w:proofErr w:type="gramEnd"/>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коммунальных  отходов на территории Хомутовского муниципального образования:</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1. Данные о нахождении места (площадки) накопления </w:t>
      </w:r>
      <w:proofErr w:type="gramStart"/>
      <w:r w:rsidRPr="00513D2F">
        <w:rPr>
          <w:rFonts w:eastAsia="Calibri"/>
          <w:bCs/>
          <w:sz w:val="18"/>
          <w:szCs w:val="18"/>
        </w:rPr>
        <w:t>твердых</w:t>
      </w:r>
      <w:proofErr w:type="gramEnd"/>
      <w:r w:rsidRPr="00513D2F">
        <w:rPr>
          <w:rFonts w:eastAsia="Calibri"/>
          <w:bCs/>
          <w:sz w:val="18"/>
          <w:szCs w:val="18"/>
        </w:rPr>
        <w:t xml:space="preserve"> коммунальных</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отходов:</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1.1. адрес</w:t>
      </w:r>
      <w:proofErr w:type="gramStart"/>
      <w:r w:rsidRPr="00513D2F">
        <w:rPr>
          <w:rFonts w:eastAsia="Calibri"/>
          <w:bCs/>
          <w:sz w:val="18"/>
          <w:szCs w:val="18"/>
        </w:rPr>
        <w:t>: __________________________________________________________;</w:t>
      </w:r>
      <w:proofErr w:type="gramEnd"/>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1.2. географические координаты: 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2.  Данные  о  технических  характеристиках места (площадки) накопления</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твердых коммунальных отходов:</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2.1. покрытие (асфальт, бетонная плита и т.д</w:t>
      </w:r>
      <w:proofErr w:type="gramStart"/>
      <w:r w:rsidRPr="00513D2F">
        <w:rPr>
          <w:rFonts w:eastAsia="Calibri"/>
          <w:bCs/>
          <w:sz w:val="18"/>
          <w:szCs w:val="18"/>
        </w:rPr>
        <w:t>.): ____________________________;</w:t>
      </w:r>
      <w:proofErr w:type="gramEnd"/>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2.2. площадь покрытия______________ кв. м;</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roofErr w:type="gramStart"/>
      <w:r w:rsidRPr="00513D2F">
        <w:rPr>
          <w:rFonts w:eastAsia="Calibri"/>
          <w:bCs/>
          <w:sz w:val="18"/>
          <w:szCs w:val="18"/>
        </w:rPr>
        <w:t xml:space="preserve">2.3. тип  и  количество  емкостей (бункер, </w:t>
      </w:r>
      <w:proofErr w:type="spellStart"/>
      <w:r w:rsidRPr="00513D2F">
        <w:rPr>
          <w:rFonts w:eastAsia="Calibri"/>
          <w:bCs/>
          <w:sz w:val="18"/>
          <w:szCs w:val="18"/>
        </w:rPr>
        <w:t>евроконтейнер</w:t>
      </w:r>
      <w:proofErr w:type="spellEnd"/>
      <w:r w:rsidRPr="00513D2F">
        <w:rPr>
          <w:rFonts w:eastAsia="Calibri"/>
          <w:bCs/>
          <w:sz w:val="18"/>
          <w:szCs w:val="18"/>
        </w:rPr>
        <w:t>, заглубленный</w:t>
      </w:r>
      <w:proofErr w:type="gramEnd"/>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контейнер и т.д</w:t>
      </w:r>
      <w:proofErr w:type="gramStart"/>
      <w:r w:rsidRPr="00513D2F">
        <w:rPr>
          <w:rFonts w:eastAsia="Calibri"/>
          <w:bCs/>
          <w:sz w:val="18"/>
          <w:szCs w:val="18"/>
        </w:rPr>
        <w:t>.): ______________________________________________________;</w:t>
      </w:r>
      <w:proofErr w:type="gramEnd"/>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2.4. общий объем емкостей _____________ куб. м;</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2.5.  площадь  площадки  (объем  бункера)  для крупногабаритных отходов</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_________________кв. м (куб. м);</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lastRenderedPageBreak/>
        <w:t>2.6. ограждение по периметру с трех сторон (</w:t>
      </w:r>
      <w:proofErr w:type="gramStart"/>
      <w:r w:rsidRPr="00513D2F">
        <w:rPr>
          <w:rFonts w:eastAsia="Calibri"/>
          <w:bCs/>
          <w:sz w:val="18"/>
          <w:szCs w:val="18"/>
        </w:rPr>
        <w:t>есть</w:t>
      </w:r>
      <w:proofErr w:type="gramEnd"/>
      <w:r w:rsidRPr="00513D2F">
        <w:rPr>
          <w:rFonts w:eastAsia="Calibri"/>
          <w:bCs/>
          <w:sz w:val="18"/>
          <w:szCs w:val="18"/>
        </w:rPr>
        <w:t>/нет) 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2.7. информационный аншлаг (</w:t>
      </w:r>
      <w:proofErr w:type="gramStart"/>
      <w:r w:rsidRPr="00513D2F">
        <w:rPr>
          <w:rFonts w:eastAsia="Calibri"/>
          <w:bCs/>
          <w:sz w:val="18"/>
          <w:szCs w:val="18"/>
        </w:rPr>
        <w:t>есть</w:t>
      </w:r>
      <w:proofErr w:type="gramEnd"/>
      <w:r w:rsidRPr="00513D2F">
        <w:rPr>
          <w:rFonts w:eastAsia="Calibri"/>
          <w:bCs/>
          <w:sz w:val="18"/>
          <w:szCs w:val="18"/>
        </w:rPr>
        <w:t>/нет) 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3. Данные о соблюдении санитарных норм и правил:</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3.1.  минимальная  удаленность  от  жилых домов, детских площадок, мест</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отдыха и занятий спортом ____________ </w:t>
      </w:r>
      <w:proofErr w:type="gramStart"/>
      <w:r w:rsidRPr="00513D2F">
        <w:rPr>
          <w:rFonts w:eastAsia="Calibri"/>
          <w:bCs/>
          <w:sz w:val="18"/>
          <w:szCs w:val="18"/>
        </w:rPr>
        <w:t>м</w:t>
      </w:r>
      <w:proofErr w:type="gramEnd"/>
      <w:r w:rsidRPr="00513D2F">
        <w:rPr>
          <w:rFonts w:eastAsia="Calibri"/>
          <w:bCs/>
          <w:sz w:val="18"/>
          <w:szCs w:val="18"/>
        </w:rPr>
        <w:t>.</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4.   Данные   о   собственнике   места  (площадки)  накопления  </w:t>
      </w:r>
      <w:proofErr w:type="gramStart"/>
      <w:r w:rsidRPr="00513D2F">
        <w:rPr>
          <w:rFonts w:eastAsia="Calibri"/>
          <w:bCs/>
          <w:sz w:val="18"/>
          <w:szCs w:val="18"/>
        </w:rPr>
        <w:t>твердых</w:t>
      </w:r>
      <w:proofErr w:type="gramEnd"/>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коммунальных отходов:</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4.1. для юридического лица:</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полное наименование</w:t>
      </w:r>
      <w:proofErr w:type="gramStart"/>
      <w:r w:rsidRPr="00513D2F">
        <w:rPr>
          <w:rFonts w:eastAsia="Calibri"/>
          <w:bCs/>
          <w:sz w:val="18"/>
          <w:szCs w:val="18"/>
        </w:rPr>
        <w:t>:_________________________________________________;</w:t>
      </w:r>
      <w:proofErr w:type="gramEnd"/>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ОГРН записи в ЕГРЮЛ</w:t>
      </w:r>
      <w:proofErr w:type="gramStart"/>
      <w:r w:rsidRPr="00513D2F">
        <w:rPr>
          <w:rFonts w:eastAsia="Calibri"/>
          <w:bCs/>
          <w:sz w:val="18"/>
          <w:szCs w:val="18"/>
        </w:rPr>
        <w:t>: ______________________________________________;</w:t>
      </w:r>
      <w:proofErr w:type="gramEnd"/>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фактический адрес</w:t>
      </w:r>
      <w:proofErr w:type="gramStart"/>
      <w:r w:rsidRPr="00513D2F">
        <w:rPr>
          <w:rFonts w:eastAsia="Calibri"/>
          <w:bCs/>
          <w:sz w:val="18"/>
          <w:szCs w:val="18"/>
        </w:rPr>
        <w:t>: ___________________________________________________;</w:t>
      </w:r>
      <w:proofErr w:type="gramEnd"/>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____________________________________________________________________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контактные данные</w:t>
      </w:r>
      <w:proofErr w:type="gramStart"/>
      <w:r w:rsidRPr="00513D2F">
        <w:rPr>
          <w:rFonts w:eastAsia="Calibri"/>
          <w:bCs/>
          <w:sz w:val="18"/>
          <w:szCs w:val="18"/>
        </w:rPr>
        <w:t>:___________________________________________________;</w:t>
      </w:r>
      <w:proofErr w:type="gramEnd"/>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4.2. для индивидуального предпринимателя:</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Ф.И.О.:_____________________________________________________________;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ОГРН записи в ЕГРИ_________________________________________________;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адрес регистрации по месту жительства: 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____________________________________________________________________;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контактные данные</w:t>
      </w:r>
      <w:proofErr w:type="gramStart"/>
      <w:r w:rsidRPr="00513D2F">
        <w:rPr>
          <w:rFonts w:eastAsia="Calibri"/>
          <w:bCs/>
          <w:sz w:val="18"/>
          <w:szCs w:val="18"/>
        </w:rPr>
        <w:t>:___________________________________________________;</w:t>
      </w:r>
      <w:proofErr w:type="gramEnd"/>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4.3. для физического лица:</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Ф.И.О.:_____________________________________________________________;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серия,   номер   и   дата   выдачи   паспорта   или   иного  документа,</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roofErr w:type="gramStart"/>
      <w:r w:rsidRPr="00513D2F">
        <w:rPr>
          <w:rFonts w:eastAsia="Calibri"/>
          <w:bCs/>
          <w:sz w:val="18"/>
          <w:szCs w:val="18"/>
        </w:rPr>
        <w:t>удостоверяющего</w:t>
      </w:r>
      <w:proofErr w:type="gramEnd"/>
      <w:r w:rsidRPr="00513D2F">
        <w:rPr>
          <w:rFonts w:eastAsia="Calibri"/>
          <w:bCs/>
          <w:sz w:val="18"/>
          <w:szCs w:val="18"/>
        </w:rPr>
        <w:t xml:space="preserve"> личность:____________________________________________;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адрес регистрации по месту жительства: 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____________________________________________________________________;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контактные данные: 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5.  Данные  об  источниках  образования  твердых  коммунальных отходов,</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складируемых на месте (площадке) накопления твердых коммунальных отходов:</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наименование: 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____________________________________________________________________;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адре</w:t>
      </w:r>
      <w:proofErr w:type="gramStart"/>
      <w:r w:rsidRPr="00513D2F">
        <w:rPr>
          <w:rFonts w:eastAsia="Calibri"/>
          <w:bCs/>
          <w:sz w:val="18"/>
          <w:szCs w:val="18"/>
        </w:rPr>
        <w:t>с(</w:t>
      </w:r>
      <w:proofErr w:type="gramEnd"/>
      <w:r w:rsidRPr="00513D2F">
        <w:rPr>
          <w:rFonts w:eastAsia="Calibri"/>
          <w:bCs/>
          <w:sz w:val="18"/>
          <w:szCs w:val="18"/>
        </w:rPr>
        <w:t>-а): ____________________________________________________________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____________________________________________________________________;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roofErr w:type="gramStart"/>
      <w:r w:rsidRPr="00513D2F">
        <w:rPr>
          <w:rFonts w:eastAsia="Calibri"/>
          <w:bCs/>
          <w:sz w:val="18"/>
          <w:szCs w:val="18"/>
        </w:rPr>
        <w:t>площадь  многоквартирного  дома (административного здания, предприятия,</w:t>
      </w:r>
      <w:proofErr w:type="gramEnd"/>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учебного заведения) ______________ кв. м;</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количество жителей (учащихся, участников и т.д.): ____________ человек;</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контактные данные: 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6.  Место  (площадка)  накопления  твердых  коммунальных  отходов будет</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создано в срок до "___" ____________ 20___ г.</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Заявитель:</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"___" _____________ 20___ г.                            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AD6536">
      <w:pPr>
        <w:widowControl w:val="0"/>
        <w:autoSpaceDE w:val="0"/>
        <w:autoSpaceDN w:val="0"/>
        <w:adjustRightInd w:val="0"/>
        <w:spacing w:line="10" w:lineRule="atLeast"/>
        <w:ind w:left="0" w:firstLine="567"/>
        <w:jc w:val="center"/>
        <w:rPr>
          <w:rFonts w:eastAsia="Calibri"/>
          <w:bCs/>
          <w:sz w:val="18"/>
          <w:szCs w:val="18"/>
        </w:rPr>
      </w:pPr>
      <w:r w:rsidRPr="00513D2F">
        <w:rPr>
          <w:rFonts w:eastAsia="Calibri"/>
          <w:bCs/>
          <w:sz w:val="18"/>
          <w:szCs w:val="18"/>
        </w:rPr>
        <w:t>Приложение к заявке</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1. К заявке прилагаются следующие документы:*</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1.1. документы, подтверждающие статус заявителя:</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roofErr w:type="gramStart"/>
      <w:r w:rsidRPr="00513D2F">
        <w:rPr>
          <w:rFonts w:eastAsia="Calibri"/>
          <w:bCs/>
          <w:sz w:val="18"/>
          <w:szCs w:val="18"/>
        </w:rPr>
        <w:t>для юридического лица - выписка из Единого государственного реестра юридических лиц, полученная не ранее чем за месяц до дня ее представления, по форме, установленной федеральным органом исполнительной власти, либо в электронном виде с электронной подписью, сформированная с использованием интернет-сервиса, размещенного на сайте регистрирующего органа, учредительные документы, документ, подтверждающий полномочия лица, обратившегося с заявкой;</w:t>
      </w:r>
      <w:proofErr w:type="gramEnd"/>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roofErr w:type="gramStart"/>
      <w:r w:rsidRPr="00513D2F">
        <w:rPr>
          <w:rFonts w:eastAsia="Calibri"/>
          <w:bCs/>
          <w:sz w:val="18"/>
          <w:szCs w:val="18"/>
        </w:rPr>
        <w:t>для индивидуального предпринимателя - выписка из Единого государственного реестра индивидуальных предпринимателей, полученная не ранее чем за месяц до дня ее представления, по форме, установленной федеральным органом исполнительной власти, либо в электронном виде с электронной подписью, сформированная с использованием интернет-сервиса, размещенного на сайте регистрирующего органа, документ, удостоверяющий личность, доверенность (в случае обращения представителя);</w:t>
      </w:r>
      <w:proofErr w:type="gramEnd"/>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для физического лица - документ, удостоверяющий личность, доверенность (в случае обращения представителя);</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1.2. схема территориального размещения места (площадки) накопления твердых коммунальных отходов на карте масштаба 1:2000 (на базе геоинформационных систем "2ГИС", "Гугл карты" и т.п.) с указанием расстояния до ближайших зданий, строений, сооружений;</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1.3. для юридических лиц, индивидуальных предпринимателей: действующие договоры управления многоквартирным домом и (или) договоры оказания услуг и (или) выполнения работ по содержанию и ремонту общего имущества в многоквартирном доме.</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D13853">
      <w:pPr>
        <w:widowControl w:val="0"/>
        <w:autoSpaceDE w:val="0"/>
        <w:autoSpaceDN w:val="0"/>
        <w:adjustRightInd w:val="0"/>
        <w:spacing w:line="10" w:lineRule="atLeast"/>
        <w:ind w:left="0" w:firstLine="567"/>
        <w:jc w:val="center"/>
        <w:rPr>
          <w:rFonts w:eastAsia="Calibri"/>
          <w:bCs/>
          <w:sz w:val="18"/>
          <w:szCs w:val="18"/>
        </w:rPr>
      </w:pPr>
    </w:p>
    <w:p w:rsidR="00513D2F" w:rsidRPr="00513D2F" w:rsidRDefault="00513D2F" w:rsidP="00D13853">
      <w:pPr>
        <w:widowControl w:val="0"/>
        <w:autoSpaceDE w:val="0"/>
        <w:autoSpaceDN w:val="0"/>
        <w:adjustRightInd w:val="0"/>
        <w:spacing w:line="10" w:lineRule="atLeast"/>
        <w:ind w:left="0" w:firstLine="567"/>
        <w:jc w:val="center"/>
        <w:rPr>
          <w:rFonts w:eastAsia="Calibri"/>
          <w:bCs/>
          <w:sz w:val="18"/>
          <w:szCs w:val="18"/>
        </w:rPr>
      </w:pPr>
      <w:r w:rsidRPr="00513D2F">
        <w:rPr>
          <w:rFonts w:eastAsia="Calibri"/>
          <w:bCs/>
          <w:sz w:val="18"/>
          <w:szCs w:val="18"/>
        </w:rPr>
        <w:lastRenderedPageBreak/>
        <w:t>Форма заявки</w:t>
      </w:r>
    </w:p>
    <w:p w:rsidR="00513D2F" w:rsidRPr="00513D2F" w:rsidRDefault="00513D2F" w:rsidP="00D13853">
      <w:pPr>
        <w:widowControl w:val="0"/>
        <w:autoSpaceDE w:val="0"/>
        <w:autoSpaceDN w:val="0"/>
        <w:adjustRightInd w:val="0"/>
        <w:spacing w:line="10" w:lineRule="atLeast"/>
        <w:ind w:left="0" w:firstLine="567"/>
        <w:jc w:val="center"/>
        <w:rPr>
          <w:rFonts w:eastAsia="Calibri"/>
          <w:bCs/>
          <w:sz w:val="18"/>
          <w:szCs w:val="18"/>
        </w:rPr>
      </w:pPr>
      <w:r w:rsidRPr="00513D2F">
        <w:rPr>
          <w:rFonts w:eastAsia="Calibri"/>
          <w:bCs/>
          <w:sz w:val="18"/>
          <w:szCs w:val="18"/>
        </w:rPr>
        <w:t>о включении сведений о месте (площадке) накопления твердых коммунальных отходов в реестр мест (площадок) накопления твердых коммунальных отходов</w:t>
      </w:r>
    </w:p>
    <w:p w:rsidR="00513D2F" w:rsidRPr="00513D2F" w:rsidRDefault="00513D2F" w:rsidP="00D13853">
      <w:pPr>
        <w:widowControl w:val="0"/>
        <w:autoSpaceDE w:val="0"/>
        <w:autoSpaceDN w:val="0"/>
        <w:adjustRightInd w:val="0"/>
        <w:spacing w:line="10" w:lineRule="atLeast"/>
        <w:ind w:left="0" w:firstLine="567"/>
        <w:jc w:val="right"/>
        <w:rPr>
          <w:rFonts w:eastAsia="Calibri"/>
          <w:bCs/>
          <w:sz w:val="18"/>
          <w:szCs w:val="18"/>
        </w:rPr>
      </w:pPr>
    </w:p>
    <w:p w:rsidR="00513D2F" w:rsidRPr="00513D2F" w:rsidRDefault="00513D2F" w:rsidP="00D13853">
      <w:pPr>
        <w:widowControl w:val="0"/>
        <w:autoSpaceDE w:val="0"/>
        <w:autoSpaceDN w:val="0"/>
        <w:adjustRightInd w:val="0"/>
        <w:spacing w:line="10" w:lineRule="atLeast"/>
        <w:ind w:left="0" w:firstLine="567"/>
        <w:jc w:val="right"/>
        <w:rPr>
          <w:rFonts w:eastAsia="Calibri"/>
          <w:bCs/>
          <w:sz w:val="18"/>
          <w:szCs w:val="18"/>
        </w:rPr>
      </w:pPr>
      <w:r w:rsidRPr="00513D2F">
        <w:rPr>
          <w:rFonts w:eastAsia="Calibri"/>
          <w:bCs/>
          <w:sz w:val="18"/>
          <w:szCs w:val="18"/>
        </w:rPr>
        <w:t xml:space="preserve">                            </w:t>
      </w:r>
      <w:r w:rsidRPr="00513D2F">
        <w:rPr>
          <w:rFonts w:eastAsia="Calibri"/>
          <w:bCs/>
          <w:sz w:val="18"/>
          <w:szCs w:val="18"/>
        </w:rPr>
        <w:tab/>
      </w:r>
      <w:r w:rsidRPr="00513D2F">
        <w:rPr>
          <w:rFonts w:eastAsia="Calibri"/>
          <w:bCs/>
          <w:sz w:val="18"/>
          <w:szCs w:val="18"/>
        </w:rPr>
        <w:tab/>
      </w:r>
      <w:r w:rsidRPr="00513D2F">
        <w:rPr>
          <w:rFonts w:eastAsia="Calibri"/>
          <w:bCs/>
          <w:sz w:val="18"/>
          <w:szCs w:val="18"/>
        </w:rPr>
        <w:tab/>
        <w:t xml:space="preserve">  Кому: ______________________________________</w:t>
      </w:r>
    </w:p>
    <w:p w:rsidR="00513D2F" w:rsidRPr="00513D2F" w:rsidRDefault="00513D2F" w:rsidP="00D13853">
      <w:pPr>
        <w:widowControl w:val="0"/>
        <w:autoSpaceDE w:val="0"/>
        <w:autoSpaceDN w:val="0"/>
        <w:adjustRightInd w:val="0"/>
        <w:spacing w:line="10" w:lineRule="atLeast"/>
        <w:ind w:left="0" w:firstLine="567"/>
        <w:jc w:val="right"/>
        <w:rPr>
          <w:rFonts w:eastAsia="Calibri"/>
          <w:bCs/>
          <w:sz w:val="18"/>
          <w:szCs w:val="18"/>
        </w:rPr>
      </w:pPr>
      <w:r w:rsidRPr="00513D2F">
        <w:rPr>
          <w:rFonts w:eastAsia="Calibri"/>
          <w:bCs/>
          <w:sz w:val="18"/>
          <w:szCs w:val="18"/>
        </w:rPr>
        <w:t>(наименование территориального органа администрации)</w:t>
      </w:r>
    </w:p>
    <w:p w:rsidR="00513D2F" w:rsidRPr="00513D2F" w:rsidRDefault="00513D2F" w:rsidP="00D13853">
      <w:pPr>
        <w:widowControl w:val="0"/>
        <w:autoSpaceDE w:val="0"/>
        <w:autoSpaceDN w:val="0"/>
        <w:adjustRightInd w:val="0"/>
        <w:spacing w:line="10" w:lineRule="atLeast"/>
        <w:ind w:left="0" w:firstLine="567"/>
        <w:jc w:val="right"/>
        <w:rPr>
          <w:rFonts w:eastAsia="Calibri"/>
          <w:bCs/>
          <w:sz w:val="18"/>
          <w:szCs w:val="18"/>
        </w:rPr>
      </w:pPr>
      <w:r w:rsidRPr="00513D2F">
        <w:rPr>
          <w:rFonts w:eastAsia="Calibri"/>
          <w:bCs/>
          <w:sz w:val="18"/>
          <w:szCs w:val="18"/>
        </w:rPr>
        <w:t xml:space="preserve">                              </w:t>
      </w:r>
      <w:r w:rsidRPr="00513D2F">
        <w:rPr>
          <w:rFonts w:eastAsia="Calibri"/>
          <w:bCs/>
          <w:sz w:val="18"/>
          <w:szCs w:val="18"/>
        </w:rPr>
        <w:tab/>
      </w:r>
      <w:r w:rsidRPr="00513D2F">
        <w:rPr>
          <w:rFonts w:eastAsia="Calibri"/>
          <w:bCs/>
          <w:sz w:val="18"/>
          <w:szCs w:val="18"/>
        </w:rPr>
        <w:tab/>
      </w:r>
      <w:r w:rsidRPr="00513D2F">
        <w:rPr>
          <w:rFonts w:eastAsia="Calibri"/>
          <w:bCs/>
          <w:sz w:val="18"/>
          <w:szCs w:val="18"/>
        </w:rPr>
        <w:tab/>
        <w:t xml:space="preserve"> от кого: ___________________________________</w:t>
      </w:r>
    </w:p>
    <w:p w:rsidR="00513D2F" w:rsidRPr="00513D2F" w:rsidRDefault="00513D2F" w:rsidP="00D13853">
      <w:pPr>
        <w:widowControl w:val="0"/>
        <w:autoSpaceDE w:val="0"/>
        <w:autoSpaceDN w:val="0"/>
        <w:adjustRightInd w:val="0"/>
        <w:spacing w:line="10" w:lineRule="atLeast"/>
        <w:ind w:left="0" w:firstLine="567"/>
        <w:jc w:val="right"/>
        <w:rPr>
          <w:rFonts w:eastAsia="Calibri"/>
          <w:bCs/>
          <w:sz w:val="18"/>
          <w:szCs w:val="18"/>
        </w:rPr>
      </w:pPr>
      <w:r w:rsidRPr="00513D2F">
        <w:rPr>
          <w:rFonts w:eastAsia="Calibri"/>
          <w:bCs/>
          <w:sz w:val="18"/>
          <w:szCs w:val="18"/>
        </w:rPr>
        <w:t>(наименование организации,  Ф.И.О. физического лица, в том числе  индивидуального предпринимателя)</w:t>
      </w:r>
    </w:p>
    <w:p w:rsidR="00513D2F" w:rsidRPr="00513D2F" w:rsidRDefault="00513D2F" w:rsidP="00D13853">
      <w:pPr>
        <w:widowControl w:val="0"/>
        <w:autoSpaceDE w:val="0"/>
        <w:autoSpaceDN w:val="0"/>
        <w:adjustRightInd w:val="0"/>
        <w:spacing w:line="10" w:lineRule="atLeast"/>
        <w:ind w:left="0" w:firstLine="567"/>
        <w:jc w:val="right"/>
        <w:rPr>
          <w:rFonts w:eastAsia="Calibri"/>
          <w:bCs/>
          <w:sz w:val="18"/>
          <w:szCs w:val="18"/>
        </w:rPr>
      </w:pPr>
      <w:r w:rsidRPr="00513D2F">
        <w:rPr>
          <w:rFonts w:eastAsia="Calibri"/>
          <w:bCs/>
          <w:sz w:val="18"/>
          <w:szCs w:val="18"/>
        </w:rPr>
        <w:t xml:space="preserve">                               </w:t>
      </w:r>
      <w:r w:rsidRPr="00513D2F">
        <w:rPr>
          <w:rFonts w:eastAsia="Calibri"/>
          <w:bCs/>
          <w:sz w:val="18"/>
          <w:szCs w:val="18"/>
        </w:rPr>
        <w:tab/>
      </w:r>
      <w:r w:rsidRPr="00513D2F">
        <w:rPr>
          <w:rFonts w:eastAsia="Calibri"/>
          <w:bCs/>
          <w:sz w:val="18"/>
          <w:szCs w:val="18"/>
        </w:rPr>
        <w:tab/>
        <w:t xml:space="preserve"> ___________________________________________</w:t>
      </w:r>
    </w:p>
    <w:p w:rsidR="00513D2F" w:rsidRPr="00513D2F" w:rsidRDefault="00513D2F" w:rsidP="00D13853">
      <w:pPr>
        <w:widowControl w:val="0"/>
        <w:autoSpaceDE w:val="0"/>
        <w:autoSpaceDN w:val="0"/>
        <w:adjustRightInd w:val="0"/>
        <w:spacing w:line="10" w:lineRule="atLeast"/>
        <w:ind w:left="0" w:firstLine="567"/>
        <w:jc w:val="right"/>
        <w:rPr>
          <w:rFonts w:eastAsia="Calibri"/>
          <w:bCs/>
          <w:sz w:val="18"/>
          <w:szCs w:val="18"/>
        </w:rPr>
      </w:pPr>
      <w:r w:rsidRPr="00513D2F">
        <w:rPr>
          <w:rFonts w:eastAsia="Calibri"/>
          <w:bCs/>
          <w:sz w:val="18"/>
          <w:szCs w:val="18"/>
        </w:rPr>
        <w:t xml:space="preserve">                             </w:t>
      </w:r>
      <w:r w:rsidRPr="00513D2F">
        <w:rPr>
          <w:rFonts w:eastAsia="Calibri"/>
          <w:bCs/>
          <w:sz w:val="18"/>
          <w:szCs w:val="18"/>
        </w:rPr>
        <w:tab/>
      </w:r>
      <w:r w:rsidRPr="00513D2F">
        <w:rPr>
          <w:rFonts w:eastAsia="Calibri"/>
          <w:bCs/>
          <w:sz w:val="18"/>
          <w:szCs w:val="18"/>
        </w:rPr>
        <w:tab/>
      </w:r>
      <w:r w:rsidRPr="00513D2F">
        <w:rPr>
          <w:rFonts w:eastAsia="Calibri"/>
          <w:bCs/>
          <w:sz w:val="18"/>
          <w:szCs w:val="18"/>
        </w:rPr>
        <w:tab/>
        <w:t xml:space="preserve"> ___________________________________________</w:t>
      </w:r>
    </w:p>
    <w:p w:rsidR="00513D2F" w:rsidRPr="00513D2F" w:rsidRDefault="00513D2F" w:rsidP="00D13853">
      <w:pPr>
        <w:widowControl w:val="0"/>
        <w:autoSpaceDE w:val="0"/>
        <w:autoSpaceDN w:val="0"/>
        <w:adjustRightInd w:val="0"/>
        <w:spacing w:line="10" w:lineRule="atLeast"/>
        <w:ind w:left="0" w:firstLine="567"/>
        <w:jc w:val="right"/>
        <w:rPr>
          <w:rFonts w:eastAsia="Calibri"/>
          <w:bCs/>
          <w:sz w:val="18"/>
          <w:szCs w:val="18"/>
        </w:rPr>
      </w:pPr>
      <w:r w:rsidRPr="00513D2F">
        <w:rPr>
          <w:rFonts w:eastAsia="Calibri"/>
          <w:bCs/>
          <w:sz w:val="18"/>
          <w:szCs w:val="18"/>
        </w:rPr>
        <w:t>(ИНН, юридический и почтовый адрес, адрес регистрации по месту жительства  для                                 физического лица, в том числе  индивидуального предпринимателя)</w:t>
      </w:r>
    </w:p>
    <w:p w:rsidR="00513D2F" w:rsidRPr="00513D2F" w:rsidRDefault="00513D2F" w:rsidP="00D13853">
      <w:pPr>
        <w:widowControl w:val="0"/>
        <w:autoSpaceDE w:val="0"/>
        <w:autoSpaceDN w:val="0"/>
        <w:adjustRightInd w:val="0"/>
        <w:spacing w:line="10" w:lineRule="atLeast"/>
        <w:ind w:left="0" w:firstLine="567"/>
        <w:jc w:val="right"/>
        <w:rPr>
          <w:rFonts w:eastAsia="Calibri"/>
          <w:bCs/>
          <w:sz w:val="18"/>
          <w:szCs w:val="18"/>
        </w:rPr>
      </w:pPr>
      <w:r w:rsidRPr="00513D2F">
        <w:rPr>
          <w:rFonts w:eastAsia="Calibri"/>
          <w:bCs/>
          <w:sz w:val="18"/>
          <w:szCs w:val="18"/>
        </w:rPr>
        <w:t xml:space="preserve">                                </w:t>
      </w:r>
      <w:r w:rsidRPr="00513D2F">
        <w:rPr>
          <w:rFonts w:eastAsia="Calibri"/>
          <w:bCs/>
          <w:sz w:val="18"/>
          <w:szCs w:val="18"/>
        </w:rPr>
        <w:tab/>
      </w:r>
      <w:r w:rsidRPr="00513D2F">
        <w:rPr>
          <w:rFonts w:eastAsia="Calibri"/>
          <w:bCs/>
          <w:sz w:val="18"/>
          <w:szCs w:val="18"/>
        </w:rPr>
        <w:tab/>
        <w:t>___________________________________________</w:t>
      </w:r>
    </w:p>
    <w:p w:rsidR="00513D2F" w:rsidRPr="00513D2F" w:rsidRDefault="00513D2F" w:rsidP="00D13853">
      <w:pPr>
        <w:widowControl w:val="0"/>
        <w:autoSpaceDE w:val="0"/>
        <w:autoSpaceDN w:val="0"/>
        <w:adjustRightInd w:val="0"/>
        <w:spacing w:line="10" w:lineRule="atLeast"/>
        <w:ind w:left="0" w:firstLine="567"/>
        <w:jc w:val="right"/>
        <w:rPr>
          <w:rFonts w:eastAsia="Calibri"/>
          <w:bCs/>
          <w:sz w:val="18"/>
          <w:szCs w:val="18"/>
        </w:rPr>
      </w:pPr>
      <w:r w:rsidRPr="00513D2F">
        <w:rPr>
          <w:rFonts w:eastAsia="Calibri"/>
          <w:bCs/>
          <w:sz w:val="18"/>
          <w:szCs w:val="18"/>
        </w:rPr>
        <w:t xml:space="preserve">                               </w:t>
      </w:r>
      <w:r w:rsidRPr="00513D2F">
        <w:rPr>
          <w:rFonts w:eastAsia="Calibri"/>
          <w:bCs/>
          <w:sz w:val="18"/>
          <w:szCs w:val="18"/>
        </w:rPr>
        <w:tab/>
      </w:r>
      <w:r w:rsidRPr="00513D2F">
        <w:rPr>
          <w:rFonts w:eastAsia="Calibri"/>
          <w:bCs/>
          <w:sz w:val="18"/>
          <w:szCs w:val="18"/>
        </w:rPr>
        <w:tab/>
        <w:t xml:space="preserve"> ___________________________________________</w:t>
      </w:r>
    </w:p>
    <w:p w:rsidR="00513D2F" w:rsidRPr="00513D2F" w:rsidRDefault="00513D2F" w:rsidP="00D13853">
      <w:pPr>
        <w:widowControl w:val="0"/>
        <w:autoSpaceDE w:val="0"/>
        <w:autoSpaceDN w:val="0"/>
        <w:adjustRightInd w:val="0"/>
        <w:spacing w:line="10" w:lineRule="atLeast"/>
        <w:ind w:left="0" w:firstLine="567"/>
        <w:jc w:val="right"/>
        <w:rPr>
          <w:rFonts w:eastAsia="Calibri"/>
          <w:bCs/>
          <w:sz w:val="18"/>
          <w:szCs w:val="18"/>
        </w:rPr>
      </w:pPr>
      <w:r w:rsidRPr="00513D2F">
        <w:rPr>
          <w:rFonts w:eastAsia="Calibri"/>
          <w:bCs/>
          <w:sz w:val="18"/>
          <w:szCs w:val="18"/>
        </w:rPr>
        <w:t xml:space="preserve">                                    </w:t>
      </w:r>
      <w:r w:rsidRPr="00513D2F">
        <w:rPr>
          <w:rFonts w:eastAsia="Calibri"/>
          <w:bCs/>
          <w:sz w:val="18"/>
          <w:szCs w:val="18"/>
        </w:rPr>
        <w:tab/>
      </w:r>
      <w:r w:rsidRPr="00513D2F">
        <w:rPr>
          <w:rFonts w:eastAsia="Calibri"/>
          <w:bCs/>
          <w:sz w:val="18"/>
          <w:szCs w:val="18"/>
        </w:rPr>
        <w:tab/>
        <w:t xml:space="preserve"> (Ф.И.О. руководителя, телефон)</w:t>
      </w:r>
    </w:p>
    <w:p w:rsidR="00513D2F" w:rsidRPr="00513D2F" w:rsidRDefault="00513D2F" w:rsidP="00D13853">
      <w:pPr>
        <w:widowControl w:val="0"/>
        <w:autoSpaceDE w:val="0"/>
        <w:autoSpaceDN w:val="0"/>
        <w:adjustRightInd w:val="0"/>
        <w:spacing w:line="10" w:lineRule="atLeast"/>
        <w:ind w:left="0" w:firstLine="567"/>
        <w:jc w:val="right"/>
        <w:rPr>
          <w:rFonts w:eastAsia="Calibri"/>
          <w:bCs/>
          <w:sz w:val="18"/>
          <w:szCs w:val="18"/>
        </w:rPr>
      </w:pPr>
      <w:r w:rsidRPr="00513D2F">
        <w:rPr>
          <w:rFonts w:eastAsia="Calibri"/>
          <w:bCs/>
          <w:sz w:val="18"/>
          <w:szCs w:val="18"/>
        </w:rPr>
        <w:t xml:space="preserve">                              </w:t>
      </w:r>
      <w:r w:rsidRPr="00513D2F">
        <w:rPr>
          <w:rFonts w:eastAsia="Calibri"/>
          <w:bCs/>
          <w:sz w:val="18"/>
          <w:szCs w:val="18"/>
        </w:rPr>
        <w:tab/>
      </w:r>
      <w:r w:rsidRPr="00513D2F">
        <w:rPr>
          <w:rFonts w:eastAsia="Calibri"/>
          <w:bCs/>
          <w:sz w:val="18"/>
          <w:szCs w:val="18"/>
        </w:rPr>
        <w:tab/>
      </w:r>
      <w:r w:rsidRPr="00513D2F">
        <w:rPr>
          <w:rFonts w:eastAsia="Calibri"/>
          <w:bCs/>
          <w:sz w:val="18"/>
          <w:szCs w:val="18"/>
        </w:rPr>
        <w:tab/>
        <w:t xml:space="preserve"> 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D13853">
      <w:pPr>
        <w:widowControl w:val="0"/>
        <w:autoSpaceDE w:val="0"/>
        <w:autoSpaceDN w:val="0"/>
        <w:adjustRightInd w:val="0"/>
        <w:spacing w:line="10" w:lineRule="atLeast"/>
        <w:ind w:left="0" w:firstLine="567"/>
        <w:jc w:val="center"/>
        <w:rPr>
          <w:rFonts w:eastAsia="Calibri"/>
          <w:bCs/>
          <w:sz w:val="18"/>
          <w:szCs w:val="18"/>
        </w:rPr>
      </w:pPr>
    </w:p>
    <w:p w:rsidR="00513D2F" w:rsidRPr="00513D2F" w:rsidRDefault="00513D2F" w:rsidP="00D13853">
      <w:pPr>
        <w:widowControl w:val="0"/>
        <w:autoSpaceDE w:val="0"/>
        <w:autoSpaceDN w:val="0"/>
        <w:adjustRightInd w:val="0"/>
        <w:spacing w:line="10" w:lineRule="atLeast"/>
        <w:ind w:left="0" w:firstLine="567"/>
        <w:jc w:val="center"/>
        <w:rPr>
          <w:rFonts w:eastAsia="Calibri"/>
          <w:bCs/>
          <w:sz w:val="18"/>
          <w:szCs w:val="18"/>
        </w:rPr>
      </w:pPr>
      <w:r w:rsidRPr="00513D2F">
        <w:rPr>
          <w:rFonts w:eastAsia="Calibri"/>
          <w:bCs/>
          <w:sz w:val="18"/>
          <w:szCs w:val="18"/>
        </w:rPr>
        <w:t>ФОРМА ЗАЯВКИ</w:t>
      </w:r>
    </w:p>
    <w:p w:rsidR="00513D2F" w:rsidRPr="00513D2F" w:rsidRDefault="00513D2F" w:rsidP="00D13853">
      <w:pPr>
        <w:widowControl w:val="0"/>
        <w:autoSpaceDE w:val="0"/>
        <w:autoSpaceDN w:val="0"/>
        <w:adjustRightInd w:val="0"/>
        <w:spacing w:line="10" w:lineRule="atLeast"/>
        <w:ind w:left="0" w:firstLine="567"/>
        <w:jc w:val="center"/>
        <w:rPr>
          <w:rFonts w:eastAsia="Calibri"/>
          <w:bCs/>
          <w:sz w:val="18"/>
          <w:szCs w:val="18"/>
        </w:rPr>
      </w:pPr>
      <w:r w:rsidRPr="00513D2F">
        <w:rPr>
          <w:rFonts w:eastAsia="Calibri"/>
          <w:bCs/>
          <w:sz w:val="18"/>
          <w:szCs w:val="18"/>
        </w:rPr>
        <w:t>о включении сведений о месте (площадке) накопления твердых</w:t>
      </w:r>
    </w:p>
    <w:p w:rsidR="00513D2F" w:rsidRPr="00513D2F" w:rsidRDefault="00513D2F" w:rsidP="00D13853">
      <w:pPr>
        <w:widowControl w:val="0"/>
        <w:autoSpaceDE w:val="0"/>
        <w:autoSpaceDN w:val="0"/>
        <w:adjustRightInd w:val="0"/>
        <w:spacing w:line="10" w:lineRule="atLeast"/>
        <w:ind w:left="0" w:firstLine="567"/>
        <w:jc w:val="center"/>
        <w:rPr>
          <w:rFonts w:eastAsia="Calibri"/>
          <w:bCs/>
          <w:sz w:val="18"/>
          <w:szCs w:val="18"/>
        </w:rPr>
      </w:pPr>
      <w:r w:rsidRPr="00513D2F">
        <w:rPr>
          <w:rFonts w:eastAsia="Calibri"/>
          <w:bCs/>
          <w:sz w:val="18"/>
          <w:szCs w:val="18"/>
        </w:rPr>
        <w:t>коммунальных отходов в реестр мест (площадок) накопления</w:t>
      </w:r>
    </w:p>
    <w:p w:rsidR="00513D2F" w:rsidRPr="00513D2F" w:rsidRDefault="00513D2F" w:rsidP="00D13853">
      <w:pPr>
        <w:widowControl w:val="0"/>
        <w:autoSpaceDE w:val="0"/>
        <w:autoSpaceDN w:val="0"/>
        <w:adjustRightInd w:val="0"/>
        <w:spacing w:line="10" w:lineRule="atLeast"/>
        <w:ind w:left="0" w:firstLine="567"/>
        <w:jc w:val="center"/>
        <w:rPr>
          <w:rFonts w:eastAsia="Calibri"/>
          <w:bCs/>
          <w:sz w:val="18"/>
          <w:szCs w:val="18"/>
        </w:rPr>
      </w:pPr>
      <w:r w:rsidRPr="00513D2F">
        <w:rPr>
          <w:rFonts w:eastAsia="Calibri"/>
          <w:bCs/>
          <w:sz w:val="18"/>
          <w:szCs w:val="18"/>
        </w:rPr>
        <w:t>твердых коммунальных отходов</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Прошу   включить   сведения   о  месте  (площадке)  накопления  </w:t>
      </w:r>
      <w:proofErr w:type="gramStart"/>
      <w:r w:rsidRPr="00513D2F">
        <w:rPr>
          <w:rFonts w:eastAsia="Calibri"/>
          <w:bCs/>
          <w:sz w:val="18"/>
          <w:szCs w:val="18"/>
        </w:rPr>
        <w:t>твердых</w:t>
      </w:r>
      <w:proofErr w:type="gramEnd"/>
      <w:r w:rsidRPr="00513D2F">
        <w:rPr>
          <w:rFonts w:eastAsia="Calibri"/>
          <w:bCs/>
          <w:sz w:val="18"/>
          <w:szCs w:val="18"/>
        </w:rPr>
        <w:t xml:space="preserve"> </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коммунальных отходов на территории Хомутовского муниципального образования </w:t>
      </w:r>
      <w:proofErr w:type="gramStart"/>
      <w:r w:rsidRPr="00513D2F">
        <w:rPr>
          <w:rFonts w:eastAsia="Calibri"/>
          <w:bCs/>
          <w:sz w:val="18"/>
          <w:szCs w:val="18"/>
        </w:rPr>
        <w:t>в</w:t>
      </w:r>
      <w:proofErr w:type="gramEnd"/>
      <w:r w:rsidRPr="00513D2F">
        <w:rPr>
          <w:rFonts w:eastAsia="Calibri"/>
          <w:bCs/>
          <w:sz w:val="18"/>
          <w:szCs w:val="18"/>
        </w:rPr>
        <w:t xml:space="preserve"> </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реестр мест (площадок) накопления твердых коммунальных отходов:</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1. Данные о нахождении места (площадки) накопления </w:t>
      </w:r>
      <w:proofErr w:type="gramStart"/>
      <w:r w:rsidRPr="00513D2F">
        <w:rPr>
          <w:rFonts w:eastAsia="Calibri"/>
          <w:bCs/>
          <w:sz w:val="18"/>
          <w:szCs w:val="18"/>
        </w:rPr>
        <w:t>твердых</w:t>
      </w:r>
      <w:proofErr w:type="gramEnd"/>
      <w:r w:rsidRPr="00513D2F">
        <w:rPr>
          <w:rFonts w:eastAsia="Calibri"/>
          <w:bCs/>
          <w:sz w:val="18"/>
          <w:szCs w:val="18"/>
        </w:rPr>
        <w:t xml:space="preserve"> коммунальных </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отходов:</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1.1. адрес</w:t>
      </w:r>
      <w:proofErr w:type="gramStart"/>
      <w:r w:rsidRPr="00513D2F">
        <w:rPr>
          <w:rFonts w:eastAsia="Calibri"/>
          <w:bCs/>
          <w:sz w:val="18"/>
          <w:szCs w:val="18"/>
        </w:rPr>
        <w:t>: __________________________________________________________;</w:t>
      </w:r>
      <w:proofErr w:type="gramEnd"/>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1.2. географические координаты: 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2.  Данные  о  технических  характеристиках места (площадки) накопления </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твердых коммунальных отходов:</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2.1. покрытие (асфальт, бетонная плита и т.д</w:t>
      </w:r>
      <w:proofErr w:type="gramStart"/>
      <w:r w:rsidRPr="00513D2F">
        <w:rPr>
          <w:rFonts w:eastAsia="Calibri"/>
          <w:bCs/>
          <w:sz w:val="18"/>
          <w:szCs w:val="18"/>
        </w:rPr>
        <w:t>.): ___________________________;</w:t>
      </w:r>
      <w:proofErr w:type="gramEnd"/>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2.2. площадь покрытия ____________ кв. м;</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w:t>
      </w:r>
      <w:proofErr w:type="gramStart"/>
      <w:r w:rsidRPr="00513D2F">
        <w:rPr>
          <w:rFonts w:eastAsia="Calibri"/>
          <w:bCs/>
          <w:sz w:val="18"/>
          <w:szCs w:val="18"/>
        </w:rPr>
        <w:t xml:space="preserve">2.3.  тип  и  количество  емкостей (бункер, </w:t>
      </w:r>
      <w:proofErr w:type="spellStart"/>
      <w:r w:rsidRPr="00513D2F">
        <w:rPr>
          <w:rFonts w:eastAsia="Calibri"/>
          <w:bCs/>
          <w:sz w:val="18"/>
          <w:szCs w:val="18"/>
        </w:rPr>
        <w:t>евроконтейнер</w:t>
      </w:r>
      <w:proofErr w:type="spellEnd"/>
      <w:r w:rsidRPr="00513D2F">
        <w:rPr>
          <w:rFonts w:eastAsia="Calibri"/>
          <w:bCs/>
          <w:sz w:val="18"/>
          <w:szCs w:val="18"/>
        </w:rPr>
        <w:t xml:space="preserve">, заглубленный </w:t>
      </w:r>
      <w:proofErr w:type="gramEnd"/>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контейнер и т.д</w:t>
      </w:r>
      <w:proofErr w:type="gramStart"/>
      <w:r w:rsidRPr="00513D2F">
        <w:rPr>
          <w:rFonts w:eastAsia="Calibri"/>
          <w:bCs/>
          <w:sz w:val="18"/>
          <w:szCs w:val="18"/>
        </w:rPr>
        <w:t>.): ______________________________________________________;</w:t>
      </w:r>
      <w:proofErr w:type="gramEnd"/>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2.4. общий объем емкостей ___________ куб. м;</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2.5.  площадь  площадки  (объем  бункера)  для крупногабаритных отходов </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_________________ кв. м (куб. м);</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2.6. ограждение по периметру с трех сторон (</w:t>
      </w:r>
      <w:proofErr w:type="gramStart"/>
      <w:r w:rsidRPr="00513D2F">
        <w:rPr>
          <w:rFonts w:eastAsia="Calibri"/>
          <w:bCs/>
          <w:sz w:val="18"/>
          <w:szCs w:val="18"/>
        </w:rPr>
        <w:t>есть</w:t>
      </w:r>
      <w:proofErr w:type="gramEnd"/>
      <w:r w:rsidRPr="00513D2F">
        <w:rPr>
          <w:rFonts w:eastAsia="Calibri"/>
          <w:bCs/>
          <w:sz w:val="18"/>
          <w:szCs w:val="18"/>
        </w:rPr>
        <w:t>/нет) 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2.7. информационный аншлаг (</w:t>
      </w:r>
      <w:proofErr w:type="gramStart"/>
      <w:r w:rsidRPr="00513D2F">
        <w:rPr>
          <w:rFonts w:eastAsia="Calibri"/>
          <w:bCs/>
          <w:sz w:val="18"/>
          <w:szCs w:val="18"/>
        </w:rPr>
        <w:t>есть</w:t>
      </w:r>
      <w:proofErr w:type="gramEnd"/>
      <w:r w:rsidRPr="00513D2F">
        <w:rPr>
          <w:rFonts w:eastAsia="Calibri"/>
          <w:bCs/>
          <w:sz w:val="18"/>
          <w:szCs w:val="18"/>
        </w:rPr>
        <w:t>/нет) 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3. Данные о соблюдении санитарных норм и правил:</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3.1.  минимальная  удаленность  от  жилых домов, детских площадок, мест </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отдыха и занятий спортом ____________ </w:t>
      </w:r>
      <w:proofErr w:type="gramStart"/>
      <w:r w:rsidRPr="00513D2F">
        <w:rPr>
          <w:rFonts w:eastAsia="Calibri"/>
          <w:bCs/>
          <w:sz w:val="18"/>
          <w:szCs w:val="18"/>
        </w:rPr>
        <w:t>м</w:t>
      </w:r>
      <w:proofErr w:type="gramEnd"/>
      <w:r w:rsidRPr="00513D2F">
        <w:rPr>
          <w:rFonts w:eastAsia="Calibri"/>
          <w:bCs/>
          <w:sz w:val="18"/>
          <w:szCs w:val="18"/>
        </w:rPr>
        <w:t>.</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4.1. для юридического лица:</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полное наименование</w:t>
      </w:r>
      <w:proofErr w:type="gramStart"/>
      <w:r w:rsidRPr="00513D2F">
        <w:rPr>
          <w:rFonts w:eastAsia="Calibri"/>
          <w:bCs/>
          <w:sz w:val="18"/>
          <w:szCs w:val="18"/>
        </w:rPr>
        <w:t>:_________________________________________________;</w:t>
      </w:r>
      <w:proofErr w:type="gramEnd"/>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ОГРН записи в ЕГРЮЛ</w:t>
      </w:r>
      <w:proofErr w:type="gramStart"/>
      <w:r w:rsidRPr="00513D2F">
        <w:rPr>
          <w:rFonts w:eastAsia="Calibri"/>
          <w:bCs/>
          <w:sz w:val="18"/>
          <w:szCs w:val="18"/>
        </w:rPr>
        <w:t>: ______________________________________________;</w:t>
      </w:r>
      <w:proofErr w:type="gramEnd"/>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фактический адрес</w:t>
      </w:r>
      <w:proofErr w:type="gramStart"/>
      <w:r w:rsidRPr="00513D2F">
        <w:rPr>
          <w:rFonts w:eastAsia="Calibri"/>
          <w:bCs/>
          <w:sz w:val="18"/>
          <w:szCs w:val="18"/>
        </w:rPr>
        <w:t>: ___________________________________________________;</w:t>
      </w:r>
      <w:proofErr w:type="gramEnd"/>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____________________________________________________________________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контактные данные</w:t>
      </w:r>
      <w:proofErr w:type="gramStart"/>
      <w:r w:rsidRPr="00513D2F">
        <w:rPr>
          <w:rFonts w:eastAsia="Calibri"/>
          <w:bCs/>
          <w:sz w:val="18"/>
          <w:szCs w:val="18"/>
        </w:rPr>
        <w:t>:___________________________________________________;</w:t>
      </w:r>
      <w:proofErr w:type="gramEnd"/>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4.2. для индивидуального предпринимателя:</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Ф.И.О.:______________________________________________________________;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ОГРН записи в ЕГРИ__________________________________________________;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адрес регистрации по месту жительства: 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____________________________________________________________________;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контактные данные</w:t>
      </w:r>
      <w:proofErr w:type="gramStart"/>
      <w:r w:rsidRPr="00513D2F">
        <w:rPr>
          <w:rFonts w:eastAsia="Calibri"/>
          <w:bCs/>
          <w:sz w:val="18"/>
          <w:szCs w:val="18"/>
        </w:rPr>
        <w:t>:___________________________________________________;</w:t>
      </w:r>
      <w:proofErr w:type="gramEnd"/>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4.3. для физического лица:</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Ф.И.О.:_____________________________________________________________;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серия,   номер   и   дата   выдачи   паспорта   или   иного  документа,</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w:t>
      </w:r>
      <w:proofErr w:type="gramStart"/>
      <w:r w:rsidRPr="00513D2F">
        <w:rPr>
          <w:rFonts w:eastAsia="Calibri"/>
          <w:bCs/>
          <w:sz w:val="18"/>
          <w:szCs w:val="18"/>
        </w:rPr>
        <w:t>удостоверяющего</w:t>
      </w:r>
      <w:proofErr w:type="gramEnd"/>
      <w:r w:rsidRPr="00513D2F">
        <w:rPr>
          <w:rFonts w:eastAsia="Calibri"/>
          <w:bCs/>
          <w:sz w:val="18"/>
          <w:szCs w:val="18"/>
        </w:rPr>
        <w:t xml:space="preserve"> личность:____________________________________________;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адрес регистрации по месту жительства: 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____________________________________________________________________;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контактные данные: 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5.  Данные  об  источниках  образования  твердых  коммунальных отходов,</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складируемых на месте (площадке) накопления твердых коммунальных отходов:</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наименование: 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____________________________________________________________________;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адре</w:t>
      </w:r>
      <w:proofErr w:type="gramStart"/>
      <w:r w:rsidRPr="00513D2F">
        <w:rPr>
          <w:rFonts w:eastAsia="Calibri"/>
          <w:bCs/>
          <w:sz w:val="18"/>
          <w:szCs w:val="18"/>
        </w:rPr>
        <w:t>с(</w:t>
      </w:r>
      <w:proofErr w:type="gramEnd"/>
      <w:r w:rsidRPr="00513D2F">
        <w:rPr>
          <w:rFonts w:eastAsia="Calibri"/>
          <w:bCs/>
          <w:sz w:val="18"/>
          <w:szCs w:val="18"/>
        </w:rPr>
        <w:t>-а): ____________________________________________________________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____________________________________________________________________;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w:t>
      </w:r>
      <w:proofErr w:type="gramStart"/>
      <w:r w:rsidRPr="00513D2F">
        <w:rPr>
          <w:rFonts w:eastAsia="Calibri"/>
          <w:bCs/>
          <w:sz w:val="18"/>
          <w:szCs w:val="18"/>
        </w:rPr>
        <w:t>площадь  многоквартирного  дома (административного здания, предприятия,</w:t>
      </w:r>
      <w:proofErr w:type="gramEnd"/>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учебного заведения) ______________ кв. м;</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количество жителей (учащихся, участников и т.д.): ____________ человек;</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контактные данные: 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Заявитель:</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"___" _____________ 20___ г.                 __________________/__________/ </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7405F6">
      <w:pPr>
        <w:widowControl w:val="0"/>
        <w:autoSpaceDE w:val="0"/>
        <w:autoSpaceDN w:val="0"/>
        <w:adjustRightInd w:val="0"/>
        <w:spacing w:line="10" w:lineRule="atLeast"/>
        <w:ind w:left="0" w:firstLine="567"/>
        <w:jc w:val="center"/>
        <w:rPr>
          <w:rFonts w:eastAsia="Calibri"/>
          <w:bCs/>
          <w:sz w:val="18"/>
          <w:szCs w:val="18"/>
        </w:rPr>
      </w:pPr>
      <w:r w:rsidRPr="00513D2F">
        <w:rPr>
          <w:rFonts w:eastAsia="Calibri"/>
          <w:bCs/>
          <w:sz w:val="18"/>
          <w:szCs w:val="18"/>
        </w:rPr>
        <w:t>Приложение к заявке</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1. К заявке прилагаются следующие документы:*</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1.1. документы, подтверждающие статус заявителя:</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roofErr w:type="gramStart"/>
      <w:r w:rsidRPr="00513D2F">
        <w:rPr>
          <w:rFonts w:eastAsia="Calibri"/>
          <w:bCs/>
          <w:sz w:val="18"/>
          <w:szCs w:val="18"/>
        </w:rPr>
        <w:t>для юридического лица - выписка из Единого государственного реестра юридических лиц, полученная не ранее чем за месяц до дня ее представления, по форме, установленной федеральным органом исполнительной власти, либо в электронном виде с электронной подписью, сформированная с использованием интернет-сервиса, размещенного на сайте регистрирующего органа, учредительные документы, документ, подтверждающий полномочия лица, обратившегося с заявкой;</w:t>
      </w:r>
      <w:proofErr w:type="gramEnd"/>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roofErr w:type="gramStart"/>
      <w:r w:rsidRPr="00513D2F">
        <w:rPr>
          <w:rFonts w:eastAsia="Calibri"/>
          <w:bCs/>
          <w:sz w:val="18"/>
          <w:szCs w:val="18"/>
        </w:rPr>
        <w:t>для индивидуального предпринимателя - выписка из Единого государственного реестра индивидуальных предпринимателей, полученная не ранее чем за месяц до дня ее представления, по форме, установленной федеральным органом исполнительной власти, либо в электронном виде с электронной подписью, сформированная с использованием интернет-сервиса, размещенного на сайте регистрирующего органа, документ, удостоверяющий личность, доверенность (в случае обращения представителя);</w:t>
      </w:r>
      <w:proofErr w:type="gramEnd"/>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для физического лица - документ, удостоверяющий личность, доверенность (в случае обращения представителя);</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1.2. схема территориального размещения места (площадки) накопления твердых коммунальных отходов на карте масштаба 1:2000 (на базе геоинформационных систем "2ГИС", "Гугл карты" и т.п.) с указанием расстояния до ближайших зданий, строений, сооружений;</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1.3. для юридических лиц, индивидуальных предпринимателей: действующие договоры управления многоквартирным домом и (или) договоры оказания услуг и (или) выполнения работ по содержанию и ремонту общего имущества в многоквартирном доме.</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Предусмотренные в приложении документы представляются, если они не были представлены ранее, или сведения, содержащиеся в них, изменились.</w:t>
      </w:r>
    </w:p>
    <w:p w:rsidR="00513D2F" w:rsidRPr="00513D2F" w:rsidRDefault="00513D2F" w:rsidP="00D13853">
      <w:pPr>
        <w:widowControl w:val="0"/>
        <w:autoSpaceDE w:val="0"/>
        <w:autoSpaceDN w:val="0"/>
        <w:adjustRightInd w:val="0"/>
        <w:spacing w:line="10" w:lineRule="atLeast"/>
        <w:ind w:left="0" w:firstLine="567"/>
        <w:jc w:val="center"/>
        <w:rPr>
          <w:rFonts w:eastAsia="Calibri"/>
          <w:bCs/>
          <w:sz w:val="18"/>
          <w:szCs w:val="18"/>
        </w:rPr>
      </w:pPr>
    </w:p>
    <w:p w:rsidR="00513D2F" w:rsidRPr="00513D2F" w:rsidRDefault="00513D2F" w:rsidP="00D13853">
      <w:pPr>
        <w:widowControl w:val="0"/>
        <w:autoSpaceDE w:val="0"/>
        <w:autoSpaceDN w:val="0"/>
        <w:adjustRightInd w:val="0"/>
        <w:spacing w:line="10" w:lineRule="atLeast"/>
        <w:ind w:left="0" w:firstLine="567"/>
        <w:jc w:val="center"/>
        <w:rPr>
          <w:rFonts w:eastAsia="Calibri"/>
          <w:bCs/>
          <w:sz w:val="18"/>
          <w:szCs w:val="18"/>
        </w:rPr>
      </w:pPr>
      <w:r w:rsidRPr="00513D2F">
        <w:rPr>
          <w:rFonts w:eastAsia="Calibri"/>
          <w:bCs/>
          <w:sz w:val="18"/>
          <w:szCs w:val="18"/>
        </w:rPr>
        <w:t>Форма решения</w:t>
      </w:r>
    </w:p>
    <w:p w:rsidR="00513D2F" w:rsidRPr="00513D2F" w:rsidRDefault="00513D2F" w:rsidP="00D13853">
      <w:pPr>
        <w:widowControl w:val="0"/>
        <w:autoSpaceDE w:val="0"/>
        <w:autoSpaceDN w:val="0"/>
        <w:adjustRightInd w:val="0"/>
        <w:spacing w:line="10" w:lineRule="atLeast"/>
        <w:ind w:left="0" w:firstLine="567"/>
        <w:jc w:val="center"/>
        <w:rPr>
          <w:rFonts w:eastAsia="Calibri"/>
          <w:bCs/>
          <w:sz w:val="18"/>
          <w:szCs w:val="18"/>
        </w:rPr>
      </w:pPr>
      <w:r w:rsidRPr="00513D2F">
        <w:rPr>
          <w:rFonts w:eastAsia="Calibri"/>
          <w:bCs/>
          <w:sz w:val="18"/>
          <w:szCs w:val="18"/>
        </w:rPr>
        <w:t xml:space="preserve">о </w:t>
      </w:r>
      <w:proofErr w:type="gramStart"/>
      <w:r w:rsidRPr="00513D2F">
        <w:rPr>
          <w:rFonts w:eastAsia="Calibri"/>
          <w:bCs/>
          <w:sz w:val="18"/>
          <w:szCs w:val="18"/>
        </w:rPr>
        <w:t>согласовании</w:t>
      </w:r>
      <w:proofErr w:type="gramEnd"/>
      <w:r w:rsidRPr="00513D2F">
        <w:rPr>
          <w:rFonts w:eastAsia="Calibri"/>
          <w:bCs/>
          <w:sz w:val="18"/>
          <w:szCs w:val="18"/>
        </w:rPr>
        <w:t>/об отказе в согласовании создания места (площадки) накопления твердых коммунальных отходов</w:t>
      </w:r>
    </w:p>
    <w:p w:rsidR="00513D2F" w:rsidRPr="00513D2F" w:rsidRDefault="00513D2F" w:rsidP="00D13853">
      <w:pPr>
        <w:widowControl w:val="0"/>
        <w:autoSpaceDE w:val="0"/>
        <w:autoSpaceDN w:val="0"/>
        <w:adjustRightInd w:val="0"/>
        <w:spacing w:line="10" w:lineRule="atLeast"/>
        <w:ind w:left="0" w:firstLine="567"/>
        <w:jc w:val="center"/>
        <w:rPr>
          <w:rFonts w:eastAsia="Calibri"/>
          <w:bCs/>
          <w:sz w:val="18"/>
          <w:szCs w:val="18"/>
        </w:rPr>
      </w:pPr>
      <w:r w:rsidRPr="00513D2F">
        <w:rPr>
          <w:rFonts w:eastAsia="Calibri"/>
          <w:bCs/>
          <w:sz w:val="18"/>
          <w:szCs w:val="18"/>
        </w:rPr>
        <w:t>№  ______                                                                "____" ____________ 20____ г.</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В  соответствии  с  Правилами  обустройства  мест (площадок) накопления твердых   коммунальных   отходов   и   ведения  их  реестра,  утвержденными Постановлением  Правительства  Российской  Федерации  от 31 августа 2018 г.</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1039, администрацией Хомутовского муниципального образования;</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в лице _____________________________________________________________________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(должность)                                                                                        (Ф.И.О.)</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принято решение о согласовании/об отказе в согласовании </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(нужное указать)</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создания  места  (площадки)  накопления  твердых  коммунальных  отходов  </w:t>
      </w:r>
      <w:proofErr w:type="gramStart"/>
      <w:r w:rsidRPr="00513D2F">
        <w:rPr>
          <w:rFonts w:eastAsia="Calibri"/>
          <w:bCs/>
          <w:sz w:val="18"/>
          <w:szCs w:val="18"/>
        </w:rPr>
        <w:t>по</w:t>
      </w:r>
      <w:proofErr w:type="gramEnd"/>
      <w:r w:rsidRPr="00513D2F">
        <w:rPr>
          <w:rFonts w:eastAsia="Calibri"/>
          <w:bCs/>
          <w:sz w:val="18"/>
          <w:szCs w:val="18"/>
        </w:rPr>
        <w:t xml:space="preserve"> </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адрес</w:t>
      </w:r>
      <w:proofErr w:type="gramStart"/>
      <w:r w:rsidRPr="00513D2F">
        <w:rPr>
          <w:rFonts w:eastAsia="Calibri"/>
          <w:bCs/>
          <w:sz w:val="18"/>
          <w:szCs w:val="18"/>
        </w:rPr>
        <w:t>у(</w:t>
      </w:r>
      <w:proofErr w:type="gramEnd"/>
      <w:r w:rsidRPr="00513D2F">
        <w:rPr>
          <w:rFonts w:eastAsia="Calibri"/>
          <w:bCs/>
          <w:sz w:val="18"/>
          <w:szCs w:val="18"/>
        </w:rPr>
        <w:t>-</w:t>
      </w:r>
      <w:proofErr w:type="spellStart"/>
      <w:r w:rsidRPr="00513D2F">
        <w:rPr>
          <w:rFonts w:eastAsia="Calibri"/>
          <w:bCs/>
          <w:sz w:val="18"/>
          <w:szCs w:val="18"/>
        </w:rPr>
        <w:t>ам</w:t>
      </w:r>
      <w:proofErr w:type="spellEnd"/>
      <w:r w:rsidRPr="00513D2F">
        <w:rPr>
          <w:rFonts w:eastAsia="Calibri"/>
          <w:bCs/>
          <w:sz w:val="18"/>
          <w:szCs w:val="18"/>
        </w:rPr>
        <w:t>): ___________________________________________________________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______________________________________________________________________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собственнику места  (площадки)  накопления  твердых  коммунальных  отходов:</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______________________________________________________________________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______________________________________________________________________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в лице заявителя: 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roofErr w:type="gramStart"/>
      <w:r w:rsidRPr="00513D2F">
        <w:rPr>
          <w:rFonts w:eastAsia="Calibri"/>
          <w:bCs/>
          <w:sz w:val="18"/>
          <w:szCs w:val="18"/>
        </w:rPr>
        <w:t>действующего</w:t>
      </w:r>
      <w:proofErr w:type="gramEnd"/>
      <w:r w:rsidRPr="00513D2F">
        <w:rPr>
          <w:rFonts w:eastAsia="Calibri"/>
          <w:bCs/>
          <w:sz w:val="18"/>
          <w:szCs w:val="18"/>
        </w:rPr>
        <w:t xml:space="preserve"> на основании: 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на основании &lt;*&gt; 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(указать обстоятельства, послужившие основанием для отказа)</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______________________________________________________________________.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Собственнику  места  (площадки) накопления твердых коммунальных отходов оборудовать  место  (площадку)  накопления  твердых коммунальных отходов </w:t>
      </w:r>
      <w:proofErr w:type="gramStart"/>
      <w:r w:rsidRPr="00513D2F">
        <w:rPr>
          <w:rFonts w:eastAsia="Calibri"/>
          <w:bCs/>
          <w:sz w:val="18"/>
          <w:szCs w:val="18"/>
        </w:rPr>
        <w:t>до</w:t>
      </w:r>
      <w:proofErr w:type="gramEnd"/>
      <w:r w:rsidRPr="00513D2F">
        <w:rPr>
          <w:rFonts w:eastAsia="Calibri"/>
          <w:bCs/>
          <w:sz w:val="18"/>
          <w:szCs w:val="18"/>
        </w:rPr>
        <w:t xml:space="preserve"> </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"___" ____________ 20___ г.;</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w:t>
      </w:r>
      <w:proofErr w:type="gramStart"/>
      <w:r w:rsidRPr="00513D2F">
        <w:rPr>
          <w:rFonts w:eastAsia="Calibri"/>
          <w:bCs/>
          <w:sz w:val="18"/>
          <w:szCs w:val="18"/>
        </w:rPr>
        <w:t xml:space="preserve">следовать   представленной   схеме  территориального  размещения  места (площадки) накопления твердых коммунальных отходов;    обеспечить размещение информации на месте (площадке) накопления твердых коммунальных   отходов   об   обслуживаемом   объекте,   потребителях  и  о собственнике с указанием почтовых, электронных адресов и телефонов, графика вывоза твердых коммунальных отходов;    содержать   и   эксплуатировать  место  (площадку)  накопления  твердых коммунальных отходов и прилегающую территорию в соответствии с требованиями </w:t>
      </w:r>
      <w:proofErr w:type="gramEnd"/>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законодательства        Ро</w:t>
      </w:r>
      <w:r w:rsidR="00911071">
        <w:rPr>
          <w:rFonts w:eastAsia="Calibri"/>
          <w:bCs/>
          <w:sz w:val="18"/>
          <w:szCs w:val="18"/>
        </w:rPr>
        <w:t xml:space="preserve">ссийской        Федерации   в  </w:t>
      </w:r>
      <w:r w:rsidRPr="00513D2F">
        <w:rPr>
          <w:rFonts w:eastAsia="Calibri"/>
          <w:bCs/>
          <w:sz w:val="18"/>
          <w:szCs w:val="18"/>
        </w:rPr>
        <w:t>области санитарно-эпидемиологического  благополучия населения,  требованиями правил благоустройства на территории Хомутовского муниципального образования;</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не  позднее 3 рабочих дней со дня начала использования места (площадки) накопления  твердых  коммунальных отходов направить в  администрацию  Хомутовского муниципального образования  заявку о включении сведений о месте (площадке</w:t>
      </w:r>
      <w:proofErr w:type="gramStart"/>
      <w:r w:rsidRPr="00513D2F">
        <w:rPr>
          <w:rFonts w:eastAsia="Calibri"/>
          <w:bCs/>
          <w:sz w:val="18"/>
          <w:szCs w:val="18"/>
        </w:rPr>
        <w:t>)н</w:t>
      </w:r>
      <w:proofErr w:type="gramEnd"/>
      <w:r w:rsidRPr="00513D2F">
        <w:rPr>
          <w:rFonts w:eastAsia="Calibri"/>
          <w:bCs/>
          <w:sz w:val="18"/>
          <w:szCs w:val="18"/>
        </w:rPr>
        <w:t>акопления твердых коммунальных отходов в реестр мест (площадок) накопления твердых коммунальных отходов.</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_________________________________________ _________ 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lastRenderedPageBreak/>
        <w:t xml:space="preserve">                             </w:t>
      </w:r>
      <w:proofErr w:type="gramStart"/>
      <w:r w:rsidRPr="00513D2F">
        <w:rPr>
          <w:rFonts w:eastAsia="Calibri"/>
          <w:bCs/>
          <w:sz w:val="18"/>
          <w:szCs w:val="18"/>
        </w:rPr>
        <w:t>(должность)          М.П.                                                                                             (подпись)     (Ф.И.О.</w:t>
      </w:r>
      <w:proofErr w:type="gramEnd"/>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w:t>
      </w:r>
    </w:p>
    <w:p w:rsidR="00513D2F" w:rsidRPr="00513D2F" w:rsidRDefault="00513D2F" w:rsidP="008A6CC8">
      <w:pPr>
        <w:widowControl w:val="0"/>
        <w:autoSpaceDE w:val="0"/>
        <w:autoSpaceDN w:val="0"/>
        <w:adjustRightInd w:val="0"/>
        <w:spacing w:line="10" w:lineRule="atLeast"/>
        <w:ind w:left="0" w:firstLine="567"/>
        <w:jc w:val="center"/>
        <w:rPr>
          <w:rFonts w:eastAsia="Calibri"/>
          <w:bCs/>
          <w:sz w:val="18"/>
          <w:szCs w:val="18"/>
        </w:rPr>
      </w:pPr>
      <w:r w:rsidRPr="00513D2F">
        <w:rPr>
          <w:rFonts w:eastAsia="Calibri"/>
          <w:bCs/>
          <w:sz w:val="18"/>
          <w:szCs w:val="18"/>
        </w:rPr>
        <w:t>Форма решения</w:t>
      </w:r>
    </w:p>
    <w:p w:rsidR="00513D2F" w:rsidRPr="00513D2F" w:rsidRDefault="00513D2F" w:rsidP="008A6CC8">
      <w:pPr>
        <w:widowControl w:val="0"/>
        <w:autoSpaceDE w:val="0"/>
        <w:autoSpaceDN w:val="0"/>
        <w:adjustRightInd w:val="0"/>
        <w:spacing w:line="10" w:lineRule="atLeast"/>
        <w:ind w:left="0" w:firstLine="567"/>
        <w:jc w:val="center"/>
        <w:rPr>
          <w:rFonts w:eastAsia="Calibri"/>
          <w:bCs/>
          <w:sz w:val="18"/>
          <w:szCs w:val="18"/>
        </w:rPr>
      </w:pPr>
      <w:r w:rsidRPr="00513D2F">
        <w:rPr>
          <w:rFonts w:eastAsia="Calibri"/>
          <w:bCs/>
          <w:sz w:val="18"/>
          <w:szCs w:val="18"/>
        </w:rPr>
        <w:t xml:space="preserve">о </w:t>
      </w:r>
      <w:proofErr w:type="gramStart"/>
      <w:r w:rsidRPr="00513D2F">
        <w:rPr>
          <w:rFonts w:eastAsia="Calibri"/>
          <w:bCs/>
          <w:sz w:val="18"/>
          <w:szCs w:val="18"/>
        </w:rPr>
        <w:t>включении</w:t>
      </w:r>
      <w:proofErr w:type="gramEnd"/>
      <w:r w:rsidRPr="00513D2F">
        <w:rPr>
          <w:rFonts w:eastAsia="Calibri"/>
          <w:bCs/>
          <w:sz w:val="18"/>
          <w:szCs w:val="18"/>
        </w:rPr>
        <w:t>/об отказе во включении сведений о месте (площадке) накопления твердых коммунальных отходов в реестр мест (площадок) накопления твердых коммунальных отходов</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D13853" w:rsidP="00D13853">
      <w:pPr>
        <w:widowControl w:val="0"/>
        <w:autoSpaceDE w:val="0"/>
        <w:autoSpaceDN w:val="0"/>
        <w:adjustRightInd w:val="0"/>
        <w:spacing w:line="10" w:lineRule="atLeast"/>
        <w:ind w:left="0" w:firstLine="0"/>
        <w:rPr>
          <w:rFonts w:eastAsia="Calibri"/>
          <w:bCs/>
          <w:sz w:val="18"/>
          <w:szCs w:val="18"/>
        </w:rPr>
      </w:pPr>
      <w:r>
        <w:rPr>
          <w:rFonts w:eastAsia="Calibri"/>
          <w:bCs/>
          <w:sz w:val="18"/>
          <w:szCs w:val="18"/>
        </w:rPr>
        <w:t xml:space="preserve">            </w:t>
      </w:r>
      <w:r w:rsidR="008A6CC8">
        <w:rPr>
          <w:rFonts w:eastAsia="Calibri"/>
          <w:bCs/>
          <w:sz w:val="18"/>
          <w:szCs w:val="18"/>
        </w:rPr>
        <w:t xml:space="preserve">                                                                        </w:t>
      </w:r>
      <w:r>
        <w:rPr>
          <w:rFonts w:eastAsia="Calibri"/>
          <w:bCs/>
          <w:sz w:val="18"/>
          <w:szCs w:val="18"/>
        </w:rPr>
        <w:t xml:space="preserve">   </w:t>
      </w:r>
      <w:r w:rsidR="00513D2F" w:rsidRPr="00513D2F">
        <w:rPr>
          <w:rFonts w:eastAsia="Calibri"/>
          <w:bCs/>
          <w:sz w:val="18"/>
          <w:szCs w:val="18"/>
        </w:rPr>
        <w:t>№ ______                                                             "____" ____________ 20____ г.</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В  соответствии  с  Правилами  обустройства  мест (площадок) накопления твердых   коммунальных   отходов   и   ведения  их  реестра,  утвержденными Постановлением  Правительства  Российской  Федерации  от 31 августа 2018 г.</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1039, администрацией Хомутовского муниципального образования; </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в лице _______________________________________________________________________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(должность)                                                                            (Ф.И.О.)</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принято решение о </w:t>
      </w:r>
      <w:proofErr w:type="gramStart"/>
      <w:r w:rsidRPr="00513D2F">
        <w:rPr>
          <w:rFonts w:eastAsia="Calibri"/>
          <w:bCs/>
          <w:sz w:val="18"/>
          <w:szCs w:val="18"/>
        </w:rPr>
        <w:t>включении</w:t>
      </w:r>
      <w:proofErr w:type="gramEnd"/>
      <w:r w:rsidRPr="00513D2F">
        <w:rPr>
          <w:rFonts w:eastAsia="Calibri"/>
          <w:bCs/>
          <w:sz w:val="18"/>
          <w:szCs w:val="18"/>
        </w:rPr>
        <w:t xml:space="preserve">/об отказе во включении </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(нужное указать)</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сведений  о  месте  (площадке)  накопления  твердых коммунальных отходов по адрес</w:t>
      </w:r>
      <w:proofErr w:type="gramStart"/>
      <w:r w:rsidRPr="00513D2F">
        <w:rPr>
          <w:rFonts w:eastAsia="Calibri"/>
          <w:bCs/>
          <w:sz w:val="18"/>
          <w:szCs w:val="18"/>
        </w:rPr>
        <w:t>у(</w:t>
      </w:r>
      <w:proofErr w:type="gramEnd"/>
      <w:r w:rsidRPr="00513D2F">
        <w:rPr>
          <w:rFonts w:eastAsia="Calibri"/>
          <w:bCs/>
          <w:sz w:val="18"/>
          <w:szCs w:val="18"/>
        </w:rPr>
        <w:t>-</w:t>
      </w:r>
      <w:proofErr w:type="spellStart"/>
      <w:r w:rsidRPr="00513D2F">
        <w:rPr>
          <w:rFonts w:eastAsia="Calibri"/>
          <w:bCs/>
          <w:sz w:val="18"/>
          <w:szCs w:val="18"/>
        </w:rPr>
        <w:t>ам</w:t>
      </w:r>
      <w:proofErr w:type="spellEnd"/>
      <w:r w:rsidRPr="00513D2F">
        <w:rPr>
          <w:rFonts w:eastAsia="Calibri"/>
          <w:bCs/>
          <w:sz w:val="18"/>
          <w:szCs w:val="18"/>
        </w:rPr>
        <w:t xml:space="preserve">): </w:t>
      </w:r>
      <w:r w:rsidR="008A6CC8">
        <w:rPr>
          <w:rFonts w:eastAsia="Calibri"/>
          <w:bCs/>
          <w:sz w:val="18"/>
          <w:szCs w:val="18"/>
        </w:rPr>
        <w:t xml:space="preserve">     </w:t>
      </w:r>
      <w:r w:rsidRPr="00513D2F">
        <w:rPr>
          <w:rFonts w:eastAsia="Calibri"/>
          <w:bCs/>
          <w:sz w:val="18"/>
          <w:szCs w:val="18"/>
        </w:rPr>
        <w:t>_____________________________________________________________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________________________________________________________________________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в   реестр   мест   (площадок)   накопления  твердых  коммунальных  отходов </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собственнику места (площадки) накопления твердых коммунальных отходов:</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_________________________________________________________________________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в лице заявителя: __________________________________________________________,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proofErr w:type="gramStart"/>
      <w:r w:rsidRPr="00513D2F">
        <w:rPr>
          <w:rFonts w:eastAsia="Calibri"/>
          <w:bCs/>
          <w:sz w:val="18"/>
          <w:szCs w:val="18"/>
        </w:rPr>
        <w:t>действующего</w:t>
      </w:r>
      <w:proofErr w:type="gramEnd"/>
      <w:r w:rsidRPr="00513D2F">
        <w:rPr>
          <w:rFonts w:eastAsia="Calibri"/>
          <w:bCs/>
          <w:sz w:val="18"/>
          <w:szCs w:val="18"/>
        </w:rPr>
        <w:t xml:space="preserve"> на основании: 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на основании &lt;*&gt; _________________________________________________________,</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(указать обстоятельства, послужившие основанием для отказа)</w:t>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_________________________________________________________________________</w:t>
      </w:r>
    </w:p>
    <w:p w:rsidR="00513D2F" w:rsidRPr="00513D2F" w:rsidRDefault="00513D2F" w:rsidP="00D13853">
      <w:pPr>
        <w:widowControl w:val="0"/>
        <w:autoSpaceDE w:val="0"/>
        <w:autoSpaceDN w:val="0"/>
        <w:adjustRightInd w:val="0"/>
        <w:spacing w:line="10" w:lineRule="atLeast"/>
        <w:ind w:left="0" w:firstLine="567"/>
        <w:rPr>
          <w:rFonts w:eastAsia="Calibri"/>
          <w:bCs/>
          <w:sz w:val="18"/>
          <w:szCs w:val="18"/>
        </w:rPr>
      </w:pPr>
    </w:p>
    <w:p w:rsidR="00513D2F" w:rsidRPr="00513D2F" w:rsidRDefault="00513D2F" w:rsidP="00D13853">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Собственнику  места  (площадки) накопления твердых коммунальных отходов содержать   и   эксплуатировать   место   (площадку)   накопления   твердых</w:t>
      </w:r>
      <w:r w:rsidR="008A6CC8">
        <w:rPr>
          <w:rFonts w:eastAsia="Calibri"/>
          <w:bCs/>
          <w:sz w:val="18"/>
          <w:szCs w:val="18"/>
        </w:rPr>
        <w:t xml:space="preserve"> </w:t>
      </w:r>
      <w:r w:rsidRPr="00513D2F">
        <w:rPr>
          <w:rFonts w:eastAsia="Calibri"/>
          <w:bCs/>
          <w:sz w:val="18"/>
          <w:szCs w:val="18"/>
        </w:rPr>
        <w:t xml:space="preserve">коммунальных   отходов   и   территорию   обслуживания   в  соответствии  </w:t>
      </w:r>
      <w:proofErr w:type="gramStart"/>
      <w:r w:rsidRPr="00513D2F">
        <w:rPr>
          <w:rFonts w:eastAsia="Calibri"/>
          <w:bCs/>
          <w:sz w:val="18"/>
          <w:szCs w:val="18"/>
        </w:rPr>
        <w:t>с</w:t>
      </w:r>
      <w:proofErr w:type="gramEnd"/>
      <w:r w:rsidRPr="00513D2F">
        <w:rPr>
          <w:rFonts w:eastAsia="Calibri"/>
          <w:bCs/>
          <w:sz w:val="18"/>
          <w:szCs w:val="18"/>
        </w:rPr>
        <w:t xml:space="preserve"> </w:t>
      </w:r>
    </w:p>
    <w:p w:rsidR="00513D2F" w:rsidRPr="00513D2F" w:rsidRDefault="00513D2F" w:rsidP="00D13853">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требованиями    правил   благоустройства,   требованиями   законодательства </w:t>
      </w:r>
    </w:p>
    <w:p w:rsidR="00513D2F" w:rsidRPr="00513D2F" w:rsidRDefault="00513D2F" w:rsidP="00D13853">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Российской  Федерации  в области санитарно-эпидемиологического благополучия населения;</w:t>
      </w:r>
    </w:p>
    <w:p w:rsidR="00513D2F" w:rsidRPr="00513D2F" w:rsidRDefault="00513D2F" w:rsidP="00D13853">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в  случае  изменения  сведений  о  месте  (площадке) накопления твердых  коммунальных  отходов (адресной привязки, местоположения, количества и типа контейнеров  и  др.) направить в администрацию Хомутовского муниципального образования извещение  на бумажном носителе для внесения изменений в реестр мест (площадок) накопления твердых коммунальных отходов.</w:t>
      </w:r>
    </w:p>
    <w:p w:rsidR="00513D2F" w:rsidRPr="00513D2F" w:rsidRDefault="008A6CC8" w:rsidP="00513D2F">
      <w:pPr>
        <w:widowControl w:val="0"/>
        <w:autoSpaceDE w:val="0"/>
        <w:autoSpaceDN w:val="0"/>
        <w:adjustRightInd w:val="0"/>
        <w:spacing w:line="10" w:lineRule="atLeast"/>
        <w:ind w:left="0" w:firstLine="567"/>
        <w:rPr>
          <w:rFonts w:eastAsia="Calibri"/>
          <w:bCs/>
          <w:sz w:val="18"/>
          <w:szCs w:val="18"/>
        </w:rPr>
      </w:pPr>
      <w:r>
        <w:rPr>
          <w:rFonts w:eastAsia="Calibri"/>
          <w:bCs/>
          <w:sz w:val="18"/>
          <w:szCs w:val="18"/>
        </w:rPr>
        <w:t xml:space="preserve"> </w:t>
      </w:r>
      <w:r w:rsidR="00513D2F" w:rsidRPr="00513D2F">
        <w:rPr>
          <w:rFonts w:eastAsia="Calibri"/>
          <w:bCs/>
          <w:sz w:val="18"/>
          <w:szCs w:val="18"/>
        </w:rPr>
        <w:t>___________________________              _______________________________________</w:t>
      </w:r>
      <w:r w:rsidR="00513D2F" w:rsidRPr="00513D2F">
        <w:rPr>
          <w:rFonts w:eastAsia="Calibri"/>
          <w:bCs/>
          <w:sz w:val="18"/>
          <w:szCs w:val="18"/>
        </w:rPr>
        <w:tab/>
      </w:r>
    </w:p>
    <w:p w:rsidR="00513D2F" w:rsidRPr="00513D2F" w:rsidRDefault="00513D2F" w:rsidP="00513D2F">
      <w:pPr>
        <w:widowControl w:val="0"/>
        <w:autoSpaceDE w:val="0"/>
        <w:autoSpaceDN w:val="0"/>
        <w:adjustRightInd w:val="0"/>
        <w:spacing w:line="10" w:lineRule="atLeast"/>
        <w:ind w:left="0" w:firstLine="567"/>
        <w:rPr>
          <w:rFonts w:eastAsia="Calibri"/>
          <w:bCs/>
          <w:sz w:val="18"/>
          <w:szCs w:val="18"/>
        </w:rPr>
      </w:pPr>
      <w:r w:rsidRPr="00513D2F">
        <w:rPr>
          <w:rFonts w:eastAsia="Calibri"/>
          <w:bCs/>
          <w:sz w:val="18"/>
          <w:szCs w:val="18"/>
        </w:rPr>
        <w:t xml:space="preserve">           (должность)           М.П.                           (подпись)                     (Ф.И.О.)</w:t>
      </w:r>
    </w:p>
    <w:p w:rsidR="00513D2F" w:rsidRPr="00513D2F" w:rsidRDefault="00513D2F" w:rsidP="00513D2F">
      <w:pPr>
        <w:widowControl w:val="0"/>
        <w:autoSpaceDE w:val="0"/>
        <w:autoSpaceDN w:val="0"/>
        <w:adjustRightInd w:val="0"/>
        <w:spacing w:line="10" w:lineRule="atLeast"/>
        <w:ind w:left="0" w:firstLine="0"/>
        <w:rPr>
          <w:rFonts w:eastAsia="Calibri"/>
          <w:bCs/>
          <w:i/>
          <w:sz w:val="18"/>
          <w:szCs w:val="18"/>
        </w:rPr>
      </w:pPr>
    </w:p>
    <w:p w:rsidR="00D87D7A" w:rsidRPr="007F5A6E" w:rsidRDefault="00513D2F" w:rsidP="007F5A6E">
      <w:pPr>
        <w:widowControl w:val="0"/>
        <w:autoSpaceDE w:val="0"/>
        <w:autoSpaceDN w:val="0"/>
        <w:adjustRightInd w:val="0"/>
        <w:spacing w:line="10" w:lineRule="atLeast"/>
        <w:ind w:left="0" w:firstLine="0"/>
        <w:rPr>
          <w:rFonts w:eastAsia="Calibri"/>
          <w:bCs/>
          <w:i/>
          <w:sz w:val="18"/>
          <w:szCs w:val="18"/>
        </w:rPr>
      </w:pPr>
      <w:r w:rsidRPr="00513D2F">
        <w:rPr>
          <w:rFonts w:eastAsia="Calibri"/>
          <w:bCs/>
          <w:i/>
          <w:sz w:val="18"/>
          <w:szCs w:val="18"/>
        </w:rPr>
        <w:t xml:space="preserve">    </w:t>
      </w:r>
    </w:p>
    <w:p w:rsidR="007F5A6E" w:rsidRDefault="007F5A6E" w:rsidP="00D96F7B">
      <w:pPr>
        <w:widowControl w:val="0"/>
        <w:autoSpaceDE w:val="0"/>
        <w:autoSpaceDN w:val="0"/>
        <w:adjustRightInd w:val="0"/>
        <w:spacing w:line="10" w:lineRule="atLeast"/>
        <w:ind w:left="0" w:firstLine="0"/>
        <w:jc w:val="center"/>
        <w:rPr>
          <w:rFonts w:eastAsia="Calibri"/>
          <w:bCs/>
          <w:sz w:val="18"/>
          <w:szCs w:val="18"/>
        </w:rPr>
      </w:pPr>
    </w:p>
    <w:p w:rsidR="007F5A6E" w:rsidRDefault="007F5A6E" w:rsidP="00D96F7B">
      <w:pPr>
        <w:widowControl w:val="0"/>
        <w:autoSpaceDE w:val="0"/>
        <w:autoSpaceDN w:val="0"/>
        <w:adjustRightInd w:val="0"/>
        <w:spacing w:line="10" w:lineRule="atLeast"/>
        <w:ind w:left="0" w:firstLine="0"/>
        <w:jc w:val="center"/>
        <w:rPr>
          <w:rFonts w:eastAsia="Calibri"/>
          <w:bCs/>
          <w:sz w:val="18"/>
          <w:szCs w:val="18"/>
        </w:rPr>
      </w:pPr>
    </w:p>
    <w:p w:rsidR="00D96F7B" w:rsidRPr="00D96F7B" w:rsidRDefault="00D96F7B" w:rsidP="00D96F7B">
      <w:pPr>
        <w:widowControl w:val="0"/>
        <w:autoSpaceDE w:val="0"/>
        <w:autoSpaceDN w:val="0"/>
        <w:adjustRightInd w:val="0"/>
        <w:spacing w:line="10" w:lineRule="atLeast"/>
        <w:ind w:left="0" w:firstLine="0"/>
        <w:jc w:val="center"/>
        <w:rPr>
          <w:rFonts w:eastAsia="Calibri"/>
          <w:bCs/>
          <w:sz w:val="18"/>
          <w:szCs w:val="18"/>
        </w:rPr>
      </w:pPr>
      <w:r w:rsidRPr="00D96F7B">
        <w:rPr>
          <w:rFonts w:eastAsia="Calibri"/>
          <w:bCs/>
          <w:sz w:val="18"/>
          <w:szCs w:val="18"/>
        </w:rPr>
        <w:t>РОССИЙСКАЯ ФЕДЕРАЦИЯ</w:t>
      </w:r>
    </w:p>
    <w:p w:rsidR="00D96F7B" w:rsidRPr="00D96F7B" w:rsidRDefault="00D96F7B" w:rsidP="00D96F7B">
      <w:pPr>
        <w:widowControl w:val="0"/>
        <w:autoSpaceDE w:val="0"/>
        <w:autoSpaceDN w:val="0"/>
        <w:adjustRightInd w:val="0"/>
        <w:spacing w:line="10" w:lineRule="atLeast"/>
        <w:ind w:left="0" w:firstLine="0"/>
        <w:jc w:val="center"/>
        <w:rPr>
          <w:rFonts w:eastAsia="Calibri"/>
          <w:bCs/>
          <w:sz w:val="18"/>
          <w:szCs w:val="18"/>
        </w:rPr>
      </w:pPr>
      <w:r w:rsidRPr="00D96F7B">
        <w:rPr>
          <w:rFonts w:eastAsia="Calibri"/>
          <w:bCs/>
          <w:sz w:val="18"/>
          <w:szCs w:val="18"/>
        </w:rPr>
        <w:t>ИРКУТСКАЯ ОБЛАСТЬ ИРКУТСКИЙ РАЙОН</w:t>
      </w:r>
    </w:p>
    <w:p w:rsidR="00D96F7B" w:rsidRPr="00D96F7B" w:rsidRDefault="00D96F7B" w:rsidP="00D96F7B">
      <w:pPr>
        <w:widowControl w:val="0"/>
        <w:autoSpaceDE w:val="0"/>
        <w:autoSpaceDN w:val="0"/>
        <w:adjustRightInd w:val="0"/>
        <w:spacing w:line="10" w:lineRule="atLeast"/>
        <w:ind w:left="0" w:firstLine="0"/>
        <w:jc w:val="center"/>
        <w:rPr>
          <w:rFonts w:eastAsia="Calibri"/>
          <w:bCs/>
          <w:sz w:val="18"/>
          <w:szCs w:val="18"/>
        </w:rPr>
      </w:pPr>
      <w:r w:rsidRPr="00D96F7B">
        <w:rPr>
          <w:rFonts w:eastAsia="Calibri"/>
          <w:bCs/>
          <w:sz w:val="18"/>
          <w:szCs w:val="18"/>
        </w:rPr>
        <w:t>ХОМУТОВСКОЕ МУНИЦИПАЛЬНОЕ ОБРАЗОВАНИЕ</w:t>
      </w:r>
    </w:p>
    <w:p w:rsidR="00D96F7B" w:rsidRPr="00D96F7B" w:rsidRDefault="00D96F7B" w:rsidP="00D96F7B">
      <w:pPr>
        <w:widowControl w:val="0"/>
        <w:autoSpaceDE w:val="0"/>
        <w:autoSpaceDN w:val="0"/>
        <w:adjustRightInd w:val="0"/>
        <w:spacing w:line="10" w:lineRule="atLeast"/>
        <w:ind w:left="0" w:firstLine="0"/>
        <w:jc w:val="center"/>
        <w:rPr>
          <w:rFonts w:eastAsia="Calibri"/>
          <w:bCs/>
          <w:sz w:val="18"/>
          <w:szCs w:val="18"/>
        </w:rPr>
      </w:pPr>
      <w:r w:rsidRPr="00D96F7B">
        <w:rPr>
          <w:rFonts w:eastAsia="Calibri"/>
          <w:bCs/>
          <w:sz w:val="18"/>
          <w:szCs w:val="18"/>
        </w:rPr>
        <w:t>АДМИНИСТРАЦИЯ</w:t>
      </w:r>
    </w:p>
    <w:p w:rsidR="00D96F7B" w:rsidRPr="00D96F7B" w:rsidRDefault="00D96F7B" w:rsidP="00D96F7B">
      <w:pPr>
        <w:widowControl w:val="0"/>
        <w:autoSpaceDE w:val="0"/>
        <w:autoSpaceDN w:val="0"/>
        <w:adjustRightInd w:val="0"/>
        <w:spacing w:line="10" w:lineRule="atLeast"/>
        <w:ind w:left="0" w:firstLine="0"/>
        <w:jc w:val="center"/>
        <w:rPr>
          <w:rFonts w:eastAsia="Calibri"/>
          <w:bCs/>
          <w:sz w:val="18"/>
          <w:szCs w:val="18"/>
        </w:rPr>
      </w:pPr>
      <w:r w:rsidRPr="00D96F7B">
        <w:rPr>
          <w:rFonts w:eastAsia="Calibri"/>
          <w:bCs/>
          <w:sz w:val="18"/>
          <w:szCs w:val="18"/>
        </w:rPr>
        <w:t>ПОСТАНОВЛЕНИЕ</w:t>
      </w:r>
    </w:p>
    <w:p w:rsidR="00D96F7B" w:rsidRPr="00D96F7B" w:rsidRDefault="00D96F7B" w:rsidP="00D96F7B">
      <w:pPr>
        <w:widowControl w:val="0"/>
        <w:autoSpaceDE w:val="0"/>
        <w:autoSpaceDN w:val="0"/>
        <w:adjustRightInd w:val="0"/>
        <w:spacing w:line="10" w:lineRule="atLeast"/>
        <w:ind w:left="0" w:firstLine="0"/>
        <w:rPr>
          <w:rFonts w:eastAsia="Calibri"/>
          <w:bCs/>
          <w:sz w:val="18"/>
          <w:szCs w:val="18"/>
        </w:rPr>
      </w:pPr>
    </w:p>
    <w:p w:rsidR="00D96F7B" w:rsidRPr="009C57CD" w:rsidRDefault="00D96F7B" w:rsidP="00D96F7B">
      <w:pPr>
        <w:widowControl w:val="0"/>
        <w:autoSpaceDE w:val="0"/>
        <w:autoSpaceDN w:val="0"/>
        <w:adjustRightInd w:val="0"/>
        <w:spacing w:line="10" w:lineRule="atLeast"/>
        <w:ind w:left="0" w:firstLine="0"/>
        <w:rPr>
          <w:rFonts w:eastAsia="Calibri"/>
          <w:bCs/>
          <w:sz w:val="18"/>
          <w:szCs w:val="18"/>
          <w:u w:val="single"/>
        </w:rPr>
      </w:pPr>
      <w:r w:rsidRPr="009C57CD">
        <w:rPr>
          <w:rFonts w:eastAsia="Calibri"/>
          <w:bCs/>
          <w:sz w:val="18"/>
          <w:szCs w:val="18"/>
          <w:u w:val="single"/>
        </w:rPr>
        <w:t>06.09.2024  № 19</w:t>
      </w:r>
      <w:r w:rsidR="009C57CD" w:rsidRPr="009C57CD">
        <w:rPr>
          <w:rFonts w:eastAsia="Calibri"/>
          <w:bCs/>
          <w:sz w:val="18"/>
          <w:szCs w:val="18"/>
          <w:u w:val="single"/>
        </w:rPr>
        <w:t>2</w:t>
      </w:r>
      <w:r w:rsidRPr="009C57CD">
        <w:rPr>
          <w:rFonts w:eastAsia="Calibri"/>
          <w:bCs/>
          <w:sz w:val="18"/>
          <w:szCs w:val="18"/>
          <w:u w:val="single"/>
        </w:rPr>
        <w:t xml:space="preserve"> од</w:t>
      </w:r>
    </w:p>
    <w:p w:rsidR="00EC7DE6" w:rsidRDefault="00D96F7B" w:rsidP="00D96F7B">
      <w:pPr>
        <w:widowControl w:val="0"/>
        <w:autoSpaceDE w:val="0"/>
        <w:autoSpaceDN w:val="0"/>
        <w:adjustRightInd w:val="0"/>
        <w:spacing w:line="10" w:lineRule="atLeast"/>
        <w:ind w:left="0" w:firstLine="0"/>
        <w:rPr>
          <w:rFonts w:eastAsia="Calibri"/>
          <w:bCs/>
          <w:sz w:val="18"/>
          <w:szCs w:val="18"/>
        </w:rPr>
      </w:pPr>
      <w:r w:rsidRPr="00D96F7B">
        <w:rPr>
          <w:rFonts w:eastAsia="Calibri"/>
          <w:bCs/>
          <w:sz w:val="18"/>
          <w:szCs w:val="18"/>
        </w:rPr>
        <w:t xml:space="preserve">       с. Хомутово</w:t>
      </w:r>
    </w:p>
    <w:p w:rsidR="00EC7DE6" w:rsidRPr="00D055E0" w:rsidRDefault="00EC7DE6" w:rsidP="00BB2A73">
      <w:pPr>
        <w:ind w:left="0" w:firstLine="567"/>
        <w:rPr>
          <w:i/>
          <w:sz w:val="18"/>
          <w:szCs w:val="18"/>
        </w:rPr>
      </w:pPr>
    </w:p>
    <w:p w:rsidR="009C57CD" w:rsidRPr="009C57CD" w:rsidRDefault="009C57CD" w:rsidP="00BB2A73">
      <w:pPr>
        <w:ind w:left="0" w:firstLine="567"/>
        <w:rPr>
          <w:sz w:val="18"/>
          <w:szCs w:val="18"/>
        </w:rPr>
      </w:pPr>
      <w:r w:rsidRPr="009C57CD">
        <w:rPr>
          <w:sz w:val="18"/>
          <w:szCs w:val="18"/>
        </w:rPr>
        <w:t xml:space="preserve">О проведении месячника по санитарной очистке территории населенных пунктов Хомутовского муниципального образования </w:t>
      </w:r>
    </w:p>
    <w:p w:rsidR="009C57CD" w:rsidRPr="009C57CD" w:rsidRDefault="009C57CD" w:rsidP="00BB2A73">
      <w:pPr>
        <w:ind w:left="0" w:firstLine="567"/>
        <w:rPr>
          <w:sz w:val="18"/>
          <w:szCs w:val="18"/>
        </w:rPr>
      </w:pPr>
    </w:p>
    <w:p w:rsidR="009C57CD" w:rsidRDefault="009C57CD" w:rsidP="00BB2A73">
      <w:pPr>
        <w:ind w:left="0" w:firstLine="567"/>
        <w:rPr>
          <w:sz w:val="18"/>
          <w:szCs w:val="18"/>
        </w:rPr>
      </w:pPr>
      <w:proofErr w:type="gramStart"/>
      <w:r w:rsidRPr="009C57CD">
        <w:rPr>
          <w:sz w:val="18"/>
          <w:szCs w:val="18"/>
        </w:rPr>
        <w:t>В соответствии со ст. 14 Федерального Закона от 06.10.2003 №131-ФЗ «Об общих принципах организации местного самоуправления в Российской Федерации», Федеральным законом от 24.06.1998 №89-ФЗ "Об отходах производства и потребления", ст. 2 Закона Иркутской области от 03.11.2016 №96-ОЗ «О закреплении за сельскими поселениями Иркутской области вопросов местного значения», Правилами благоустройства территории Хомутовского МО, утвержденными Решением Думы Хомутовского МО от 25.05.2023 №10-50</w:t>
      </w:r>
      <w:proofErr w:type="gramEnd"/>
      <w:r w:rsidRPr="009C57CD">
        <w:rPr>
          <w:sz w:val="18"/>
          <w:szCs w:val="18"/>
        </w:rPr>
        <w:t>/д, руководствуясь ст. 6 Устава Хомутовского муниципального образования, в целях принятия мер по предупреждению инфекционных заболеваний и создания благоприятной окружающей среды для проживания, улучшения санитарно-гигиенического состояния Хомутовского муниципального образования, Администрация Хомутовского муниципального образования</w:t>
      </w:r>
    </w:p>
    <w:p w:rsidR="00B62E6E" w:rsidRPr="009C57CD" w:rsidRDefault="00B62E6E" w:rsidP="00BB2A73">
      <w:pPr>
        <w:ind w:left="0" w:firstLine="567"/>
        <w:rPr>
          <w:sz w:val="18"/>
          <w:szCs w:val="18"/>
        </w:rPr>
      </w:pPr>
    </w:p>
    <w:p w:rsidR="009C57CD" w:rsidRDefault="009C57CD" w:rsidP="00BB2A73">
      <w:pPr>
        <w:ind w:left="0" w:firstLine="567"/>
        <w:rPr>
          <w:sz w:val="18"/>
          <w:szCs w:val="18"/>
        </w:rPr>
      </w:pPr>
      <w:r w:rsidRPr="009C57CD">
        <w:rPr>
          <w:sz w:val="18"/>
          <w:szCs w:val="18"/>
        </w:rPr>
        <w:t>ПОСТАНОВЛЯЕТ:</w:t>
      </w:r>
    </w:p>
    <w:p w:rsidR="00B62E6E" w:rsidRPr="009C57CD" w:rsidRDefault="00B62E6E" w:rsidP="00BB2A73">
      <w:pPr>
        <w:ind w:left="0" w:firstLine="567"/>
        <w:rPr>
          <w:sz w:val="18"/>
          <w:szCs w:val="18"/>
        </w:rPr>
      </w:pPr>
    </w:p>
    <w:p w:rsidR="009C57CD" w:rsidRPr="009C57CD" w:rsidRDefault="009C57CD" w:rsidP="00BB2A73">
      <w:pPr>
        <w:ind w:left="0" w:firstLine="567"/>
        <w:rPr>
          <w:sz w:val="18"/>
          <w:szCs w:val="18"/>
        </w:rPr>
      </w:pPr>
      <w:r w:rsidRPr="009C57CD">
        <w:rPr>
          <w:sz w:val="18"/>
          <w:szCs w:val="18"/>
        </w:rPr>
        <w:t>1.</w:t>
      </w:r>
      <w:r w:rsidRPr="009C57CD">
        <w:rPr>
          <w:sz w:val="18"/>
          <w:szCs w:val="18"/>
        </w:rPr>
        <w:tab/>
        <w:t xml:space="preserve">Провести месячник по санитарной очистке населенных пунктов Хомутовского муниципального образования с 16 сентября по 16 октября 2024 года в соответствии с графиком мероприятий  (приложение №1). </w:t>
      </w:r>
    </w:p>
    <w:p w:rsidR="009C57CD" w:rsidRPr="009C57CD" w:rsidRDefault="009C57CD" w:rsidP="00BB2A73">
      <w:pPr>
        <w:ind w:left="0" w:firstLine="567"/>
        <w:rPr>
          <w:sz w:val="18"/>
          <w:szCs w:val="18"/>
        </w:rPr>
      </w:pPr>
      <w:r w:rsidRPr="009C57CD">
        <w:rPr>
          <w:sz w:val="18"/>
          <w:szCs w:val="18"/>
        </w:rPr>
        <w:t>2.</w:t>
      </w:r>
      <w:r w:rsidRPr="009C57CD">
        <w:rPr>
          <w:sz w:val="18"/>
          <w:szCs w:val="18"/>
        </w:rPr>
        <w:tab/>
        <w:t>Рекомендовать руководителям организаций, предприятий, учреждений, независимо от форм собственности, индивидуальным предпринимателям, находящимся на территории Хомутовского МО обеспечить уборку закрепленных за ними территорий, производственных и иных зданий, торговых павильонов, ремонт их фасадов.</w:t>
      </w:r>
    </w:p>
    <w:p w:rsidR="009C57CD" w:rsidRPr="009C57CD" w:rsidRDefault="009C57CD" w:rsidP="00BB2A73">
      <w:pPr>
        <w:ind w:left="0" w:firstLine="567"/>
        <w:rPr>
          <w:sz w:val="18"/>
          <w:szCs w:val="18"/>
        </w:rPr>
      </w:pPr>
      <w:r w:rsidRPr="009C57CD">
        <w:rPr>
          <w:sz w:val="18"/>
          <w:szCs w:val="18"/>
        </w:rPr>
        <w:t xml:space="preserve">3. Директору МКУ ХЭС Хомутовского МО обеспечить уборку закрепленных за учреждением территорий. </w:t>
      </w:r>
    </w:p>
    <w:p w:rsidR="009C57CD" w:rsidRPr="009C57CD" w:rsidRDefault="009C57CD" w:rsidP="00BB2A73">
      <w:pPr>
        <w:ind w:firstLine="0"/>
        <w:rPr>
          <w:sz w:val="18"/>
          <w:szCs w:val="18"/>
        </w:rPr>
      </w:pPr>
      <w:r w:rsidRPr="009C57CD">
        <w:rPr>
          <w:sz w:val="18"/>
          <w:szCs w:val="18"/>
        </w:rPr>
        <w:t>4. Генеральному директору МУК КСК Хомутовского МО обеспечить уборку закрепленных за учреждением территорий.</w:t>
      </w:r>
    </w:p>
    <w:p w:rsidR="009C57CD" w:rsidRPr="009C57CD" w:rsidRDefault="009C57CD" w:rsidP="00BB2A73">
      <w:pPr>
        <w:ind w:firstLine="0"/>
        <w:rPr>
          <w:sz w:val="18"/>
          <w:szCs w:val="18"/>
        </w:rPr>
      </w:pPr>
      <w:r w:rsidRPr="009C57CD">
        <w:rPr>
          <w:sz w:val="18"/>
          <w:szCs w:val="18"/>
        </w:rPr>
        <w:t xml:space="preserve">5. Информационному центру произвести информирование населения  в средствах массовой информации, социальных сетях и </w:t>
      </w:r>
      <w:proofErr w:type="spellStart"/>
      <w:r w:rsidRPr="009C57CD">
        <w:rPr>
          <w:sz w:val="18"/>
          <w:szCs w:val="18"/>
        </w:rPr>
        <w:t>мессенджерах</w:t>
      </w:r>
      <w:proofErr w:type="spellEnd"/>
      <w:r w:rsidRPr="009C57CD">
        <w:rPr>
          <w:sz w:val="18"/>
          <w:szCs w:val="18"/>
        </w:rPr>
        <w:t xml:space="preserve">  о проведении месячника по санитарной очистке территории.</w:t>
      </w:r>
    </w:p>
    <w:p w:rsidR="009C57CD" w:rsidRPr="009C57CD" w:rsidRDefault="009C57CD" w:rsidP="00B62E6E">
      <w:pPr>
        <w:ind w:left="0" w:firstLine="567"/>
        <w:rPr>
          <w:sz w:val="18"/>
          <w:szCs w:val="18"/>
        </w:rPr>
      </w:pPr>
      <w:r w:rsidRPr="009C57CD">
        <w:rPr>
          <w:sz w:val="18"/>
          <w:szCs w:val="18"/>
        </w:rPr>
        <w:lastRenderedPageBreak/>
        <w:t>6. Начальнику отдела муниципального земельного, лесного контроля и соблюдения правил благоустройства администрации Хомутовского МО:</w:t>
      </w:r>
    </w:p>
    <w:p w:rsidR="009C57CD" w:rsidRPr="009C57CD" w:rsidRDefault="009C57CD" w:rsidP="00B62E6E">
      <w:pPr>
        <w:ind w:left="0" w:firstLine="567"/>
        <w:rPr>
          <w:sz w:val="18"/>
          <w:szCs w:val="18"/>
        </w:rPr>
      </w:pPr>
      <w:r w:rsidRPr="009C57CD">
        <w:rPr>
          <w:sz w:val="18"/>
          <w:szCs w:val="18"/>
        </w:rPr>
        <w:t>6.1. ознакомить руководителей предприятий, организаций, учреждений, независимо от форм собственности, индивидуальных предпринимателей, председателей территориальных общественных самоуправлений с данным постановлением;</w:t>
      </w:r>
    </w:p>
    <w:p w:rsidR="009C57CD" w:rsidRPr="009C57CD" w:rsidRDefault="009C57CD" w:rsidP="00B62E6E">
      <w:pPr>
        <w:ind w:left="0" w:firstLine="567"/>
        <w:rPr>
          <w:sz w:val="18"/>
          <w:szCs w:val="18"/>
        </w:rPr>
      </w:pPr>
      <w:proofErr w:type="gramStart"/>
      <w:r w:rsidRPr="009C57CD">
        <w:rPr>
          <w:sz w:val="18"/>
          <w:szCs w:val="18"/>
        </w:rPr>
        <w:t>6.2. организовать профилактические рейды, посредством распространения памяток по содержанию и благоустройству территории специалистами отдела муниципального земельного, лесного контроля и соблюдения правил  благоустройства в период проведения санитарной очистки территории Хомутовского МО с целью побуждения граждан на уборку придомовых территорий от сухой растительности, захламления и (или) загромождения строительными материалами, мусором и другими предметами;</w:t>
      </w:r>
      <w:proofErr w:type="gramEnd"/>
    </w:p>
    <w:p w:rsidR="009C57CD" w:rsidRPr="009C57CD" w:rsidRDefault="009C57CD" w:rsidP="00B62E6E">
      <w:pPr>
        <w:ind w:left="0" w:firstLine="567"/>
        <w:rPr>
          <w:sz w:val="18"/>
          <w:szCs w:val="18"/>
        </w:rPr>
      </w:pPr>
      <w:r w:rsidRPr="009C57CD">
        <w:rPr>
          <w:sz w:val="18"/>
          <w:szCs w:val="18"/>
        </w:rPr>
        <w:t>7. Председателям товариществ собственников жилья, руководителям управляющих организаций, обслуживающих жилищный фонд Хомутовского МО рекомендовать организовать работы по санитарной очистке придомовых территорий, подвалов, чердаков многоквартирных домов, очистить фасады домов и входные двери от рекламных листов и объявлений.</w:t>
      </w:r>
    </w:p>
    <w:p w:rsidR="009C57CD" w:rsidRPr="009C57CD" w:rsidRDefault="009C57CD" w:rsidP="00B62E6E">
      <w:pPr>
        <w:ind w:left="0" w:firstLine="567"/>
        <w:rPr>
          <w:sz w:val="18"/>
          <w:szCs w:val="18"/>
        </w:rPr>
      </w:pPr>
      <w:r w:rsidRPr="009C57CD">
        <w:rPr>
          <w:sz w:val="18"/>
          <w:szCs w:val="18"/>
        </w:rPr>
        <w:t>8. Опубликовать настоящее постановление в установленном законом порядке.</w:t>
      </w:r>
    </w:p>
    <w:p w:rsidR="009C57CD" w:rsidRPr="009C57CD" w:rsidRDefault="009C57CD" w:rsidP="00B62E6E">
      <w:pPr>
        <w:ind w:left="0" w:firstLine="567"/>
        <w:rPr>
          <w:sz w:val="18"/>
          <w:szCs w:val="18"/>
        </w:rPr>
      </w:pPr>
      <w:r w:rsidRPr="009C57CD">
        <w:rPr>
          <w:sz w:val="18"/>
          <w:szCs w:val="18"/>
        </w:rPr>
        <w:t xml:space="preserve">9. </w:t>
      </w:r>
      <w:proofErr w:type="gramStart"/>
      <w:r w:rsidRPr="009C57CD">
        <w:rPr>
          <w:sz w:val="18"/>
          <w:szCs w:val="18"/>
        </w:rPr>
        <w:t>Контроль за</w:t>
      </w:r>
      <w:proofErr w:type="gramEnd"/>
      <w:r w:rsidRPr="009C57CD">
        <w:rPr>
          <w:sz w:val="18"/>
          <w:szCs w:val="18"/>
        </w:rPr>
        <w:t xml:space="preserve"> исполнением настоящего постановления возложить на Заместителя Главы администрации.</w:t>
      </w:r>
    </w:p>
    <w:p w:rsidR="009C57CD" w:rsidRPr="009C57CD" w:rsidRDefault="009C57CD" w:rsidP="009C57CD">
      <w:pPr>
        <w:ind w:hanging="147"/>
        <w:jc w:val="center"/>
        <w:rPr>
          <w:sz w:val="18"/>
          <w:szCs w:val="18"/>
        </w:rPr>
      </w:pPr>
    </w:p>
    <w:p w:rsidR="009C57CD" w:rsidRPr="009C57CD" w:rsidRDefault="009C57CD" w:rsidP="009C57CD">
      <w:pPr>
        <w:ind w:hanging="147"/>
        <w:jc w:val="center"/>
        <w:rPr>
          <w:sz w:val="18"/>
          <w:szCs w:val="18"/>
        </w:rPr>
      </w:pPr>
    </w:p>
    <w:p w:rsidR="009C57CD" w:rsidRPr="00D87D7A" w:rsidRDefault="009C57CD" w:rsidP="009C57CD">
      <w:pPr>
        <w:ind w:hanging="147"/>
        <w:jc w:val="center"/>
        <w:rPr>
          <w:i/>
          <w:sz w:val="18"/>
          <w:szCs w:val="18"/>
        </w:rPr>
      </w:pPr>
    </w:p>
    <w:p w:rsidR="009C57CD" w:rsidRDefault="00D95C9F" w:rsidP="009C57CD">
      <w:pPr>
        <w:ind w:hanging="147"/>
        <w:jc w:val="center"/>
        <w:rPr>
          <w:i/>
          <w:sz w:val="18"/>
          <w:szCs w:val="18"/>
        </w:rPr>
      </w:pPr>
      <w:r>
        <w:rPr>
          <w:i/>
          <w:sz w:val="18"/>
          <w:szCs w:val="18"/>
        </w:rPr>
        <w:t xml:space="preserve">                                                        </w:t>
      </w:r>
      <w:r w:rsidR="009C57CD" w:rsidRPr="00D87D7A">
        <w:rPr>
          <w:i/>
          <w:sz w:val="18"/>
          <w:szCs w:val="18"/>
        </w:rPr>
        <w:t>Исполняющий обязанности</w:t>
      </w:r>
      <w:r w:rsidR="00D87D7A" w:rsidRPr="00D87D7A">
        <w:rPr>
          <w:i/>
          <w:sz w:val="18"/>
          <w:szCs w:val="18"/>
        </w:rPr>
        <w:t xml:space="preserve"> </w:t>
      </w:r>
      <w:r w:rsidR="009C57CD" w:rsidRPr="00D87D7A">
        <w:rPr>
          <w:i/>
          <w:sz w:val="18"/>
          <w:szCs w:val="18"/>
        </w:rPr>
        <w:t>Главы администрации</w:t>
      </w:r>
      <w:r w:rsidR="009C57CD" w:rsidRPr="00D87D7A">
        <w:rPr>
          <w:i/>
          <w:sz w:val="18"/>
          <w:szCs w:val="18"/>
        </w:rPr>
        <w:tab/>
        <w:t xml:space="preserve">                               </w:t>
      </w:r>
      <w:r>
        <w:rPr>
          <w:i/>
          <w:sz w:val="18"/>
          <w:szCs w:val="18"/>
        </w:rPr>
        <w:t xml:space="preserve">        </w:t>
      </w:r>
      <w:r w:rsidR="009C57CD" w:rsidRPr="00D87D7A">
        <w:rPr>
          <w:i/>
          <w:sz w:val="18"/>
          <w:szCs w:val="18"/>
        </w:rPr>
        <w:t xml:space="preserve">    Н.В. Максименко</w:t>
      </w:r>
    </w:p>
    <w:p w:rsidR="00F17F69" w:rsidRDefault="00F17F69" w:rsidP="007F5A6E">
      <w:pPr>
        <w:ind w:left="0" w:firstLine="0"/>
        <w:rPr>
          <w:i/>
          <w:sz w:val="18"/>
          <w:szCs w:val="18"/>
        </w:rPr>
      </w:pPr>
    </w:p>
    <w:p w:rsidR="00F17F69" w:rsidRDefault="00F17F69" w:rsidP="00116759">
      <w:pPr>
        <w:ind w:hanging="147"/>
        <w:jc w:val="right"/>
        <w:rPr>
          <w:i/>
          <w:sz w:val="18"/>
          <w:szCs w:val="18"/>
        </w:rPr>
      </w:pPr>
    </w:p>
    <w:p w:rsidR="00116759" w:rsidRPr="00116759" w:rsidRDefault="00116759" w:rsidP="00116759">
      <w:pPr>
        <w:ind w:hanging="147"/>
        <w:jc w:val="right"/>
        <w:rPr>
          <w:i/>
          <w:sz w:val="18"/>
          <w:szCs w:val="18"/>
        </w:rPr>
      </w:pPr>
      <w:r w:rsidRPr="00116759">
        <w:rPr>
          <w:i/>
          <w:sz w:val="18"/>
          <w:szCs w:val="18"/>
        </w:rPr>
        <w:t>Приложение №1</w:t>
      </w:r>
    </w:p>
    <w:p w:rsidR="00116759" w:rsidRPr="00116759" w:rsidRDefault="00116759" w:rsidP="00116759">
      <w:pPr>
        <w:ind w:hanging="147"/>
        <w:jc w:val="right"/>
        <w:rPr>
          <w:i/>
          <w:sz w:val="18"/>
          <w:szCs w:val="18"/>
        </w:rPr>
      </w:pPr>
      <w:r w:rsidRPr="00116759">
        <w:rPr>
          <w:i/>
          <w:sz w:val="18"/>
          <w:szCs w:val="18"/>
        </w:rPr>
        <w:t xml:space="preserve">к постановлению администрации </w:t>
      </w:r>
    </w:p>
    <w:p w:rsidR="00116759" w:rsidRPr="00116759" w:rsidRDefault="00116759" w:rsidP="00116759">
      <w:pPr>
        <w:ind w:hanging="147"/>
        <w:jc w:val="right"/>
        <w:rPr>
          <w:i/>
          <w:sz w:val="18"/>
          <w:szCs w:val="18"/>
        </w:rPr>
      </w:pPr>
      <w:r w:rsidRPr="00116759">
        <w:rPr>
          <w:i/>
          <w:sz w:val="18"/>
          <w:szCs w:val="18"/>
        </w:rPr>
        <w:t>Хомутовского муниципального образования</w:t>
      </w:r>
    </w:p>
    <w:p w:rsidR="00116759" w:rsidRPr="00116759" w:rsidRDefault="00116759" w:rsidP="00116759">
      <w:pPr>
        <w:ind w:hanging="147"/>
        <w:jc w:val="right"/>
        <w:rPr>
          <w:i/>
          <w:sz w:val="18"/>
          <w:szCs w:val="18"/>
        </w:rPr>
      </w:pPr>
      <w:r w:rsidRPr="00116759">
        <w:rPr>
          <w:i/>
          <w:sz w:val="18"/>
          <w:szCs w:val="18"/>
        </w:rPr>
        <w:t>от «</w:t>
      </w:r>
      <w:r>
        <w:rPr>
          <w:i/>
          <w:sz w:val="18"/>
          <w:szCs w:val="18"/>
        </w:rPr>
        <w:t>06</w:t>
      </w:r>
      <w:r w:rsidRPr="00116759">
        <w:rPr>
          <w:i/>
          <w:sz w:val="18"/>
          <w:szCs w:val="18"/>
        </w:rPr>
        <w:t>»</w:t>
      </w:r>
      <w:r>
        <w:rPr>
          <w:i/>
          <w:sz w:val="18"/>
          <w:szCs w:val="18"/>
        </w:rPr>
        <w:t>сентябрь</w:t>
      </w:r>
      <w:r w:rsidR="00D21CF2">
        <w:rPr>
          <w:i/>
          <w:sz w:val="18"/>
          <w:szCs w:val="18"/>
        </w:rPr>
        <w:t xml:space="preserve"> </w:t>
      </w:r>
      <w:r w:rsidRPr="00116759">
        <w:rPr>
          <w:i/>
          <w:sz w:val="18"/>
          <w:szCs w:val="18"/>
        </w:rPr>
        <w:t>2024 №</w:t>
      </w:r>
      <w:r w:rsidR="00D21CF2">
        <w:rPr>
          <w:i/>
          <w:sz w:val="18"/>
          <w:szCs w:val="18"/>
        </w:rPr>
        <w:t>192од</w:t>
      </w:r>
    </w:p>
    <w:p w:rsidR="00116759" w:rsidRPr="00116759" w:rsidRDefault="00116759" w:rsidP="00116759">
      <w:pPr>
        <w:ind w:hanging="147"/>
        <w:jc w:val="center"/>
        <w:rPr>
          <w:sz w:val="18"/>
          <w:szCs w:val="18"/>
        </w:rPr>
      </w:pPr>
    </w:p>
    <w:p w:rsidR="00116759" w:rsidRPr="00116759" w:rsidRDefault="00116759" w:rsidP="00116759">
      <w:pPr>
        <w:ind w:hanging="147"/>
        <w:jc w:val="center"/>
        <w:rPr>
          <w:sz w:val="18"/>
          <w:szCs w:val="18"/>
        </w:rPr>
      </w:pPr>
    </w:p>
    <w:p w:rsidR="00116759" w:rsidRPr="00116759" w:rsidRDefault="00116759" w:rsidP="00116759">
      <w:pPr>
        <w:ind w:hanging="147"/>
        <w:jc w:val="center"/>
        <w:rPr>
          <w:sz w:val="18"/>
          <w:szCs w:val="18"/>
        </w:rPr>
      </w:pPr>
      <w:r w:rsidRPr="00116759">
        <w:rPr>
          <w:sz w:val="18"/>
          <w:szCs w:val="18"/>
        </w:rPr>
        <w:t xml:space="preserve">График </w:t>
      </w:r>
      <w:proofErr w:type="spellStart"/>
      <w:r w:rsidRPr="00116759">
        <w:rPr>
          <w:sz w:val="18"/>
          <w:szCs w:val="18"/>
        </w:rPr>
        <w:t>меропрпиятий</w:t>
      </w:r>
      <w:proofErr w:type="spellEnd"/>
      <w:r w:rsidRPr="00116759">
        <w:rPr>
          <w:sz w:val="18"/>
          <w:szCs w:val="18"/>
        </w:rPr>
        <w:t xml:space="preserve"> по организации и проведению месячника по санитарной очистке</w:t>
      </w:r>
    </w:p>
    <w:p w:rsidR="00116759" w:rsidRPr="00116759" w:rsidRDefault="00116759" w:rsidP="00116759">
      <w:pPr>
        <w:ind w:hanging="147"/>
        <w:jc w:val="center"/>
        <w:rPr>
          <w:sz w:val="18"/>
          <w:szCs w:val="18"/>
        </w:rPr>
      </w:pPr>
    </w:p>
    <w:tbl>
      <w:tblPr>
        <w:tblStyle w:val="aa"/>
        <w:tblW w:w="0" w:type="auto"/>
        <w:tblLook w:val="04A0" w:firstRow="1" w:lastRow="0" w:firstColumn="1" w:lastColumn="0" w:noHBand="0" w:noVBand="1"/>
      </w:tblPr>
      <w:tblGrid>
        <w:gridCol w:w="1148"/>
        <w:gridCol w:w="3578"/>
        <w:gridCol w:w="1701"/>
        <w:gridCol w:w="3933"/>
      </w:tblGrid>
      <w:tr w:rsidR="00116759" w:rsidRPr="00116759" w:rsidTr="00116759">
        <w:tc>
          <w:tcPr>
            <w:tcW w:w="783" w:type="dxa"/>
          </w:tcPr>
          <w:p w:rsidR="00116759" w:rsidRPr="00116759" w:rsidRDefault="00116759" w:rsidP="00116759">
            <w:pPr>
              <w:ind w:hanging="147"/>
              <w:jc w:val="center"/>
              <w:rPr>
                <w:sz w:val="18"/>
                <w:szCs w:val="18"/>
              </w:rPr>
            </w:pPr>
            <w:r w:rsidRPr="00116759">
              <w:rPr>
                <w:sz w:val="18"/>
                <w:szCs w:val="18"/>
              </w:rPr>
              <w:t>№</w:t>
            </w:r>
            <w:proofErr w:type="spellStart"/>
            <w:r w:rsidRPr="00116759">
              <w:rPr>
                <w:sz w:val="18"/>
                <w:szCs w:val="18"/>
              </w:rPr>
              <w:t>пп</w:t>
            </w:r>
            <w:proofErr w:type="spellEnd"/>
          </w:p>
        </w:tc>
        <w:tc>
          <w:tcPr>
            <w:tcW w:w="3578" w:type="dxa"/>
          </w:tcPr>
          <w:p w:rsidR="00116759" w:rsidRPr="00116759" w:rsidRDefault="00116759" w:rsidP="00116759">
            <w:pPr>
              <w:ind w:hanging="147"/>
              <w:jc w:val="center"/>
              <w:rPr>
                <w:sz w:val="18"/>
                <w:szCs w:val="18"/>
              </w:rPr>
            </w:pPr>
            <w:r w:rsidRPr="00116759">
              <w:rPr>
                <w:sz w:val="18"/>
                <w:szCs w:val="18"/>
              </w:rPr>
              <w:t>Мероприятие</w:t>
            </w:r>
          </w:p>
        </w:tc>
        <w:tc>
          <w:tcPr>
            <w:tcW w:w="1701" w:type="dxa"/>
          </w:tcPr>
          <w:p w:rsidR="00116759" w:rsidRPr="00116759" w:rsidRDefault="00116759" w:rsidP="007F5A6E">
            <w:pPr>
              <w:ind w:left="567" w:firstLine="0"/>
              <w:rPr>
                <w:sz w:val="18"/>
                <w:szCs w:val="18"/>
              </w:rPr>
            </w:pPr>
            <w:r w:rsidRPr="00116759">
              <w:rPr>
                <w:sz w:val="18"/>
                <w:szCs w:val="18"/>
              </w:rPr>
              <w:t>Срок проведения</w:t>
            </w:r>
          </w:p>
        </w:tc>
        <w:tc>
          <w:tcPr>
            <w:tcW w:w="3933" w:type="dxa"/>
          </w:tcPr>
          <w:p w:rsidR="00116759" w:rsidRPr="00116759" w:rsidRDefault="00116759" w:rsidP="00116759">
            <w:pPr>
              <w:ind w:hanging="147"/>
              <w:jc w:val="center"/>
              <w:rPr>
                <w:sz w:val="18"/>
                <w:szCs w:val="18"/>
              </w:rPr>
            </w:pPr>
            <w:r w:rsidRPr="00116759">
              <w:rPr>
                <w:sz w:val="18"/>
                <w:szCs w:val="18"/>
              </w:rPr>
              <w:t>Ответственный</w:t>
            </w:r>
          </w:p>
        </w:tc>
      </w:tr>
      <w:tr w:rsidR="00116759" w:rsidRPr="00116759" w:rsidTr="00116759">
        <w:tc>
          <w:tcPr>
            <w:tcW w:w="783" w:type="dxa"/>
          </w:tcPr>
          <w:p w:rsidR="00116759" w:rsidRPr="00116759" w:rsidRDefault="00116759" w:rsidP="00116759">
            <w:pPr>
              <w:ind w:hanging="147"/>
              <w:jc w:val="center"/>
              <w:rPr>
                <w:sz w:val="18"/>
                <w:szCs w:val="18"/>
              </w:rPr>
            </w:pPr>
            <w:r w:rsidRPr="00116759">
              <w:rPr>
                <w:sz w:val="18"/>
                <w:szCs w:val="18"/>
              </w:rPr>
              <w:t>1</w:t>
            </w:r>
          </w:p>
        </w:tc>
        <w:tc>
          <w:tcPr>
            <w:tcW w:w="3578" w:type="dxa"/>
          </w:tcPr>
          <w:p w:rsidR="00116759" w:rsidRPr="00116759" w:rsidRDefault="00116759" w:rsidP="007F5A6E">
            <w:pPr>
              <w:ind w:left="567" w:firstLine="0"/>
              <w:rPr>
                <w:sz w:val="18"/>
                <w:szCs w:val="18"/>
              </w:rPr>
            </w:pPr>
            <w:r w:rsidRPr="00116759">
              <w:rPr>
                <w:sz w:val="18"/>
                <w:szCs w:val="18"/>
              </w:rPr>
              <w:t>Объявить месячник по санитарной очистке и благоустройству населенных пунктов Хомутовского МО</w:t>
            </w:r>
          </w:p>
        </w:tc>
        <w:tc>
          <w:tcPr>
            <w:tcW w:w="1701" w:type="dxa"/>
          </w:tcPr>
          <w:p w:rsidR="00116759" w:rsidRPr="00116759" w:rsidRDefault="00116759" w:rsidP="00CF6F3B">
            <w:pPr>
              <w:rPr>
                <w:sz w:val="18"/>
                <w:szCs w:val="18"/>
              </w:rPr>
            </w:pPr>
            <w:r w:rsidRPr="00116759">
              <w:rPr>
                <w:sz w:val="18"/>
                <w:szCs w:val="18"/>
              </w:rPr>
              <w:t>С 16.09.2024</w:t>
            </w:r>
          </w:p>
        </w:tc>
        <w:tc>
          <w:tcPr>
            <w:tcW w:w="3933" w:type="dxa"/>
          </w:tcPr>
          <w:p w:rsidR="00116759" w:rsidRPr="00116759" w:rsidRDefault="00116759" w:rsidP="00F17F69">
            <w:pPr>
              <w:ind w:left="357" w:firstLine="0"/>
              <w:rPr>
                <w:sz w:val="18"/>
                <w:szCs w:val="18"/>
              </w:rPr>
            </w:pPr>
            <w:r w:rsidRPr="00116759">
              <w:rPr>
                <w:sz w:val="18"/>
                <w:szCs w:val="18"/>
              </w:rPr>
              <w:t>Начальник отдела муниципального земельного, лесного контроля и соблюдения правил благоустройства (Гурова Т.И.)</w:t>
            </w:r>
          </w:p>
          <w:p w:rsidR="00116759" w:rsidRPr="00116759" w:rsidRDefault="00116759" w:rsidP="00F17F69">
            <w:pPr>
              <w:rPr>
                <w:sz w:val="18"/>
                <w:szCs w:val="18"/>
              </w:rPr>
            </w:pPr>
            <w:r w:rsidRPr="00116759">
              <w:rPr>
                <w:sz w:val="18"/>
                <w:szCs w:val="18"/>
              </w:rPr>
              <w:t>Информационный центр (</w:t>
            </w:r>
            <w:proofErr w:type="spellStart"/>
            <w:r w:rsidRPr="00116759">
              <w:rPr>
                <w:sz w:val="18"/>
                <w:szCs w:val="18"/>
              </w:rPr>
              <w:t>Зиборова</w:t>
            </w:r>
            <w:proofErr w:type="spellEnd"/>
            <w:r w:rsidRPr="00116759">
              <w:rPr>
                <w:sz w:val="18"/>
                <w:szCs w:val="18"/>
              </w:rPr>
              <w:t xml:space="preserve"> Н.А.)</w:t>
            </w:r>
          </w:p>
        </w:tc>
      </w:tr>
      <w:tr w:rsidR="00116759" w:rsidRPr="00116759" w:rsidTr="00116759">
        <w:tc>
          <w:tcPr>
            <w:tcW w:w="783" w:type="dxa"/>
          </w:tcPr>
          <w:p w:rsidR="00116759" w:rsidRPr="00116759" w:rsidRDefault="00116759" w:rsidP="00116759">
            <w:pPr>
              <w:ind w:hanging="147"/>
              <w:jc w:val="center"/>
              <w:rPr>
                <w:sz w:val="18"/>
                <w:szCs w:val="18"/>
              </w:rPr>
            </w:pPr>
            <w:r w:rsidRPr="00116759">
              <w:rPr>
                <w:sz w:val="18"/>
                <w:szCs w:val="18"/>
              </w:rPr>
              <w:t>2</w:t>
            </w:r>
          </w:p>
        </w:tc>
        <w:tc>
          <w:tcPr>
            <w:tcW w:w="3578" w:type="dxa"/>
          </w:tcPr>
          <w:p w:rsidR="00116759" w:rsidRPr="00116759" w:rsidRDefault="00116759" w:rsidP="007F5A6E">
            <w:pPr>
              <w:ind w:left="567" w:firstLine="0"/>
              <w:rPr>
                <w:sz w:val="18"/>
                <w:szCs w:val="18"/>
              </w:rPr>
            </w:pPr>
            <w:r w:rsidRPr="00116759">
              <w:rPr>
                <w:sz w:val="18"/>
                <w:szCs w:val="18"/>
              </w:rPr>
              <w:t>Провести субботник по очистке населенных пунктов в местах общего пользования с привлечением населения</w:t>
            </w:r>
          </w:p>
        </w:tc>
        <w:tc>
          <w:tcPr>
            <w:tcW w:w="1701" w:type="dxa"/>
          </w:tcPr>
          <w:p w:rsidR="00116759" w:rsidRPr="00116759" w:rsidRDefault="00116759" w:rsidP="00CF6F3B">
            <w:pPr>
              <w:ind w:left="357" w:firstLine="0"/>
              <w:rPr>
                <w:sz w:val="18"/>
                <w:szCs w:val="18"/>
              </w:rPr>
            </w:pPr>
            <w:r w:rsidRPr="00116759">
              <w:rPr>
                <w:sz w:val="18"/>
                <w:szCs w:val="18"/>
              </w:rPr>
              <w:t>По отдельному плану</w:t>
            </w:r>
          </w:p>
        </w:tc>
        <w:tc>
          <w:tcPr>
            <w:tcW w:w="3933" w:type="dxa"/>
          </w:tcPr>
          <w:p w:rsidR="00116759" w:rsidRPr="00116759" w:rsidRDefault="00116759" w:rsidP="00F17F69">
            <w:pPr>
              <w:ind w:left="567" w:firstLine="0"/>
              <w:rPr>
                <w:sz w:val="18"/>
                <w:szCs w:val="18"/>
              </w:rPr>
            </w:pPr>
            <w:r w:rsidRPr="00116759">
              <w:rPr>
                <w:sz w:val="18"/>
                <w:szCs w:val="18"/>
              </w:rPr>
              <w:t>Начальник отдела муниципального земельного, лесного контроля и соблюдения правил благоустройства (Гурова Т.И.)</w:t>
            </w:r>
          </w:p>
          <w:p w:rsidR="00116759" w:rsidRPr="00116759" w:rsidRDefault="00116759" w:rsidP="00116759">
            <w:pPr>
              <w:ind w:hanging="147"/>
              <w:jc w:val="center"/>
              <w:rPr>
                <w:sz w:val="18"/>
                <w:szCs w:val="18"/>
              </w:rPr>
            </w:pPr>
            <w:r w:rsidRPr="00116759">
              <w:rPr>
                <w:sz w:val="18"/>
                <w:szCs w:val="18"/>
              </w:rPr>
              <w:t>Начальник социального отдела (</w:t>
            </w:r>
            <w:proofErr w:type="spellStart"/>
            <w:r w:rsidRPr="00116759">
              <w:rPr>
                <w:sz w:val="18"/>
                <w:szCs w:val="18"/>
              </w:rPr>
              <w:t>Гуневич</w:t>
            </w:r>
            <w:proofErr w:type="spellEnd"/>
            <w:r w:rsidRPr="00116759">
              <w:rPr>
                <w:sz w:val="18"/>
                <w:szCs w:val="18"/>
              </w:rPr>
              <w:t xml:space="preserve"> Л.Л.)</w:t>
            </w:r>
          </w:p>
          <w:p w:rsidR="00116759" w:rsidRPr="00116759" w:rsidRDefault="00116759" w:rsidP="00116759">
            <w:pPr>
              <w:ind w:hanging="147"/>
              <w:jc w:val="center"/>
              <w:rPr>
                <w:sz w:val="18"/>
                <w:szCs w:val="18"/>
              </w:rPr>
            </w:pPr>
          </w:p>
        </w:tc>
      </w:tr>
      <w:tr w:rsidR="00116759" w:rsidRPr="00116759" w:rsidTr="00116759">
        <w:tc>
          <w:tcPr>
            <w:tcW w:w="783" w:type="dxa"/>
          </w:tcPr>
          <w:p w:rsidR="00116759" w:rsidRPr="00116759" w:rsidRDefault="00116759" w:rsidP="00116759">
            <w:pPr>
              <w:ind w:hanging="147"/>
              <w:jc w:val="center"/>
              <w:rPr>
                <w:sz w:val="18"/>
                <w:szCs w:val="18"/>
              </w:rPr>
            </w:pPr>
            <w:r w:rsidRPr="00116759">
              <w:rPr>
                <w:sz w:val="18"/>
                <w:szCs w:val="18"/>
              </w:rPr>
              <w:t>3</w:t>
            </w:r>
          </w:p>
        </w:tc>
        <w:tc>
          <w:tcPr>
            <w:tcW w:w="3578" w:type="dxa"/>
          </w:tcPr>
          <w:p w:rsidR="00116759" w:rsidRPr="00116759" w:rsidRDefault="00116759" w:rsidP="007F5A6E">
            <w:pPr>
              <w:ind w:left="567" w:firstLine="0"/>
              <w:rPr>
                <w:sz w:val="18"/>
                <w:szCs w:val="18"/>
              </w:rPr>
            </w:pPr>
            <w:r w:rsidRPr="00116759">
              <w:rPr>
                <w:sz w:val="18"/>
                <w:szCs w:val="18"/>
              </w:rPr>
              <w:t>Подвести итоги проведения месячника по санитарной очистке населенных пунктов Хомутовского МО</w:t>
            </w:r>
          </w:p>
        </w:tc>
        <w:tc>
          <w:tcPr>
            <w:tcW w:w="1701" w:type="dxa"/>
          </w:tcPr>
          <w:p w:rsidR="00116759" w:rsidRPr="00116759" w:rsidRDefault="00116759" w:rsidP="00CF6F3B">
            <w:pPr>
              <w:rPr>
                <w:sz w:val="18"/>
                <w:szCs w:val="18"/>
              </w:rPr>
            </w:pPr>
            <w:r w:rsidRPr="00116759">
              <w:rPr>
                <w:sz w:val="18"/>
                <w:szCs w:val="18"/>
              </w:rPr>
              <w:t>До 20.10.2024</w:t>
            </w:r>
          </w:p>
        </w:tc>
        <w:tc>
          <w:tcPr>
            <w:tcW w:w="3933" w:type="dxa"/>
          </w:tcPr>
          <w:p w:rsidR="00116759" w:rsidRPr="00116759" w:rsidRDefault="00116759" w:rsidP="00F17F69">
            <w:pPr>
              <w:ind w:left="567" w:firstLine="0"/>
              <w:rPr>
                <w:sz w:val="18"/>
                <w:szCs w:val="18"/>
              </w:rPr>
            </w:pPr>
            <w:r w:rsidRPr="00116759">
              <w:rPr>
                <w:sz w:val="18"/>
                <w:szCs w:val="18"/>
              </w:rPr>
              <w:t>Начальник отдела муниципального земельного, лесного контроля и соблюдения правил благоустройства (Гурова Т.И.)</w:t>
            </w:r>
          </w:p>
        </w:tc>
      </w:tr>
    </w:tbl>
    <w:p w:rsidR="00116759" w:rsidRPr="00116759" w:rsidRDefault="00116759" w:rsidP="00116759">
      <w:pPr>
        <w:ind w:hanging="147"/>
        <w:jc w:val="center"/>
        <w:rPr>
          <w:sz w:val="18"/>
          <w:szCs w:val="18"/>
        </w:rPr>
      </w:pPr>
    </w:p>
    <w:p w:rsidR="00116759" w:rsidRPr="00116759" w:rsidRDefault="00116759" w:rsidP="00116759">
      <w:pPr>
        <w:ind w:hanging="147"/>
        <w:jc w:val="center"/>
        <w:rPr>
          <w:sz w:val="18"/>
          <w:szCs w:val="18"/>
        </w:rPr>
      </w:pPr>
    </w:p>
    <w:p w:rsidR="00116759" w:rsidRPr="00CF6F3B" w:rsidRDefault="00116759" w:rsidP="00116759">
      <w:pPr>
        <w:ind w:hanging="147"/>
        <w:jc w:val="center"/>
        <w:rPr>
          <w:i/>
          <w:sz w:val="18"/>
          <w:szCs w:val="18"/>
        </w:rPr>
      </w:pPr>
    </w:p>
    <w:p w:rsidR="00116759" w:rsidRDefault="00116759" w:rsidP="00CF6F3B">
      <w:pPr>
        <w:ind w:left="0" w:firstLine="0"/>
        <w:rPr>
          <w:i/>
          <w:sz w:val="18"/>
          <w:szCs w:val="18"/>
        </w:rPr>
      </w:pPr>
      <w:r w:rsidRPr="00CF6F3B">
        <w:rPr>
          <w:i/>
          <w:sz w:val="18"/>
          <w:szCs w:val="18"/>
        </w:rPr>
        <w:t>Начальник отдела муниципального земельного, лесного контроля и соблюдения правил благоустройства</w:t>
      </w:r>
      <w:r w:rsidRPr="00CF6F3B">
        <w:rPr>
          <w:i/>
          <w:sz w:val="18"/>
          <w:szCs w:val="18"/>
        </w:rPr>
        <w:tab/>
      </w:r>
      <w:r w:rsidRPr="00CF6F3B">
        <w:rPr>
          <w:i/>
          <w:sz w:val="18"/>
          <w:szCs w:val="18"/>
        </w:rPr>
        <w:tab/>
        <w:t xml:space="preserve">        </w:t>
      </w:r>
      <w:r w:rsidR="00CF6F3B" w:rsidRPr="00CF6F3B">
        <w:rPr>
          <w:i/>
          <w:sz w:val="18"/>
          <w:szCs w:val="18"/>
        </w:rPr>
        <w:t xml:space="preserve">                </w:t>
      </w:r>
      <w:r w:rsidRPr="00CF6F3B">
        <w:rPr>
          <w:i/>
          <w:sz w:val="18"/>
          <w:szCs w:val="18"/>
        </w:rPr>
        <w:t>Т.И. Гурова</w:t>
      </w:r>
    </w:p>
    <w:p w:rsidR="00583386" w:rsidRDefault="00583386" w:rsidP="00CF6F3B">
      <w:pPr>
        <w:ind w:left="0" w:firstLine="0"/>
        <w:rPr>
          <w:i/>
          <w:sz w:val="18"/>
          <w:szCs w:val="18"/>
        </w:rPr>
      </w:pPr>
    </w:p>
    <w:p w:rsidR="00074F8B" w:rsidRDefault="00074F8B" w:rsidP="00B62E6E">
      <w:pPr>
        <w:ind w:left="0" w:firstLine="0"/>
        <w:rPr>
          <w:sz w:val="18"/>
          <w:szCs w:val="18"/>
        </w:rPr>
      </w:pPr>
    </w:p>
    <w:p w:rsidR="00074F8B" w:rsidRDefault="00074F8B" w:rsidP="00583386">
      <w:pPr>
        <w:ind w:left="0" w:firstLine="0"/>
        <w:jc w:val="center"/>
        <w:rPr>
          <w:sz w:val="18"/>
          <w:szCs w:val="18"/>
        </w:rPr>
      </w:pPr>
    </w:p>
    <w:p w:rsidR="00583386" w:rsidRPr="00583386" w:rsidRDefault="00583386" w:rsidP="00583386">
      <w:pPr>
        <w:ind w:left="0" w:firstLine="0"/>
        <w:jc w:val="center"/>
        <w:rPr>
          <w:sz w:val="18"/>
          <w:szCs w:val="18"/>
        </w:rPr>
      </w:pPr>
      <w:r w:rsidRPr="00583386">
        <w:rPr>
          <w:sz w:val="18"/>
          <w:szCs w:val="18"/>
        </w:rPr>
        <w:t>РОССИЙСКАЯ ФЕДЕРАЦИЯ</w:t>
      </w:r>
    </w:p>
    <w:p w:rsidR="00583386" w:rsidRPr="00583386" w:rsidRDefault="00583386" w:rsidP="00583386">
      <w:pPr>
        <w:ind w:left="0" w:firstLine="0"/>
        <w:jc w:val="center"/>
        <w:rPr>
          <w:sz w:val="18"/>
          <w:szCs w:val="18"/>
        </w:rPr>
      </w:pPr>
      <w:r w:rsidRPr="00583386">
        <w:rPr>
          <w:sz w:val="18"/>
          <w:szCs w:val="18"/>
        </w:rPr>
        <w:t>ИРКУТСКАЯ ОБЛАСТЬ ИРКУТСКИЙ РАЙОН</w:t>
      </w:r>
    </w:p>
    <w:p w:rsidR="00583386" w:rsidRPr="00583386" w:rsidRDefault="00583386" w:rsidP="00583386">
      <w:pPr>
        <w:ind w:left="0" w:firstLine="0"/>
        <w:jc w:val="center"/>
        <w:rPr>
          <w:sz w:val="18"/>
          <w:szCs w:val="18"/>
        </w:rPr>
      </w:pPr>
      <w:r w:rsidRPr="00583386">
        <w:rPr>
          <w:sz w:val="18"/>
          <w:szCs w:val="18"/>
        </w:rPr>
        <w:t>ХОМУТОВСКОЕ МУНИЦИПАЛЬНОЕ ОБРАЗОВАНИЕ</w:t>
      </w:r>
    </w:p>
    <w:p w:rsidR="00583386" w:rsidRPr="00583386" w:rsidRDefault="00583386" w:rsidP="00583386">
      <w:pPr>
        <w:ind w:left="0" w:firstLine="0"/>
        <w:jc w:val="center"/>
        <w:rPr>
          <w:sz w:val="18"/>
          <w:szCs w:val="18"/>
        </w:rPr>
      </w:pPr>
      <w:r w:rsidRPr="00583386">
        <w:rPr>
          <w:sz w:val="18"/>
          <w:szCs w:val="18"/>
        </w:rPr>
        <w:t>АДМИНИСТРАЦИЯ</w:t>
      </w:r>
    </w:p>
    <w:p w:rsidR="00583386" w:rsidRPr="00583386" w:rsidRDefault="00583386" w:rsidP="00583386">
      <w:pPr>
        <w:ind w:left="0" w:firstLine="0"/>
        <w:jc w:val="center"/>
        <w:rPr>
          <w:sz w:val="18"/>
          <w:szCs w:val="18"/>
        </w:rPr>
      </w:pPr>
      <w:r w:rsidRPr="00583386">
        <w:rPr>
          <w:sz w:val="18"/>
          <w:szCs w:val="18"/>
        </w:rPr>
        <w:t>ПОСТАНОВЛЕНИЕ</w:t>
      </w:r>
    </w:p>
    <w:p w:rsidR="00583386" w:rsidRPr="00514735" w:rsidRDefault="00583386" w:rsidP="00583386">
      <w:pPr>
        <w:ind w:left="0" w:firstLine="0"/>
        <w:rPr>
          <w:sz w:val="18"/>
          <w:szCs w:val="18"/>
        </w:rPr>
      </w:pPr>
    </w:p>
    <w:p w:rsidR="00583386" w:rsidRPr="00514735" w:rsidRDefault="00514735" w:rsidP="00583386">
      <w:pPr>
        <w:ind w:left="0" w:firstLine="0"/>
        <w:rPr>
          <w:sz w:val="18"/>
          <w:szCs w:val="18"/>
          <w:u w:val="single"/>
        </w:rPr>
      </w:pPr>
      <w:r w:rsidRPr="00514735">
        <w:rPr>
          <w:sz w:val="18"/>
          <w:szCs w:val="18"/>
        </w:rPr>
        <w:t xml:space="preserve">  </w:t>
      </w:r>
      <w:r w:rsidR="00583386" w:rsidRPr="00514735">
        <w:rPr>
          <w:sz w:val="18"/>
          <w:szCs w:val="18"/>
          <w:u w:val="single"/>
        </w:rPr>
        <w:t xml:space="preserve">13.09.2024  № 1220 </w:t>
      </w:r>
      <w:proofErr w:type="spellStart"/>
      <w:r w:rsidR="00583386" w:rsidRPr="00514735">
        <w:rPr>
          <w:sz w:val="18"/>
          <w:szCs w:val="18"/>
          <w:u w:val="single"/>
        </w:rPr>
        <w:t>пз</w:t>
      </w:r>
      <w:proofErr w:type="spellEnd"/>
    </w:p>
    <w:p w:rsidR="00583386" w:rsidRPr="00514735" w:rsidRDefault="00583386" w:rsidP="00583386">
      <w:pPr>
        <w:ind w:left="0" w:firstLine="0"/>
        <w:rPr>
          <w:sz w:val="18"/>
          <w:szCs w:val="18"/>
        </w:rPr>
      </w:pPr>
      <w:r w:rsidRPr="00514735">
        <w:rPr>
          <w:sz w:val="18"/>
          <w:szCs w:val="18"/>
        </w:rPr>
        <w:t xml:space="preserve">      </w:t>
      </w:r>
      <w:r w:rsidR="00514735" w:rsidRPr="00514735">
        <w:rPr>
          <w:sz w:val="18"/>
          <w:szCs w:val="18"/>
        </w:rPr>
        <w:t xml:space="preserve">     </w:t>
      </w:r>
      <w:r w:rsidRPr="00514735">
        <w:rPr>
          <w:sz w:val="18"/>
          <w:szCs w:val="18"/>
        </w:rPr>
        <w:t xml:space="preserve"> с. Хомутово</w:t>
      </w:r>
    </w:p>
    <w:p w:rsidR="00583386" w:rsidRDefault="00583386" w:rsidP="00BB0E6D">
      <w:pPr>
        <w:ind w:left="0" w:firstLine="567"/>
        <w:rPr>
          <w:i/>
          <w:sz w:val="18"/>
          <w:szCs w:val="18"/>
        </w:rPr>
      </w:pPr>
    </w:p>
    <w:p w:rsidR="00583386" w:rsidRDefault="00583386" w:rsidP="00BB0E6D">
      <w:pPr>
        <w:ind w:left="0" w:firstLine="567"/>
        <w:rPr>
          <w:i/>
          <w:sz w:val="18"/>
          <w:szCs w:val="18"/>
        </w:rPr>
      </w:pPr>
    </w:p>
    <w:p w:rsidR="00EC521B" w:rsidRPr="00EC521B" w:rsidRDefault="00EC521B" w:rsidP="00BB0E6D">
      <w:pPr>
        <w:ind w:left="0" w:firstLine="567"/>
        <w:rPr>
          <w:sz w:val="18"/>
          <w:szCs w:val="18"/>
        </w:rPr>
      </w:pPr>
      <w:r w:rsidRPr="00EC521B">
        <w:rPr>
          <w:sz w:val="18"/>
          <w:szCs w:val="18"/>
        </w:rPr>
        <w:t>О назначении публичных</w:t>
      </w:r>
      <w:r w:rsidR="00514735">
        <w:rPr>
          <w:sz w:val="18"/>
          <w:szCs w:val="18"/>
        </w:rPr>
        <w:t xml:space="preserve"> </w:t>
      </w:r>
      <w:r w:rsidRPr="00EC521B">
        <w:rPr>
          <w:sz w:val="18"/>
          <w:szCs w:val="18"/>
        </w:rPr>
        <w:t>слушаний по проекту решения о предоставлении разрешения</w:t>
      </w:r>
      <w:r w:rsidR="00514735">
        <w:rPr>
          <w:sz w:val="18"/>
          <w:szCs w:val="18"/>
        </w:rPr>
        <w:t xml:space="preserve"> </w:t>
      </w:r>
      <w:r w:rsidRPr="00EC521B">
        <w:rPr>
          <w:sz w:val="18"/>
          <w:szCs w:val="18"/>
        </w:rPr>
        <w:t>на условно разрешенный вид</w:t>
      </w:r>
    </w:p>
    <w:p w:rsidR="00EC521B" w:rsidRPr="00EC521B" w:rsidRDefault="00EC521B" w:rsidP="00BB0E6D">
      <w:pPr>
        <w:ind w:left="0" w:firstLine="567"/>
        <w:rPr>
          <w:sz w:val="18"/>
          <w:szCs w:val="18"/>
        </w:rPr>
      </w:pPr>
      <w:r w:rsidRPr="00EC521B">
        <w:rPr>
          <w:sz w:val="18"/>
          <w:szCs w:val="18"/>
        </w:rPr>
        <w:t xml:space="preserve">использования земельного участка   </w:t>
      </w:r>
    </w:p>
    <w:p w:rsidR="00EC521B" w:rsidRPr="00EC521B" w:rsidRDefault="00EC521B" w:rsidP="00BB0E6D">
      <w:pPr>
        <w:ind w:left="0" w:firstLine="567"/>
        <w:rPr>
          <w:sz w:val="18"/>
          <w:szCs w:val="18"/>
        </w:rPr>
      </w:pPr>
    </w:p>
    <w:p w:rsidR="00EC521B" w:rsidRDefault="00EC521B" w:rsidP="00BB0E6D">
      <w:pPr>
        <w:ind w:left="0" w:firstLine="567"/>
        <w:rPr>
          <w:sz w:val="18"/>
          <w:szCs w:val="18"/>
        </w:rPr>
      </w:pPr>
      <w:r w:rsidRPr="00EC521B">
        <w:rPr>
          <w:sz w:val="18"/>
          <w:szCs w:val="18"/>
        </w:rPr>
        <w:t xml:space="preserve">  </w:t>
      </w:r>
      <w:proofErr w:type="gramStart"/>
      <w:r w:rsidRPr="00EC521B">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w:t>
      </w:r>
      <w:r w:rsidR="00BB0E6D">
        <w:rPr>
          <w:sz w:val="18"/>
          <w:szCs w:val="18"/>
        </w:rPr>
        <w:t xml:space="preserve">    </w:t>
      </w:r>
      <w:r w:rsidRPr="00EC521B">
        <w:rPr>
          <w:sz w:val="18"/>
          <w:szCs w:val="18"/>
        </w:rPr>
        <w:t xml:space="preserve">самоуправления в Российской Федерации», ст. 19 Устава Хомутовского муниципального образования, постановлением </w:t>
      </w:r>
      <w:r w:rsidR="00BB0E6D">
        <w:rPr>
          <w:sz w:val="18"/>
          <w:szCs w:val="18"/>
        </w:rPr>
        <w:t xml:space="preserve">  </w:t>
      </w:r>
      <w:r w:rsidRPr="00EC521B">
        <w:rPr>
          <w:sz w:val="18"/>
          <w:szCs w:val="18"/>
        </w:rPr>
        <w:t>администрации Хомутовского муниципального образования от 31.10.2018 №150 о</w:t>
      </w:r>
      <w:proofErr w:type="gramEnd"/>
      <w:r w:rsidRPr="00EC521B">
        <w:rPr>
          <w:sz w:val="18"/>
          <w:szCs w:val="18"/>
        </w:rPr>
        <w:t>/</w:t>
      </w:r>
      <w:proofErr w:type="gramStart"/>
      <w:r w:rsidRPr="00EC521B">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w:t>
      </w:r>
      <w:r w:rsidRPr="00EC521B">
        <w:rPr>
          <w:sz w:val="18"/>
          <w:szCs w:val="18"/>
        </w:rPr>
        <w:lastRenderedPageBreak/>
        <w:t xml:space="preserve">обсуждений, публичных слушаний в области градостроительной деятельности в </w:t>
      </w:r>
      <w:proofErr w:type="spellStart"/>
      <w:r w:rsidRPr="00EC521B">
        <w:rPr>
          <w:sz w:val="18"/>
          <w:szCs w:val="18"/>
        </w:rPr>
        <w:t>Хомутовском</w:t>
      </w:r>
      <w:proofErr w:type="spellEnd"/>
      <w:r w:rsidRPr="00EC521B">
        <w:rPr>
          <w:sz w:val="18"/>
          <w:szCs w:val="18"/>
        </w:rPr>
        <w:t xml:space="preserve"> муниципальном образовании», на основании заявления </w:t>
      </w:r>
      <w:proofErr w:type="spellStart"/>
      <w:r w:rsidRPr="00EC521B">
        <w:rPr>
          <w:sz w:val="18"/>
          <w:szCs w:val="18"/>
        </w:rPr>
        <w:t>Саргсян</w:t>
      </w:r>
      <w:proofErr w:type="spellEnd"/>
      <w:r w:rsidRPr="00EC521B">
        <w:rPr>
          <w:sz w:val="18"/>
          <w:szCs w:val="18"/>
        </w:rPr>
        <w:t xml:space="preserve"> </w:t>
      </w:r>
      <w:proofErr w:type="spellStart"/>
      <w:r w:rsidRPr="00EC521B">
        <w:rPr>
          <w:sz w:val="18"/>
          <w:szCs w:val="18"/>
        </w:rPr>
        <w:t>Айкандухт</w:t>
      </w:r>
      <w:proofErr w:type="spellEnd"/>
      <w:r w:rsidRPr="00EC521B">
        <w:rPr>
          <w:sz w:val="18"/>
          <w:szCs w:val="18"/>
        </w:rPr>
        <w:t xml:space="preserve"> </w:t>
      </w:r>
      <w:proofErr w:type="spellStart"/>
      <w:r w:rsidRPr="00EC521B">
        <w:rPr>
          <w:sz w:val="18"/>
          <w:szCs w:val="18"/>
        </w:rPr>
        <w:t>Паруйровны</w:t>
      </w:r>
      <w:proofErr w:type="spellEnd"/>
      <w:r w:rsidRPr="00EC521B">
        <w:rPr>
          <w:sz w:val="18"/>
          <w:szCs w:val="18"/>
        </w:rPr>
        <w:t>, Администрация Хомутовского муниципального образования</w:t>
      </w:r>
      <w:proofErr w:type="gramEnd"/>
    </w:p>
    <w:p w:rsidR="00B32A64" w:rsidRPr="00EC521B" w:rsidRDefault="00B32A64" w:rsidP="00BB0E6D">
      <w:pPr>
        <w:ind w:left="0" w:firstLine="567"/>
        <w:rPr>
          <w:sz w:val="18"/>
          <w:szCs w:val="18"/>
        </w:rPr>
      </w:pPr>
    </w:p>
    <w:p w:rsidR="00EC521B" w:rsidRDefault="00EC521B" w:rsidP="00BB0E6D">
      <w:pPr>
        <w:ind w:left="0" w:firstLine="567"/>
        <w:rPr>
          <w:sz w:val="18"/>
          <w:szCs w:val="18"/>
        </w:rPr>
      </w:pPr>
      <w:r w:rsidRPr="00EC521B">
        <w:rPr>
          <w:sz w:val="18"/>
          <w:szCs w:val="18"/>
        </w:rPr>
        <w:t xml:space="preserve">  ПОСТАНОВЛЯЕТ:</w:t>
      </w:r>
    </w:p>
    <w:p w:rsidR="00B32A64" w:rsidRPr="00EC521B" w:rsidRDefault="00B32A64" w:rsidP="00BB0E6D">
      <w:pPr>
        <w:ind w:left="0" w:firstLine="567"/>
        <w:rPr>
          <w:sz w:val="18"/>
          <w:szCs w:val="18"/>
        </w:rPr>
      </w:pPr>
    </w:p>
    <w:p w:rsidR="00EC521B" w:rsidRPr="00EC521B" w:rsidRDefault="00EC521B" w:rsidP="00BB0E6D">
      <w:pPr>
        <w:ind w:left="0" w:firstLine="567"/>
        <w:rPr>
          <w:sz w:val="18"/>
          <w:szCs w:val="18"/>
        </w:rPr>
      </w:pPr>
      <w:r w:rsidRPr="00EC521B">
        <w:rPr>
          <w:sz w:val="18"/>
          <w:szCs w:val="18"/>
        </w:rPr>
        <w:t>1.</w:t>
      </w:r>
      <w:r w:rsidRPr="00EC521B">
        <w:rPr>
          <w:sz w:val="18"/>
          <w:szCs w:val="18"/>
        </w:rPr>
        <w:tab/>
        <w:t xml:space="preserve">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38:06:100801:6389  площадью 1022 </w:t>
      </w:r>
      <w:proofErr w:type="spellStart"/>
      <w:r w:rsidRPr="00EC521B">
        <w:rPr>
          <w:sz w:val="18"/>
          <w:szCs w:val="18"/>
        </w:rPr>
        <w:t>кв.м</w:t>
      </w:r>
      <w:proofErr w:type="spellEnd"/>
      <w:r w:rsidRPr="00EC521B">
        <w:rPr>
          <w:sz w:val="18"/>
          <w:szCs w:val="18"/>
        </w:rPr>
        <w:t>., расположенного по адресу: Иркутская область, Иркутский район, с. Хомутово, пер. Рябиновый, 11.</w:t>
      </w:r>
    </w:p>
    <w:p w:rsidR="00EC521B" w:rsidRPr="00EC521B" w:rsidRDefault="00EC521B" w:rsidP="00BB0E6D">
      <w:pPr>
        <w:ind w:left="0" w:firstLine="567"/>
        <w:rPr>
          <w:sz w:val="18"/>
          <w:szCs w:val="18"/>
        </w:rPr>
      </w:pPr>
      <w:r w:rsidRPr="00EC521B">
        <w:rPr>
          <w:sz w:val="18"/>
          <w:szCs w:val="18"/>
        </w:rPr>
        <w:t>2.</w:t>
      </w:r>
      <w:r w:rsidRPr="00EC521B">
        <w:rPr>
          <w:sz w:val="18"/>
          <w:szCs w:val="18"/>
        </w:rPr>
        <w:tab/>
        <w:t xml:space="preserve"> Комиссии по подготовке правил землепользования и застройки Хомутовского муниципального образования:</w:t>
      </w:r>
    </w:p>
    <w:p w:rsidR="00EC521B" w:rsidRPr="00EC521B" w:rsidRDefault="00EC521B" w:rsidP="00BB0E6D">
      <w:pPr>
        <w:ind w:left="0" w:firstLine="567"/>
        <w:rPr>
          <w:sz w:val="18"/>
          <w:szCs w:val="18"/>
        </w:rPr>
      </w:pPr>
      <w:r w:rsidRPr="00EC521B">
        <w:rPr>
          <w:sz w:val="18"/>
          <w:szCs w:val="18"/>
        </w:rPr>
        <w:t>1)</w:t>
      </w:r>
      <w:r w:rsidRPr="00EC521B">
        <w:rPr>
          <w:sz w:val="18"/>
          <w:szCs w:val="18"/>
        </w:rPr>
        <w:tab/>
        <w:t>В срок не более одного месяца со дня опубликования оповещения о начале публичных слушаний, предусмотренного подпункта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EC521B" w:rsidRPr="00EC521B" w:rsidRDefault="00EC521B" w:rsidP="00BB0E6D">
      <w:pPr>
        <w:ind w:left="0" w:firstLine="567"/>
        <w:rPr>
          <w:sz w:val="18"/>
          <w:szCs w:val="18"/>
        </w:rPr>
      </w:pPr>
      <w:r w:rsidRPr="00EC521B">
        <w:rPr>
          <w:sz w:val="18"/>
          <w:szCs w:val="18"/>
        </w:rPr>
        <w:t>2)</w:t>
      </w:r>
      <w:r w:rsidRPr="00EC521B">
        <w:rPr>
          <w:sz w:val="18"/>
          <w:szCs w:val="18"/>
        </w:rPr>
        <w:tab/>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EC521B" w:rsidRPr="00EC521B" w:rsidRDefault="00EC521B" w:rsidP="00BB0E6D">
      <w:pPr>
        <w:ind w:left="0" w:firstLine="567"/>
        <w:rPr>
          <w:sz w:val="18"/>
          <w:szCs w:val="18"/>
        </w:rPr>
      </w:pPr>
      <w:r w:rsidRPr="00EC521B">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EC521B" w:rsidRPr="00EC521B" w:rsidRDefault="00EC521B" w:rsidP="00BB0E6D">
      <w:pPr>
        <w:ind w:left="0" w:firstLine="567"/>
        <w:rPr>
          <w:sz w:val="18"/>
          <w:szCs w:val="18"/>
        </w:rPr>
      </w:pPr>
      <w:r w:rsidRPr="00EC521B">
        <w:rPr>
          <w:sz w:val="18"/>
          <w:szCs w:val="18"/>
        </w:rPr>
        <w:t>б) проекта и информационных материалов к нему;</w:t>
      </w:r>
    </w:p>
    <w:p w:rsidR="00EC521B" w:rsidRPr="00EC521B" w:rsidRDefault="00EC521B" w:rsidP="00BB0E6D">
      <w:pPr>
        <w:ind w:left="0" w:firstLine="567"/>
        <w:rPr>
          <w:sz w:val="18"/>
          <w:szCs w:val="18"/>
        </w:rPr>
      </w:pPr>
      <w:r w:rsidRPr="00EC521B">
        <w:rPr>
          <w:sz w:val="18"/>
          <w:szCs w:val="18"/>
        </w:rPr>
        <w:t>в) заключения о результатах публичных слушаний.</w:t>
      </w:r>
    </w:p>
    <w:p w:rsidR="00EC521B" w:rsidRPr="00EC521B" w:rsidRDefault="00EC521B" w:rsidP="00BB0E6D">
      <w:pPr>
        <w:ind w:left="0" w:firstLine="567"/>
        <w:rPr>
          <w:sz w:val="18"/>
          <w:szCs w:val="18"/>
        </w:rPr>
      </w:pPr>
      <w:r w:rsidRPr="00EC521B">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EC521B" w:rsidRPr="00EC521B" w:rsidRDefault="00EC521B" w:rsidP="00514735">
      <w:pPr>
        <w:ind w:left="0" w:firstLine="567"/>
        <w:rPr>
          <w:i/>
          <w:sz w:val="18"/>
          <w:szCs w:val="18"/>
        </w:rPr>
      </w:pPr>
      <w:r w:rsidRPr="00EC521B">
        <w:rPr>
          <w:sz w:val="18"/>
          <w:szCs w:val="18"/>
        </w:rPr>
        <w:t xml:space="preserve">4. </w:t>
      </w:r>
      <w:proofErr w:type="gramStart"/>
      <w:r w:rsidRPr="00EC521B">
        <w:rPr>
          <w:sz w:val="18"/>
          <w:szCs w:val="18"/>
        </w:rPr>
        <w:t>Контроль за</w:t>
      </w:r>
      <w:proofErr w:type="gramEnd"/>
      <w:r w:rsidRPr="00EC521B">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r w:rsidRPr="00EC521B">
        <w:rPr>
          <w:i/>
          <w:sz w:val="18"/>
          <w:szCs w:val="18"/>
        </w:rPr>
        <w:t>.</w:t>
      </w:r>
    </w:p>
    <w:p w:rsidR="00EC521B" w:rsidRPr="00EC521B" w:rsidRDefault="00EC521B" w:rsidP="00EC521B">
      <w:pPr>
        <w:ind w:left="0" w:firstLine="0"/>
        <w:rPr>
          <w:i/>
          <w:sz w:val="18"/>
          <w:szCs w:val="18"/>
        </w:rPr>
      </w:pPr>
    </w:p>
    <w:p w:rsidR="00EC521B" w:rsidRPr="00EC521B" w:rsidRDefault="00EC521B" w:rsidP="00EC521B">
      <w:pPr>
        <w:ind w:left="0" w:firstLine="0"/>
        <w:rPr>
          <w:i/>
          <w:sz w:val="18"/>
          <w:szCs w:val="18"/>
        </w:rPr>
      </w:pPr>
    </w:p>
    <w:p w:rsidR="00EC521B" w:rsidRDefault="00B32A64" w:rsidP="00EC521B">
      <w:pPr>
        <w:ind w:left="0" w:firstLine="0"/>
        <w:rPr>
          <w:i/>
          <w:sz w:val="18"/>
          <w:szCs w:val="18"/>
        </w:rPr>
      </w:pPr>
      <w:r>
        <w:rPr>
          <w:i/>
          <w:sz w:val="18"/>
          <w:szCs w:val="18"/>
        </w:rPr>
        <w:t xml:space="preserve">                                                                                         </w:t>
      </w:r>
      <w:proofErr w:type="gramStart"/>
      <w:r>
        <w:rPr>
          <w:i/>
          <w:sz w:val="18"/>
          <w:szCs w:val="18"/>
        </w:rPr>
        <w:t>Исполняющий обязанности Главы администрации                     А.В Иваненко</w:t>
      </w:r>
      <w:proofErr w:type="gramEnd"/>
    </w:p>
    <w:p w:rsidR="00BB0E6D" w:rsidRDefault="00BB0E6D" w:rsidP="00EC521B">
      <w:pPr>
        <w:ind w:left="0" w:firstLine="0"/>
        <w:rPr>
          <w:i/>
          <w:sz w:val="18"/>
          <w:szCs w:val="18"/>
        </w:rPr>
      </w:pPr>
    </w:p>
    <w:p w:rsidR="00BB0E6D" w:rsidRDefault="00BB0E6D" w:rsidP="00BB0E6D">
      <w:pPr>
        <w:ind w:left="0" w:firstLine="0"/>
        <w:jc w:val="center"/>
        <w:rPr>
          <w:i/>
          <w:sz w:val="18"/>
          <w:szCs w:val="18"/>
        </w:rPr>
      </w:pPr>
    </w:p>
    <w:p w:rsidR="00BB0E6D" w:rsidRPr="00BB0E6D" w:rsidRDefault="00BB0E6D" w:rsidP="00BB0E6D">
      <w:pPr>
        <w:ind w:left="0" w:firstLine="567"/>
        <w:jc w:val="center"/>
        <w:rPr>
          <w:sz w:val="18"/>
          <w:szCs w:val="18"/>
        </w:rPr>
      </w:pPr>
      <w:r w:rsidRPr="00BB0E6D">
        <w:rPr>
          <w:i/>
          <w:sz w:val="18"/>
          <w:szCs w:val="18"/>
        </w:rPr>
        <w:t>О</w:t>
      </w:r>
      <w:r w:rsidRPr="00BB0E6D">
        <w:rPr>
          <w:sz w:val="18"/>
          <w:szCs w:val="18"/>
        </w:rPr>
        <w:t>повещение</w:t>
      </w:r>
    </w:p>
    <w:p w:rsidR="00BB0E6D" w:rsidRPr="00BB0E6D" w:rsidRDefault="00BB0E6D" w:rsidP="00BB0E6D">
      <w:pPr>
        <w:ind w:left="0" w:firstLine="567"/>
        <w:rPr>
          <w:sz w:val="18"/>
          <w:szCs w:val="18"/>
        </w:rPr>
      </w:pPr>
      <w:r w:rsidRPr="00BB0E6D">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38:06:100801:6389  площадью 1022 </w:t>
      </w:r>
      <w:proofErr w:type="spellStart"/>
      <w:r w:rsidRPr="00BB0E6D">
        <w:rPr>
          <w:sz w:val="18"/>
          <w:szCs w:val="18"/>
        </w:rPr>
        <w:t>кв.м</w:t>
      </w:r>
      <w:proofErr w:type="spellEnd"/>
      <w:r w:rsidRPr="00BB0E6D">
        <w:rPr>
          <w:sz w:val="18"/>
          <w:szCs w:val="18"/>
        </w:rPr>
        <w:t>., расположенного по адресу: Иркутская область, Иркутский район, с. Хомутово, пер. Рябиновый, 11</w:t>
      </w:r>
    </w:p>
    <w:p w:rsidR="00BB0E6D" w:rsidRPr="00BB0E6D" w:rsidRDefault="00BB0E6D" w:rsidP="00BB0E6D">
      <w:pPr>
        <w:ind w:left="0" w:firstLine="567"/>
        <w:rPr>
          <w:sz w:val="18"/>
          <w:szCs w:val="18"/>
        </w:rPr>
      </w:pPr>
    </w:p>
    <w:p w:rsidR="00BB0E6D" w:rsidRPr="00BB0E6D" w:rsidRDefault="00BB0E6D" w:rsidP="00BB0E6D">
      <w:pPr>
        <w:ind w:left="0" w:firstLine="567"/>
        <w:rPr>
          <w:sz w:val="18"/>
          <w:szCs w:val="18"/>
        </w:rPr>
      </w:pPr>
      <w:r w:rsidRPr="00BB0E6D">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38:06:100801:6389  площадью 1022 </w:t>
      </w:r>
      <w:proofErr w:type="spellStart"/>
      <w:r w:rsidRPr="00BB0E6D">
        <w:rPr>
          <w:sz w:val="18"/>
          <w:szCs w:val="18"/>
        </w:rPr>
        <w:t>кв.м</w:t>
      </w:r>
      <w:proofErr w:type="spellEnd"/>
      <w:r w:rsidRPr="00BB0E6D">
        <w:rPr>
          <w:sz w:val="18"/>
          <w:szCs w:val="18"/>
        </w:rPr>
        <w:t xml:space="preserve">., расположенного по адресу: </w:t>
      </w:r>
      <w:proofErr w:type="gramStart"/>
      <w:r w:rsidRPr="00BB0E6D">
        <w:rPr>
          <w:sz w:val="18"/>
          <w:szCs w:val="18"/>
        </w:rPr>
        <w:t>Иркутская область, Иркутский район, с. Хомутово, пер. Рябиновый, 11 (далее – проект).</w:t>
      </w:r>
      <w:proofErr w:type="gramEnd"/>
    </w:p>
    <w:p w:rsidR="00BB0E6D" w:rsidRPr="00BB0E6D" w:rsidRDefault="00BB0E6D" w:rsidP="00BB0E6D">
      <w:pPr>
        <w:ind w:left="0" w:firstLine="567"/>
        <w:rPr>
          <w:sz w:val="18"/>
          <w:szCs w:val="18"/>
        </w:rPr>
      </w:pPr>
      <w:r w:rsidRPr="00BB0E6D">
        <w:rPr>
          <w:sz w:val="18"/>
          <w:szCs w:val="18"/>
        </w:rPr>
        <w:t>Информационные материалы к проекту:</w:t>
      </w:r>
    </w:p>
    <w:p w:rsidR="00BB0E6D" w:rsidRPr="00BB0E6D" w:rsidRDefault="00BB0E6D" w:rsidP="00BB0E6D">
      <w:pPr>
        <w:ind w:left="0" w:firstLine="567"/>
        <w:rPr>
          <w:sz w:val="18"/>
          <w:szCs w:val="18"/>
        </w:rPr>
      </w:pPr>
      <w:r w:rsidRPr="00BB0E6D">
        <w:rPr>
          <w:sz w:val="18"/>
          <w:szCs w:val="18"/>
        </w:rPr>
        <w:t>1)проект решения о предоставлении разрешения на условно разрешенный вид использования земельного участка;</w:t>
      </w:r>
    </w:p>
    <w:p w:rsidR="00BB0E6D" w:rsidRPr="00BB0E6D" w:rsidRDefault="00BB0E6D" w:rsidP="00BB0E6D">
      <w:pPr>
        <w:ind w:left="0" w:firstLine="567"/>
        <w:rPr>
          <w:sz w:val="18"/>
          <w:szCs w:val="18"/>
        </w:rPr>
      </w:pPr>
      <w:r w:rsidRPr="00BB0E6D">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BB0E6D" w:rsidRPr="00BB0E6D" w:rsidRDefault="00BB0E6D" w:rsidP="00BB0E6D">
      <w:pPr>
        <w:ind w:left="0" w:firstLine="567"/>
        <w:rPr>
          <w:sz w:val="18"/>
          <w:szCs w:val="18"/>
        </w:rPr>
      </w:pPr>
      <w:r w:rsidRPr="00BB0E6D">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13.02.2024г. по 29.02.2024 г.)</w:t>
      </w:r>
    </w:p>
    <w:p w:rsidR="00BB0E6D" w:rsidRPr="00BB0E6D" w:rsidRDefault="00BB0E6D" w:rsidP="00BB0E6D">
      <w:pPr>
        <w:ind w:left="0" w:firstLine="567"/>
        <w:rPr>
          <w:sz w:val="18"/>
          <w:szCs w:val="18"/>
        </w:rPr>
      </w:pPr>
      <w:r w:rsidRPr="00BB0E6D">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BB0E6D">
        <w:rPr>
          <w:sz w:val="18"/>
          <w:szCs w:val="18"/>
        </w:rPr>
        <w:t xml:space="preserve"> А</w:t>
      </w:r>
      <w:proofErr w:type="gramEnd"/>
      <w:r w:rsidRPr="00BB0E6D">
        <w:rPr>
          <w:sz w:val="18"/>
          <w:szCs w:val="18"/>
        </w:rPr>
        <w:t>, 1 этаж, 3 кабинет (отдел градостроительства, земельных и имущественных отношений)</w:t>
      </w:r>
    </w:p>
    <w:p w:rsidR="00BB0E6D" w:rsidRPr="00BB0E6D" w:rsidRDefault="00BB0E6D" w:rsidP="00BB0E6D">
      <w:pPr>
        <w:ind w:left="0" w:firstLine="567"/>
        <w:rPr>
          <w:sz w:val="18"/>
          <w:szCs w:val="18"/>
        </w:rPr>
      </w:pPr>
      <w:r w:rsidRPr="00BB0E6D">
        <w:rPr>
          <w:sz w:val="18"/>
          <w:szCs w:val="18"/>
        </w:rPr>
        <w:t>Дата открытия экспозиции проекта: 13.02.2024 г.</w:t>
      </w:r>
    </w:p>
    <w:p w:rsidR="00BB0E6D" w:rsidRPr="00BB0E6D" w:rsidRDefault="00BB0E6D" w:rsidP="00BB0E6D">
      <w:pPr>
        <w:ind w:left="0" w:firstLine="567"/>
        <w:rPr>
          <w:sz w:val="18"/>
          <w:szCs w:val="18"/>
        </w:rPr>
      </w:pPr>
      <w:r w:rsidRPr="00BB0E6D">
        <w:rPr>
          <w:sz w:val="18"/>
          <w:szCs w:val="18"/>
        </w:rPr>
        <w:t xml:space="preserve">Срок, время проведения экспозиции проекта: с 13.02.2024г. по 29.02.2024. включительно. </w:t>
      </w:r>
    </w:p>
    <w:p w:rsidR="00BB0E6D" w:rsidRPr="00BB0E6D" w:rsidRDefault="00BB0E6D" w:rsidP="00BB0E6D">
      <w:pPr>
        <w:ind w:left="0" w:firstLine="567"/>
        <w:rPr>
          <w:sz w:val="18"/>
          <w:szCs w:val="18"/>
        </w:rPr>
      </w:pPr>
      <w:r w:rsidRPr="00BB0E6D">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BB0E6D" w:rsidRPr="00BB0E6D" w:rsidRDefault="00BB0E6D" w:rsidP="00BB0E6D">
      <w:pPr>
        <w:ind w:left="0" w:firstLine="567"/>
        <w:rPr>
          <w:sz w:val="18"/>
          <w:szCs w:val="18"/>
        </w:rPr>
      </w:pPr>
      <w:r w:rsidRPr="00BB0E6D">
        <w:rPr>
          <w:sz w:val="18"/>
          <w:szCs w:val="18"/>
        </w:rPr>
        <w:t xml:space="preserve">Собрания участников публичных слушаний: </w:t>
      </w:r>
    </w:p>
    <w:p w:rsidR="00BB0E6D" w:rsidRPr="00BB0E6D" w:rsidRDefault="00BB0E6D" w:rsidP="00BB0E6D">
      <w:pPr>
        <w:ind w:left="0" w:firstLine="567"/>
        <w:rPr>
          <w:sz w:val="18"/>
          <w:szCs w:val="18"/>
        </w:rPr>
      </w:pPr>
      <w:r w:rsidRPr="00BB0E6D">
        <w:rPr>
          <w:sz w:val="18"/>
          <w:szCs w:val="18"/>
        </w:rPr>
        <w:t>- Регистрация лиц, участвующих в собрании участников публичных слушаний: 29.02.2024 г.</w:t>
      </w:r>
    </w:p>
    <w:p w:rsidR="00BB0E6D" w:rsidRPr="00BB0E6D" w:rsidRDefault="00BB0E6D" w:rsidP="00BB0E6D">
      <w:pPr>
        <w:ind w:left="0" w:firstLine="567"/>
        <w:rPr>
          <w:sz w:val="18"/>
          <w:szCs w:val="18"/>
        </w:rPr>
      </w:pPr>
      <w:r w:rsidRPr="00BB0E6D">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BB0E6D">
        <w:rPr>
          <w:sz w:val="18"/>
          <w:szCs w:val="18"/>
        </w:rPr>
        <w:t xml:space="preserve"> А</w:t>
      </w:r>
      <w:proofErr w:type="gramEnd"/>
      <w:r w:rsidRPr="00BB0E6D">
        <w:rPr>
          <w:sz w:val="18"/>
          <w:szCs w:val="18"/>
        </w:rPr>
        <w:t>, 1 этаж, 3 кабинет;</w:t>
      </w:r>
    </w:p>
    <w:p w:rsidR="00BB0E6D" w:rsidRPr="00BB0E6D" w:rsidRDefault="00BB0E6D" w:rsidP="00BB0E6D">
      <w:pPr>
        <w:ind w:left="0" w:firstLine="567"/>
        <w:rPr>
          <w:sz w:val="18"/>
          <w:szCs w:val="18"/>
        </w:rPr>
      </w:pPr>
      <w:r w:rsidRPr="00BB0E6D">
        <w:rPr>
          <w:sz w:val="18"/>
          <w:szCs w:val="18"/>
        </w:rPr>
        <w:t>- Собрание участников публичных слушаний: 29.02.2024 в 16:00 часов.</w:t>
      </w:r>
    </w:p>
    <w:p w:rsidR="00BB0E6D" w:rsidRPr="00BB0E6D" w:rsidRDefault="00BB0E6D" w:rsidP="00BB0E6D">
      <w:pPr>
        <w:ind w:left="0" w:firstLine="567"/>
        <w:rPr>
          <w:sz w:val="18"/>
          <w:szCs w:val="18"/>
        </w:rPr>
      </w:pPr>
      <w:proofErr w:type="gramStart"/>
      <w:r w:rsidRPr="00BB0E6D">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BB0E6D" w:rsidRPr="00BB0E6D" w:rsidRDefault="00BB0E6D" w:rsidP="00BB0E6D">
      <w:pPr>
        <w:ind w:left="0" w:firstLine="567"/>
        <w:rPr>
          <w:sz w:val="18"/>
          <w:szCs w:val="18"/>
        </w:rPr>
      </w:pPr>
      <w:r w:rsidRPr="00BB0E6D">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BB0E6D" w:rsidRPr="00BB0E6D" w:rsidRDefault="00BB0E6D" w:rsidP="00BB0E6D">
      <w:pPr>
        <w:ind w:left="0" w:firstLine="567"/>
        <w:rPr>
          <w:sz w:val="18"/>
          <w:szCs w:val="18"/>
        </w:rPr>
      </w:pPr>
      <w:r w:rsidRPr="00BB0E6D">
        <w:rPr>
          <w:sz w:val="18"/>
          <w:szCs w:val="18"/>
        </w:rPr>
        <w:t>- в письменной или устной форме в ходе проведения собрания участников публичных слушаний;</w:t>
      </w:r>
    </w:p>
    <w:p w:rsidR="00BB0E6D" w:rsidRPr="00BB0E6D" w:rsidRDefault="00BB0E6D" w:rsidP="00BB0E6D">
      <w:pPr>
        <w:ind w:left="0" w:firstLine="567"/>
        <w:rPr>
          <w:sz w:val="18"/>
          <w:szCs w:val="18"/>
        </w:rPr>
      </w:pPr>
      <w:r w:rsidRPr="00BB0E6D">
        <w:rPr>
          <w:sz w:val="18"/>
          <w:szCs w:val="18"/>
        </w:rPr>
        <w:t xml:space="preserve">- в письменной форме в адрес Администрации Хомутовского муниципального образования по адресу: </w:t>
      </w:r>
      <w:proofErr w:type="gramStart"/>
      <w:r w:rsidRPr="00BB0E6D">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BB0E6D" w:rsidRPr="00BB0E6D" w:rsidRDefault="00BB0E6D" w:rsidP="00BB0E6D">
      <w:pPr>
        <w:ind w:left="0" w:firstLine="567"/>
        <w:rPr>
          <w:sz w:val="18"/>
          <w:szCs w:val="18"/>
        </w:rPr>
      </w:pPr>
      <w:r w:rsidRPr="00BB0E6D">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https://pos.gosuslugi.ru/backoffice/</w:t>
      </w:r>
      <w:proofErr w:type="gramStart"/>
      <w:r w:rsidRPr="00BB0E6D">
        <w:rPr>
          <w:sz w:val="18"/>
          <w:szCs w:val="18"/>
        </w:rPr>
        <w:t>ПОС</w:t>
      </w:r>
      <w:proofErr w:type="gramEnd"/>
      <w:r w:rsidRPr="00BB0E6D">
        <w:rPr>
          <w:sz w:val="18"/>
          <w:szCs w:val="18"/>
        </w:rPr>
        <w:t>/ Общественные обсуждения и публичные слушания::  с 13.02.2024г. по 29.02.2024.</w:t>
      </w:r>
    </w:p>
    <w:p w:rsidR="00BB0E6D" w:rsidRDefault="00BB0E6D" w:rsidP="00BB0E6D">
      <w:pPr>
        <w:ind w:left="0" w:firstLine="567"/>
        <w:rPr>
          <w:sz w:val="18"/>
          <w:szCs w:val="18"/>
        </w:rPr>
      </w:pPr>
      <w:r w:rsidRPr="00BB0E6D">
        <w:rPr>
          <w:sz w:val="18"/>
          <w:szCs w:val="18"/>
        </w:rPr>
        <w:t>Справки по вопросам организации и проведения публичных слушаний по телефону: 696-182,696-501.</w:t>
      </w:r>
    </w:p>
    <w:p w:rsidR="00AC2C03" w:rsidRDefault="00AC2C03" w:rsidP="00AC2C03">
      <w:pPr>
        <w:ind w:left="0" w:firstLine="0"/>
        <w:rPr>
          <w:sz w:val="18"/>
          <w:szCs w:val="18"/>
        </w:rPr>
      </w:pPr>
    </w:p>
    <w:p w:rsidR="0013061B" w:rsidRPr="0013061B" w:rsidRDefault="0013061B" w:rsidP="00AC2C03">
      <w:pPr>
        <w:ind w:left="0" w:firstLine="0"/>
        <w:jc w:val="center"/>
        <w:rPr>
          <w:sz w:val="18"/>
          <w:szCs w:val="18"/>
        </w:rPr>
      </w:pPr>
      <w:r w:rsidRPr="0013061B">
        <w:rPr>
          <w:sz w:val="18"/>
          <w:szCs w:val="18"/>
        </w:rPr>
        <w:lastRenderedPageBreak/>
        <w:t>Проект</w:t>
      </w:r>
    </w:p>
    <w:p w:rsidR="0013061B" w:rsidRPr="0013061B" w:rsidRDefault="0013061B" w:rsidP="0013061B">
      <w:pPr>
        <w:ind w:left="0" w:firstLine="567"/>
        <w:jc w:val="center"/>
        <w:rPr>
          <w:sz w:val="18"/>
          <w:szCs w:val="18"/>
        </w:rPr>
      </w:pPr>
      <w:r w:rsidRPr="0013061B">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38:06:100801:6389  площадью 1022 </w:t>
      </w:r>
      <w:proofErr w:type="spellStart"/>
      <w:r w:rsidRPr="0013061B">
        <w:rPr>
          <w:sz w:val="18"/>
          <w:szCs w:val="18"/>
        </w:rPr>
        <w:t>кв.м</w:t>
      </w:r>
      <w:proofErr w:type="spellEnd"/>
      <w:r w:rsidRPr="0013061B">
        <w:rPr>
          <w:sz w:val="18"/>
          <w:szCs w:val="18"/>
        </w:rPr>
        <w:t>., расположенного по адресу: Иркутская область, Иркутский район, с. Хомутово, пер. Рябиновый, 11</w:t>
      </w:r>
    </w:p>
    <w:p w:rsidR="0013061B" w:rsidRPr="0013061B" w:rsidRDefault="0013061B" w:rsidP="0013061B">
      <w:pPr>
        <w:ind w:left="0" w:firstLine="567"/>
        <w:rPr>
          <w:sz w:val="18"/>
          <w:szCs w:val="18"/>
        </w:rPr>
      </w:pPr>
    </w:p>
    <w:p w:rsidR="0013061B" w:rsidRPr="0013061B" w:rsidRDefault="0013061B" w:rsidP="0013061B">
      <w:pPr>
        <w:ind w:left="0" w:firstLine="567"/>
        <w:rPr>
          <w:sz w:val="18"/>
          <w:szCs w:val="18"/>
        </w:rPr>
      </w:pPr>
      <w:r w:rsidRPr="0013061B">
        <w:rPr>
          <w:sz w:val="18"/>
          <w:szCs w:val="18"/>
        </w:rPr>
        <w:t xml:space="preserve">Учитывая заявление </w:t>
      </w:r>
      <w:proofErr w:type="spellStart"/>
      <w:r w:rsidRPr="0013061B">
        <w:rPr>
          <w:sz w:val="18"/>
          <w:szCs w:val="18"/>
        </w:rPr>
        <w:t>Саргсян</w:t>
      </w:r>
      <w:proofErr w:type="spellEnd"/>
      <w:r w:rsidRPr="0013061B">
        <w:rPr>
          <w:sz w:val="18"/>
          <w:szCs w:val="18"/>
        </w:rPr>
        <w:t xml:space="preserve"> </w:t>
      </w:r>
      <w:proofErr w:type="spellStart"/>
      <w:r w:rsidRPr="0013061B">
        <w:rPr>
          <w:sz w:val="18"/>
          <w:szCs w:val="18"/>
        </w:rPr>
        <w:t>Айкандухт</w:t>
      </w:r>
      <w:proofErr w:type="spellEnd"/>
      <w:r w:rsidRPr="0013061B">
        <w:rPr>
          <w:sz w:val="18"/>
          <w:szCs w:val="18"/>
        </w:rPr>
        <w:t xml:space="preserve"> </w:t>
      </w:r>
      <w:proofErr w:type="spellStart"/>
      <w:r w:rsidRPr="0013061B">
        <w:rPr>
          <w:sz w:val="18"/>
          <w:szCs w:val="18"/>
        </w:rPr>
        <w:t>Паруйровны</w:t>
      </w:r>
      <w:proofErr w:type="spellEnd"/>
      <w:r w:rsidRPr="0013061B">
        <w:rPr>
          <w:sz w:val="18"/>
          <w:szCs w:val="18"/>
        </w:rPr>
        <w:t xml:space="preserve"> о предоставлении разрешения на условно разрешенный вид использования «Магазины»: в отношении земельного участка с кадастровым номером 38:06:100801:6389  площадью 1022 </w:t>
      </w:r>
      <w:proofErr w:type="spellStart"/>
      <w:r w:rsidRPr="0013061B">
        <w:rPr>
          <w:sz w:val="18"/>
          <w:szCs w:val="18"/>
        </w:rPr>
        <w:t>кв.м</w:t>
      </w:r>
      <w:proofErr w:type="spellEnd"/>
      <w:r w:rsidRPr="0013061B">
        <w:rPr>
          <w:sz w:val="18"/>
          <w:szCs w:val="18"/>
        </w:rPr>
        <w:t>., расположенного по адресу: Иркутская область, Иркутский район, с. Хомутово, пер. Рябиновый, 11.</w:t>
      </w:r>
    </w:p>
    <w:p w:rsidR="0013061B" w:rsidRDefault="0013061B" w:rsidP="0013061B">
      <w:pPr>
        <w:ind w:left="0" w:firstLine="567"/>
        <w:rPr>
          <w:sz w:val="18"/>
          <w:szCs w:val="18"/>
        </w:rPr>
      </w:pPr>
      <w:r w:rsidRPr="0013061B">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9076B2" w:rsidRDefault="009076B2" w:rsidP="0013061B">
      <w:pPr>
        <w:ind w:left="0" w:firstLine="567"/>
        <w:rPr>
          <w:sz w:val="18"/>
          <w:szCs w:val="18"/>
        </w:rPr>
      </w:pPr>
    </w:p>
    <w:p w:rsidR="009076B2" w:rsidRDefault="009076B2" w:rsidP="0013061B">
      <w:pPr>
        <w:ind w:left="0" w:firstLine="567"/>
        <w:rPr>
          <w:sz w:val="18"/>
          <w:szCs w:val="18"/>
        </w:rPr>
      </w:pPr>
    </w:p>
    <w:p w:rsidR="009076B2" w:rsidRPr="00BB0E6D" w:rsidRDefault="009076B2" w:rsidP="0013061B">
      <w:pPr>
        <w:ind w:left="0" w:firstLine="567"/>
        <w:rPr>
          <w:sz w:val="18"/>
          <w:szCs w:val="18"/>
        </w:rPr>
      </w:pPr>
      <w:r w:rsidRPr="00593BED">
        <w:rPr>
          <w:b/>
          <w:noProof/>
          <w:sz w:val="32"/>
          <w:szCs w:val="32"/>
        </w:rPr>
        <w:drawing>
          <wp:inline distT="0" distB="0" distL="0" distR="0" wp14:anchorId="216BE8E7" wp14:editId="43D2B9C3">
            <wp:extent cx="5943600" cy="3764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0425" cy="3762269"/>
                    </a:xfrm>
                    <a:prstGeom prst="rect">
                      <a:avLst/>
                    </a:prstGeom>
                  </pic:spPr>
                </pic:pic>
              </a:graphicData>
            </a:graphic>
          </wp:inline>
        </w:drawing>
      </w:r>
    </w:p>
    <w:p w:rsidR="00583386" w:rsidRDefault="00583386" w:rsidP="00583386">
      <w:pPr>
        <w:ind w:left="0" w:firstLine="0"/>
        <w:rPr>
          <w:i/>
          <w:sz w:val="18"/>
          <w:szCs w:val="18"/>
        </w:rPr>
      </w:pPr>
    </w:p>
    <w:p w:rsidR="003B5683" w:rsidRDefault="003B5683" w:rsidP="00304885">
      <w:pPr>
        <w:ind w:left="0" w:firstLine="0"/>
        <w:rPr>
          <w:sz w:val="18"/>
          <w:szCs w:val="18"/>
        </w:rPr>
      </w:pPr>
    </w:p>
    <w:p w:rsidR="00074F8B" w:rsidRDefault="00074F8B" w:rsidP="00304885">
      <w:pPr>
        <w:ind w:left="0" w:firstLine="0"/>
        <w:jc w:val="center"/>
        <w:rPr>
          <w:sz w:val="18"/>
          <w:szCs w:val="18"/>
        </w:rPr>
      </w:pPr>
    </w:p>
    <w:p w:rsidR="00074F8B" w:rsidRDefault="00074F8B" w:rsidP="00304885">
      <w:pPr>
        <w:ind w:left="0" w:firstLine="0"/>
        <w:jc w:val="center"/>
        <w:rPr>
          <w:sz w:val="18"/>
          <w:szCs w:val="18"/>
        </w:rPr>
      </w:pPr>
    </w:p>
    <w:p w:rsidR="00304885" w:rsidRPr="00304885" w:rsidRDefault="00304885" w:rsidP="00304885">
      <w:pPr>
        <w:ind w:left="0" w:firstLine="0"/>
        <w:jc w:val="center"/>
        <w:rPr>
          <w:sz w:val="18"/>
          <w:szCs w:val="18"/>
        </w:rPr>
      </w:pPr>
      <w:r w:rsidRPr="00304885">
        <w:rPr>
          <w:sz w:val="18"/>
          <w:szCs w:val="18"/>
        </w:rPr>
        <w:t>РОССИЙСКАЯ ФЕДЕРАЦИЯ</w:t>
      </w:r>
    </w:p>
    <w:p w:rsidR="00304885" w:rsidRPr="00304885" w:rsidRDefault="00304885" w:rsidP="00304885">
      <w:pPr>
        <w:ind w:left="0" w:firstLine="0"/>
        <w:jc w:val="center"/>
        <w:rPr>
          <w:sz w:val="18"/>
          <w:szCs w:val="18"/>
        </w:rPr>
      </w:pPr>
      <w:r w:rsidRPr="00304885">
        <w:rPr>
          <w:sz w:val="18"/>
          <w:szCs w:val="18"/>
        </w:rPr>
        <w:t>ИРКУТСКАЯ ОБЛАСТЬ ИРКУТСКИЙ РАЙОН</w:t>
      </w:r>
    </w:p>
    <w:p w:rsidR="00304885" w:rsidRPr="00304885" w:rsidRDefault="00304885" w:rsidP="00304885">
      <w:pPr>
        <w:ind w:left="0" w:firstLine="0"/>
        <w:jc w:val="center"/>
        <w:rPr>
          <w:sz w:val="18"/>
          <w:szCs w:val="18"/>
        </w:rPr>
      </w:pPr>
      <w:r w:rsidRPr="00304885">
        <w:rPr>
          <w:sz w:val="18"/>
          <w:szCs w:val="18"/>
        </w:rPr>
        <w:t>ХОМУТОВСКОЕ МУНИЦИПАЛЬНОЕ ОБРАЗОВАНИЕ</w:t>
      </w:r>
    </w:p>
    <w:p w:rsidR="00304885" w:rsidRPr="00304885" w:rsidRDefault="00304885" w:rsidP="00304885">
      <w:pPr>
        <w:ind w:left="0" w:firstLine="0"/>
        <w:jc w:val="center"/>
        <w:rPr>
          <w:sz w:val="18"/>
          <w:szCs w:val="18"/>
        </w:rPr>
      </w:pPr>
      <w:r w:rsidRPr="00304885">
        <w:rPr>
          <w:sz w:val="18"/>
          <w:szCs w:val="18"/>
        </w:rPr>
        <w:t>АДМИНИСТРАЦИЯ</w:t>
      </w:r>
    </w:p>
    <w:p w:rsidR="00304885" w:rsidRPr="00304885" w:rsidRDefault="00304885" w:rsidP="00304885">
      <w:pPr>
        <w:ind w:left="0" w:firstLine="0"/>
        <w:jc w:val="center"/>
        <w:rPr>
          <w:sz w:val="18"/>
          <w:szCs w:val="18"/>
        </w:rPr>
      </w:pPr>
      <w:r w:rsidRPr="00304885">
        <w:rPr>
          <w:sz w:val="18"/>
          <w:szCs w:val="18"/>
        </w:rPr>
        <w:t>ПОСТАНОВЛЕНИЕ</w:t>
      </w:r>
    </w:p>
    <w:p w:rsidR="00304885" w:rsidRPr="00304885" w:rsidRDefault="00304885" w:rsidP="00304885">
      <w:pPr>
        <w:ind w:left="0" w:firstLine="0"/>
        <w:rPr>
          <w:sz w:val="18"/>
          <w:szCs w:val="18"/>
        </w:rPr>
      </w:pPr>
    </w:p>
    <w:p w:rsidR="00304885" w:rsidRPr="00304885" w:rsidRDefault="00304885" w:rsidP="00304885">
      <w:pPr>
        <w:ind w:left="0" w:firstLine="0"/>
        <w:rPr>
          <w:sz w:val="18"/>
          <w:szCs w:val="18"/>
          <w:u w:val="single"/>
        </w:rPr>
      </w:pPr>
      <w:r>
        <w:rPr>
          <w:sz w:val="18"/>
          <w:szCs w:val="18"/>
        </w:rPr>
        <w:t xml:space="preserve">  </w:t>
      </w:r>
      <w:r w:rsidRPr="00304885">
        <w:rPr>
          <w:sz w:val="18"/>
          <w:szCs w:val="18"/>
          <w:u w:val="single"/>
        </w:rPr>
        <w:t xml:space="preserve">13.09.2024 № 1221 </w:t>
      </w:r>
      <w:proofErr w:type="spellStart"/>
      <w:r w:rsidRPr="00304885">
        <w:rPr>
          <w:sz w:val="18"/>
          <w:szCs w:val="18"/>
          <w:u w:val="single"/>
        </w:rPr>
        <w:t>пз</w:t>
      </w:r>
      <w:proofErr w:type="spellEnd"/>
    </w:p>
    <w:p w:rsidR="00583386" w:rsidRDefault="00304885" w:rsidP="00304885">
      <w:pPr>
        <w:ind w:left="0" w:firstLine="0"/>
        <w:rPr>
          <w:sz w:val="18"/>
          <w:szCs w:val="18"/>
        </w:rPr>
      </w:pPr>
      <w:r w:rsidRPr="00304885">
        <w:rPr>
          <w:sz w:val="18"/>
          <w:szCs w:val="18"/>
        </w:rPr>
        <w:t xml:space="preserve">            с. Хомутово</w:t>
      </w:r>
    </w:p>
    <w:p w:rsidR="003B5683" w:rsidRDefault="003B5683" w:rsidP="003F78A6">
      <w:pPr>
        <w:ind w:left="0" w:firstLine="567"/>
        <w:rPr>
          <w:sz w:val="18"/>
          <w:szCs w:val="18"/>
        </w:rPr>
      </w:pPr>
    </w:p>
    <w:p w:rsidR="003B5683" w:rsidRPr="003B5683" w:rsidRDefault="003B5683" w:rsidP="003F78A6">
      <w:pPr>
        <w:ind w:left="0" w:firstLine="567"/>
        <w:rPr>
          <w:sz w:val="18"/>
          <w:szCs w:val="18"/>
        </w:rPr>
      </w:pPr>
      <w:proofErr w:type="gramStart"/>
      <w:r w:rsidRPr="003B5683">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Pr="003B5683">
        <w:rPr>
          <w:sz w:val="18"/>
          <w:szCs w:val="18"/>
        </w:rPr>
        <w:t xml:space="preserve"> разрешенного строительства, реконструкции объектов капитального строительства.</w:t>
      </w:r>
    </w:p>
    <w:p w:rsidR="003B5683" w:rsidRPr="003B5683" w:rsidRDefault="003B5683" w:rsidP="003F78A6">
      <w:pPr>
        <w:ind w:left="0" w:firstLine="567"/>
        <w:rPr>
          <w:sz w:val="18"/>
          <w:szCs w:val="18"/>
        </w:rPr>
      </w:pPr>
      <w:r w:rsidRPr="003B5683">
        <w:rPr>
          <w:sz w:val="18"/>
          <w:szCs w:val="18"/>
        </w:rPr>
        <w:tab/>
      </w:r>
      <w:r w:rsidRPr="003B5683">
        <w:rPr>
          <w:sz w:val="18"/>
          <w:szCs w:val="18"/>
        </w:rPr>
        <w:tab/>
      </w:r>
      <w:r w:rsidRPr="003B5683">
        <w:rPr>
          <w:sz w:val="18"/>
          <w:szCs w:val="18"/>
        </w:rPr>
        <w:tab/>
      </w:r>
      <w:r w:rsidRPr="003B5683">
        <w:rPr>
          <w:sz w:val="18"/>
          <w:szCs w:val="18"/>
        </w:rPr>
        <w:tab/>
      </w:r>
    </w:p>
    <w:p w:rsidR="003B5683" w:rsidRDefault="003B5683" w:rsidP="003F78A6">
      <w:pPr>
        <w:ind w:left="0" w:firstLine="567"/>
        <w:rPr>
          <w:sz w:val="18"/>
          <w:szCs w:val="18"/>
        </w:rPr>
      </w:pPr>
      <w:proofErr w:type="gramStart"/>
      <w:r w:rsidRPr="003B5683">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 150 о/д</w:t>
      </w:r>
      <w:proofErr w:type="gramEnd"/>
      <w:r w:rsidRPr="003B5683">
        <w:rPr>
          <w:sz w:val="18"/>
          <w:szCs w:val="18"/>
        </w:rPr>
        <w:t xml:space="preserve"> «</w:t>
      </w:r>
      <w:proofErr w:type="gramStart"/>
      <w:r w:rsidRPr="003B5683">
        <w:rPr>
          <w:sz w:val="18"/>
          <w:szCs w:val="18"/>
        </w:rPr>
        <w:t xml:space="preserve">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3B5683">
        <w:rPr>
          <w:sz w:val="18"/>
          <w:szCs w:val="18"/>
        </w:rPr>
        <w:t>Хомутовском</w:t>
      </w:r>
      <w:proofErr w:type="spellEnd"/>
      <w:r w:rsidRPr="003B5683">
        <w:rPr>
          <w:sz w:val="18"/>
          <w:szCs w:val="18"/>
        </w:rPr>
        <w:t xml:space="preserve"> муниципальном образовании», на основании заявления Пак Виктора Павловича, администрация Хомутовского муниципального образования</w:t>
      </w:r>
      <w:proofErr w:type="gramEnd"/>
    </w:p>
    <w:p w:rsidR="003B5683" w:rsidRPr="003B5683" w:rsidRDefault="003B5683" w:rsidP="003F78A6">
      <w:pPr>
        <w:ind w:left="0" w:firstLine="567"/>
        <w:rPr>
          <w:sz w:val="18"/>
          <w:szCs w:val="18"/>
        </w:rPr>
      </w:pPr>
    </w:p>
    <w:p w:rsidR="003B5683" w:rsidRDefault="003B5683" w:rsidP="003F78A6">
      <w:pPr>
        <w:ind w:left="0" w:firstLine="567"/>
        <w:rPr>
          <w:sz w:val="18"/>
          <w:szCs w:val="18"/>
        </w:rPr>
      </w:pPr>
      <w:r w:rsidRPr="003B5683">
        <w:rPr>
          <w:sz w:val="18"/>
          <w:szCs w:val="18"/>
        </w:rPr>
        <w:t>ПОСТАНОВЛЯЕТ:</w:t>
      </w:r>
    </w:p>
    <w:p w:rsidR="003B5683" w:rsidRPr="003B5683" w:rsidRDefault="003B5683" w:rsidP="003F78A6">
      <w:pPr>
        <w:ind w:left="0" w:firstLine="567"/>
        <w:rPr>
          <w:sz w:val="18"/>
          <w:szCs w:val="18"/>
        </w:rPr>
      </w:pPr>
    </w:p>
    <w:p w:rsidR="003B5683" w:rsidRPr="003B5683" w:rsidRDefault="003B5683" w:rsidP="003F78A6">
      <w:pPr>
        <w:ind w:left="0" w:firstLine="567"/>
        <w:rPr>
          <w:sz w:val="18"/>
          <w:szCs w:val="18"/>
        </w:rPr>
      </w:pPr>
      <w:r w:rsidRPr="003B5683">
        <w:rPr>
          <w:sz w:val="18"/>
          <w:szCs w:val="18"/>
        </w:rPr>
        <w:t xml:space="preserve">1. </w:t>
      </w:r>
      <w:proofErr w:type="gramStart"/>
      <w:r w:rsidRPr="003B5683">
        <w:rPr>
          <w:sz w:val="18"/>
          <w:szCs w:val="18"/>
        </w:rPr>
        <w:t xml:space="preserve">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«Для ведения личного подсобного хозяйства (приусадебный земельный участок», в части: уменьшения минимального отступа от границ земельного участка </w:t>
      </w:r>
      <w:r w:rsidRPr="003B5683">
        <w:rPr>
          <w:sz w:val="18"/>
          <w:szCs w:val="18"/>
        </w:rPr>
        <w:lastRenderedPageBreak/>
        <w:t>до основного строения с северо-восточной стороны с 3 м. до 1</w:t>
      </w:r>
      <w:proofErr w:type="gramEnd"/>
      <w:r w:rsidRPr="003B5683">
        <w:rPr>
          <w:sz w:val="18"/>
          <w:szCs w:val="18"/>
        </w:rPr>
        <w:t xml:space="preserve"> м., с южной стороны с 3 м. до 1м.30 см в отношении земельного участка с кадастровым номером 38:06:100801:39190 площадью 972 </w:t>
      </w:r>
      <w:proofErr w:type="spellStart"/>
      <w:r w:rsidRPr="003B5683">
        <w:rPr>
          <w:sz w:val="18"/>
          <w:szCs w:val="18"/>
        </w:rPr>
        <w:t>кв.м</w:t>
      </w:r>
      <w:proofErr w:type="spellEnd"/>
      <w:r w:rsidRPr="003B5683">
        <w:rPr>
          <w:sz w:val="18"/>
          <w:szCs w:val="18"/>
        </w:rPr>
        <w:t xml:space="preserve">., расположенного по адресу: Российская Федерация, Иркутская область, Иркутский муниципальный район, </w:t>
      </w:r>
      <w:proofErr w:type="spellStart"/>
      <w:r w:rsidRPr="003B5683">
        <w:rPr>
          <w:sz w:val="18"/>
          <w:szCs w:val="18"/>
        </w:rPr>
        <w:t>Хомутовское</w:t>
      </w:r>
      <w:proofErr w:type="spellEnd"/>
      <w:r w:rsidRPr="003B5683">
        <w:rPr>
          <w:sz w:val="18"/>
          <w:szCs w:val="18"/>
        </w:rPr>
        <w:t xml:space="preserve"> сельское поселение, село Хомутово, улица Трактовая, земельный участок 31 "Б".</w:t>
      </w:r>
    </w:p>
    <w:p w:rsidR="003B5683" w:rsidRPr="003B5683" w:rsidRDefault="003B5683" w:rsidP="003F78A6">
      <w:pPr>
        <w:ind w:left="0" w:firstLine="567"/>
        <w:rPr>
          <w:sz w:val="18"/>
          <w:szCs w:val="18"/>
        </w:rPr>
      </w:pPr>
      <w:r w:rsidRPr="003B5683">
        <w:rPr>
          <w:sz w:val="18"/>
          <w:szCs w:val="18"/>
        </w:rPr>
        <w:tab/>
      </w:r>
      <w:r w:rsidRPr="003B5683">
        <w:rPr>
          <w:sz w:val="18"/>
          <w:szCs w:val="18"/>
        </w:rPr>
        <w:tab/>
        <w:t>2. Комиссии по подготовке правил землепользования и застройки Хомутовского муниципального образования:</w:t>
      </w:r>
    </w:p>
    <w:p w:rsidR="003B5683" w:rsidRPr="003B5683" w:rsidRDefault="003B5683" w:rsidP="003F78A6">
      <w:pPr>
        <w:ind w:left="0" w:firstLine="567"/>
        <w:rPr>
          <w:sz w:val="18"/>
          <w:szCs w:val="18"/>
        </w:rPr>
      </w:pPr>
      <w:r w:rsidRPr="003B5683">
        <w:rPr>
          <w:sz w:val="18"/>
          <w:szCs w:val="18"/>
        </w:rPr>
        <w:tab/>
      </w:r>
      <w:r w:rsidRPr="003B5683">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3B5683" w:rsidRPr="003B5683" w:rsidRDefault="003B5683" w:rsidP="003F78A6">
      <w:pPr>
        <w:ind w:left="0" w:firstLine="567"/>
        <w:rPr>
          <w:sz w:val="18"/>
          <w:szCs w:val="18"/>
        </w:rPr>
      </w:pPr>
      <w:r w:rsidRPr="003B5683">
        <w:rPr>
          <w:sz w:val="18"/>
          <w:szCs w:val="18"/>
        </w:rPr>
        <w:tab/>
      </w:r>
      <w:r w:rsidRPr="003B5683">
        <w:rPr>
          <w:sz w:val="18"/>
          <w:szCs w:val="18"/>
        </w:rPr>
        <w:tab/>
        <w:t>2) обеспечить опубликование в газете «Вестник Хомутовского поселения» и размещение на WEB-портале органа местного самоуправления Хомутовского муниципального образования в информационно-телекоммуникационной сети "Интернет" (http://khomutovskoe-mo.ru):</w:t>
      </w:r>
    </w:p>
    <w:p w:rsidR="003B5683" w:rsidRPr="003B5683" w:rsidRDefault="003B5683" w:rsidP="003F78A6">
      <w:pPr>
        <w:ind w:left="0" w:firstLine="567"/>
        <w:rPr>
          <w:sz w:val="18"/>
          <w:szCs w:val="18"/>
        </w:rPr>
      </w:pPr>
      <w:r w:rsidRPr="003B5683">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3B5683" w:rsidRPr="003B5683" w:rsidRDefault="003B5683" w:rsidP="003F78A6">
      <w:pPr>
        <w:ind w:left="0" w:firstLine="567"/>
        <w:rPr>
          <w:sz w:val="18"/>
          <w:szCs w:val="18"/>
        </w:rPr>
      </w:pPr>
      <w:r w:rsidRPr="003B5683">
        <w:rPr>
          <w:sz w:val="18"/>
          <w:szCs w:val="18"/>
        </w:rPr>
        <w:t>б) проектов и информационных материалов к ним;</w:t>
      </w:r>
    </w:p>
    <w:p w:rsidR="003B5683" w:rsidRPr="003B5683" w:rsidRDefault="003B5683" w:rsidP="003F78A6">
      <w:pPr>
        <w:ind w:left="0" w:firstLine="567"/>
        <w:rPr>
          <w:sz w:val="18"/>
          <w:szCs w:val="18"/>
        </w:rPr>
      </w:pPr>
      <w:r w:rsidRPr="003B5683">
        <w:rPr>
          <w:sz w:val="18"/>
          <w:szCs w:val="18"/>
        </w:rPr>
        <w:t>в) заключения о результатах публичных слушаний.</w:t>
      </w:r>
    </w:p>
    <w:p w:rsidR="003B5683" w:rsidRPr="003B5683" w:rsidRDefault="003B5683" w:rsidP="003F78A6">
      <w:pPr>
        <w:ind w:left="0" w:firstLine="567"/>
        <w:rPr>
          <w:sz w:val="18"/>
          <w:szCs w:val="18"/>
        </w:rPr>
      </w:pPr>
      <w:r w:rsidRPr="003B5683">
        <w:rPr>
          <w:sz w:val="18"/>
          <w:szCs w:val="18"/>
        </w:rPr>
        <w:tab/>
        <w:t xml:space="preserve">       3.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w:t>
      </w:r>
    </w:p>
    <w:p w:rsidR="003B5683" w:rsidRPr="003B5683" w:rsidRDefault="003B5683" w:rsidP="003F78A6">
      <w:pPr>
        <w:ind w:left="0" w:firstLine="567"/>
        <w:rPr>
          <w:sz w:val="18"/>
          <w:szCs w:val="18"/>
        </w:rPr>
      </w:pPr>
      <w:r w:rsidRPr="003B5683">
        <w:rPr>
          <w:sz w:val="18"/>
          <w:szCs w:val="18"/>
        </w:rPr>
        <w:tab/>
      </w:r>
      <w:r w:rsidRPr="003B5683">
        <w:rPr>
          <w:sz w:val="18"/>
          <w:szCs w:val="18"/>
        </w:rPr>
        <w:tab/>
        <w:t xml:space="preserve">4. </w:t>
      </w:r>
      <w:proofErr w:type="gramStart"/>
      <w:r w:rsidRPr="003B5683">
        <w:rPr>
          <w:sz w:val="18"/>
          <w:szCs w:val="18"/>
        </w:rPr>
        <w:t>Контроль за</w:t>
      </w:r>
      <w:proofErr w:type="gramEnd"/>
      <w:r w:rsidRPr="003B5683">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3B5683" w:rsidRPr="003B5683" w:rsidRDefault="003B5683" w:rsidP="003F78A6">
      <w:pPr>
        <w:ind w:left="0" w:firstLine="567"/>
        <w:rPr>
          <w:sz w:val="18"/>
          <w:szCs w:val="18"/>
        </w:rPr>
      </w:pPr>
    </w:p>
    <w:p w:rsidR="003B5683" w:rsidRPr="003B5683" w:rsidRDefault="003B5683" w:rsidP="003F78A6">
      <w:pPr>
        <w:ind w:left="0" w:firstLine="567"/>
        <w:rPr>
          <w:sz w:val="18"/>
          <w:szCs w:val="18"/>
        </w:rPr>
      </w:pPr>
    </w:p>
    <w:p w:rsidR="00B01C00" w:rsidRDefault="003B5683" w:rsidP="003F78A6">
      <w:pPr>
        <w:ind w:left="0" w:firstLine="567"/>
        <w:rPr>
          <w:i/>
          <w:sz w:val="18"/>
          <w:szCs w:val="18"/>
        </w:rPr>
      </w:pPr>
      <w:r>
        <w:rPr>
          <w:i/>
          <w:sz w:val="18"/>
          <w:szCs w:val="18"/>
        </w:rPr>
        <w:t xml:space="preserve">                                    </w:t>
      </w:r>
      <w:r w:rsidR="00074F8B">
        <w:rPr>
          <w:i/>
          <w:sz w:val="18"/>
          <w:szCs w:val="18"/>
        </w:rPr>
        <w:t xml:space="preserve">                                                 </w:t>
      </w:r>
      <w:r>
        <w:rPr>
          <w:i/>
          <w:sz w:val="18"/>
          <w:szCs w:val="18"/>
        </w:rPr>
        <w:t xml:space="preserve">  </w:t>
      </w:r>
      <w:r w:rsidRPr="003B5683">
        <w:rPr>
          <w:i/>
          <w:sz w:val="18"/>
          <w:szCs w:val="18"/>
        </w:rPr>
        <w:t>Исполняющий обязанности Главы администрации</w:t>
      </w:r>
      <w:r w:rsidRPr="003B5683">
        <w:rPr>
          <w:i/>
          <w:sz w:val="18"/>
          <w:szCs w:val="18"/>
        </w:rPr>
        <w:tab/>
        <w:t xml:space="preserve">               А.В. Иваненко</w:t>
      </w:r>
    </w:p>
    <w:p w:rsidR="003B5683" w:rsidRDefault="003B5683" w:rsidP="003F78A6">
      <w:pPr>
        <w:ind w:left="0" w:firstLine="567"/>
        <w:rPr>
          <w:i/>
          <w:sz w:val="18"/>
          <w:szCs w:val="18"/>
        </w:rPr>
      </w:pPr>
    </w:p>
    <w:p w:rsidR="003B5683" w:rsidRDefault="003B5683" w:rsidP="00074F8B">
      <w:pPr>
        <w:ind w:left="0" w:firstLine="567"/>
        <w:jc w:val="center"/>
        <w:rPr>
          <w:i/>
          <w:sz w:val="18"/>
          <w:szCs w:val="18"/>
        </w:rPr>
      </w:pPr>
    </w:p>
    <w:p w:rsidR="003B5683" w:rsidRPr="003B5683" w:rsidRDefault="003B5683" w:rsidP="00AC2C03">
      <w:pPr>
        <w:ind w:left="0" w:firstLine="567"/>
        <w:jc w:val="center"/>
        <w:rPr>
          <w:sz w:val="18"/>
          <w:szCs w:val="18"/>
        </w:rPr>
      </w:pPr>
      <w:r w:rsidRPr="003B5683">
        <w:rPr>
          <w:sz w:val="18"/>
          <w:szCs w:val="18"/>
        </w:rPr>
        <w:t>Оповещение</w:t>
      </w:r>
    </w:p>
    <w:p w:rsidR="003B5683" w:rsidRPr="003B5683" w:rsidRDefault="003B5683" w:rsidP="00AC2C03">
      <w:pPr>
        <w:ind w:left="0" w:firstLine="567"/>
        <w:rPr>
          <w:sz w:val="18"/>
          <w:szCs w:val="18"/>
        </w:rPr>
      </w:pPr>
      <w:r w:rsidRPr="003B5683">
        <w:rPr>
          <w:sz w:val="18"/>
          <w:szCs w:val="18"/>
        </w:rPr>
        <w:t xml:space="preserve">жителей Хомутовского муниципального образования о начале публичных слушаний по </w:t>
      </w:r>
      <w:proofErr w:type="spellStart"/>
      <w:proofErr w:type="gramStart"/>
      <w:r w:rsidRPr="003B5683">
        <w:rPr>
          <w:sz w:val="18"/>
          <w:szCs w:val="18"/>
        </w:rPr>
        <w:t>по</w:t>
      </w:r>
      <w:proofErr w:type="spellEnd"/>
      <w:proofErr w:type="gramEnd"/>
      <w:r w:rsidRPr="003B5683">
        <w:rPr>
          <w:sz w:val="18"/>
          <w:szCs w:val="18"/>
        </w:rPr>
        <w:t xml:space="preserve">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«Для ведения личного подсобного хозяйства (приусадебный земельный участок», в части: уменьшения минимального отступа от границ земельного участка до основного строения с северо-восточной стороны с 3 м. до 1 м., с южной стороны с 3 м. до 1м.30 см в отношении земельного участка с кадастровым номером 38:06:100801:39190 площадью 972 </w:t>
      </w:r>
      <w:proofErr w:type="spellStart"/>
      <w:r w:rsidRPr="003B5683">
        <w:rPr>
          <w:sz w:val="18"/>
          <w:szCs w:val="18"/>
        </w:rPr>
        <w:t>кв.м</w:t>
      </w:r>
      <w:proofErr w:type="spellEnd"/>
      <w:r w:rsidRPr="003B5683">
        <w:rPr>
          <w:sz w:val="18"/>
          <w:szCs w:val="18"/>
        </w:rPr>
        <w:t xml:space="preserve">., расположенного по адресу: Российская Федерация, Иркутская область, Иркутский муниципальный район, </w:t>
      </w:r>
      <w:proofErr w:type="spellStart"/>
      <w:r w:rsidRPr="003B5683">
        <w:rPr>
          <w:sz w:val="18"/>
          <w:szCs w:val="18"/>
        </w:rPr>
        <w:t>Хомутовское</w:t>
      </w:r>
      <w:proofErr w:type="spellEnd"/>
      <w:r w:rsidRPr="003B5683">
        <w:rPr>
          <w:sz w:val="18"/>
          <w:szCs w:val="18"/>
        </w:rPr>
        <w:t xml:space="preserve"> сельское поселение, село Хомутово, улица Трактовая, земельный участок 31 "Б".</w:t>
      </w:r>
    </w:p>
    <w:p w:rsidR="003B5683" w:rsidRPr="003B5683" w:rsidRDefault="003B5683" w:rsidP="00AC2C03">
      <w:pPr>
        <w:ind w:left="0" w:firstLine="567"/>
        <w:rPr>
          <w:sz w:val="18"/>
          <w:szCs w:val="18"/>
        </w:rPr>
      </w:pPr>
    </w:p>
    <w:p w:rsidR="003B5683" w:rsidRPr="003B5683" w:rsidRDefault="003B5683" w:rsidP="00AC2C03">
      <w:pPr>
        <w:ind w:left="0" w:firstLine="567"/>
        <w:rPr>
          <w:sz w:val="18"/>
          <w:szCs w:val="18"/>
        </w:rPr>
      </w:pPr>
      <w:proofErr w:type="gramStart"/>
      <w:r w:rsidRPr="003B5683">
        <w:rPr>
          <w:sz w:val="18"/>
          <w:szCs w:val="18"/>
        </w:rPr>
        <w:t>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«Для ведения личного подсобного хозяйства (приусадебный земельный участок», в части: уменьшения минимального отступа от границ земельного участка</w:t>
      </w:r>
      <w:proofErr w:type="gramEnd"/>
      <w:r w:rsidRPr="003B5683">
        <w:rPr>
          <w:sz w:val="18"/>
          <w:szCs w:val="18"/>
        </w:rPr>
        <w:t xml:space="preserve"> до основного строения с северо-восточной стороны с 3 м. до 1 м., с южной стороны с 3 м. до 1м.30 см в отношении земельного участка с кадастровым номером 38:06:100801:39190 площадью 972 </w:t>
      </w:r>
      <w:proofErr w:type="spellStart"/>
      <w:r w:rsidRPr="003B5683">
        <w:rPr>
          <w:sz w:val="18"/>
          <w:szCs w:val="18"/>
        </w:rPr>
        <w:t>кв.м</w:t>
      </w:r>
      <w:proofErr w:type="spellEnd"/>
      <w:r w:rsidRPr="003B5683">
        <w:rPr>
          <w:sz w:val="18"/>
          <w:szCs w:val="18"/>
        </w:rPr>
        <w:t xml:space="preserve">., расположенного по адресу: Российская Федерация, Иркутская область, Иркутский муниципальный район, </w:t>
      </w:r>
      <w:proofErr w:type="spellStart"/>
      <w:r w:rsidRPr="003B5683">
        <w:rPr>
          <w:sz w:val="18"/>
          <w:szCs w:val="18"/>
        </w:rPr>
        <w:t>Хомутовское</w:t>
      </w:r>
      <w:proofErr w:type="spellEnd"/>
      <w:r w:rsidRPr="003B5683">
        <w:rPr>
          <w:sz w:val="18"/>
          <w:szCs w:val="18"/>
        </w:rPr>
        <w:t xml:space="preserve"> сельское поселение, село Хомутово, улица Трактовая, земельный участок 31 "Б</w:t>
      </w:r>
      <w:proofErr w:type="gramStart"/>
      <w:r w:rsidRPr="003B5683">
        <w:rPr>
          <w:sz w:val="18"/>
          <w:szCs w:val="18"/>
        </w:rPr>
        <w:t>"(</w:t>
      </w:r>
      <w:proofErr w:type="gramEnd"/>
      <w:r w:rsidRPr="003B5683">
        <w:rPr>
          <w:sz w:val="18"/>
          <w:szCs w:val="18"/>
        </w:rPr>
        <w:t>далее – проект).</w:t>
      </w:r>
    </w:p>
    <w:p w:rsidR="003B5683" w:rsidRPr="003B5683" w:rsidRDefault="003B5683" w:rsidP="00AC2C03">
      <w:pPr>
        <w:ind w:left="0" w:firstLine="567"/>
        <w:rPr>
          <w:sz w:val="18"/>
          <w:szCs w:val="18"/>
        </w:rPr>
      </w:pPr>
      <w:r w:rsidRPr="003B5683">
        <w:rPr>
          <w:sz w:val="18"/>
          <w:szCs w:val="18"/>
        </w:rPr>
        <w:t>Информационные материалы к проекту:</w:t>
      </w:r>
    </w:p>
    <w:p w:rsidR="003B5683" w:rsidRPr="003B5683" w:rsidRDefault="003B5683" w:rsidP="00AC2C03">
      <w:pPr>
        <w:ind w:left="0" w:firstLine="567"/>
        <w:rPr>
          <w:sz w:val="18"/>
          <w:szCs w:val="18"/>
        </w:rPr>
      </w:pPr>
      <w:r w:rsidRPr="003B5683">
        <w:rPr>
          <w:sz w:val="18"/>
          <w:szCs w:val="18"/>
        </w:rPr>
        <w:t>1)проект решения о предоставлении разрешения на условно разрешенный вид использования земельного участка;</w:t>
      </w:r>
    </w:p>
    <w:p w:rsidR="003B5683" w:rsidRPr="003B5683" w:rsidRDefault="003B5683" w:rsidP="00AC2C03">
      <w:pPr>
        <w:ind w:left="0" w:firstLine="567"/>
        <w:rPr>
          <w:sz w:val="18"/>
          <w:szCs w:val="18"/>
        </w:rPr>
      </w:pPr>
      <w:r w:rsidRPr="003B5683">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3B5683" w:rsidRPr="003B5683" w:rsidRDefault="003B5683" w:rsidP="00AC2C03">
      <w:pPr>
        <w:ind w:left="0" w:firstLine="567"/>
        <w:rPr>
          <w:sz w:val="18"/>
          <w:szCs w:val="18"/>
        </w:rPr>
      </w:pPr>
      <w:r w:rsidRPr="003B5683">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13.09.24г. по 26.09.2024 г.)</w:t>
      </w:r>
    </w:p>
    <w:p w:rsidR="003B5683" w:rsidRPr="003B5683" w:rsidRDefault="003B5683" w:rsidP="00AC2C03">
      <w:pPr>
        <w:ind w:left="0" w:firstLine="567"/>
        <w:rPr>
          <w:sz w:val="18"/>
          <w:szCs w:val="18"/>
        </w:rPr>
      </w:pPr>
      <w:r w:rsidRPr="003B5683">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3B5683">
        <w:rPr>
          <w:sz w:val="18"/>
          <w:szCs w:val="18"/>
        </w:rPr>
        <w:t xml:space="preserve"> А</w:t>
      </w:r>
      <w:proofErr w:type="gramEnd"/>
      <w:r w:rsidRPr="003B5683">
        <w:rPr>
          <w:sz w:val="18"/>
          <w:szCs w:val="18"/>
        </w:rPr>
        <w:t>, 1 этаж, 3 кабинет (отдел градостроительства, земельных и имущественных отношений)</w:t>
      </w:r>
    </w:p>
    <w:p w:rsidR="003B5683" w:rsidRPr="003B5683" w:rsidRDefault="003B5683" w:rsidP="00AC2C03">
      <w:pPr>
        <w:ind w:left="0" w:firstLine="567"/>
        <w:rPr>
          <w:sz w:val="18"/>
          <w:szCs w:val="18"/>
        </w:rPr>
      </w:pPr>
      <w:r w:rsidRPr="003B5683">
        <w:rPr>
          <w:sz w:val="18"/>
          <w:szCs w:val="18"/>
        </w:rPr>
        <w:t>Дата открытия экспозиции проекта: 13.09.24 г.</w:t>
      </w:r>
    </w:p>
    <w:p w:rsidR="003B5683" w:rsidRPr="003B5683" w:rsidRDefault="003B5683" w:rsidP="00AC2C03">
      <w:pPr>
        <w:ind w:left="0" w:firstLine="567"/>
        <w:rPr>
          <w:sz w:val="18"/>
          <w:szCs w:val="18"/>
        </w:rPr>
      </w:pPr>
      <w:r w:rsidRPr="003B5683">
        <w:rPr>
          <w:sz w:val="18"/>
          <w:szCs w:val="18"/>
        </w:rPr>
        <w:t xml:space="preserve">Срок, время проведения экспозиции проекта: с 13.09.2024г. по 26.09.2024г. включительно. </w:t>
      </w:r>
    </w:p>
    <w:p w:rsidR="003B5683" w:rsidRPr="003B5683" w:rsidRDefault="003B5683" w:rsidP="00AC2C03">
      <w:pPr>
        <w:ind w:left="0" w:firstLine="567"/>
        <w:rPr>
          <w:sz w:val="18"/>
          <w:szCs w:val="18"/>
        </w:rPr>
      </w:pPr>
      <w:r w:rsidRPr="003B5683">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3B5683" w:rsidRPr="003B5683" w:rsidRDefault="003B5683" w:rsidP="00AC2C03">
      <w:pPr>
        <w:ind w:left="0" w:firstLine="567"/>
        <w:rPr>
          <w:sz w:val="18"/>
          <w:szCs w:val="18"/>
        </w:rPr>
      </w:pPr>
      <w:r w:rsidRPr="003B5683">
        <w:rPr>
          <w:sz w:val="18"/>
          <w:szCs w:val="18"/>
        </w:rPr>
        <w:t xml:space="preserve">Собрания участников публичных слушаний: </w:t>
      </w:r>
    </w:p>
    <w:p w:rsidR="003B5683" w:rsidRPr="003B5683" w:rsidRDefault="003B5683" w:rsidP="00AC2C03">
      <w:pPr>
        <w:ind w:left="0" w:firstLine="567"/>
        <w:rPr>
          <w:sz w:val="18"/>
          <w:szCs w:val="18"/>
        </w:rPr>
      </w:pPr>
      <w:r w:rsidRPr="003B5683">
        <w:rPr>
          <w:sz w:val="18"/>
          <w:szCs w:val="18"/>
        </w:rPr>
        <w:t>- Регистрация лиц, участвующих в собрании участников публичных слушаний: 26.09.2024 г.</w:t>
      </w:r>
    </w:p>
    <w:p w:rsidR="003B5683" w:rsidRPr="003B5683" w:rsidRDefault="003B5683" w:rsidP="00AC2C03">
      <w:pPr>
        <w:ind w:left="0" w:firstLine="567"/>
        <w:rPr>
          <w:sz w:val="18"/>
          <w:szCs w:val="18"/>
        </w:rPr>
      </w:pPr>
      <w:r w:rsidRPr="003B5683">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3B5683">
        <w:rPr>
          <w:sz w:val="18"/>
          <w:szCs w:val="18"/>
        </w:rPr>
        <w:t xml:space="preserve"> А</w:t>
      </w:r>
      <w:proofErr w:type="gramEnd"/>
      <w:r w:rsidRPr="003B5683">
        <w:rPr>
          <w:sz w:val="18"/>
          <w:szCs w:val="18"/>
        </w:rPr>
        <w:t>, 1 этаж, 3 кабинет;</w:t>
      </w:r>
    </w:p>
    <w:p w:rsidR="003B5683" w:rsidRPr="003B5683" w:rsidRDefault="003B5683" w:rsidP="00AC2C03">
      <w:pPr>
        <w:ind w:left="0" w:firstLine="567"/>
        <w:rPr>
          <w:sz w:val="18"/>
          <w:szCs w:val="18"/>
        </w:rPr>
      </w:pPr>
      <w:r w:rsidRPr="003B5683">
        <w:rPr>
          <w:sz w:val="18"/>
          <w:szCs w:val="18"/>
        </w:rPr>
        <w:t>- Собрание участников публичных слушаний: 26.092024 в 16:10 часов.</w:t>
      </w:r>
    </w:p>
    <w:p w:rsidR="003B5683" w:rsidRPr="003B5683" w:rsidRDefault="003B5683" w:rsidP="00AC2C03">
      <w:pPr>
        <w:ind w:left="0" w:firstLine="567"/>
        <w:rPr>
          <w:sz w:val="18"/>
          <w:szCs w:val="18"/>
        </w:rPr>
      </w:pPr>
      <w:proofErr w:type="gramStart"/>
      <w:r w:rsidRPr="003B5683">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3B5683" w:rsidRPr="003B5683" w:rsidRDefault="003B5683" w:rsidP="00AC2C03">
      <w:pPr>
        <w:ind w:left="0" w:firstLine="567"/>
        <w:rPr>
          <w:sz w:val="18"/>
          <w:szCs w:val="18"/>
        </w:rPr>
      </w:pPr>
      <w:r w:rsidRPr="003B5683">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3B5683" w:rsidRPr="003B5683" w:rsidRDefault="003B5683" w:rsidP="00AC2C03">
      <w:pPr>
        <w:ind w:left="0" w:firstLine="567"/>
        <w:rPr>
          <w:sz w:val="18"/>
          <w:szCs w:val="18"/>
        </w:rPr>
      </w:pPr>
      <w:r w:rsidRPr="003B5683">
        <w:rPr>
          <w:sz w:val="18"/>
          <w:szCs w:val="18"/>
        </w:rPr>
        <w:t>- в письменной или устной форме в ходе проведения собрания участников публичных слушаний;</w:t>
      </w:r>
    </w:p>
    <w:p w:rsidR="003B5683" w:rsidRPr="003B5683" w:rsidRDefault="003B5683" w:rsidP="00AC2C03">
      <w:pPr>
        <w:ind w:left="0" w:firstLine="567"/>
        <w:rPr>
          <w:sz w:val="18"/>
          <w:szCs w:val="18"/>
        </w:rPr>
      </w:pPr>
      <w:r w:rsidRPr="003B5683">
        <w:rPr>
          <w:sz w:val="18"/>
          <w:szCs w:val="18"/>
        </w:rPr>
        <w:t xml:space="preserve">- в письменной форме в адрес Администрации Хомутовского муниципального образования по адресу: </w:t>
      </w:r>
      <w:proofErr w:type="gramStart"/>
      <w:r w:rsidRPr="003B5683">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3B5683" w:rsidRPr="003B5683" w:rsidRDefault="003B5683" w:rsidP="003F78A6">
      <w:pPr>
        <w:ind w:left="0" w:firstLine="567"/>
        <w:rPr>
          <w:sz w:val="18"/>
          <w:szCs w:val="18"/>
        </w:rPr>
      </w:pPr>
      <w:r w:rsidRPr="003B5683">
        <w:rPr>
          <w:sz w:val="18"/>
          <w:szCs w:val="18"/>
        </w:rPr>
        <w:lastRenderedPageBreak/>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с 13.09.2024. по 26.09.2024.</w:t>
      </w:r>
    </w:p>
    <w:p w:rsidR="00B01C00" w:rsidRDefault="003B5683" w:rsidP="003F78A6">
      <w:pPr>
        <w:ind w:left="0" w:firstLine="567"/>
        <w:rPr>
          <w:sz w:val="18"/>
          <w:szCs w:val="18"/>
        </w:rPr>
      </w:pPr>
      <w:r w:rsidRPr="003B5683">
        <w:rPr>
          <w:sz w:val="18"/>
          <w:szCs w:val="18"/>
        </w:rPr>
        <w:t>Справки по вопросам организации и проведения публичных слушаний по телефону: 696-182,696-501.</w:t>
      </w:r>
    </w:p>
    <w:p w:rsidR="003F1F81" w:rsidRPr="003F1F81" w:rsidRDefault="003F1F81" w:rsidP="003F78A6">
      <w:pPr>
        <w:ind w:left="0" w:firstLine="567"/>
        <w:rPr>
          <w:b/>
          <w:sz w:val="18"/>
          <w:szCs w:val="18"/>
        </w:rPr>
      </w:pPr>
    </w:p>
    <w:p w:rsidR="003F1F81" w:rsidRPr="003F1F81" w:rsidRDefault="003F1F81" w:rsidP="003F78A6">
      <w:pPr>
        <w:ind w:left="0" w:firstLine="567"/>
        <w:jc w:val="center"/>
        <w:rPr>
          <w:b/>
          <w:sz w:val="18"/>
          <w:szCs w:val="18"/>
        </w:rPr>
      </w:pPr>
      <w:r w:rsidRPr="003F1F81">
        <w:rPr>
          <w:b/>
          <w:sz w:val="18"/>
          <w:szCs w:val="18"/>
        </w:rPr>
        <w:t>Проект</w:t>
      </w:r>
    </w:p>
    <w:p w:rsidR="003F1F81" w:rsidRPr="003F1F81" w:rsidRDefault="003F1F81" w:rsidP="003F78A6">
      <w:pPr>
        <w:ind w:left="0" w:firstLine="567"/>
        <w:jc w:val="center"/>
        <w:rPr>
          <w:sz w:val="18"/>
          <w:szCs w:val="18"/>
        </w:rPr>
      </w:pPr>
      <w:r w:rsidRPr="003F1F81">
        <w:rPr>
          <w:sz w:val="18"/>
          <w:szCs w:val="1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3F1F81" w:rsidRPr="003F1F81" w:rsidRDefault="003F1F81" w:rsidP="003F78A6">
      <w:pPr>
        <w:ind w:left="0" w:firstLine="567"/>
        <w:rPr>
          <w:sz w:val="18"/>
          <w:szCs w:val="18"/>
        </w:rPr>
      </w:pPr>
    </w:p>
    <w:p w:rsidR="003F1F81" w:rsidRPr="003F1F81" w:rsidRDefault="003F1F81" w:rsidP="003F78A6">
      <w:pPr>
        <w:ind w:left="0" w:firstLine="567"/>
        <w:rPr>
          <w:sz w:val="18"/>
          <w:szCs w:val="18"/>
        </w:rPr>
      </w:pPr>
      <w:proofErr w:type="gramStart"/>
      <w:r w:rsidRPr="003F1F81">
        <w:rPr>
          <w:sz w:val="18"/>
          <w:szCs w:val="18"/>
        </w:rPr>
        <w:t>Учитывая заявление Пак Виктора Павловича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«Для ведения личного подсобного хозяйства (приусадебный земельный участок», в части: уменьшения минимального отступа от границ земельного участка до основного строения с северо-восточной стороны с 3 м. до 1 м., с</w:t>
      </w:r>
      <w:proofErr w:type="gramEnd"/>
      <w:r w:rsidRPr="003F1F81">
        <w:rPr>
          <w:sz w:val="18"/>
          <w:szCs w:val="18"/>
        </w:rPr>
        <w:t xml:space="preserve"> южной стороны с 3 м. до 1м.30 см в отношении земельного участка с кадастровым номером 38:06:100801:39190 площадью 972 </w:t>
      </w:r>
      <w:proofErr w:type="spellStart"/>
      <w:r w:rsidRPr="003F1F81">
        <w:rPr>
          <w:sz w:val="18"/>
          <w:szCs w:val="18"/>
        </w:rPr>
        <w:t>кв.м</w:t>
      </w:r>
      <w:proofErr w:type="spellEnd"/>
      <w:r w:rsidRPr="003F1F81">
        <w:rPr>
          <w:sz w:val="18"/>
          <w:szCs w:val="18"/>
        </w:rPr>
        <w:t xml:space="preserve">., расположенного по адресу: Российская федерация, Иркутская область, Иркутский муниципальный район, </w:t>
      </w:r>
      <w:proofErr w:type="spellStart"/>
      <w:r w:rsidRPr="003F1F81">
        <w:rPr>
          <w:sz w:val="18"/>
          <w:szCs w:val="18"/>
        </w:rPr>
        <w:t>Хомутовское</w:t>
      </w:r>
      <w:proofErr w:type="spellEnd"/>
      <w:r w:rsidRPr="003F1F81">
        <w:rPr>
          <w:sz w:val="18"/>
          <w:szCs w:val="18"/>
        </w:rPr>
        <w:t xml:space="preserve"> сельское поселение, село Хомутово, улица Трактовая, земельный участок 31 "Б"</w:t>
      </w:r>
    </w:p>
    <w:p w:rsidR="003F1F81" w:rsidRDefault="003F1F81" w:rsidP="003F78A6">
      <w:pPr>
        <w:ind w:left="0" w:firstLine="567"/>
        <w:rPr>
          <w:sz w:val="18"/>
          <w:szCs w:val="18"/>
        </w:rPr>
      </w:pPr>
      <w:r w:rsidRPr="003F1F81">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3F1F81" w:rsidRDefault="003F1F81" w:rsidP="003F78A6">
      <w:pPr>
        <w:ind w:left="0" w:firstLine="567"/>
        <w:rPr>
          <w:sz w:val="18"/>
          <w:szCs w:val="18"/>
        </w:rPr>
      </w:pPr>
    </w:p>
    <w:p w:rsidR="009076B2" w:rsidRPr="003F78A6" w:rsidRDefault="003F1F81" w:rsidP="003F78A6">
      <w:pPr>
        <w:ind w:left="0" w:firstLine="567"/>
        <w:rPr>
          <w:sz w:val="18"/>
          <w:szCs w:val="18"/>
        </w:rPr>
      </w:pPr>
      <w:r w:rsidRPr="009E201E">
        <w:rPr>
          <w:b/>
          <w:noProof/>
          <w:sz w:val="32"/>
          <w:szCs w:val="32"/>
        </w:rPr>
        <w:drawing>
          <wp:inline distT="0" distB="0" distL="0" distR="0" wp14:anchorId="75B71CAE" wp14:editId="0CD42CFC">
            <wp:extent cx="5699760" cy="3116580"/>
            <wp:effectExtent l="0" t="0" r="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699760" cy="3116580"/>
                    </a:xfrm>
                    <a:prstGeom prst="rect">
                      <a:avLst/>
                    </a:prstGeom>
                  </pic:spPr>
                </pic:pic>
              </a:graphicData>
            </a:graphic>
          </wp:inline>
        </w:drawing>
      </w:r>
    </w:p>
    <w:p w:rsidR="009076B2" w:rsidRDefault="009076B2" w:rsidP="00D95C9F">
      <w:pPr>
        <w:ind w:firstLine="567"/>
        <w:jc w:val="center"/>
        <w:rPr>
          <w:b/>
          <w:sz w:val="18"/>
          <w:szCs w:val="18"/>
        </w:rPr>
      </w:pPr>
    </w:p>
    <w:p w:rsidR="00B01C00" w:rsidRPr="000141C0" w:rsidRDefault="00B01C00" w:rsidP="00D95C9F">
      <w:pPr>
        <w:ind w:firstLine="567"/>
        <w:jc w:val="center"/>
        <w:rPr>
          <w:b/>
          <w:sz w:val="18"/>
          <w:szCs w:val="18"/>
        </w:rPr>
      </w:pPr>
      <w:r w:rsidRPr="000141C0">
        <w:rPr>
          <w:b/>
          <w:sz w:val="18"/>
          <w:szCs w:val="18"/>
        </w:rPr>
        <w:t>Сообщение о возможном установлении публичного сервитута на земельном участке согласно прилагаемой схеме.</w:t>
      </w:r>
    </w:p>
    <w:p w:rsidR="00B01C00" w:rsidRPr="00B01C00" w:rsidRDefault="00B01C00" w:rsidP="00D95C9F">
      <w:pPr>
        <w:ind w:firstLine="567"/>
        <w:jc w:val="center"/>
        <w:rPr>
          <w:sz w:val="18"/>
          <w:szCs w:val="18"/>
        </w:rPr>
      </w:pPr>
    </w:p>
    <w:p w:rsidR="00B01C00" w:rsidRPr="00B01C00" w:rsidRDefault="00B01C00" w:rsidP="003934F2">
      <w:pPr>
        <w:ind w:left="0" w:firstLine="567"/>
        <w:rPr>
          <w:sz w:val="18"/>
          <w:szCs w:val="18"/>
        </w:rPr>
      </w:pPr>
      <w:r w:rsidRPr="00B01C00">
        <w:rPr>
          <w:sz w:val="18"/>
          <w:szCs w:val="18"/>
        </w:rPr>
        <w:t>1.</w:t>
      </w:r>
      <w:r w:rsidRPr="00B01C00">
        <w:rPr>
          <w:sz w:val="18"/>
          <w:szCs w:val="18"/>
        </w:rPr>
        <w:tab/>
        <w:t xml:space="preserve"> </w:t>
      </w:r>
      <w:proofErr w:type="gramStart"/>
      <w:r w:rsidRPr="00B01C00">
        <w:rPr>
          <w:sz w:val="18"/>
          <w:szCs w:val="18"/>
        </w:rPr>
        <w:t>Орган</w:t>
      </w:r>
      <w:proofErr w:type="gramEnd"/>
      <w:r w:rsidRPr="00B01C00">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B01C00" w:rsidRPr="00B01C00" w:rsidRDefault="00B01C00" w:rsidP="003934F2">
      <w:pPr>
        <w:ind w:left="0" w:firstLine="567"/>
        <w:rPr>
          <w:sz w:val="18"/>
          <w:szCs w:val="18"/>
        </w:rPr>
      </w:pPr>
      <w:r w:rsidRPr="00B01C00">
        <w:rPr>
          <w:sz w:val="18"/>
          <w:szCs w:val="18"/>
        </w:rPr>
        <w:t>2.</w:t>
      </w:r>
      <w:r w:rsidRPr="00B01C00">
        <w:rPr>
          <w:sz w:val="18"/>
          <w:szCs w:val="18"/>
        </w:rPr>
        <w:tab/>
        <w:t>Цель установления публичного сервитута: для эксплуатации объекта электросетевого хозяйства «Эл</w:t>
      </w:r>
      <w:proofErr w:type="gramStart"/>
      <w:r w:rsidRPr="00B01C00">
        <w:rPr>
          <w:sz w:val="18"/>
          <w:szCs w:val="18"/>
        </w:rPr>
        <w:t>.</w:t>
      </w:r>
      <w:proofErr w:type="gramEnd"/>
      <w:r w:rsidRPr="00B01C00">
        <w:rPr>
          <w:sz w:val="18"/>
          <w:szCs w:val="18"/>
        </w:rPr>
        <w:t xml:space="preserve"> </w:t>
      </w:r>
      <w:proofErr w:type="gramStart"/>
      <w:r w:rsidRPr="00B01C00">
        <w:rPr>
          <w:sz w:val="18"/>
          <w:szCs w:val="18"/>
        </w:rPr>
        <w:t>с</w:t>
      </w:r>
      <w:proofErr w:type="gramEnd"/>
      <w:r w:rsidRPr="00B01C00">
        <w:rPr>
          <w:sz w:val="18"/>
          <w:szCs w:val="18"/>
        </w:rPr>
        <w:t>еть падь Змеевка» и для прокладки, переустройства, переноса инженерных коммуникаций, их эксплуатации в границах полос отвода и придорожных полос автомобильных дорог, ходатайство акционерного общества «Иркутская электросетевая компания».</w:t>
      </w:r>
    </w:p>
    <w:p w:rsidR="00B01C00" w:rsidRPr="00B01C00" w:rsidRDefault="00B01C00" w:rsidP="003934F2">
      <w:pPr>
        <w:ind w:left="0" w:firstLine="567"/>
        <w:rPr>
          <w:sz w:val="18"/>
          <w:szCs w:val="18"/>
        </w:rPr>
      </w:pPr>
      <w:r w:rsidRPr="00B01C00">
        <w:rPr>
          <w:sz w:val="18"/>
          <w:szCs w:val="18"/>
        </w:rPr>
        <w:t>3.</w:t>
      </w:r>
      <w:r w:rsidRPr="00B01C00">
        <w:rPr>
          <w:sz w:val="18"/>
          <w:szCs w:val="18"/>
        </w:rPr>
        <w:tab/>
        <w:t xml:space="preserve">Публичный сервитут площадью 109 </w:t>
      </w:r>
      <w:proofErr w:type="spellStart"/>
      <w:r w:rsidRPr="00B01C00">
        <w:rPr>
          <w:sz w:val="18"/>
          <w:szCs w:val="18"/>
        </w:rPr>
        <w:t>кв.м</w:t>
      </w:r>
      <w:proofErr w:type="spellEnd"/>
      <w:r w:rsidRPr="00B01C00">
        <w:rPr>
          <w:sz w:val="18"/>
          <w:szCs w:val="18"/>
        </w:rPr>
        <w:t xml:space="preserve">., расположенный по адресу: Иркутская область, Иркутский район </w:t>
      </w:r>
      <w:proofErr w:type="spellStart"/>
      <w:r w:rsidRPr="00B01C00">
        <w:rPr>
          <w:sz w:val="18"/>
          <w:szCs w:val="18"/>
        </w:rPr>
        <w:t>Хомутовское</w:t>
      </w:r>
      <w:proofErr w:type="spellEnd"/>
      <w:r w:rsidRPr="00B01C00">
        <w:rPr>
          <w:sz w:val="18"/>
          <w:szCs w:val="18"/>
        </w:rPr>
        <w:t xml:space="preserve"> муниципальное образование в границах согласно приложению 1, в том числе: </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38:06:080607:435, расположенного по адресу: </w:t>
      </w:r>
      <w:proofErr w:type="gramStart"/>
      <w:r w:rsidRPr="00B01C00">
        <w:rPr>
          <w:sz w:val="18"/>
          <w:szCs w:val="18"/>
        </w:rPr>
        <w:t>Иркутская</w:t>
      </w:r>
      <w:proofErr w:type="gramEnd"/>
      <w:r w:rsidRPr="00B01C00">
        <w:rPr>
          <w:sz w:val="18"/>
          <w:szCs w:val="18"/>
        </w:rPr>
        <w:t xml:space="preserve"> обл., Иркутский р-н, площадью 8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38:06:080607:408, расположенного по адресу: </w:t>
      </w:r>
      <w:proofErr w:type="gramStart"/>
      <w:r w:rsidRPr="00B01C00">
        <w:rPr>
          <w:sz w:val="18"/>
          <w:szCs w:val="18"/>
        </w:rPr>
        <w:t>Иркутская</w:t>
      </w:r>
      <w:proofErr w:type="gramEnd"/>
      <w:r w:rsidRPr="00B01C00">
        <w:rPr>
          <w:sz w:val="18"/>
          <w:szCs w:val="18"/>
        </w:rPr>
        <w:t xml:space="preserve"> обл., Иркутский р-н, площадью 1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38:06:080607:436, расположенного по адресу: </w:t>
      </w:r>
      <w:proofErr w:type="gramStart"/>
      <w:r w:rsidRPr="00B01C00">
        <w:rPr>
          <w:sz w:val="18"/>
          <w:szCs w:val="18"/>
        </w:rPr>
        <w:t>Иркутская</w:t>
      </w:r>
      <w:proofErr w:type="gramEnd"/>
      <w:r w:rsidRPr="00B01C00">
        <w:rPr>
          <w:sz w:val="18"/>
          <w:szCs w:val="18"/>
        </w:rPr>
        <w:t xml:space="preserve"> обл., Иркутский р-н, площадью 1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38:06:080607:445, расположенного по адресу: </w:t>
      </w:r>
      <w:proofErr w:type="gramStart"/>
      <w:r w:rsidRPr="00B01C00">
        <w:rPr>
          <w:sz w:val="18"/>
          <w:szCs w:val="18"/>
        </w:rPr>
        <w:t>Иркутская</w:t>
      </w:r>
      <w:proofErr w:type="gramEnd"/>
      <w:r w:rsidRPr="00B01C00">
        <w:rPr>
          <w:sz w:val="18"/>
          <w:szCs w:val="18"/>
        </w:rPr>
        <w:t xml:space="preserve"> обл., Иркутский р-н, площадью 5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38:06:080607:433, расположенного по адресу: </w:t>
      </w:r>
      <w:proofErr w:type="gramStart"/>
      <w:r w:rsidRPr="00B01C00">
        <w:rPr>
          <w:sz w:val="18"/>
          <w:szCs w:val="18"/>
        </w:rPr>
        <w:t>Иркутская</w:t>
      </w:r>
      <w:proofErr w:type="gramEnd"/>
      <w:r w:rsidRPr="00B01C00">
        <w:rPr>
          <w:sz w:val="18"/>
          <w:szCs w:val="18"/>
        </w:rPr>
        <w:t xml:space="preserve"> обл., Иркутский р-н, площадью 4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38:06:080607:405, расположенного по адресу: </w:t>
      </w:r>
      <w:proofErr w:type="gramStart"/>
      <w:r w:rsidRPr="00B01C00">
        <w:rPr>
          <w:sz w:val="18"/>
          <w:szCs w:val="18"/>
        </w:rPr>
        <w:t>Иркутская</w:t>
      </w:r>
      <w:proofErr w:type="gramEnd"/>
      <w:r w:rsidRPr="00B01C00">
        <w:rPr>
          <w:sz w:val="18"/>
          <w:szCs w:val="18"/>
        </w:rPr>
        <w:t xml:space="preserve"> обл., Иркутский р-н, площадью 1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38:06:080607:404, расположенного по адресу: </w:t>
      </w:r>
      <w:proofErr w:type="gramStart"/>
      <w:r w:rsidRPr="00B01C00">
        <w:rPr>
          <w:sz w:val="18"/>
          <w:szCs w:val="18"/>
        </w:rPr>
        <w:t>Иркутская</w:t>
      </w:r>
      <w:proofErr w:type="gramEnd"/>
      <w:r w:rsidRPr="00B01C00">
        <w:rPr>
          <w:sz w:val="18"/>
          <w:szCs w:val="18"/>
        </w:rPr>
        <w:t xml:space="preserve"> обл., Иркутский р-н, площадью 1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38:06:080607:419, расположенного по адресу: </w:t>
      </w:r>
      <w:proofErr w:type="gramStart"/>
      <w:r w:rsidRPr="00B01C00">
        <w:rPr>
          <w:sz w:val="18"/>
          <w:szCs w:val="18"/>
        </w:rPr>
        <w:t>Иркутская</w:t>
      </w:r>
      <w:proofErr w:type="gramEnd"/>
      <w:r w:rsidRPr="00B01C00">
        <w:rPr>
          <w:sz w:val="18"/>
          <w:szCs w:val="18"/>
        </w:rPr>
        <w:t xml:space="preserve"> обл., Иркутский р-н, площадью 5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38:06:080607:431, расположенного по адресу: </w:t>
      </w:r>
      <w:proofErr w:type="gramStart"/>
      <w:r w:rsidRPr="00B01C00">
        <w:rPr>
          <w:sz w:val="18"/>
          <w:szCs w:val="18"/>
        </w:rPr>
        <w:t>Иркутская</w:t>
      </w:r>
      <w:proofErr w:type="gramEnd"/>
      <w:r w:rsidRPr="00B01C00">
        <w:rPr>
          <w:sz w:val="18"/>
          <w:szCs w:val="18"/>
        </w:rPr>
        <w:t xml:space="preserve"> обл., Иркутский р-н, площадью 2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lastRenderedPageBreak/>
        <w:t xml:space="preserve">-  на части земельного участка с кадастровым номером 38:06:080607:455, расположенного по адресу: </w:t>
      </w:r>
      <w:proofErr w:type="gramStart"/>
      <w:r w:rsidRPr="00B01C00">
        <w:rPr>
          <w:sz w:val="18"/>
          <w:szCs w:val="18"/>
        </w:rPr>
        <w:t>Иркутская</w:t>
      </w:r>
      <w:proofErr w:type="gramEnd"/>
      <w:r w:rsidRPr="00B01C00">
        <w:rPr>
          <w:sz w:val="18"/>
          <w:szCs w:val="18"/>
        </w:rPr>
        <w:t xml:space="preserve"> обл., Иркутский р-н, площадью 1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38:06:080607:396, расположенного по адресу: </w:t>
      </w:r>
      <w:proofErr w:type="gramStart"/>
      <w:r w:rsidRPr="00B01C00">
        <w:rPr>
          <w:sz w:val="18"/>
          <w:szCs w:val="18"/>
        </w:rPr>
        <w:t>Иркутская</w:t>
      </w:r>
      <w:proofErr w:type="gramEnd"/>
      <w:r w:rsidRPr="00B01C00">
        <w:rPr>
          <w:sz w:val="18"/>
          <w:szCs w:val="18"/>
        </w:rPr>
        <w:t xml:space="preserve"> обл., Иркутский р-н, площадью 1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38:06:080607:420, расположенного по адресу: </w:t>
      </w:r>
      <w:proofErr w:type="gramStart"/>
      <w:r w:rsidRPr="00B01C00">
        <w:rPr>
          <w:sz w:val="18"/>
          <w:szCs w:val="18"/>
        </w:rPr>
        <w:t>Иркутская</w:t>
      </w:r>
      <w:proofErr w:type="gramEnd"/>
      <w:r w:rsidRPr="00B01C00">
        <w:rPr>
          <w:sz w:val="18"/>
          <w:szCs w:val="18"/>
        </w:rPr>
        <w:t xml:space="preserve"> обл., Иркутский р-н, площадью 4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38:06:080607:391, расположенного по адресу: </w:t>
      </w:r>
      <w:proofErr w:type="gramStart"/>
      <w:r w:rsidRPr="00B01C00">
        <w:rPr>
          <w:sz w:val="18"/>
          <w:szCs w:val="18"/>
        </w:rPr>
        <w:t>Иркутская</w:t>
      </w:r>
      <w:proofErr w:type="gramEnd"/>
      <w:r w:rsidRPr="00B01C00">
        <w:rPr>
          <w:sz w:val="18"/>
          <w:szCs w:val="18"/>
        </w:rPr>
        <w:t xml:space="preserve"> обл., Иркутский р-н, площадью 1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38:06:080607:412, расположенного по адресу: Российская Федерация, Иркутская обл., Иркутский         р-н, площадью 4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38:06:080607:422, расположенного по адресу: </w:t>
      </w:r>
      <w:proofErr w:type="gramStart"/>
      <w:r w:rsidRPr="00B01C00">
        <w:rPr>
          <w:sz w:val="18"/>
          <w:szCs w:val="18"/>
        </w:rPr>
        <w:t>Иркутская</w:t>
      </w:r>
      <w:proofErr w:type="gramEnd"/>
      <w:r w:rsidRPr="00B01C00">
        <w:rPr>
          <w:sz w:val="18"/>
          <w:szCs w:val="18"/>
        </w:rPr>
        <w:t xml:space="preserve"> обл., Иркутский р-н, площадью 1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38:06:080607:430, расположенного по адресу: Российская Федерация, Иркутская обл., Иркутский р-н, площадью 1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38:06:080607:400, расположенного по адресу: </w:t>
      </w:r>
      <w:proofErr w:type="gramStart"/>
      <w:r w:rsidRPr="00B01C00">
        <w:rPr>
          <w:sz w:val="18"/>
          <w:szCs w:val="18"/>
        </w:rPr>
        <w:t>Иркутская</w:t>
      </w:r>
      <w:proofErr w:type="gramEnd"/>
      <w:r w:rsidRPr="00B01C00">
        <w:rPr>
          <w:sz w:val="18"/>
          <w:szCs w:val="18"/>
        </w:rPr>
        <w:t xml:space="preserve"> обл., Иркутский р-н, площадью 1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38:06:080607:414, расположенного по адресу: </w:t>
      </w:r>
      <w:proofErr w:type="gramStart"/>
      <w:r w:rsidRPr="00B01C00">
        <w:rPr>
          <w:sz w:val="18"/>
          <w:szCs w:val="18"/>
        </w:rPr>
        <w:t>Иркутская</w:t>
      </w:r>
      <w:proofErr w:type="gramEnd"/>
      <w:r w:rsidRPr="00B01C00">
        <w:rPr>
          <w:sz w:val="18"/>
          <w:szCs w:val="18"/>
        </w:rPr>
        <w:t xml:space="preserve"> обл., Иркутский р-н, площадью 2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38:06:080607:423, расположенного по адресу: </w:t>
      </w:r>
      <w:proofErr w:type="gramStart"/>
      <w:r w:rsidRPr="00B01C00">
        <w:rPr>
          <w:sz w:val="18"/>
          <w:szCs w:val="18"/>
        </w:rPr>
        <w:t>Иркутская</w:t>
      </w:r>
      <w:proofErr w:type="gramEnd"/>
      <w:r w:rsidRPr="00B01C00">
        <w:rPr>
          <w:sz w:val="18"/>
          <w:szCs w:val="18"/>
        </w:rPr>
        <w:t xml:space="preserve"> обл., Иркутский р-н, площадью 4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38:06:080607:415, расположенного по адресу: </w:t>
      </w:r>
      <w:proofErr w:type="gramStart"/>
      <w:r w:rsidRPr="00B01C00">
        <w:rPr>
          <w:sz w:val="18"/>
          <w:szCs w:val="18"/>
        </w:rPr>
        <w:t>Иркутская</w:t>
      </w:r>
      <w:proofErr w:type="gramEnd"/>
      <w:r w:rsidRPr="00B01C00">
        <w:rPr>
          <w:sz w:val="18"/>
          <w:szCs w:val="18"/>
        </w:rPr>
        <w:t xml:space="preserve"> обл., Иркутский р-н, площадью 1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38:06:080607:424, расположенного по адресу: </w:t>
      </w:r>
      <w:proofErr w:type="gramStart"/>
      <w:r w:rsidRPr="00B01C00">
        <w:rPr>
          <w:sz w:val="18"/>
          <w:szCs w:val="18"/>
        </w:rPr>
        <w:t>Иркутская</w:t>
      </w:r>
      <w:proofErr w:type="gramEnd"/>
      <w:r w:rsidRPr="00B01C00">
        <w:rPr>
          <w:sz w:val="18"/>
          <w:szCs w:val="18"/>
        </w:rPr>
        <w:t xml:space="preserve"> обл., Иркутский р-н, площадью 1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38:06:080607:441, расположенного по адресу: </w:t>
      </w:r>
      <w:proofErr w:type="gramStart"/>
      <w:r w:rsidRPr="00B01C00">
        <w:rPr>
          <w:sz w:val="18"/>
          <w:szCs w:val="18"/>
        </w:rPr>
        <w:t>Иркутская</w:t>
      </w:r>
      <w:proofErr w:type="gramEnd"/>
      <w:r w:rsidRPr="00B01C00">
        <w:rPr>
          <w:sz w:val="18"/>
          <w:szCs w:val="18"/>
        </w:rPr>
        <w:t xml:space="preserve"> обл., Иркутский р-н, площадью 3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38:06:000000:7483, расположенного по адресу: Российская Федерация, Иркутская область, муниципальный район Иркутский, сельское поселение </w:t>
      </w:r>
      <w:proofErr w:type="spellStart"/>
      <w:r w:rsidRPr="00B01C00">
        <w:rPr>
          <w:sz w:val="18"/>
          <w:szCs w:val="18"/>
        </w:rPr>
        <w:t>Хомутовское</w:t>
      </w:r>
      <w:proofErr w:type="spellEnd"/>
      <w:r w:rsidRPr="00B01C00">
        <w:rPr>
          <w:sz w:val="18"/>
          <w:szCs w:val="18"/>
        </w:rPr>
        <w:t>, деревня</w:t>
      </w:r>
      <w:proofErr w:type="gramStart"/>
      <w:r w:rsidRPr="00B01C00">
        <w:rPr>
          <w:sz w:val="18"/>
          <w:szCs w:val="18"/>
        </w:rPr>
        <w:t xml:space="preserve"> К</w:t>
      </w:r>
      <w:proofErr w:type="gramEnd"/>
      <w:r w:rsidRPr="00B01C00">
        <w:rPr>
          <w:sz w:val="18"/>
          <w:szCs w:val="18"/>
        </w:rPr>
        <w:t xml:space="preserve">уда, от границы д. Куда км 1+619 до примыкания к полосе отвода на км 8+205 автодороги Куда – Хомутово – </w:t>
      </w:r>
      <w:proofErr w:type="spellStart"/>
      <w:r w:rsidRPr="00B01C00">
        <w:rPr>
          <w:sz w:val="18"/>
          <w:szCs w:val="18"/>
        </w:rPr>
        <w:t>Турская</w:t>
      </w:r>
      <w:proofErr w:type="spellEnd"/>
      <w:r w:rsidRPr="00B01C00">
        <w:rPr>
          <w:sz w:val="18"/>
          <w:szCs w:val="18"/>
        </w:rPr>
        <w:t xml:space="preserve"> км 11+795, площадью 1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38:06:080607:224, расположенного по адресу: Иркутская обл., Иркутский район, поле «Большая левая», площадью 2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38:06:080607:225, расположенного по адресу: Иркутская обл., Иркутский район, поле «Большая левая», площадью 1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38:06:080607:250, расположенного по адресу: Иркутская обл., Иркутский район, поле «Большая левая», площадью 1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38:06:080607:251, расположенного по адресу: Иркутская обл., Иркутский район, поле «Большая левая», площадью 4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38:06:080607:333, расположенного по адресу: Иркутская обл., Иркутский район, поле «Большая левая», площадью 8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38:06:080607:276, расположенного по адресу: Иркутская обл., Иркутский район, поле «Большая левая», площадью 3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38:06:080607:278, расположенного по адресу: Иркутская обл., Иркутский район, поле «Большая левая», площадью 1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38:06:080607:280, расположенного по адресу: Иркутская обл., Иркутский район, поле «Большая левая», площадью 1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38:06:080607:282, расположенного по адресу: Иркутская обл., Иркутский район, поле «Большая левая», площадью 1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38:06:080607:284, расположенного по адресу: Иркутская обл., Иркутский район, поле «Большая левая», площадью 1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38:06:080607:286, расположенного по адресу: Иркутская обл., Иркутский район, поле «Большая левая», площадью 1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38:06:080607:288, расположенного по адресу: Иркутская обл., Иркутский район, поле «Большая левая», площадью 4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38:06:080607:289, расположенного по адресу: Иркутская обл., Иркутский район, поле «Большая левая», площадью 1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38:06:100902:5636, расположенного по адресу: Иркутская область, Иркутский район, площадью                1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38:06:100902:5668, расположенного по адресу: Российская Федерация, Иркутская область, Иркутский район, площадью 12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38:06:100902:6327, расположенного по адресу: Российская Федерация, Иркутская область, Иркутский район, площадью 1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38:06:100902:6542, расположенного по адресу: Российская Федерация, Иркутская область, Иркутский район, поле «Большая правая», площадью 4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части земельного участка с кадастровым номером 38:06:100902:6322, расположенного по адресу: Российская Федерация, Иркутская область, Иркутский район, площадью 1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 xml:space="preserve">- на землях государственная </w:t>
      </w:r>
      <w:proofErr w:type="gramStart"/>
      <w:r w:rsidRPr="00B01C00">
        <w:rPr>
          <w:sz w:val="18"/>
          <w:szCs w:val="18"/>
        </w:rPr>
        <w:t>собственность</w:t>
      </w:r>
      <w:proofErr w:type="gramEnd"/>
      <w:r w:rsidRPr="00B01C00">
        <w:rPr>
          <w:sz w:val="18"/>
          <w:szCs w:val="18"/>
        </w:rPr>
        <w:t xml:space="preserve"> на которые не разграничена, расположенных по адресу: Иркутская область, Иркутский район, общей площадью 7 </w:t>
      </w:r>
      <w:proofErr w:type="spellStart"/>
      <w:r w:rsidRPr="00B01C00">
        <w:rPr>
          <w:sz w:val="18"/>
          <w:szCs w:val="18"/>
        </w:rPr>
        <w:t>кв.м</w:t>
      </w:r>
      <w:proofErr w:type="spellEnd"/>
      <w:r w:rsidRPr="00B01C00">
        <w:rPr>
          <w:sz w:val="18"/>
          <w:szCs w:val="18"/>
        </w:rPr>
        <w:t>.</w:t>
      </w:r>
    </w:p>
    <w:p w:rsidR="00B01C00" w:rsidRPr="00B01C00" w:rsidRDefault="00B01C00" w:rsidP="003934F2">
      <w:pPr>
        <w:ind w:left="0" w:firstLine="567"/>
        <w:rPr>
          <w:sz w:val="18"/>
          <w:szCs w:val="18"/>
        </w:rPr>
      </w:pPr>
      <w:r w:rsidRPr="00B01C00">
        <w:rPr>
          <w:sz w:val="18"/>
          <w:szCs w:val="18"/>
        </w:rPr>
        <w:t>4.</w:t>
      </w:r>
      <w:r w:rsidRPr="00B01C00">
        <w:rPr>
          <w:sz w:val="18"/>
          <w:szCs w:val="18"/>
        </w:rPr>
        <w:tab/>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119 а, этаж 2, </w:t>
      </w:r>
      <w:proofErr w:type="spellStart"/>
      <w:r w:rsidRPr="00B01C00">
        <w:rPr>
          <w:sz w:val="18"/>
          <w:szCs w:val="18"/>
        </w:rPr>
        <w:t>каб</w:t>
      </w:r>
      <w:proofErr w:type="spellEnd"/>
      <w:r w:rsidRPr="00B01C00">
        <w:rPr>
          <w:sz w:val="18"/>
          <w:szCs w:val="18"/>
        </w:rPr>
        <w:t>. 211, вторник, четверг с 08-00 до 17-00, перерыв с 12-00 до 12-48. Срок подачи заявлений об учете прав на земельные участки: пятнадцать дней со дня опубликования сообщения.</w:t>
      </w:r>
    </w:p>
    <w:p w:rsidR="00B01C00" w:rsidRPr="00B01C00" w:rsidRDefault="00B01C00" w:rsidP="003934F2">
      <w:pPr>
        <w:ind w:left="0" w:firstLine="567"/>
        <w:rPr>
          <w:sz w:val="18"/>
          <w:szCs w:val="18"/>
        </w:rPr>
      </w:pPr>
      <w:r w:rsidRPr="00B01C00">
        <w:rPr>
          <w:sz w:val="18"/>
          <w:szCs w:val="18"/>
        </w:rPr>
        <w:lastRenderedPageBreak/>
        <w:t>5.</w:t>
      </w:r>
      <w:r w:rsidRPr="00B01C00">
        <w:rPr>
          <w:sz w:val="18"/>
          <w:szCs w:val="18"/>
        </w:rPr>
        <w:tab/>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B01C00" w:rsidRPr="00B01C00" w:rsidRDefault="00B01C00" w:rsidP="003934F2">
      <w:pPr>
        <w:ind w:left="0" w:firstLine="567"/>
        <w:rPr>
          <w:sz w:val="18"/>
          <w:szCs w:val="18"/>
        </w:rPr>
      </w:pPr>
      <w:r w:rsidRPr="00B01C00">
        <w:rPr>
          <w:sz w:val="18"/>
          <w:szCs w:val="18"/>
        </w:rPr>
        <w:t>6.</w:t>
      </w:r>
      <w:r w:rsidRPr="00B01C00">
        <w:rPr>
          <w:sz w:val="18"/>
          <w:szCs w:val="18"/>
        </w:rPr>
        <w:tab/>
        <w:t>Публичный сервитут необходим для эксплуатации объекта электросетевого хозяйства «Эл</w:t>
      </w:r>
      <w:proofErr w:type="gramStart"/>
      <w:r w:rsidRPr="00B01C00">
        <w:rPr>
          <w:sz w:val="18"/>
          <w:szCs w:val="18"/>
        </w:rPr>
        <w:t>.</w:t>
      </w:r>
      <w:proofErr w:type="gramEnd"/>
      <w:r w:rsidRPr="00B01C00">
        <w:rPr>
          <w:sz w:val="18"/>
          <w:szCs w:val="18"/>
        </w:rPr>
        <w:t xml:space="preserve"> </w:t>
      </w:r>
      <w:proofErr w:type="gramStart"/>
      <w:r w:rsidRPr="00B01C00">
        <w:rPr>
          <w:sz w:val="18"/>
          <w:szCs w:val="18"/>
        </w:rPr>
        <w:t>с</w:t>
      </w:r>
      <w:proofErr w:type="gramEnd"/>
      <w:r w:rsidRPr="00B01C00">
        <w:rPr>
          <w:sz w:val="18"/>
          <w:szCs w:val="18"/>
        </w:rPr>
        <w:t>еть падь Змеевка» и для прокладки, переустройства, переноса инженерных коммуникаций, их эксплуатации в границах полос отвода и придорожных полос автомобильных дорог.</w:t>
      </w:r>
    </w:p>
    <w:p w:rsidR="00B01C00" w:rsidRPr="00B01C00" w:rsidRDefault="00B01C00" w:rsidP="003934F2">
      <w:pPr>
        <w:ind w:left="0" w:firstLine="567"/>
        <w:rPr>
          <w:sz w:val="18"/>
          <w:szCs w:val="18"/>
        </w:rPr>
      </w:pPr>
      <w:r w:rsidRPr="00B01C00">
        <w:rPr>
          <w:sz w:val="18"/>
          <w:szCs w:val="18"/>
        </w:rPr>
        <w:t>7.</w:t>
      </w:r>
      <w:r w:rsidRPr="00B01C00">
        <w:rPr>
          <w:sz w:val="18"/>
          <w:szCs w:val="18"/>
        </w:rPr>
        <w:tab/>
      </w:r>
      <w:proofErr w:type="gramStart"/>
      <w:r w:rsidRPr="00B01C00">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B01C00" w:rsidRPr="00B01C00" w:rsidRDefault="00B01C00" w:rsidP="003934F2">
      <w:pPr>
        <w:ind w:left="0" w:firstLine="567"/>
        <w:rPr>
          <w:sz w:val="18"/>
          <w:szCs w:val="18"/>
        </w:rPr>
      </w:pPr>
      <w:r w:rsidRPr="00B01C00">
        <w:rPr>
          <w:sz w:val="18"/>
          <w:szCs w:val="18"/>
        </w:rPr>
        <w:t>8.</w:t>
      </w:r>
      <w:r w:rsidRPr="00B01C00">
        <w:rPr>
          <w:sz w:val="18"/>
          <w:szCs w:val="18"/>
        </w:rPr>
        <w:tab/>
        <w:t xml:space="preserve">Выбор места размещения линейного объекта обусловлен технологическими требованиями, экономической </w:t>
      </w:r>
      <w:r w:rsidRPr="0023281C">
        <w:rPr>
          <w:sz w:val="18"/>
          <w:szCs w:val="18"/>
        </w:rPr>
        <w:t>целесообразностью и минимально возможными пересечениями с земельными участками, находящимися в частной</w:t>
      </w:r>
      <w:r w:rsidRPr="00B01C00">
        <w:rPr>
          <w:sz w:val="18"/>
          <w:szCs w:val="18"/>
        </w:rPr>
        <w:t xml:space="preserve"> собственности.</w:t>
      </w:r>
    </w:p>
    <w:p w:rsidR="00B01C00" w:rsidRPr="00B01C00" w:rsidRDefault="00B01C00" w:rsidP="003934F2">
      <w:pPr>
        <w:ind w:left="0" w:firstLine="567"/>
        <w:rPr>
          <w:sz w:val="18"/>
          <w:szCs w:val="18"/>
        </w:rPr>
      </w:pPr>
      <w:r w:rsidRPr="00B01C00">
        <w:rPr>
          <w:sz w:val="18"/>
          <w:szCs w:val="18"/>
        </w:rPr>
        <w:t>9.</w:t>
      </w:r>
      <w:r w:rsidRPr="00B01C00">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B01C00" w:rsidRPr="000141C0" w:rsidRDefault="00B01C00" w:rsidP="003934F2">
      <w:pPr>
        <w:ind w:left="0" w:firstLine="567"/>
        <w:rPr>
          <w:i/>
          <w:sz w:val="18"/>
          <w:szCs w:val="18"/>
        </w:rPr>
      </w:pPr>
    </w:p>
    <w:p w:rsidR="00026732" w:rsidRPr="00D95C9F" w:rsidRDefault="000141C0" w:rsidP="00D95C9F">
      <w:pPr>
        <w:ind w:left="0" w:firstLine="567"/>
        <w:rPr>
          <w:i/>
          <w:sz w:val="18"/>
          <w:szCs w:val="18"/>
        </w:rPr>
      </w:pPr>
      <w:r>
        <w:rPr>
          <w:i/>
          <w:sz w:val="18"/>
          <w:szCs w:val="18"/>
        </w:rPr>
        <w:t xml:space="preserve">                                                                                    </w:t>
      </w:r>
      <w:r w:rsidR="00B01C00" w:rsidRPr="000141C0">
        <w:rPr>
          <w:i/>
          <w:sz w:val="18"/>
          <w:szCs w:val="18"/>
        </w:rPr>
        <w:t xml:space="preserve">Председатель Комитета       </w:t>
      </w:r>
      <w:r>
        <w:rPr>
          <w:i/>
          <w:sz w:val="18"/>
          <w:szCs w:val="18"/>
        </w:rPr>
        <w:t xml:space="preserve">                          </w:t>
      </w:r>
      <w:r w:rsidR="00B01C00" w:rsidRPr="000141C0">
        <w:rPr>
          <w:i/>
          <w:sz w:val="18"/>
          <w:szCs w:val="18"/>
        </w:rPr>
        <w:t xml:space="preserve">    М.П. </w:t>
      </w:r>
      <w:proofErr w:type="spellStart"/>
      <w:r w:rsidR="00B01C00" w:rsidRPr="000141C0">
        <w:rPr>
          <w:i/>
          <w:sz w:val="18"/>
          <w:szCs w:val="18"/>
        </w:rPr>
        <w:t>Халтаева</w:t>
      </w:r>
      <w:proofErr w:type="spellEnd"/>
      <w:r w:rsidR="00B01C00" w:rsidRPr="000141C0">
        <w:rPr>
          <w:i/>
          <w:sz w:val="18"/>
          <w:szCs w:val="18"/>
        </w:rPr>
        <w:t xml:space="preserve"> </w:t>
      </w:r>
    </w:p>
    <w:p w:rsidR="003934F2" w:rsidRDefault="003934F2" w:rsidP="0023281C">
      <w:pPr>
        <w:ind w:left="0" w:firstLine="567"/>
        <w:rPr>
          <w:b/>
          <w:sz w:val="18"/>
          <w:szCs w:val="18"/>
        </w:rPr>
      </w:pPr>
    </w:p>
    <w:p w:rsidR="003934F2" w:rsidRDefault="003934F2" w:rsidP="0023281C">
      <w:pPr>
        <w:ind w:left="0" w:firstLine="567"/>
        <w:rPr>
          <w:b/>
          <w:sz w:val="18"/>
          <w:szCs w:val="18"/>
        </w:rPr>
      </w:pPr>
    </w:p>
    <w:p w:rsidR="007E4649" w:rsidRPr="0023281C" w:rsidRDefault="007E4649" w:rsidP="0023281C">
      <w:pPr>
        <w:ind w:left="0" w:firstLine="567"/>
        <w:rPr>
          <w:b/>
          <w:sz w:val="18"/>
          <w:szCs w:val="18"/>
        </w:rPr>
      </w:pPr>
      <w:r w:rsidRPr="0023281C">
        <w:rPr>
          <w:b/>
          <w:sz w:val="18"/>
          <w:szCs w:val="18"/>
        </w:rPr>
        <w:t>Сообщение о возможном установлении публичного сервитута на земельном участке согласно прилагаемой схеме.</w:t>
      </w:r>
    </w:p>
    <w:p w:rsidR="007E4649" w:rsidRPr="007E4649" w:rsidRDefault="007E4649" w:rsidP="0023281C">
      <w:pPr>
        <w:ind w:left="0" w:firstLine="567"/>
        <w:rPr>
          <w:sz w:val="18"/>
          <w:szCs w:val="18"/>
        </w:rPr>
      </w:pPr>
      <w:r w:rsidRPr="007E4649">
        <w:rPr>
          <w:sz w:val="18"/>
          <w:szCs w:val="18"/>
        </w:rPr>
        <w:t xml:space="preserve">     </w:t>
      </w:r>
    </w:p>
    <w:p w:rsidR="007E4649" w:rsidRPr="007E4649" w:rsidRDefault="007E4649" w:rsidP="0023281C">
      <w:pPr>
        <w:ind w:left="0" w:firstLine="567"/>
        <w:rPr>
          <w:sz w:val="18"/>
          <w:szCs w:val="18"/>
        </w:rPr>
      </w:pPr>
      <w:r w:rsidRPr="007E4649">
        <w:rPr>
          <w:sz w:val="18"/>
          <w:szCs w:val="18"/>
        </w:rPr>
        <w:t>1.</w:t>
      </w:r>
      <w:r w:rsidRPr="007E4649">
        <w:rPr>
          <w:sz w:val="18"/>
          <w:szCs w:val="18"/>
        </w:rPr>
        <w:tab/>
        <w:t xml:space="preserve"> </w:t>
      </w:r>
      <w:proofErr w:type="gramStart"/>
      <w:r w:rsidRPr="007E4649">
        <w:rPr>
          <w:sz w:val="18"/>
          <w:szCs w:val="18"/>
        </w:rPr>
        <w:t>Орган</w:t>
      </w:r>
      <w:proofErr w:type="gramEnd"/>
      <w:r w:rsidRPr="007E4649">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7E4649" w:rsidRPr="007E4649" w:rsidRDefault="007E4649" w:rsidP="0023281C">
      <w:pPr>
        <w:ind w:left="0" w:firstLine="567"/>
        <w:rPr>
          <w:sz w:val="18"/>
          <w:szCs w:val="18"/>
        </w:rPr>
      </w:pPr>
      <w:r w:rsidRPr="007E4649">
        <w:rPr>
          <w:sz w:val="18"/>
          <w:szCs w:val="18"/>
        </w:rPr>
        <w:t>2.</w:t>
      </w:r>
      <w:r w:rsidRPr="007E4649">
        <w:rPr>
          <w:sz w:val="18"/>
          <w:szCs w:val="18"/>
        </w:rPr>
        <w:tab/>
        <w:t xml:space="preserve"> Цель установления публичного сервитута: для прокладки, переустройства, переноса инженерных коммуникаций, их эксплуатации в границах полос отвода и придорожных полос автомобильных дорог и для эксплуатации объекта электросетевого хозяйства  «КТПС 10/0,4 с </w:t>
      </w:r>
      <w:proofErr w:type="gramStart"/>
      <w:r w:rsidRPr="007E4649">
        <w:rPr>
          <w:sz w:val="18"/>
          <w:szCs w:val="18"/>
        </w:rPr>
        <w:t>ВЛ</w:t>
      </w:r>
      <w:proofErr w:type="gramEnd"/>
      <w:r w:rsidRPr="007E4649">
        <w:rPr>
          <w:sz w:val="18"/>
          <w:szCs w:val="18"/>
        </w:rPr>
        <w:t xml:space="preserve"> 0,4 и линейным ответвлением от ВЛ 10 </w:t>
      </w:r>
      <w:proofErr w:type="spellStart"/>
      <w:r w:rsidRPr="007E4649">
        <w:rPr>
          <w:sz w:val="18"/>
          <w:szCs w:val="18"/>
        </w:rPr>
        <w:t>кВ</w:t>
      </w:r>
      <w:proofErr w:type="spellEnd"/>
      <w:r w:rsidRPr="007E4649">
        <w:rPr>
          <w:sz w:val="18"/>
          <w:szCs w:val="18"/>
        </w:rPr>
        <w:t xml:space="preserve"> Хомутово - </w:t>
      </w:r>
      <w:proofErr w:type="spellStart"/>
      <w:r w:rsidRPr="007E4649">
        <w:rPr>
          <w:sz w:val="18"/>
          <w:szCs w:val="18"/>
        </w:rPr>
        <w:t>Турская</w:t>
      </w:r>
      <w:proofErr w:type="spellEnd"/>
      <w:r w:rsidRPr="007E4649">
        <w:rPr>
          <w:sz w:val="18"/>
          <w:szCs w:val="18"/>
        </w:rPr>
        <w:t>, юго-восточнее                   ул. Гравийная, с. Хомутово», ходатайство акционерного общества «Иркутская электросетевая компания».</w:t>
      </w:r>
    </w:p>
    <w:p w:rsidR="007E4649" w:rsidRPr="007E4649" w:rsidRDefault="007E4649" w:rsidP="0023281C">
      <w:pPr>
        <w:ind w:left="0" w:firstLine="567"/>
        <w:rPr>
          <w:sz w:val="18"/>
          <w:szCs w:val="18"/>
        </w:rPr>
      </w:pPr>
      <w:r w:rsidRPr="007E4649">
        <w:rPr>
          <w:sz w:val="18"/>
          <w:szCs w:val="18"/>
        </w:rPr>
        <w:t>3.</w:t>
      </w:r>
      <w:r w:rsidRPr="007E4649">
        <w:rPr>
          <w:sz w:val="18"/>
          <w:szCs w:val="18"/>
        </w:rPr>
        <w:tab/>
        <w:t xml:space="preserve">Публичный сервитут площадью 29 </w:t>
      </w:r>
      <w:proofErr w:type="spellStart"/>
      <w:r w:rsidRPr="007E4649">
        <w:rPr>
          <w:sz w:val="18"/>
          <w:szCs w:val="18"/>
        </w:rPr>
        <w:t>кв.м</w:t>
      </w:r>
      <w:proofErr w:type="spellEnd"/>
      <w:r w:rsidRPr="007E4649">
        <w:rPr>
          <w:sz w:val="18"/>
          <w:szCs w:val="18"/>
        </w:rPr>
        <w:t>., расположен по адресу: Иркутская область, Иркутский район, с. Хомутово на землях, государственная собственность на которые не разграничена, в границах согласно приложению.</w:t>
      </w:r>
    </w:p>
    <w:p w:rsidR="007E4649" w:rsidRPr="007E4649" w:rsidRDefault="007E4649" w:rsidP="0023281C">
      <w:pPr>
        <w:ind w:left="0" w:firstLine="567"/>
        <w:rPr>
          <w:sz w:val="18"/>
          <w:szCs w:val="18"/>
        </w:rPr>
      </w:pPr>
      <w:r w:rsidRPr="007E4649">
        <w:rPr>
          <w:sz w:val="18"/>
          <w:szCs w:val="18"/>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7E4649">
        <w:rPr>
          <w:sz w:val="18"/>
          <w:szCs w:val="18"/>
        </w:rPr>
        <w:t>каб</w:t>
      </w:r>
      <w:proofErr w:type="spellEnd"/>
      <w:r w:rsidRPr="007E4649">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7E4649" w:rsidRPr="007E4649" w:rsidRDefault="007E4649" w:rsidP="0023281C">
      <w:pPr>
        <w:ind w:left="0" w:firstLine="567"/>
        <w:rPr>
          <w:sz w:val="18"/>
          <w:szCs w:val="18"/>
        </w:rPr>
      </w:pPr>
      <w:r w:rsidRPr="007E4649">
        <w:rPr>
          <w:sz w:val="18"/>
          <w:szCs w:val="18"/>
        </w:rPr>
        <w:t>5.</w:t>
      </w:r>
      <w:r w:rsidRPr="007E4649">
        <w:rPr>
          <w:sz w:val="18"/>
          <w:szCs w:val="18"/>
        </w:rPr>
        <w:tab/>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7E4649" w:rsidRPr="007E4649" w:rsidRDefault="007E4649" w:rsidP="0023281C">
      <w:pPr>
        <w:ind w:left="0" w:firstLine="567"/>
        <w:rPr>
          <w:sz w:val="18"/>
          <w:szCs w:val="18"/>
        </w:rPr>
      </w:pPr>
      <w:r w:rsidRPr="007E4649">
        <w:rPr>
          <w:sz w:val="18"/>
          <w:szCs w:val="18"/>
        </w:rPr>
        <w:t>6.</w:t>
      </w:r>
      <w:r w:rsidRPr="007E4649">
        <w:rPr>
          <w:sz w:val="18"/>
          <w:szCs w:val="18"/>
        </w:rPr>
        <w:tab/>
        <w:t xml:space="preserve">Публичный сервитут необходим прокладки, переустройства, переноса инженерных коммуникаций, их эксплуатации в границах полос отвода и придорожных полос автомобильных дорог и для эксплуатации объекта электросетевого хозяйства  «КТПС 10/0,4 с </w:t>
      </w:r>
      <w:proofErr w:type="gramStart"/>
      <w:r w:rsidRPr="007E4649">
        <w:rPr>
          <w:sz w:val="18"/>
          <w:szCs w:val="18"/>
        </w:rPr>
        <w:t>ВЛ</w:t>
      </w:r>
      <w:proofErr w:type="gramEnd"/>
      <w:r w:rsidRPr="007E4649">
        <w:rPr>
          <w:sz w:val="18"/>
          <w:szCs w:val="18"/>
        </w:rPr>
        <w:t xml:space="preserve"> 0,4 и линейным ответвлением от ВЛ 10 </w:t>
      </w:r>
      <w:proofErr w:type="spellStart"/>
      <w:r w:rsidRPr="007E4649">
        <w:rPr>
          <w:sz w:val="18"/>
          <w:szCs w:val="18"/>
        </w:rPr>
        <w:t>кВ</w:t>
      </w:r>
      <w:proofErr w:type="spellEnd"/>
      <w:r w:rsidRPr="007E4649">
        <w:rPr>
          <w:sz w:val="18"/>
          <w:szCs w:val="18"/>
        </w:rPr>
        <w:t xml:space="preserve"> Хомутово - </w:t>
      </w:r>
      <w:proofErr w:type="spellStart"/>
      <w:r w:rsidRPr="007E4649">
        <w:rPr>
          <w:sz w:val="18"/>
          <w:szCs w:val="18"/>
        </w:rPr>
        <w:t>Турская</w:t>
      </w:r>
      <w:proofErr w:type="spellEnd"/>
      <w:r w:rsidRPr="007E4649">
        <w:rPr>
          <w:sz w:val="18"/>
          <w:szCs w:val="18"/>
        </w:rPr>
        <w:t>, юго-восточнее ул. Гравийная, с. Хомутово».</w:t>
      </w:r>
    </w:p>
    <w:p w:rsidR="007E4649" w:rsidRPr="007E4649" w:rsidRDefault="007E4649" w:rsidP="0023281C">
      <w:pPr>
        <w:ind w:left="0" w:firstLine="567"/>
        <w:rPr>
          <w:sz w:val="18"/>
          <w:szCs w:val="18"/>
        </w:rPr>
      </w:pPr>
      <w:r w:rsidRPr="007E4649">
        <w:rPr>
          <w:sz w:val="18"/>
          <w:szCs w:val="18"/>
        </w:rPr>
        <w:t>7.</w:t>
      </w:r>
      <w:r w:rsidRPr="007E4649">
        <w:rPr>
          <w:sz w:val="18"/>
          <w:szCs w:val="18"/>
        </w:rPr>
        <w:tab/>
      </w:r>
      <w:proofErr w:type="gramStart"/>
      <w:r w:rsidRPr="007E4649">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7E4649" w:rsidRPr="007E4649" w:rsidRDefault="007E4649" w:rsidP="0023281C">
      <w:pPr>
        <w:ind w:left="0" w:firstLine="567"/>
        <w:rPr>
          <w:sz w:val="18"/>
          <w:szCs w:val="18"/>
        </w:rPr>
      </w:pPr>
      <w:r w:rsidRPr="007E4649">
        <w:rPr>
          <w:sz w:val="18"/>
          <w:szCs w:val="18"/>
        </w:rPr>
        <w:t>8.</w:t>
      </w:r>
      <w:r w:rsidRPr="007E4649">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7E4649" w:rsidRPr="007E4649" w:rsidRDefault="007E4649" w:rsidP="0023281C">
      <w:pPr>
        <w:ind w:left="0" w:firstLine="567"/>
        <w:rPr>
          <w:sz w:val="18"/>
          <w:szCs w:val="18"/>
        </w:rPr>
      </w:pPr>
      <w:r w:rsidRPr="007E4649">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7E4649" w:rsidRPr="007E4649" w:rsidRDefault="007E4649" w:rsidP="0023281C">
      <w:pPr>
        <w:ind w:left="0" w:firstLine="567"/>
        <w:rPr>
          <w:sz w:val="18"/>
          <w:szCs w:val="18"/>
        </w:rPr>
      </w:pPr>
      <w:r w:rsidRPr="007E4649">
        <w:rPr>
          <w:sz w:val="18"/>
          <w:szCs w:val="18"/>
        </w:rPr>
        <w:t>9.</w:t>
      </w:r>
      <w:r w:rsidRPr="007E4649">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7E4649" w:rsidRPr="0023281C" w:rsidRDefault="007E4649" w:rsidP="0023281C">
      <w:pPr>
        <w:ind w:firstLine="567"/>
        <w:jc w:val="center"/>
        <w:rPr>
          <w:i/>
          <w:sz w:val="18"/>
          <w:szCs w:val="18"/>
        </w:rPr>
      </w:pPr>
    </w:p>
    <w:p w:rsidR="00026732" w:rsidRDefault="0023281C" w:rsidP="0023281C">
      <w:pPr>
        <w:ind w:firstLine="567"/>
        <w:jc w:val="center"/>
        <w:rPr>
          <w:i/>
          <w:sz w:val="18"/>
          <w:szCs w:val="18"/>
        </w:rPr>
      </w:pPr>
      <w:r w:rsidRPr="0023281C">
        <w:rPr>
          <w:i/>
          <w:sz w:val="18"/>
          <w:szCs w:val="18"/>
        </w:rPr>
        <w:t xml:space="preserve">                                         </w:t>
      </w:r>
      <w:r>
        <w:rPr>
          <w:i/>
          <w:sz w:val="18"/>
          <w:szCs w:val="18"/>
        </w:rPr>
        <w:t xml:space="preserve">                   </w:t>
      </w:r>
      <w:r w:rsidR="007E4649" w:rsidRPr="0023281C">
        <w:rPr>
          <w:i/>
          <w:sz w:val="18"/>
          <w:szCs w:val="18"/>
        </w:rPr>
        <w:t xml:space="preserve">Исполняющая обязанности председателя Комитета   </w:t>
      </w:r>
      <w:r w:rsidRPr="0023281C">
        <w:rPr>
          <w:i/>
          <w:sz w:val="18"/>
          <w:szCs w:val="18"/>
        </w:rPr>
        <w:t xml:space="preserve">                    </w:t>
      </w:r>
      <w:r w:rsidR="007E4649" w:rsidRPr="0023281C">
        <w:rPr>
          <w:i/>
          <w:sz w:val="18"/>
          <w:szCs w:val="18"/>
        </w:rPr>
        <w:t xml:space="preserve">   А.С. Иванова  </w:t>
      </w: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D95C9F" w:rsidRDefault="00D95C9F" w:rsidP="00FF6130">
      <w:pPr>
        <w:rPr>
          <w:b/>
          <w:sz w:val="18"/>
          <w:szCs w:val="18"/>
        </w:rPr>
      </w:pPr>
    </w:p>
    <w:p w:rsidR="00D95C9F" w:rsidRDefault="00D95C9F" w:rsidP="003934F2">
      <w:pPr>
        <w:ind w:firstLine="0"/>
        <w:rPr>
          <w:b/>
          <w:sz w:val="18"/>
          <w:szCs w:val="18"/>
        </w:rPr>
      </w:pPr>
    </w:p>
    <w:p w:rsidR="00026732" w:rsidRPr="003934F2" w:rsidRDefault="00026732" w:rsidP="003934F2">
      <w:pPr>
        <w:ind w:firstLine="0"/>
        <w:rPr>
          <w:b/>
          <w:sz w:val="18"/>
          <w:szCs w:val="18"/>
        </w:rPr>
      </w:pPr>
      <w:r w:rsidRPr="003934F2">
        <w:rPr>
          <w:b/>
          <w:sz w:val="18"/>
          <w:szCs w:val="18"/>
        </w:rPr>
        <w:t xml:space="preserve">Сообщение о возможном установлении публичного сервитута на земельном участке, согласно прилагаемой схеме.     </w:t>
      </w:r>
    </w:p>
    <w:p w:rsidR="00026732" w:rsidRPr="00026732" w:rsidRDefault="00026732" w:rsidP="003934F2">
      <w:pPr>
        <w:ind w:left="0" w:firstLine="567"/>
        <w:rPr>
          <w:sz w:val="18"/>
          <w:szCs w:val="18"/>
        </w:rPr>
      </w:pPr>
    </w:p>
    <w:p w:rsidR="00026732" w:rsidRPr="00026732" w:rsidRDefault="00026732" w:rsidP="003934F2">
      <w:pPr>
        <w:ind w:left="0" w:firstLine="567"/>
        <w:rPr>
          <w:sz w:val="18"/>
          <w:szCs w:val="18"/>
        </w:rPr>
      </w:pPr>
      <w:r w:rsidRPr="00026732">
        <w:rPr>
          <w:sz w:val="18"/>
          <w:szCs w:val="18"/>
        </w:rPr>
        <w:t>1.</w:t>
      </w:r>
      <w:r w:rsidRPr="00026732">
        <w:rPr>
          <w:sz w:val="18"/>
          <w:szCs w:val="18"/>
        </w:rPr>
        <w:tab/>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026732" w:rsidRPr="00026732" w:rsidRDefault="00026732" w:rsidP="003934F2">
      <w:pPr>
        <w:ind w:left="0" w:firstLine="567"/>
        <w:rPr>
          <w:sz w:val="18"/>
          <w:szCs w:val="18"/>
        </w:rPr>
      </w:pPr>
      <w:r w:rsidRPr="00026732">
        <w:rPr>
          <w:sz w:val="18"/>
          <w:szCs w:val="18"/>
        </w:rPr>
        <w:t>2.</w:t>
      </w:r>
      <w:r w:rsidRPr="00026732">
        <w:rPr>
          <w:sz w:val="18"/>
          <w:szCs w:val="18"/>
        </w:rPr>
        <w:tab/>
        <w:t xml:space="preserve">Цель установления публичного сервитута: для прокладки, переустройства, переноса инженерных коммуникаций, их эксплуатации в границах полос отвода и придорожных полос автомобильных дорог и для эксплуатации объекта электросетевого хозяйства «КТП 10/0,4 </w:t>
      </w:r>
      <w:proofErr w:type="spellStart"/>
      <w:r w:rsidRPr="00026732">
        <w:rPr>
          <w:sz w:val="18"/>
          <w:szCs w:val="18"/>
        </w:rPr>
        <w:t>кВ</w:t>
      </w:r>
      <w:proofErr w:type="spellEnd"/>
      <w:r w:rsidRPr="00026732">
        <w:rPr>
          <w:sz w:val="18"/>
          <w:szCs w:val="18"/>
        </w:rPr>
        <w:t xml:space="preserve"> с ВЛ-0,4 </w:t>
      </w:r>
      <w:proofErr w:type="spellStart"/>
      <w:r w:rsidRPr="00026732">
        <w:rPr>
          <w:sz w:val="18"/>
          <w:szCs w:val="18"/>
        </w:rPr>
        <w:t>кВ</w:t>
      </w:r>
      <w:proofErr w:type="spellEnd"/>
      <w:r w:rsidRPr="00026732">
        <w:rPr>
          <w:sz w:val="18"/>
          <w:szCs w:val="18"/>
        </w:rPr>
        <w:t xml:space="preserve"> и линейным ответвлением от </w:t>
      </w:r>
      <w:proofErr w:type="gramStart"/>
      <w:r w:rsidRPr="00026732">
        <w:rPr>
          <w:sz w:val="18"/>
          <w:szCs w:val="18"/>
        </w:rPr>
        <w:t>ВЛ</w:t>
      </w:r>
      <w:proofErr w:type="gramEnd"/>
      <w:r w:rsidRPr="00026732">
        <w:rPr>
          <w:sz w:val="18"/>
          <w:szCs w:val="18"/>
        </w:rPr>
        <w:t xml:space="preserve"> 10 </w:t>
      </w:r>
      <w:proofErr w:type="spellStart"/>
      <w:r w:rsidRPr="00026732">
        <w:rPr>
          <w:sz w:val="18"/>
          <w:szCs w:val="18"/>
        </w:rPr>
        <w:t>кВ</w:t>
      </w:r>
      <w:proofErr w:type="spellEnd"/>
      <w:r w:rsidRPr="00026732">
        <w:rPr>
          <w:sz w:val="18"/>
          <w:szCs w:val="18"/>
        </w:rPr>
        <w:t xml:space="preserve"> «Хомутово-</w:t>
      </w:r>
      <w:proofErr w:type="spellStart"/>
      <w:r w:rsidRPr="00026732">
        <w:rPr>
          <w:sz w:val="18"/>
          <w:szCs w:val="18"/>
        </w:rPr>
        <w:t>Турская</w:t>
      </w:r>
      <w:proofErr w:type="spellEnd"/>
      <w:r w:rsidRPr="00026732">
        <w:rPr>
          <w:sz w:val="18"/>
          <w:szCs w:val="18"/>
        </w:rPr>
        <w:t>», юго-восточнее поля «Подувал», ходатайство акционерного общества «Иркутская электросетевая компания».</w:t>
      </w:r>
    </w:p>
    <w:p w:rsidR="00026732" w:rsidRPr="00026732" w:rsidRDefault="00026732" w:rsidP="003934F2">
      <w:pPr>
        <w:ind w:left="0" w:firstLine="567"/>
        <w:rPr>
          <w:sz w:val="18"/>
          <w:szCs w:val="18"/>
        </w:rPr>
      </w:pPr>
      <w:r w:rsidRPr="00026732">
        <w:rPr>
          <w:sz w:val="18"/>
          <w:szCs w:val="18"/>
        </w:rPr>
        <w:t>3.</w:t>
      </w:r>
      <w:r w:rsidRPr="00026732">
        <w:rPr>
          <w:sz w:val="18"/>
          <w:szCs w:val="18"/>
        </w:rPr>
        <w:tab/>
        <w:t xml:space="preserve">Публичный сервитут площадью 59 </w:t>
      </w:r>
      <w:proofErr w:type="spellStart"/>
      <w:r w:rsidRPr="00026732">
        <w:rPr>
          <w:sz w:val="18"/>
          <w:szCs w:val="18"/>
        </w:rPr>
        <w:t>кв.м</w:t>
      </w:r>
      <w:proofErr w:type="spellEnd"/>
      <w:r w:rsidRPr="00026732">
        <w:rPr>
          <w:sz w:val="18"/>
          <w:szCs w:val="18"/>
        </w:rPr>
        <w:t>., расположен по адресу: Иркутская область, Иркутский район, в границах согласно приложению, в том числе:</w:t>
      </w:r>
    </w:p>
    <w:p w:rsidR="00026732" w:rsidRPr="00026732" w:rsidRDefault="00026732" w:rsidP="003934F2">
      <w:pPr>
        <w:ind w:left="0" w:firstLine="567"/>
        <w:rPr>
          <w:sz w:val="18"/>
          <w:szCs w:val="18"/>
        </w:rPr>
      </w:pPr>
      <w:r w:rsidRPr="00026732">
        <w:rPr>
          <w:sz w:val="18"/>
          <w:szCs w:val="18"/>
        </w:rPr>
        <w:t xml:space="preserve">- на части земельного участка с кадастровым номером 38:06:100801:13919, расположенного по адресу:  Иркутская область, Иркутский район, площадью 37 </w:t>
      </w:r>
      <w:proofErr w:type="spellStart"/>
      <w:r w:rsidRPr="00026732">
        <w:rPr>
          <w:sz w:val="18"/>
          <w:szCs w:val="18"/>
        </w:rPr>
        <w:t>кв.м</w:t>
      </w:r>
      <w:proofErr w:type="spellEnd"/>
      <w:r w:rsidRPr="00026732">
        <w:rPr>
          <w:sz w:val="18"/>
          <w:szCs w:val="18"/>
        </w:rPr>
        <w:t>.,</w:t>
      </w:r>
    </w:p>
    <w:p w:rsidR="00026732" w:rsidRPr="00026732" w:rsidRDefault="00026732" w:rsidP="003934F2">
      <w:pPr>
        <w:ind w:left="0" w:firstLine="567"/>
        <w:rPr>
          <w:sz w:val="18"/>
          <w:szCs w:val="18"/>
        </w:rPr>
      </w:pPr>
      <w:r w:rsidRPr="00026732">
        <w:rPr>
          <w:sz w:val="18"/>
          <w:szCs w:val="18"/>
        </w:rPr>
        <w:t xml:space="preserve">- на землях, государственная собственность на которые не разграничена, расположенных по адресу: Иркутская область, Иркутский район, площадью                  22 </w:t>
      </w:r>
      <w:proofErr w:type="spellStart"/>
      <w:r w:rsidRPr="00026732">
        <w:rPr>
          <w:sz w:val="18"/>
          <w:szCs w:val="18"/>
        </w:rPr>
        <w:t>кв.м</w:t>
      </w:r>
      <w:proofErr w:type="spellEnd"/>
      <w:r w:rsidRPr="00026732">
        <w:rPr>
          <w:sz w:val="18"/>
          <w:szCs w:val="18"/>
        </w:rPr>
        <w:t>.</w:t>
      </w:r>
    </w:p>
    <w:p w:rsidR="00026732" w:rsidRPr="00026732" w:rsidRDefault="00026732" w:rsidP="003934F2">
      <w:pPr>
        <w:ind w:left="0" w:firstLine="567"/>
        <w:rPr>
          <w:sz w:val="18"/>
          <w:szCs w:val="18"/>
        </w:rPr>
      </w:pPr>
      <w:r w:rsidRPr="00026732">
        <w:rPr>
          <w:sz w:val="18"/>
          <w:szCs w:val="18"/>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w:t>
      </w:r>
      <w:r w:rsidRPr="00026732">
        <w:rPr>
          <w:sz w:val="18"/>
          <w:szCs w:val="18"/>
        </w:rPr>
        <w:lastRenderedPageBreak/>
        <w:t xml:space="preserve">Декабрьских Событий, д. 119а, этаж 2, </w:t>
      </w:r>
      <w:proofErr w:type="spellStart"/>
      <w:r w:rsidRPr="00026732">
        <w:rPr>
          <w:sz w:val="18"/>
          <w:szCs w:val="18"/>
        </w:rPr>
        <w:t>каб</w:t>
      </w:r>
      <w:proofErr w:type="spellEnd"/>
      <w:r w:rsidRPr="00026732">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026732" w:rsidRPr="00026732" w:rsidRDefault="00026732" w:rsidP="003934F2">
      <w:pPr>
        <w:ind w:left="0" w:firstLine="567"/>
        <w:rPr>
          <w:sz w:val="18"/>
          <w:szCs w:val="18"/>
        </w:rPr>
      </w:pPr>
      <w:r w:rsidRPr="00026732">
        <w:rPr>
          <w:sz w:val="18"/>
          <w:szCs w:val="18"/>
        </w:rPr>
        <w:t>5.</w:t>
      </w:r>
      <w:r w:rsidRPr="00026732">
        <w:rPr>
          <w:sz w:val="18"/>
          <w:szCs w:val="18"/>
        </w:rPr>
        <w:tab/>
        <w:t xml:space="preserve">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026732" w:rsidRPr="00026732" w:rsidRDefault="00026732" w:rsidP="003934F2">
      <w:pPr>
        <w:ind w:left="0" w:firstLine="567"/>
        <w:rPr>
          <w:sz w:val="18"/>
          <w:szCs w:val="18"/>
        </w:rPr>
      </w:pPr>
      <w:r w:rsidRPr="00026732">
        <w:rPr>
          <w:sz w:val="18"/>
          <w:szCs w:val="18"/>
        </w:rPr>
        <w:t>6.</w:t>
      </w:r>
      <w:r w:rsidRPr="00026732">
        <w:rPr>
          <w:sz w:val="18"/>
          <w:szCs w:val="18"/>
        </w:rPr>
        <w:tab/>
        <w:t>Публичный сервитут необходим для прокладки, переустройства, переноса инженерных коммуникаций, их эксплуатации в границах полос отвода и придорожных пол</w:t>
      </w:r>
      <w:bookmarkStart w:id="1" w:name="_GoBack"/>
      <w:bookmarkEnd w:id="1"/>
      <w:r w:rsidRPr="00026732">
        <w:rPr>
          <w:sz w:val="18"/>
          <w:szCs w:val="18"/>
        </w:rPr>
        <w:t xml:space="preserve">ос автомобильных дорог и для эксплуатации объекта электросетевого хозяйства «КТП 10/0,4 </w:t>
      </w:r>
      <w:proofErr w:type="spellStart"/>
      <w:r w:rsidRPr="00026732">
        <w:rPr>
          <w:sz w:val="18"/>
          <w:szCs w:val="18"/>
        </w:rPr>
        <w:t>кВ</w:t>
      </w:r>
      <w:proofErr w:type="spellEnd"/>
      <w:r w:rsidRPr="00026732">
        <w:rPr>
          <w:sz w:val="18"/>
          <w:szCs w:val="18"/>
        </w:rPr>
        <w:t xml:space="preserve"> с ВЛ-0,4 </w:t>
      </w:r>
      <w:proofErr w:type="spellStart"/>
      <w:r w:rsidRPr="00026732">
        <w:rPr>
          <w:sz w:val="18"/>
          <w:szCs w:val="18"/>
        </w:rPr>
        <w:t>кВ</w:t>
      </w:r>
      <w:proofErr w:type="spellEnd"/>
      <w:r w:rsidRPr="00026732">
        <w:rPr>
          <w:sz w:val="18"/>
          <w:szCs w:val="18"/>
        </w:rPr>
        <w:t xml:space="preserve"> и линейным ответвлением от </w:t>
      </w:r>
      <w:proofErr w:type="gramStart"/>
      <w:r w:rsidRPr="00026732">
        <w:rPr>
          <w:sz w:val="18"/>
          <w:szCs w:val="18"/>
        </w:rPr>
        <w:t>ВЛ</w:t>
      </w:r>
      <w:proofErr w:type="gramEnd"/>
      <w:r w:rsidRPr="00026732">
        <w:rPr>
          <w:sz w:val="18"/>
          <w:szCs w:val="18"/>
        </w:rPr>
        <w:t xml:space="preserve"> 10 </w:t>
      </w:r>
      <w:proofErr w:type="spellStart"/>
      <w:r w:rsidRPr="00026732">
        <w:rPr>
          <w:sz w:val="18"/>
          <w:szCs w:val="18"/>
        </w:rPr>
        <w:t>кВ</w:t>
      </w:r>
      <w:proofErr w:type="spellEnd"/>
      <w:r w:rsidRPr="00026732">
        <w:rPr>
          <w:sz w:val="18"/>
          <w:szCs w:val="18"/>
        </w:rPr>
        <w:t xml:space="preserve"> «Хомутово-</w:t>
      </w:r>
      <w:proofErr w:type="spellStart"/>
      <w:r w:rsidRPr="00026732">
        <w:rPr>
          <w:sz w:val="18"/>
          <w:szCs w:val="18"/>
        </w:rPr>
        <w:t>Турская</w:t>
      </w:r>
      <w:proofErr w:type="spellEnd"/>
      <w:r w:rsidRPr="00026732">
        <w:rPr>
          <w:sz w:val="18"/>
          <w:szCs w:val="18"/>
        </w:rPr>
        <w:t>», юго-восточнее поля «Подувал».</w:t>
      </w:r>
    </w:p>
    <w:p w:rsidR="00026732" w:rsidRPr="00026732" w:rsidRDefault="00026732" w:rsidP="003934F2">
      <w:pPr>
        <w:ind w:left="0" w:firstLine="567"/>
        <w:rPr>
          <w:sz w:val="18"/>
          <w:szCs w:val="18"/>
        </w:rPr>
      </w:pPr>
      <w:r w:rsidRPr="00026732">
        <w:rPr>
          <w:sz w:val="18"/>
          <w:szCs w:val="18"/>
        </w:rPr>
        <w:t>7.</w:t>
      </w:r>
      <w:r w:rsidRPr="00026732">
        <w:rPr>
          <w:sz w:val="18"/>
          <w:szCs w:val="18"/>
        </w:rPr>
        <w:tab/>
      </w:r>
      <w:proofErr w:type="gramStart"/>
      <w:r w:rsidRPr="00026732">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026732" w:rsidRPr="00026732" w:rsidRDefault="00026732" w:rsidP="003934F2">
      <w:pPr>
        <w:ind w:left="0" w:firstLine="567"/>
        <w:rPr>
          <w:sz w:val="18"/>
          <w:szCs w:val="18"/>
        </w:rPr>
      </w:pPr>
      <w:r w:rsidRPr="00026732">
        <w:rPr>
          <w:sz w:val="18"/>
          <w:szCs w:val="18"/>
        </w:rPr>
        <w:t>8.</w:t>
      </w:r>
      <w:r w:rsidRPr="00026732">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026732" w:rsidRPr="00026732" w:rsidRDefault="00026732" w:rsidP="003934F2">
      <w:pPr>
        <w:ind w:left="0" w:firstLine="567"/>
        <w:rPr>
          <w:sz w:val="18"/>
          <w:szCs w:val="18"/>
        </w:rPr>
      </w:pPr>
      <w:r w:rsidRPr="00026732">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026732" w:rsidRPr="00026732" w:rsidRDefault="00026732" w:rsidP="003934F2">
      <w:pPr>
        <w:ind w:left="0" w:firstLine="567"/>
        <w:rPr>
          <w:sz w:val="18"/>
          <w:szCs w:val="18"/>
        </w:rPr>
      </w:pPr>
      <w:r w:rsidRPr="00026732">
        <w:rPr>
          <w:sz w:val="18"/>
          <w:szCs w:val="18"/>
        </w:rPr>
        <w:t>9.</w:t>
      </w:r>
      <w:r w:rsidRPr="00026732">
        <w:rPr>
          <w:sz w:val="18"/>
          <w:szCs w:val="18"/>
        </w:rPr>
        <w:tab/>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026732" w:rsidRDefault="00D95C9F" w:rsidP="003934F2">
      <w:pPr>
        <w:ind w:left="0" w:firstLine="567"/>
        <w:jc w:val="center"/>
        <w:rPr>
          <w:i/>
          <w:sz w:val="18"/>
          <w:szCs w:val="18"/>
        </w:rPr>
      </w:pPr>
      <w:r>
        <w:rPr>
          <w:i/>
          <w:sz w:val="18"/>
          <w:szCs w:val="18"/>
        </w:rPr>
        <w:t xml:space="preserve">                                                                                        </w:t>
      </w:r>
      <w:r w:rsidR="00026732" w:rsidRPr="00026732">
        <w:rPr>
          <w:i/>
          <w:sz w:val="18"/>
          <w:szCs w:val="18"/>
        </w:rPr>
        <w:t xml:space="preserve">Председатель Комитета                             </w:t>
      </w:r>
      <w:r>
        <w:rPr>
          <w:i/>
          <w:sz w:val="18"/>
          <w:szCs w:val="18"/>
        </w:rPr>
        <w:t xml:space="preserve">         </w:t>
      </w:r>
      <w:r w:rsidR="00026732" w:rsidRPr="00026732">
        <w:rPr>
          <w:i/>
          <w:sz w:val="18"/>
          <w:szCs w:val="18"/>
        </w:rPr>
        <w:t xml:space="preserve">     М.П. </w:t>
      </w:r>
      <w:proofErr w:type="spellStart"/>
      <w:r w:rsidR="00026732" w:rsidRPr="00026732">
        <w:rPr>
          <w:i/>
          <w:sz w:val="18"/>
          <w:szCs w:val="18"/>
        </w:rPr>
        <w:t>Халтаева</w:t>
      </w:r>
      <w:proofErr w:type="spellEnd"/>
    </w:p>
    <w:p w:rsidR="00054AE3" w:rsidRPr="00054AE3" w:rsidRDefault="00054AE3" w:rsidP="00054AE3">
      <w:pPr>
        <w:ind w:left="0" w:firstLine="567"/>
        <w:rPr>
          <w:sz w:val="18"/>
          <w:szCs w:val="18"/>
        </w:rPr>
      </w:pPr>
    </w:p>
    <w:p w:rsidR="00054AE3" w:rsidRPr="00054AE3" w:rsidRDefault="00054AE3" w:rsidP="00054AE3">
      <w:pPr>
        <w:ind w:left="0" w:firstLine="567"/>
        <w:rPr>
          <w:b/>
          <w:sz w:val="18"/>
          <w:szCs w:val="18"/>
        </w:rPr>
      </w:pPr>
    </w:p>
    <w:p w:rsidR="00054AE3" w:rsidRPr="00054AE3" w:rsidRDefault="00054AE3" w:rsidP="00054AE3">
      <w:pPr>
        <w:ind w:left="0" w:firstLine="567"/>
        <w:rPr>
          <w:b/>
          <w:sz w:val="18"/>
          <w:szCs w:val="18"/>
        </w:rPr>
      </w:pPr>
      <w:r w:rsidRPr="00054AE3">
        <w:rPr>
          <w:b/>
          <w:sz w:val="18"/>
          <w:szCs w:val="18"/>
        </w:rPr>
        <w:t>Сообщение о возможном установлении публичного сервитута на земельном участке согласно прилагаемой схеме.</w:t>
      </w:r>
    </w:p>
    <w:p w:rsidR="00054AE3" w:rsidRPr="00054AE3" w:rsidRDefault="00054AE3" w:rsidP="00054AE3">
      <w:pPr>
        <w:ind w:left="0" w:firstLine="567"/>
        <w:rPr>
          <w:sz w:val="18"/>
          <w:szCs w:val="18"/>
        </w:rPr>
      </w:pPr>
      <w:r w:rsidRPr="00054AE3">
        <w:rPr>
          <w:sz w:val="18"/>
          <w:szCs w:val="18"/>
        </w:rPr>
        <w:t xml:space="preserve">     </w:t>
      </w:r>
    </w:p>
    <w:p w:rsidR="00054AE3" w:rsidRPr="00054AE3" w:rsidRDefault="00054AE3" w:rsidP="00054AE3">
      <w:pPr>
        <w:ind w:left="0" w:firstLine="567"/>
        <w:rPr>
          <w:sz w:val="18"/>
          <w:szCs w:val="18"/>
        </w:rPr>
      </w:pPr>
      <w:r w:rsidRPr="00054AE3">
        <w:rPr>
          <w:sz w:val="18"/>
          <w:szCs w:val="18"/>
        </w:rPr>
        <w:t>1.</w:t>
      </w:r>
      <w:r w:rsidRPr="00054AE3">
        <w:rPr>
          <w:sz w:val="18"/>
          <w:szCs w:val="18"/>
        </w:rPr>
        <w:tab/>
        <w:t xml:space="preserve"> </w:t>
      </w:r>
      <w:proofErr w:type="gramStart"/>
      <w:r w:rsidRPr="00054AE3">
        <w:rPr>
          <w:sz w:val="18"/>
          <w:szCs w:val="18"/>
        </w:rPr>
        <w:t>Орган</w:t>
      </w:r>
      <w:proofErr w:type="gramEnd"/>
      <w:r w:rsidRPr="00054AE3">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054AE3" w:rsidRPr="00054AE3" w:rsidRDefault="00054AE3" w:rsidP="00054AE3">
      <w:pPr>
        <w:ind w:left="0" w:firstLine="567"/>
        <w:rPr>
          <w:sz w:val="18"/>
          <w:szCs w:val="18"/>
        </w:rPr>
      </w:pPr>
      <w:r w:rsidRPr="00054AE3">
        <w:rPr>
          <w:sz w:val="18"/>
          <w:szCs w:val="18"/>
        </w:rPr>
        <w:t>2.</w:t>
      </w:r>
      <w:r w:rsidRPr="00054AE3">
        <w:rPr>
          <w:sz w:val="18"/>
          <w:szCs w:val="18"/>
        </w:rPr>
        <w:tab/>
        <w:t xml:space="preserve">Цель установления публичного сервитута: для эксплуатации объекта электросетевого хозяйства «Электрическая сеть п. </w:t>
      </w:r>
      <w:proofErr w:type="gramStart"/>
      <w:r w:rsidRPr="00054AE3">
        <w:rPr>
          <w:sz w:val="18"/>
          <w:szCs w:val="18"/>
        </w:rPr>
        <w:t>Горный</w:t>
      </w:r>
      <w:proofErr w:type="gramEnd"/>
      <w:r w:rsidRPr="00054AE3">
        <w:rPr>
          <w:sz w:val="18"/>
          <w:szCs w:val="18"/>
        </w:rPr>
        <w:t>. Первый пусковой комплекс», ходатайство акционерного общества «Иркутская электросетевая компания».</w:t>
      </w:r>
    </w:p>
    <w:p w:rsidR="00054AE3" w:rsidRPr="00054AE3" w:rsidRDefault="00054AE3" w:rsidP="00054AE3">
      <w:pPr>
        <w:ind w:left="0" w:firstLine="567"/>
        <w:rPr>
          <w:sz w:val="18"/>
          <w:szCs w:val="18"/>
        </w:rPr>
      </w:pPr>
      <w:r w:rsidRPr="00054AE3">
        <w:rPr>
          <w:sz w:val="18"/>
          <w:szCs w:val="18"/>
        </w:rPr>
        <w:t>3.</w:t>
      </w:r>
      <w:r w:rsidRPr="00054AE3">
        <w:rPr>
          <w:sz w:val="18"/>
          <w:szCs w:val="18"/>
        </w:rPr>
        <w:tab/>
        <w:t xml:space="preserve">Публичный сервитут площадью 6103кв.м., расположенный по адресу: Российская Федерация, Иркутская область, Иркутский район в границах согласно приложению 1, в том числе: </w:t>
      </w:r>
    </w:p>
    <w:p w:rsidR="00054AE3" w:rsidRPr="00054AE3" w:rsidRDefault="00054AE3" w:rsidP="00054AE3">
      <w:pPr>
        <w:ind w:left="0" w:firstLine="567"/>
        <w:rPr>
          <w:sz w:val="18"/>
          <w:szCs w:val="18"/>
        </w:rPr>
      </w:pPr>
      <w:r w:rsidRPr="00054AE3">
        <w:rPr>
          <w:sz w:val="18"/>
          <w:szCs w:val="18"/>
        </w:rPr>
        <w:t xml:space="preserve">-  на части земельного участка с кадастровым номером 38:06:100922:1277, расположенного по адресу: Иркутская область, Иркутский район, площадью           3 </w:t>
      </w:r>
      <w:proofErr w:type="spellStart"/>
      <w:r w:rsidRPr="00054AE3">
        <w:rPr>
          <w:sz w:val="18"/>
          <w:szCs w:val="18"/>
        </w:rPr>
        <w:t>кв.м</w:t>
      </w:r>
      <w:proofErr w:type="spellEnd"/>
      <w:r w:rsidRPr="00054AE3">
        <w:rPr>
          <w:sz w:val="18"/>
          <w:szCs w:val="18"/>
        </w:rPr>
        <w:t>.;</w:t>
      </w:r>
    </w:p>
    <w:p w:rsidR="00054AE3" w:rsidRPr="00054AE3" w:rsidRDefault="00054AE3" w:rsidP="00054AE3">
      <w:pPr>
        <w:ind w:left="0" w:firstLine="567"/>
        <w:rPr>
          <w:sz w:val="18"/>
          <w:szCs w:val="18"/>
        </w:rPr>
      </w:pPr>
      <w:r w:rsidRPr="00054AE3">
        <w:rPr>
          <w:sz w:val="18"/>
          <w:szCs w:val="18"/>
        </w:rPr>
        <w:t xml:space="preserve">-  на части земельного участка с кадастровым номером 38:06:100922:6868, расположенного по адресу: Российская Федерация, Иркутская область, Иркутский муниципальный район, </w:t>
      </w:r>
      <w:proofErr w:type="spellStart"/>
      <w:r w:rsidRPr="00054AE3">
        <w:rPr>
          <w:sz w:val="18"/>
          <w:szCs w:val="18"/>
        </w:rPr>
        <w:t>Хомутовское</w:t>
      </w:r>
      <w:proofErr w:type="spellEnd"/>
      <w:r w:rsidRPr="00054AE3">
        <w:rPr>
          <w:sz w:val="18"/>
          <w:szCs w:val="18"/>
        </w:rPr>
        <w:t xml:space="preserve"> сельское поселение, п. Горный, площадью 30 </w:t>
      </w:r>
      <w:proofErr w:type="spellStart"/>
      <w:r w:rsidRPr="00054AE3">
        <w:rPr>
          <w:sz w:val="18"/>
          <w:szCs w:val="18"/>
        </w:rPr>
        <w:t>кв.м</w:t>
      </w:r>
      <w:proofErr w:type="spellEnd"/>
      <w:r w:rsidRPr="00054AE3">
        <w:rPr>
          <w:sz w:val="18"/>
          <w:szCs w:val="18"/>
        </w:rPr>
        <w:t>.;</w:t>
      </w:r>
    </w:p>
    <w:p w:rsidR="00054AE3" w:rsidRPr="00054AE3" w:rsidRDefault="00054AE3" w:rsidP="00054AE3">
      <w:pPr>
        <w:ind w:left="0" w:firstLine="567"/>
        <w:rPr>
          <w:sz w:val="18"/>
          <w:szCs w:val="18"/>
        </w:rPr>
      </w:pPr>
      <w:r w:rsidRPr="00054AE3">
        <w:rPr>
          <w:sz w:val="18"/>
          <w:szCs w:val="18"/>
        </w:rPr>
        <w:t xml:space="preserve">-  на части земельного участка с кадастровым номером 38:06:100922:7925, расположенного по адресу: Российская Федерация, Иркутская область, Иркутский муниципальный район, </w:t>
      </w:r>
      <w:proofErr w:type="spellStart"/>
      <w:r w:rsidRPr="00054AE3">
        <w:rPr>
          <w:sz w:val="18"/>
          <w:szCs w:val="18"/>
        </w:rPr>
        <w:t>Хомутовское</w:t>
      </w:r>
      <w:proofErr w:type="spellEnd"/>
      <w:r w:rsidRPr="00054AE3">
        <w:rPr>
          <w:sz w:val="18"/>
          <w:szCs w:val="18"/>
        </w:rPr>
        <w:t xml:space="preserve"> сельское поселение, п. Горный, площадью 41 </w:t>
      </w:r>
      <w:proofErr w:type="spellStart"/>
      <w:r w:rsidRPr="00054AE3">
        <w:rPr>
          <w:sz w:val="18"/>
          <w:szCs w:val="18"/>
        </w:rPr>
        <w:t>кв.м</w:t>
      </w:r>
      <w:proofErr w:type="spellEnd"/>
      <w:r w:rsidRPr="00054AE3">
        <w:rPr>
          <w:sz w:val="18"/>
          <w:szCs w:val="18"/>
        </w:rPr>
        <w:t>.;</w:t>
      </w:r>
    </w:p>
    <w:p w:rsidR="00054AE3" w:rsidRPr="00054AE3" w:rsidRDefault="00054AE3" w:rsidP="00054AE3">
      <w:pPr>
        <w:ind w:left="0" w:firstLine="567"/>
        <w:rPr>
          <w:sz w:val="18"/>
          <w:szCs w:val="18"/>
        </w:rPr>
      </w:pPr>
      <w:r w:rsidRPr="00054AE3">
        <w:rPr>
          <w:sz w:val="18"/>
          <w:szCs w:val="18"/>
        </w:rPr>
        <w:t xml:space="preserve">-  на части земельного участка с кадастровым номером 38:06:100922:1161, расположенного по адресу: Российская Федерация, Иркутская область, Иркутский район, п. Горный, ул. Аметистовая, 1, площадью 2 </w:t>
      </w:r>
      <w:proofErr w:type="spellStart"/>
      <w:r w:rsidRPr="00054AE3">
        <w:rPr>
          <w:sz w:val="18"/>
          <w:szCs w:val="18"/>
        </w:rPr>
        <w:t>кв.м</w:t>
      </w:r>
      <w:proofErr w:type="spellEnd"/>
      <w:r w:rsidRPr="00054AE3">
        <w:rPr>
          <w:sz w:val="18"/>
          <w:szCs w:val="18"/>
        </w:rPr>
        <w:t>.;</w:t>
      </w:r>
    </w:p>
    <w:p w:rsidR="00054AE3" w:rsidRPr="00054AE3" w:rsidRDefault="00054AE3" w:rsidP="00054AE3">
      <w:pPr>
        <w:ind w:left="0" w:firstLine="567"/>
        <w:rPr>
          <w:sz w:val="18"/>
          <w:szCs w:val="18"/>
        </w:rPr>
      </w:pPr>
      <w:r w:rsidRPr="00054AE3">
        <w:rPr>
          <w:sz w:val="18"/>
          <w:szCs w:val="18"/>
        </w:rPr>
        <w:t xml:space="preserve">-  на части земельного участка с кадастровым номером 38:06:100922:8419, расположенного по адресу: Российская Федерация, Иркутская область, муниципальный район Иркутский, сельское поселение </w:t>
      </w:r>
      <w:proofErr w:type="spellStart"/>
      <w:r w:rsidRPr="00054AE3">
        <w:rPr>
          <w:sz w:val="18"/>
          <w:szCs w:val="18"/>
        </w:rPr>
        <w:t>Хомутовское</w:t>
      </w:r>
      <w:proofErr w:type="spellEnd"/>
      <w:r w:rsidRPr="00054AE3">
        <w:rPr>
          <w:sz w:val="18"/>
          <w:szCs w:val="18"/>
        </w:rPr>
        <w:t xml:space="preserve">, поселок Горный, улица Хребтовая, земельный участок 14, площадью 41 </w:t>
      </w:r>
      <w:proofErr w:type="spellStart"/>
      <w:r w:rsidRPr="00054AE3">
        <w:rPr>
          <w:sz w:val="18"/>
          <w:szCs w:val="18"/>
        </w:rPr>
        <w:t>кв.м</w:t>
      </w:r>
      <w:proofErr w:type="spellEnd"/>
      <w:r w:rsidRPr="00054AE3">
        <w:rPr>
          <w:sz w:val="18"/>
          <w:szCs w:val="18"/>
        </w:rPr>
        <w:t>.;</w:t>
      </w:r>
    </w:p>
    <w:p w:rsidR="00054AE3" w:rsidRPr="00054AE3" w:rsidRDefault="00054AE3" w:rsidP="00054AE3">
      <w:pPr>
        <w:ind w:left="0" w:firstLine="567"/>
        <w:rPr>
          <w:sz w:val="18"/>
          <w:szCs w:val="18"/>
        </w:rPr>
      </w:pPr>
      <w:r w:rsidRPr="00054AE3">
        <w:rPr>
          <w:sz w:val="18"/>
          <w:szCs w:val="18"/>
        </w:rPr>
        <w:t xml:space="preserve">-  на части земельного участка с кадастровым номером 38:06:100922:6869, расположенного по адресу: Российская Федерация, Иркутская область, Иркутский муниципальный район, </w:t>
      </w:r>
      <w:proofErr w:type="spellStart"/>
      <w:r w:rsidRPr="00054AE3">
        <w:rPr>
          <w:sz w:val="18"/>
          <w:szCs w:val="18"/>
        </w:rPr>
        <w:t>Хомутовское</w:t>
      </w:r>
      <w:proofErr w:type="spellEnd"/>
      <w:r w:rsidRPr="00054AE3">
        <w:rPr>
          <w:sz w:val="18"/>
          <w:szCs w:val="18"/>
        </w:rPr>
        <w:t xml:space="preserve"> сельское поселение, п. Горный, площадью   54 </w:t>
      </w:r>
      <w:proofErr w:type="spellStart"/>
      <w:r w:rsidRPr="00054AE3">
        <w:rPr>
          <w:sz w:val="18"/>
          <w:szCs w:val="18"/>
        </w:rPr>
        <w:t>кв.м</w:t>
      </w:r>
      <w:proofErr w:type="spellEnd"/>
      <w:r w:rsidRPr="00054AE3">
        <w:rPr>
          <w:sz w:val="18"/>
          <w:szCs w:val="18"/>
        </w:rPr>
        <w:t>.;</w:t>
      </w:r>
    </w:p>
    <w:p w:rsidR="00054AE3" w:rsidRPr="00054AE3" w:rsidRDefault="00054AE3" w:rsidP="00054AE3">
      <w:pPr>
        <w:ind w:left="0" w:firstLine="567"/>
        <w:rPr>
          <w:sz w:val="18"/>
          <w:szCs w:val="18"/>
        </w:rPr>
      </w:pPr>
      <w:r w:rsidRPr="00054AE3">
        <w:rPr>
          <w:sz w:val="18"/>
          <w:szCs w:val="18"/>
        </w:rPr>
        <w:t xml:space="preserve">-  на части земельного участка с кадастровым номером 38:06:100922:8417, расположенного по адресу: Российская Федерация, Иркутская область, Иркутский р-н, п. Горный, площадью 101 </w:t>
      </w:r>
      <w:proofErr w:type="spellStart"/>
      <w:r w:rsidRPr="00054AE3">
        <w:rPr>
          <w:sz w:val="18"/>
          <w:szCs w:val="18"/>
        </w:rPr>
        <w:t>кв.м</w:t>
      </w:r>
      <w:proofErr w:type="spellEnd"/>
      <w:r w:rsidRPr="00054AE3">
        <w:rPr>
          <w:sz w:val="18"/>
          <w:szCs w:val="18"/>
        </w:rPr>
        <w:t>.;</w:t>
      </w:r>
    </w:p>
    <w:p w:rsidR="00054AE3" w:rsidRPr="00054AE3" w:rsidRDefault="00054AE3" w:rsidP="00054AE3">
      <w:pPr>
        <w:ind w:left="0" w:firstLine="567"/>
        <w:rPr>
          <w:sz w:val="18"/>
          <w:szCs w:val="18"/>
        </w:rPr>
      </w:pPr>
      <w:r w:rsidRPr="00054AE3">
        <w:rPr>
          <w:sz w:val="18"/>
          <w:szCs w:val="18"/>
        </w:rPr>
        <w:t xml:space="preserve">-  на части земельного участка с кадастровым номером 38:06:100922:1245, расположенного по адресу: Иркутская область, Иркутский район, п. Горный,        ул. Хрустальная, 2, площадью 1 </w:t>
      </w:r>
      <w:proofErr w:type="spellStart"/>
      <w:r w:rsidRPr="00054AE3">
        <w:rPr>
          <w:sz w:val="18"/>
          <w:szCs w:val="18"/>
        </w:rPr>
        <w:t>кв.м</w:t>
      </w:r>
      <w:proofErr w:type="spellEnd"/>
      <w:r w:rsidRPr="00054AE3">
        <w:rPr>
          <w:sz w:val="18"/>
          <w:szCs w:val="18"/>
        </w:rPr>
        <w:t>.;</w:t>
      </w:r>
    </w:p>
    <w:p w:rsidR="00054AE3" w:rsidRPr="00054AE3" w:rsidRDefault="00054AE3" w:rsidP="00054AE3">
      <w:pPr>
        <w:ind w:left="0" w:firstLine="567"/>
        <w:rPr>
          <w:sz w:val="18"/>
          <w:szCs w:val="18"/>
        </w:rPr>
      </w:pPr>
      <w:r w:rsidRPr="00054AE3">
        <w:rPr>
          <w:sz w:val="18"/>
          <w:szCs w:val="18"/>
        </w:rPr>
        <w:t>-  на части земельного участка с кадастровым номером 38:06:100922:8841, расположенного по адресу: Иркутская область, Иркутский район, п. Горный,        ул. Альпийская, 8</w:t>
      </w:r>
      <w:proofErr w:type="gramStart"/>
      <w:r w:rsidRPr="00054AE3">
        <w:rPr>
          <w:sz w:val="18"/>
          <w:szCs w:val="18"/>
        </w:rPr>
        <w:t xml:space="preserve"> А</w:t>
      </w:r>
      <w:proofErr w:type="gramEnd"/>
      <w:r w:rsidRPr="00054AE3">
        <w:rPr>
          <w:sz w:val="18"/>
          <w:szCs w:val="18"/>
        </w:rPr>
        <w:t xml:space="preserve">, площадью 9 </w:t>
      </w:r>
      <w:proofErr w:type="spellStart"/>
      <w:r w:rsidRPr="00054AE3">
        <w:rPr>
          <w:sz w:val="18"/>
          <w:szCs w:val="18"/>
        </w:rPr>
        <w:t>кв.м</w:t>
      </w:r>
      <w:proofErr w:type="spellEnd"/>
      <w:r w:rsidRPr="00054AE3">
        <w:rPr>
          <w:sz w:val="18"/>
          <w:szCs w:val="18"/>
        </w:rPr>
        <w:t>.;</w:t>
      </w:r>
    </w:p>
    <w:p w:rsidR="00054AE3" w:rsidRPr="00054AE3" w:rsidRDefault="00054AE3" w:rsidP="00054AE3">
      <w:pPr>
        <w:ind w:left="0" w:firstLine="567"/>
        <w:rPr>
          <w:sz w:val="18"/>
          <w:szCs w:val="18"/>
        </w:rPr>
      </w:pPr>
      <w:r w:rsidRPr="00054AE3">
        <w:rPr>
          <w:sz w:val="18"/>
          <w:szCs w:val="18"/>
        </w:rPr>
        <w:t xml:space="preserve">-  на части земельного участка с кадастровым номером 38:06:100922:7333, расположенного по адресу: Российская Федерация, Иркутская область, Иркутский район, п. Горный, ул. Альпийская, площадью 1 </w:t>
      </w:r>
      <w:proofErr w:type="spellStart"/>
      <w:r w:rsidRPr="00054AE3">
        <w:rPr>
          <w:sz w:val="18"/>
          <w:szCs w:val="18"/>
        </w:rPr>
        <w:t>кв.м</w:t>
      </w:r>
      <w:proofErr w:type="spellEnd"/>
      <w:r w:rsidRPr="00054AE3">
        <w:rPr>
          <w:sz w:val="18"/>
          <w:szCs w:val="18"/>
        </w:rPr>
        <w:t>.;</w:t>
      </w:r>
    </w:p>
    <w:p w:rsidR="00054AE3" w:rsidRPr="00054AE3" w:rsidRDefault="00054AE3" w:rsidP="00054AE3">
      <w:pPr>
        <w:ind w:left="0" w:firstLine="567"/>
        <w:rPr>
          <w:sz w:val="18"/>
          <w:szCs w:val="18"/>
        </w:rPr>
      </w:pPr>
      <w:r w:rsidRPr="00054AE3">
        <w:rPr>
          <w:sz w:val="18"/>
          <w:szCs w:val="18"/>
        </w:rPr>
        <w:t xml:space="preserve">-  на части земельного участка с кадастровым номером 38:06:100922:7544, расположенного по адресу: Российская Федерация, Иркутская область, Иркутский муниципальный район, </w:t>
      </w:r>
      <w:proofErr w:type="spellStart"/>
      <w:r w:rsidRPr="00054AE3">
        <w:rPr>
          <w:sz w:val="18"/>
          <w:szCs w:val="18"/>
        </w:rPr>
        <w:t>Хомутовское</w:t>
      </w:r>
      <w:proofErr w:type="spellEnd"/>
      <w:r w:rsidRPr="00054AE3">
        <w:rPr>
          <w:sz w:val="18"/>
          <w:szCs w:val="18"/>
        </w:rPr>
        <w:t xml:space="preserve"> сельское поселение, п. Горный,                          ул. Альпийская, земельный участок 6, площадью 3 </w:t>
      </w:r>
      <w:proofErr w:type="spellStart"/>
      <w:r w:rsidRPr="00054AE3">
        <w:rPr>
          <w:sz w:val="18"/>
          <w:szCs w:val="18"/>
        </w:rPr>
        <w:t>кв.м</w:t>
      </w:r>
      <w:proofErr w:type="spellEnd"/>
      <w:r w:rsidRPr="00054AE3">
        <w:rPr>
          <w:sz w:val="18"/>
          <w:szCs w:val="18"/>
        </w:rPr>
        <w:t>.;</w:t>
      </w:r>
    </w:p>
    <w:p w:rsidR="00054AE3" w:rsidRPr="00054AE3" w:rsidRDefault="00054AE3" w:rsidP="00054AE3">
      <w:pPr>
        <w:ind w:left="0" w:firstLine="567"/>
        <w:rPr>
          <w:sz w:val="18"/>
          <w:szCs w:val="18"/>
        </w:rPr>
      </w:pPr>
      <w:r w:rsidRPr="00054AE3">
        <w:rPr>
          <w:sz w:val="18"/>
          <w:szCs w:val="18"/>
        </w:rPr>
        <w:t>-  на части земельного участка с кадастровым номером 38:06:100922:1215, расположенного по адресу: Иркутская область, Иркутский район, п. Горный,       ул. Альпийская, 4</w:t>
      </w:r>
      <w:proofErr w:type="gramStart"/>
      <w:r w:rsidRPr="00054AE3">
        <w:rPr>
          <w:sz w:val="18"/>
          <w:szCs w:val="18"/>
        </w:rPr>
        <w:t xml:space="preserve"> А</w:t>
      </w:r>
      <w:proofErr w:type="gramEnd"/>
      <w:r w:rsidRPr="00054AE3">
        <w:rPr>
          <w:sz w:val="18"/>
          <w:szCs w:val="18"/>
        </w:rPr>
        <w:t xml:space="preserve">, площадью 6 </w:t>
      </w:r>
      <w:proofErr w:type="spellStart"/>
      <w:r w:rsidRPr="00054AE3">
        <w:rPr>
          <w:sz w:val="18"/>
          <w:szCs w:val="18"/>
        </w:rPr>
        <w:t>кв.м</w:t>
      </w:r>
      <w:proofErr w:type="spellEnd"/>
      <w:r w:rsidRPr="00054AE3">
        <w:rPr>
          <w:sz w:val="18"/>
          <w:szCs w:val="18"/>
        </w:rPr>
        <w:t>.;</w:t>
      </w:r>
    </w:p>
    <w:p w:rsidR="00054AE3" w:rsidRPr="00054AE3" w:rsidRDefault="00054AE3" w:rsidP="00054AE3">
      <w:pPr>
        <w:ind w:left="0" w:firstLine="567"/>
        <w:rPr>
          <w:sz w:val="18"/>
          <w:szCs w:val="18"/>
        </w:rPr>
      </w:pPr>
      <w:r w:rsidRPr="00054AE3">
        <w:rPr>
          <w:sz w:val="18"/>
          <w:szCs w:val="18"/>
        </w:rPr>
        <w:t xml:space="preserve">-  на части земельного участка с кадастровым номером 38:06:100922:10629, расположенного по адресу: Российская Федерация, Иркутская область, Иркутский муниципальный район, </w:t>
      </w:r>
      <w:proofErr w:type="spellStart"/>
      <w:r w:rsidRPr="00054AE3">
        <w:rPr>
          <w:sz w:val="18"/>
          <w:szCs w:val="18"/>
        </w:rPr>
        <w:t>Хомутовское</w:t>
      </w:r>
      <w:proofErr w:type="spellEnd"/>
      <w:r w:rsidRPr="00054AE3">
        <w:rPr>
          <w:sz w:val="18"/>
          <w:szCs w:val="18"/>
        </w:rPr>
        <w:t xml:space="preserve"> сельское поселение, поселок Горный, площадью 2 </w:t>
      </w:r>
      <w:proofErr w:type="spellStart"/>
      <w:r w:rsidRPr="00054AE3">
        <w:rPr>
          <w:sz w:val="18"/>
          <w:szCs w:val="18"/>
        </w:rPr>
        <w:t>кв.м</w:t>
      </w:r>
      <w:proofErr w:type="spellEnd"/>
      <w:r w:rsidRPr="00054AE3">
        <w:rPr>
          <w:sz w:val="18"/>
          <w:szCs w:val="18"/>
        </w:rPr>
        <w:t>.;</w:t>
      </w:r>
    </w:p>
    <w:p w:rsidR="00054AE3" w:rsidRPr="00054AE3" w:rsidRDefault="00054AE3" w:rsidP="00054AE3">
      <w:pPr>
        <w:ind w:left="0" w:firstLine="567"/>
        <w:rPr>
          <w:sz w:val="18"/>
          <w:szCs w:val="18"/>
        </w:rPr>
      </w:pPr>
      <w:r w:rsidRPr="00054AE3">
        <w:rPr>
          <w:sz w:val="18"/>
          <w:szCs w:val="18"/>
        </w:rPr>
        <w:t xml:space="preserve">-  на части земельного участка с кадастровым номером 38:06:100922:7926, расположенного по адресу: Российская Федерация, Иркутская область, Иркутский муниципальный район, </w:t>
      </w:r>
      <w:proofErr w:type="spellStart"/>
      <w:r w:rsidRPr="00054AE3">
        <w:rPr>
          <w:sz w:val="18"/>
          <w:szCs w:val="18"/>
        </w:rPr>
        <w:t>Хомутовское</w:t>
      </w:r>
      <w:proofErr w:type="spellEnd"/>
      <w:r w:rsidRPr="00054AE3">
        <w:rPr>
          <w:sz w:val="18"/>
          <w:szCs w:val="18"/>
        </w:rPr>
        <w:t xml:space="preserve"> сельское поселение, п. Горный, площадью 5806 </w:t>
      </w:r>
      <w:proofErr w:type="spellStart"/>
      <w:r w:rsidRPr="00054AE3">
        <w:rPr>
          <w:sz w:val="18"/>
          <w:szCs w:val="18"/>
        </w:rPr>
        <w:t>кв.м</w:t>
      </w:r>
      <w:proofErr w:type="spellEnd"/>
      <w:r w:rsidRPr="00054AE3">
        <w:rPr>
          <w:sz w:val="18"/>
          <w:szCs w:val="18"/>
        </w:rPr>
        <w:t>.;</w:t>
      </w:r>
    </w:p>
    <w:p w:rsidR="00054AE3" w:rsidRPr="00054AE3" w:rsidRDefault="00054AE3" w:rsidP="00054AE3">
      <w:pPr>
        <w:ind w:left="0" w:firstLine="567"/>
        <w:rPr>
          <w:sz w:val="18"/>
          <w:szCs w:val="18"/>
        </w:rPr>
      </w:pPr>
      <w:r w:rsidRPr="00054AE3">
        <w:rPr>
          <w:sz w:val="18"/>
          <w:szCs w:val="18"/>
        </w:rPr>
        <w:t xml:space="preserve">- на землях государственная </w:t>
      </w:r>
      <w:proofErr w:type="gramStart"/>
      <w:r w:rsidRPr="00054AE3">
        <w:rPr>
          <w:sz w:val="18"/>
          <w:szCs w:val="18"/>
        </w:rPr>
        <w:t>собственность</w:t>
      </w:r>
      <w:proofErr w:type="gramEnd"/>
      <w:r w:rsidRPr="00054AE3">
        <w:rPr>
          <w:sz w:val="18"/>
          <w:szCs w:val="18"/>
        </w:rPr>
        <w:t xml:space="preserve"> на которые не разграничена, расположенных по адресу: Иркутская область, Иркутский район, общей площадью 3 </w:t>
      </w:r>
      <w:proofErr w:type="spellStart"/>
      <w:r w:rsidRPr="00054AE3">
        <w:rPr>
          <w:sz w:val="18"/>
          <w:szCs w:val="18"/>
        </w:rPr>
        <w:t>кв.м</w:t>
      </w:r>
      <w:proofErr w:type="spellEnd"/>
      <w:r w:rsidRPr="00054AE3">
        <w:rPr>
          <w:sz w:val="18"/>
          <w:szCs w:val="18"/>
        </w:rPr>
        <w:t>.</w:t>
      </w:r>
    </w:p>
    <w:p w:rsidR="00054AE3" w:rsidRPr="00054AE3" w:rsidRDefault="00054AE3" w:rsidP="00054AE3">
      <w:pPr>
        <w:ind w:left="0" w:firstLine="567"/>
        <w:rPr>
          <w:sz w:val="18"/>
          <w:szCs w:val="18"/>
        </w:rPr>
      </w:pPr>
      <w:r w:rsidRPr="00054AE3">
        <w:rPr>
          <w:sz w:val="18"/>
          <w:szCs w:val="18"/>
        </w:rPr>
        <w:t>4.</w:t>
      </w:r>
      <w:r w:rsidRPr="00054AE3">
        <w:rPr>
          <w:sz w:val="18"/>
          <w:szCs w:val="18"/>
        </w:rPr>
        <w:tab/>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119 а, этаж 2, </w:t>
      </w:r>
      <w:proofErr w:type="spellStart"/>
      <w:r w:rsidRPr="00054AE3">
        <w:rPr>
          <w:sz w:val="18"/>
          <w:szCs w:val="18"/>
        </w:rPr>
        <w:t>каб</w:t>
      </w:r>
      <w:proofErr w:type="spellEnd"/>
      <w:r w:rsidRPr="00054AE3">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054AE3" w:rsidRPr="00054AE3" w:rsidRDefault="00054AE3" w:rsidP="00054AE3">
      <w:pPr>
        <w:ind w:left="0" w:firstLine="567"/>
        <w:rPr>
          <w:sz w:val="18"/>
          <w:szCs w:val="18"/>
        </w:rPr>
      </w:pPr>
      <w:r w:rsidRPr="00054AE3">
        <w:rPr>
          <w:sz w:val="18"/>
          <w:szCs w:val="18"/>
        </w:rPr>
        <w:t>5.</w:t>
      </w:r>
      <w:r w:rsidRPr="00054AE3">
        <w:rPr>
          <w:sz w:val="18"/>
          <w:szCs w:val="18"/>
        </w:rPr>
        <w:tab/>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054AE3" w:rsidRPr="00054AE3" w:rsidRDefault="00054AE3" w:rsidP="00054AE3">
      <w:pPr>
        <w:ind w:left="0" w:firstLine="567"/>
        <w:rPr>
          <w:sz w:val="18"/>
          <w:szCs w:val="18"/>
        </w:rPr>
      </w:pPr>
      <w:r w:rsidRPr="00054AE3">
        <w:rPr>
          <w:sz w:val="18"/>
          <w:szCs w:val="18"/>
        </w:rPr>
        <w:t>6.</w:t>
      </w:r>
      <w:r w:rsidRPr="00054AE3">
        <w:rPr>
          <w:sz w:val="18"/>
          <w:szCs w:val="18"/>
        </w:rPr>
        <w:tab/>
        <w:t>Публичный сервитут необходим для эксплуатации объекта электросетевого хозяйства «Электрическая сеть п. Горный. Первый пусковой комплекс».</w:t>
      </w:r>
    </w:p>
    <w:p w:rsidR="00054AE3" w:rsidRPr="00054AE3" w:rsidRDefault="00054AE3" w:rsidP="00054AE3">
      <w:pPr>
        <w:ind w:left="0" w:firstLine="567"/>
        <w:rPr>
          <w:sz w:val="18"/>
          <w:szCs w:val="18"/>
        </w:rPr>
      </w:pPr>
      <w:r w:rsidRPr="00054AE3">
        <w:rPr>
          <w:sz w:val="18"/>
          <w:szCs w:val="18"/>
        </w:rPr>
        <w:t>7.</w:t>
      </w:r>
      <w:r w:rsidRPr="00054AE3">
        <w:rPr>
          <w:sz w:val="18"/>
          <w:szCs w:val="18"/>
        </w:rPr>
        <w:tab/>
      </w:r>
      <w:proofErr w:type="gramStart"/>
      <w:r w:rsidRPr="00054AE3">
        <w:rPr>
          <w:sz w:val="18"/>
          <w:szCs w:val="18"/>
        </w:rPr>
        <w:t xml:space="preserve">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w:t>
      </w:r>
      <w:r w:rsidRPr="00054AE3">
        <w:rPr>
          <w:sz w:val="18"/>
          <w:szCs w:val="18"/>
        </w:rPr>
        <w:lastRenderedPageBreak/>
        <w:t>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054AE3" w:rsidRPr="00054AE3" w:rsidRDefault="00054AE3" w:rsidP="00054AE3">
      <w:pPr>
        <w:ind w:left="0" w:firstLine="567"/>
        <w:rPr>
          <w:sz w:val="18"/>
          <w:szCs w:val="18"/>
        </w:rPr>
      </w:pPr>
      <w:r w:rsidRPr="00054AE3">
        <w:rPr>
          <w:sz w:val="18"/>
          <w:szCs w:val="18"/>
        </w:rPr>
        <w:t>8.</w:t>
      </w:r>
      <w:r w:rsidRPr="00054AE3">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054AE3" w:rsidRPr="00054AE3" w:rsidRDefault="00054AE3" w:rsidP="00054AE3">
      <w:pPr>
        <w:ind w:left="0" w:firstLine="567"/>
        <w:rPr>
          <w:sz w:val="18"/>
          <w:szCs w:val="18"/>
        </w:rPr>
      </w:pPr>
      <w:r w:rsidRPr="00054AE3">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054AE3" w:rsidRPr="00054AE3" w:rsidRDefault="00054AE3" w:rsidP="00054AE3">
      <w:pPr>
        <w:ind w:left="0" w:firstLine="567"/>
        <w:rPr>
          <w:sz w:val="18"/>
          <w:szCs w:val="18"/>
        </w:rPr>
      </w:pPr>
      <w:r w:rsidRPr="00054AE3">
        <w:rPr>
          <w:sz w:val="18"/>
          <w:szCs w:val="18"/>
        </w:rPr>
        <w:t>9.</w:t>
      </w:r>
      <w:r w:rsidRPr="00054AE3">
        <w:rPr>
          <w:sz w:val="18"/>
          <w:szCs w:val="18"/>
        </w:rPr>
        <w:tab/>
        <w:t>Описание местоположения границ публичного сервитута: схема расположения границ публичного сервитута приложение к настоящему сообщению.</w:t>
      </w:r>
    </w:p>
    <w:p w:rsidR="00054AE3" w:rsidRPr="00054AE3" w:rsidRDefault="00054AE3" w:rsidP="00054AE3">
      <w:pPr>
        <w:ind w:left="0" w:firstLine="567"/>
        <w:jc w:val="center"/>
        <w:rPr>
          <w:i/>
          <w:sz w:val="18"/>
          <w:szCs w:val="18"/>
        </w:rPr>
      </w:pPr>
    </w:p>
    <w:p w:rsidR="00026732" w:rsidRDefault="00D95C9F" w:rsidP="00054AE3">
      <w:pPr>
        <w:ind w:left="0" w:firstLine="567"/>
        <w:jc w:val="center"/>
        <w:rPr>
          <w:i/>
          <w:sz w:val="18"/>
          <w:szCs w:val="18"/>
        </w:rPr>
      </w:pPr>
      <w:r>
        <w:rPr>
          <w:i/>
          <w:sz w:val="18"/>
          <w:szCs w:val="18"/>
        </w:rPr>
        <w:t xml:space="preserve">                                                                                                         </w:t>
      </w:r>
      <w:r w:rsidR="00054AE3" w:rsidRPr="00054AE3">
        <w:rPr>
          <w:i/>
          <w:sz w:val="18"/>
          <w:szCs w:val="18"/>
        </w:rPr>
        <w:t xml:space="preserve">Председатель Комитета         </w:t>
      </w:r>
      <w:r>
        <w:rPr>
          <w:i/>
          <w:sz w:val="18"/>
          <w:szCs w:val="18"/>
        </w:rPr>
        <w:t xml:space="preserve">                    </w:t>
      </w:r>
      <w:r w:rsidR="00054AE3" w:rsidRPr="00054AE3">
        <w:rPr>
          <w:i/>
          <w:sz w:val="18"/>
          <w:szCs w:val="18"/>
        </w:rPr>
        <w:t xml:space="preserve">  М.П. </w:t>
      </w:r>
      <w:proofErr w:type="spellStart"/>
      <w:r w:rsidR="00054AE3" w:rsidRPr="00054AE3">
        <w:rPr>
          <w:i/>
          <w:sz w:val="18"/>
          <w:szCs w:val="18"/>
        </w:rPr>
        <w:t>Халтаева</w:t>
      </w:r>
      <w:proofErr w:type="spellEnd"/>
    </w:p>
    <w:p w:rsidR="00583386" w:rsidRDefault="00583386" w:rsidP="00054AE3">
      <w:pPr>
        <w:ind w:left="0" w:firstLine="567"/>
        <w:jc w:val="center"/>
        <w:rPr>
          <w:i/>
          <w:sz w:val="18"/>
          <w:szCs w:val="18"/>
        </w:rPr>
      </w:pPr>
    </w:p>
    <w:p w:rsidR="00583386" w:rsidRDefault="00583386" w:rsidP="00054AE3">
      <w:pPr>
        <w:ind w:left="0" w:firstLine="567"/>
        <w:jc w:val="center"/>
        <w:rPr>
          <w:i/>
          <w:sz w:val="18"/>
          <w:szCs w:val="18"/>
        </w:rPr>
      </w:pPr>
    </w:p>
    <w:p w:rsidR="00583386" w:rsidRPr="00026732" w:rsidRDefault="00583386" w:rsidP="00054AE3">
      <w:pPr>
        <w:ind w:left="0"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026732" w:rsidRDefault="00026732" w:rsidP="0023281C">
      <w:pPr>
        <w:ind w:firstLine="567"/>
        <w:jc w:val="center"/>
        <w:rPr>
          <w:i/>
          <w:sz w:val="18"/>
          <w:szCs w:val="18"/>
        </w:rPr>
      </w:pPr>
    </w:p>
    <w:p w:rsidR="007E4649" w:rsidRPr="0023281C" w:rsidRDefault="007E4649" w:rsidP="0023281C">
      <w:pPr>
        <w:ind w:firstLine="567"/>
        <w:jc w:val="center"/>
        <w:rPr>
          <w:i/>
          <w:sz w:val="18"/>
          <w:szCs w:val="18"/>
        </w:rPr>
      </w:pPr>
      <w:r w:rsidRPr="0023281C">
        <w:rPr>
          <w:i/>
          <w:sz w:val="18"/>
          <w:szCs w:val="18"/>
        </w:rPr>
        <w:t xml:space="preserve">                                   </w:t>
      </w:r>
    </w:p>
    <w:p w:rsidR="00B01C00" w:rsidRPr="00B01C00" w:rsidRDefault="00B01C00" w:rsidP="0023281C">
      <w:pPr>
        <w:ind w:firstLine="567"/>
        <w:jc w:val="center"/>
        <w:rPr>
          <w:sz w:val="18"/>
          <w:szCs w:val="18"/>
        </w:rPr>
      </w:pPr>
    </w:p>
    <w:p w:rsidR="00B01C00" w:rsidRPr="00B01C00" w:rsidRDefault="00B01C00" w:rsidP="0023281C">
      <w:pPr>
        <w:ind w:firstLine="567"/>
        <w:jc w:val="center"/>
        <w:rPr>
          <w:sz w:val="18"/>
          <w:szCs w:val="18"/>
        </w:rPr>
      </w:pPr>
    </w:p>
    <w:p w:rsidR="00B01C00" w:rsidRPr="00B01C00" w:rsidRDefault="00B01C00" w:rsidP="00B01C00">
      <w:pPr>
        <w:ind w:hanging="147"/>
        <w:jc w:val="center"/>
        <w:rPr>
          <w:sz w:val="18"/>
          <w:szCs w:val="18"/>
        </w:rPr>
      </w:pPr>
    </w:p>
    <w:p w:rsidR="00B01C00" w:rsidRPr="00B01C00" w:rsidRDefault="00B01C00" w:rsidP="00B01C00">
      <w:pPr>
        <w:ind w:hanging="147"/>
        <w:jc w:val="center"/>
        <w:rPr>
          <w:sz w:val="18"/>
          <w:szCs w:val="18"/>
        </w:rPr>
      </w:pPr>
    </w:p>
    <w:p w:rsidR="00B01C00" w:rsidRPr="00B01C00" w:rsidRDefault="00B01C00" w:rsidP="00B01C00">
      <w:pPr>
        <w:ind w:hanging="147"/>
        <w:jc w:val="center"/>
        <w:rPr>
          <w:sz w:val="18"/>
          <w:szCs w:val="18"/>
        </w:rPr>
      </w:pPr>
    </w:p>
    <w:p w:rsidR="00B01C00" w:rsidRPr="00B01C00" w:rsidRDefault="00B01C00" w:rsidP="00B01C00">
      <w:pPr>
        <w:ind w:hanging="147"/>
        <w:jc w:val="center"/>
        <w:rPr>
          <w:sz w:val="18"/>
          <w:szCs w:val="18"/>
        </w:rPr>
      </w:pPr>
    </w:p>
    <w:p w:rsidR="00B01C00" w:rsidRPr="00B01C00" w:rsidRDefault="00B01C00" w:rsidP="00B01C00">
      <w:pPr>
        <w:ind w:hanging="147"/>
        <w:jc w:val="center"/>
        <w:rPr>
          <w:sz w:val="18"/>
          <w:szCs w:val="18"/>
        </w:rPr>
      </w:pPr>
    </w:p>
    <w:p w:rsidR="00B01C00" w:rsidRPr="00B01C00" w:rsidRDefault="00B01C00" w:rsidP="00B01C00">
      <w:pPr>
        <w:ind w:hanging="147"/>
        <w:jc w:val="center"/>
        <w:rPr>
          <w:sz w:val="18"/>
          <w:szCs w:val="18"/>
        </w:rPr>
      </w:pPr>
    </w:p>
    <w:p w:rsidR="00B01C00" w:rsidRPr="00B01C00" w:rsidRDefault="00B01C00" w:rsidP="00B01C00">
      <w:pPr>
        <w:ind w:hanging="147"/>
        <w:jc w:val="center"/>
        <w:rPr>
          <w:sz w:val="18"/>
          <w:szCs w:val="18"/>
        </w:rPr>
      </w:pPr>
    </w:p>
    <w:p w:rsidR="00B01C00" w:rsidRPr="00B01C00" w:rsidRDefault="00B01C00" w:rsidP="00B01C00">
      <w:pPr>
        <w:ind w:hanging="147"/>
        <w:jc w:val="center"/>
        <w:rPr>
          <w:sz w:val="18"/>
          <w:szCs w:val="18"/>
        </w:rPr>
      </w:pPr>
    </w:p>
    <w:p w:rsidR="00B01C00" w:rsidRPr="00B01C00" w:rsidRDefault="00B01C00" w:rsidP="00B01C00">
      <w:pPr>
        <w:ind w:hanging="147"/>
        <w:jc w:val="center"/>
        <w:rPr>
          <w:sz w:val="18"/>
          <w:szCs w:val="18"/>
        </w:rPr>
      </w:pPr>
    </w:p>
    <w:p w:rsidR="00B01C00" w:rsidRPr="00B01C00" w:rsidRDefault="00B01C00" w:rsidP="00B01C00">
      <w:pPr>
        <w:ind w:hanging="147"/>
        <w:jc w:val="center"/>
        <w:rPr>
          <w:sz w:val="18"/>
          <w:szCs w:val="18"/>
        </w:rPr>
      </w:pPr>
    </w:p>
    <w:p w:rsidR="00B01C00" w:rsidRPr="00B01C00" w:rsidRDefault="00B01C00" w:rsidP="00B01C00">
      <w:pPr>
        <w:ind w:hanging="147"/>
        <w:jc w:val="center"/>
        <w:rPr>
          <w:sz w:val="18"/>
          <w:szCs w:val="18"/>
        </w:rPr>
      </w:pPr>
    </w:p>
    <w:p w:rsidR="007C40A9" w:rsidRDefault="007C40A9" w:rsidP="002057E8">
      <w:pPr>
        <w:ind w:hanging="147"/>
        <w:jc w:val="center"/>
        <w:rPr>
          <w:sz w:val="18"/>
          <w:szCs w:val="18"/>
        </w:rPr>
      </w:pPr>
    </w:p>
    <w:sectPr w:rsidR="007C40A9" w:rsidSect="00D87D7A">
      <w:pgSz w:w="11906" w:h="16838"/>
      <w:pgMar w:top="993" w:right="707" w:bottom="709" w:left="851"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6130" w:rsidRDefault="00FF6130" w:rsidP="00BD744E">
      <w:r>
        <w:separator/>
      </w:r>
    </w:p>
  </w:endnote>
  <w:endnote w:type="continuationSeparator" w:id="0">
    <w:p w:rsidR="00FF6130" w:rsidRDefault="00FF6130"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6130" w:rsidRDefault="00FF6130" w:rsidP="00BD744E">
      <w:r>
        <w:separator/>
      </w:r>
    </w:p>
  </w:footnote>
  <w:footnote w:type="continuationSeparator" w:id="0">
    <w:p w:rsidR="00FF6130" w:rsidRDefault="00FF6130"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2F452979"/>
    <w:multiLevelType w:val="hybridMultilevel"/>
    <w:tmpl w:val="F7E80E06"/>
    <w:lvl w:ilvl="0" w:tplc="DA9E8C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3">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15">
    <w:nsid w:val="674338E8"/>
    <w:multiLevelType w:val="hybridMultilevel"/>
    <w:tmpl w:val="92FC49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1"/>
  </w:num>
  <w:num w:numId="9">
    <w:abstractNumId w:val="14"/>
  </w:num>
  <w:num w:numId="10">
    <w:abstractNumId w:val="12"/>
  </w:num>
  <w:num w:numId="11">
    <w:abstractNumId w:val="10"/>
  </w:num>
  <w:num w:numId="12">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6D21"/>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1C0"/>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6260"/>
    <w:rsid w:val="00026732"/>
    <w:rsid w:val="00027800"/>
    <w:rsid w:val="000278EC"/>
    <w:rsid w:val="00027992"/>
    <w:rsid w:val="00027D72"/>
    <w:rsid w:val="00027FC6"/>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AE3"/>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5A6"/>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4F8B"/>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5CB4"/>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92C"/>
    <w:rsid w:val="000A0A3C"/>
    <w:rsid w:val="000A0D85"/>
    <w:rsid w:val="000A148A"/>
    <w:rsid w:val="000A1611"/>
    <w:rsid w:val="000A18EF"/>
    <w:rsid w:val="000A1CA9"/>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759"/>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1B"/>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0CDF"/>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281C"/>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4D9"/>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1AF4"/>
    <w:rsid w:val="00251F87"/>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4885"/>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31B"/>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6B8"/>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4F2"/>
    <w:rsid w:val="003936E3"/>
    <w:rsid w:val="00393ABD"/>
    <w:rsid w:val="00393F5A"/>
    <w:rsid w:val="003945C0"/>
    <w:rsid w:val="003946A6"/>
    <w:rsid w:val="00395736"/>
    <w:rsid w:val="003961E5"/>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683"/>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25"/>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1F81"/>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8A6"/>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407"/>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2EFF"/>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0909"/>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4CE1"/>
    <w:rsid w:val="004C4F57"/>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2D81"/>
    <w:rsid w:val="0050321E"/>
    <w:rsid w:val="0050463F"/>
    <w:rsid w:val="00504B48"/>
    <w:rsid w:val="00505473"/>
    <w:rsid w:val="005055A8"/>
    <w:rsid w:val="00506CAD"/>
    <w:rsid w:val="005070A3"/>
    <w:rsid w:val="00507DFA"/>
    <w:rsid w:val="00510221"/>
    <w:rsid w:val="005116B2"/>
    <w:rsid w:val="00513BE2"/>
    <w:rsid w:val="00513D2F"/>
    <w:rsid w:val="00513F75"/>
    <w:rsid w:val="00514735"/>
    <w:rsid w:val="00514962"/>
    <w:rsid w:val="005159C3"/>
    <w:rsid w:val="00515CD2"/>
    <w:rsid w:val="00515F71"/>
    <w:rsid w:val="0051636D"/>
    <w:rsid w:val="005164DC"/>
    <w:rsid w:val="00516BD3"/>
    <w:rsid w:val="00516E2C"/>
    <w:rsid w:val="00517DCB"/>
    <w:rsid w:val="00517DCE"/>
    <w:rsid w:val="00520402"/>
    <w:rsid w:val="00521025"/>
    <w:rsid w:val="005215BB"/>
    <w:rsid w:val="00521845"/>
    <w:rsid w:val="00521C34"/>
    <w:rsid w:val="00522A6A"/>
    <w:rsid w:val="005238F1"/>
    <w:rsid w:val="00523C35"/>
    <w:rsid w:val="00523DD0"/>
    <w:rsid w:val="00523F80"/>
    <w:rsid w:val="005243BE"/>
    <w:rsid w:val="005246F5"/>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386"/>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3EA7"/>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629"/>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5F6"/>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0A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649"/>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2651"/>
    <w:rsid w:val="007F31AB"/>
    <w:rsid w:val="007F31DB"/>
    <w:rsid w:val="007F36E7"/>
    <w:rsid w:val="007F470F"/>
    <w:rsid w:val="007F4951"/>
    <w:rsid w:val="007F4AC6"/>
    <w:rsid w:val="007F50E8"/>
    <w:rsid w:val="007F54DF"/>
    <w:rsid w:val="007F5A6E"/>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80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97D21"/>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6CC8"/>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6B2"/>
    <w:rsid w:val="00907AA9"/>
    <w:rsid w:val="0091061E"/>
    <w:rsid w:val="00911071"/>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64"/>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7CD"/>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27D7C"/>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534"/>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660"/>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2C03"/>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6536"/>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C0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2A64"/>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2E6E"/>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0E6D"/>
    <w:rsid w:val="00BB19C1"/>
    <w:rsid w:val="00BB1D9C"/>
    <w:rsid w:val="00BB1E6D"/>
    <w:rsid w:val="00BB297A"/>
    <w:rsid w:val="00BB2A73"/>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340"/>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952"/>
    <w:rsid w:val="00C63DE7"/>
    <w:rsid w:val="00C641E1"/>
    <w:rsid w:val="00C642F4"/>
    <w:rsid w:val="00C64370"/>
    <w:rsid w:val="00C64921"/>
    <w:rsid w:val="00C65EC3"/>
    <w:rsid w:val="00C66105"/>
    <w:rsid w:val="00C6623A"/>
    <w:rsid w:val="00C66720"/>
    <w:rsid w:val="00C67108"/>
    <w:rsid w:val="00C67691"/>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3CC1"/>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6F3B"/>
    <w:rsid w:val="00CF7060"/>
    <w:rsid w:val="00CF73A1"/>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55E0"/>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853"/>
    <w:rsid w:val="00D13ACD"/>
    <w:rsid w:val="00D13D27"/>
    <w:rsid w:val="00D14196"/>
    <w:rsid w:val="00D14532"/>
    <w:rsid w:val="00D1464A"/>
    <w:rsid w:val="00D14D83"/>
    <w:rsid w:val="00D157A7"/>
    <w:rsid w:val="00D16AAC"/>
    <w:rsid w:val="00D16B07"/>
    <w:rsid w:val="00D16ECB"/>
    <w:rsid w:val="00D178D7"/>
    <w:rsid w:val="00D17B0C"/>
    <w:rsid w:val="00D17E28"/>
    <w:rsid w:val="00D20814"/>
    <w:rsid w:val="00D21BC6"/>
    <w:rsid w:val="00D21CF2"/>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D7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C9F"/>
    <w:rsid w:val="00D95EB6"/>
    <w:rsid w:val="00D95EF3"/>
    <w:rsid w:val="00D96122"/>
    <w:rsid w:val="00D96C49"/>
    <w:rsid w:val="00D96D44"/>
    <w:rsid w:val="00D96F7B"/>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06A"/>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3C0"/>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26"/>
    <w:rsid w:val="00E6663F"/>
    <w:rsid w:val="00E66EAB"/>
    <w:rsid w:val="00E66F26"/>
    <w:rsid w:val="00E66F5C"/>
    <w:rsid w:val="00E672BD"/>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21B"/>
    <w:rsid w:val="00EC56CC"/>
    <w:rsid w:val="00EC59B9"/>
    <w:rsid w:val="00EC5CA5"/>
    <w:rsid w:val="00EC607C"/>
    <w:rsid w:val="00EC6445"/>
    <w:rsid w:val="00EC72FA"/>
    <w:rsid w:val="00EC7980"/>
    <w:rsid w:val="00EC7DE6"/>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8FD"/>
    <w:rsid w:val="00EF6BAC"/>
    <w:rsid w:val="00EF6F13"/>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17F69"/>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DA7"/>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1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D7332"/>
    <w:rsid w:val="00FE0520"/>
    <w:rsid w:val="00FE0668"/>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130"/>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4631025">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RZB&amp;n=44772&amp;dst=101733"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khomutovskoe-mo.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homutovskoe-mo.ru" TargetMode="Externa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yperlink" Target="http://khomutovskoe-mo.ru" TargetMode="External"/><Relationship Id="rId4" Type="http://schemas.microsoft.com/office/2007/relationships/stylesWithEffects" Target="stylesWithEffects.xml"/><Relationship Id="rId9" Type="http://schemas.openxmlformats.org/officeDocument/2006/relationships/hyperlink" Target="http://khomutovskoe-mo.ru" TargetMode="External"/><Relationship Id="rId1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6C142-C8FC-408F-9363-9C0E20B02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1003</TotalTime>
  <Pages>27</Pages>
  <Words>16427</Words>
  <Characters>93638</Characters>
  <Application>Microsoft Office Word</Application>
  <DocSecurity>0</DocSecurity>
  <Lines>780</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109846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62</cp:revision>
  <cp:lastPrinted>2019-12-26T07:15:00Z</cp:lastPrinted>
  <dcterms:created xsi:type="dcterms:W3CDTF">2024-03-07T04:42:00Z</dcterms:created>
  <dcterms:modified xsi:type="dcterms:W3CDTF">2024-09-19T02:30:00Z</dcterms:modified>
</cp:coreProperties>
</file>