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8077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57.7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02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D76642" w:rsidP="001F3475">
            <w:pPr>
              <w:tabs>
                <w:tab w:val="left" w:pos="4384"/>
              </w:tabs>
              <w:ind w:left="0" w:right="142" w:firstLine="426"/>
              <w:jc w:val="center"/>
              <w:rPr>
                <w:i/>
                <w:sz w:val="18"/>
                <w:szCs w:val="18"/>
              </w:rPr>
            </w:pPr>
            <w:r>
              <w:rPr>
                <w:i/>
                <w:sz w:val="18"/>
                <w:szCs w:val="18"/>
              </w:rPr>
              <w:t>25</w:t>
            </w:r>
            <w:r w:rsidR="00D54B4E">
              <w:rPr>
                <w:i/>
                <w:sz w:val="18"/>
                <w:szCs w:val="18"/>
              </w:rPr>
              <w:t xml:space="preserve"> Августа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EE4F0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C3B79">
              <w:rPr>
                <w:b/>
                <w:i/>
                <w:sz w:val="18"/>
                <w:szCs w:val="18"/>
              </w:rPr>
              <w:t>2</w:t>
            </w:r>
            <w:r w:rsidR="003647BF">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679B12E" wp14:editId="358F2B3F">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A3620" w:rsidRPr="007A6408" w:rsidRDefault="007A3620" w:rsidP="007A3620">
      <w:pPr>
        <w:tabs>
          <w:tab w:val="left" w:pos="426"/>
          <w:tab w:val="left" w:pos="3976"/>
        </w:tabs>
        <w:ind w:left="-284" w:right="-136" w:firstLine="426"/>
        <w:rPr>
          <w:sz w:val="18"/>
          <w:szCs w:val="18"/>
        </w:rPr>
      </w:pPr>
    </w:p>
    <w:p w:rsidR="00C369E8" w:rsidRPr="00C369E8" w:rsidRDefault="00C369E8" w:rsidP="00C369E8">
      <w:pPr>
        <w:tabs>
          <w:tab w:val="left" w:pos="3976"/>
        </w:tabs>
        <w:ind w:left="-426" w:right="-427" w:firstLine="284"/>
        <w:jc w:val="center"/>
        <w:rPr>
          <w:sz w:val="18"/>
          <w:szCs w:val="18"/>
        </w:rPr>
      </w:pPr>
      <w:r w:rsidRPr="00C369E8">
        <w:rPr>
          <w:sz w:val="18"/>
          <w:szCs w:val="18"/>
        </w:rPr>
        <w:t>РОССИЙСКАЯ ФЕДЕРАЦИЯ</w:t>
      </w:r>
    </w:p>
    <w:p w:rsidR="00C369E8" w:rsidRPr="00C369E8" w:rsidRDefault="00C369E8" w:rsidP="00C369E8">
      <w:pPr>
        <w:tabs>
          <w:tab w:val="left" w:pos="3976"/>
        </w:tabs>
        <w:ind w:left="-426" w:right="-427" w:firstLine="284"/>
        <w:jc w:val="center"/>
        <w:rPr>
          <w:sz w:val="18"/>
          <w:szCs w:val="18"/>
        </w:rPr>
      </w:pPr>
      <w:r w:rsidRPr="00C369E8">
        <w:rPr>
          <w:sz w:val="18"/>
          <w:szCs w:val="18"/>
        </w:rPr>
        <w:t>ИРКУТСКАЯ ОБЛАСТЬ</w:t>
      </w:r>
    </w:p>
    <w:p w:rsidR="00C369E8" w:rsidRPr="00C369E8" w:rsidRDefault="00C369E8" w:rsidP="00C369E8">
      <w:pPr>
        <w:tabs>
          <w:tab w:val="left" w:pos="3976"/>
        </w:tabs>
        <w:ind w:left="-426" w:right="-427" w:firstLine="284"/>
        <w:jc w:val="center"/>
        <w:rPr>
          <w:sz w:val="18"/>
          <w:szCs w:val="18"/>
        </w:rPr>
      </w:pPr>
      <w:r w:rsidRPr="00C369E8">
        <w:rPr>
          <w:sz w:val="18"/>
          <w:szCs w:val="18"/>
        </w:rPr>
        <w:t>ИРКУТСКИЙ РАЙОН</w:t>
      </w:r>
    </w:p>
    <w:p w:rsidR="00C369E8" w:rsidRPr="00C369E8" w:rsidRDefault="00C369E8" w:rsidP="00C369E8">
      <w:pPr>
        <w:tabs>
          <w:tab w:val="left" w:pos="3976"/>
        </w:tabs>
        <w:ind w:left="-426" w:right="-427" w:firstLine="284"/>
        <w:jc w:val="center"/>
        <w:rPr>
          <w:sz w:val="18"/>
          <w:szCs w:val="18"/>
        </w:rPr>
      </w:pPr>
    </w:p>
    <w:p w:rsidR="00C369E8" w:rsidRPr="00C369E8" w:rsidRDefault="00C369E8" w:rsidP="00C369E8">
      <w:pPr>
        <w:tabs>
          <w:tab w:val="left" w:pos="3976"/>
        </w:tabs>
        <w:ind w:left="-426" w:right="-427" w:firstLine="284"/>
        <w:jc w:val="center"/>
        <w:rPr>
          <w:sz w:val="18"/>
          <w:szCs w:val="18"/>
        </w:rPr>
      </w:pPr>
      <w:r w:rsidRPr="00C369E8">
        <w:rPr>
          <w:sz w:val="18"/>
          <w:szCs w:val="18"/>
        </w:rPr>
        <w:t>ПУБЛИЧНЫЕ СЛУШАНИЯ</w:t>
      </w:r>
    </w:p>
    <w:p w:rsidR="00C369E8" w:rsidRPr="00C369E8" w:rsidRDefault="00C369E8" w:rsidP="00C369E8">
      <w:pPr>
        <w:tabs>
          <w:tab w:val="left" w:pos="3976"/>
        </w:tabs>
        <w:ind w:left="-426" w:right="-427" w:firstLine="284"/>
        <w:jc w:val="center"/>
        <w:rPr>
          <w:sz w:val="18"/>
          <w:szCs w:val="18"/>
        </w:rPr>
      </w:pPr>
      <w:r w:rsidRPr="00C369E8">
        <w:rPr>
          <w:sz w:val="18"/>
          <w:szCs w:val="18"/>
        </w:rPr>
        <w:t>ХОМУТОВСКОГО МУНИЦИПАЛЬНОГО ОБРАЗОВАНИЯ</w:t>
      </w:r>
    </w:p>
    <w:p w:rsidR="00C369E8" w:rsidRPr="00C369E8" w:rsidRDefault="00C369E8" w:rsidP="00C369E8">
      <w:pPr>
        <w:tabs>
          <w:tab w:val="left" w:pos="3976"/>
        </w:tabs>
        <w:ind w:left="-426" w:right="-427" w:firstLine="284"/>
        <w:jc w:val="center"/>
        <w:rPr>
          <w:sz w:val="18"/>
          <w:szCs w:val="18"/>
        </w:rPr>
      </w:pPr>
    </w:p>
    <w:p w:rsidR="00C369E8" w:rsidRPr="00C369E8" w:rsidRDefault="00C369E8" w:rsidP="00C369E8">
      <w:pPr>
        <w:tabs>
          <w:tab w:val="left" w:pos="3976"/>
        </w:tabs>
        <w:ind w:left="-426" w:right="-427" w:firstLine="284"/>
        <w:jc w:val="center"/>
        <w:rPr>
          <w:sz w:val="18"/>
          <w:szCs w:val="18"/>
        </w:rPr>
      </w:pPr>
      <w:r w:rsidRPr="00C369E8">
        <w:rPr>
          <w:sz w:val="18"/>
          <w:szCs w:val="18"/>
        </w:rPr>
        <w:t>ПРОТОКОЛ ЗАСЕДАНИЯ</w:t>
      </w:r>
    </w:p>
    <w:p w:rsidR="00C369E8" w:rsidRPr="00C369E8" w:rsidRDefault="00C369E8" w:rsidP="00C369E8">
      <w:pPr>
        <w:tabs>
          <w:tab w:val="left" w:pos="3976"/>
        </w:tabs>
        <w:ind w:left="-426" w:right="-427" w:firstLine="284"/>
        <w:jc w:val="right"/>
        <w:rPr>
          <w:sz w:val="18"/>
          <w:szCs w:val="18"/>
        </w:rPr>
      </w:pPr>
    </w:p>
    <w:p w:rsidR="00C369E8" w:rsidRPr="00C369E8" w:rsidRDefault="00C369E8" w:rsidP="00C369E8">
      <w:pPr>
        <w:tabs>
          <w:tab w:val="left" w:pos="3976"/>
        </w:tabs>
        <w:ind w:left="-426" w:right="-427" w:firstLine="284"/>
        <w:rPr>
          <w:sz w:val="18"/>
          <w:szCs w:val="18"/>
        </w:rPr>
      </w:pPr>
      <w:r w:rsidRPr="00754DAD">
        <w:rPr>
          <w:sz w:val="18"/>
          <w:szCs w:val="18"/>
          <w:u w:val="single"/>
        </w:rPr>
        <w:t>от 22.08.2023</w:t>
      </w:r>
      <w:r w:rsidRPr="00C369E8">
        <w:rPr>
          <w:sz w:val="18"/>
          <w:szCs w:val="18"/>
        </w:rPr>
        <w:t xml:space="preserve">            </w:t>
      </w:r>
      <w:r>
        <w:rPr>
          <w:sz w:val="18"/>
          <w:szCs w:val="18"/>
        </w:rPr>
        <w:t xml:space="preserve">                                                                                     </w:t>
      </w:r>
      <w:r w:rsidRPr="00C369E8">
        <w:rPr>
          <w:sz w:val="18"/>
          <w:szCs w:val="18"/>
        </w:rPr>
        <w:t xml:space="preserve">                                                                                   № 02</w:t>
      </w:r>
    </w:p>
    <w:p w:rsidR="00C369E8" w:rsidRDefault="00C369E8" w:rsidP="00C369E8">
      <w:pPr>
        <w:tabs>
          <w:tab w:val="left" w:pos="3976"/>
        </w:tabs>
        <w:ind w:left="-426" w:right="-427" w:firstLine="284"/>
        <w:rPr>
          <w:sz w:val="18"/>
          <w:szCs w:val="18"/>
        </w:rPr>
      </w:pPr>
      <w:proofErr w:type="spellStart"/>
      <w:r w:rsidRPr="00C369E8">
        <w:rPr>
          <w:sz w:val="18"/>
          <w:szCs w:val="18"/>
        </w:rPr>
        <w:t>с</w:t>
      </w:r>
      <w:proofErr w:type="gramStart"/>
      <w:r w:rsidRPr="00C369E8">
        <w:rPr>
          <w:sz w:val="18"/>
          <w:szCs w:val="18"/>
        </w:rPr>
        <w:t>.Х</w:t>
      </w:r>
      <w:proofErr w:type="gramEnd"/>
      <w:r w:rsidRPr="00C369E8">
        <w:rPr>
          <w:sz w:val="18"/>
          <w:szCs w:val="18"/>
        </w:rPr>
        <w:t>омутово</w:t>
      </w:r>
      <w:proofErr w:type="spellEnd"/>
    </w:p>
    <w:p w:rsidR="00754DAD" w:rsidRPr="00C369E8" w:rsidRDefault="00754DAD" w:rsidP="00C369E8">
      <w:pPr>
        <w:tabs>
          <w:tab w:val="left" w:pos="3976"/>
        </w:tabs>
        <w:ind w:left="-426" w:right="-427" w:firstLine="284"/>
        <w:rPr>
          <w:sz w:val="18"/>
          <w:szCs w:val="18"/>
        </w:rPr>
      </w:pPr>
    </w:p>
    <w:p w:rsidR="00C369E8" w:rsidRPr="00C369E8" w:rsidRDefault="00C369E8" w:rsidP="00C369E8">
      <w:pPr>
        <w:tabs>
          <w:tab w:val="left" w:pos="3976"/>
        </w:tabs>
        <w:ind w:left="-426" w:right="-427" w:firstLine="284"/>
        <w:rPr>
          <w:sz w:val="18"/>
          <w:szCs w:val="18"/>
        </w:rPr>
      </w:pPr>
      <w:r w:rsidRPr="00C369E8">
        <w:rPr>
          <w:sz w:val="18"/>
          <w:szCs w:val="18"/>
        </w:rPr>
        <w:t>14-00 ч.</w:t>
      </w:r>
    </w:p>
    <w:p w:rsidR="00C369E8" w:rsidRPr="00C369E8" w:rsidRDefault="00C369E8" w:rsidP="00C369E8">
      <w:pPr>
        <w:tabs>
          <w:tab w:val="left" w:pos="3976"/>
        </w:tabs>
        <w:ind w:left="-426" w:right="-427" w:firstLine="284"/>
        <w:rPr>
          <w:sz w:val="18"/>
          <w:szCs w:val="18"/>
        </w:rPr>
      </w:pPr>
      <w:r w:rsidRPr="00C369E8">
        <w:rPr>
          <w:sz w:val="18"/>
          <w:szCs w:val="18"/>
        </w:rPr>
        <w:t xml:space="preserve">Глава администрации Хомутовского муниципального образования </w:t>
      </w:r>
    </w:p>
    <w:p w:rsidR="00C369E8" w:rsidRPr="00C369E8" w:rsidRDefault="00C369E8" w:rsidP="00C369E8">
      <w:pPr>
        <w:tabs>
          <w:tab w:val="left" w:pos="3976"/>
        </w:tabs>
        <w:ind w:left="-426" w:right="-427" w:firstLine="284"/>
        <w:rPr>
          <w:sz w:val="18"/>
          <w:szCs w:val="18"/>
        </w:rPr>
      </w:pPr>
      <w:r w:rsidRPr="00C369E8">
        <w:rPr>
          <w:sz w:val="18"/>
          <w:szCs w:val="18"/>
        </w:rPr>
        <w:t xml:space="preserve">В.М. </w:t>
      </w:r>
      <w:proofErr w:type="spellStart"/>
      <w:r w:rsidRPr="00C369E8">
        <w:rPr>
          <w:sz w:val="18"/>
          <w:szCs w:val="18"/>
        </w:rPr>
        <w:t>Колмаченко</w:t>
      </w:r>
      <w:proofErr w:type="spellEnd"/>
    </w:p>
    <w:p w:rsidR="00C369E8" w:rsidRPr="00C369E8" w:rsidRDefault="00C369E8" w:rsidP="00C369E8">
      <w:pPr>
        <w:tabs>
          <w:tab w:val="left" w:pos="3976"/>
        </w:tabs>
        <w:ind w:left="-426" w:right="-427" w:firstLine="284"/>
        <w:rPr>
          <w:sz w:val="18"/>
          <w:szCs w:val="18"/>
        </w:rPr>
      </w:pPr>
      <w:r w:rsidRPr="00C369E8">
        <w:rPr>
          <w:sz w:val="18"/>
          <w:szCs w:val="18"/>
        </w:rPr>
        <w:t xml:space="preserve">Секретарь публичных слушаний: И.А. </w:t>
      </w:r>
      <w:proofErr w:type="spellStart"/>
      <w:r w:rsidRPr="00C369E8">
        <w:rPr>
          <w:sz w:val="18"/>
          <w:szCs w:val="18"/>
        </w:rPr>
        <w:t>Хромовских</w:t>
      </w:r>
      <w:proofErr w:type="spellEnd"/>
      <w:r w:rsidRPr="00C369E8">
        <w:rPr>
          <w:sz w:val="18"/>
          <w:szCs w:val="18"/>
        </w:rPr>
        <w:t>.</w:t>
      </w:r>
    </w:p>
    <w:p w:rsidR="00C369E8" w:rsidRPr="00C369E8" w:rsidRDefault="00C369E8" w:rsidP="00C369E8">
      <w:pPr>
        <w:tabs>
          <w:tab w:val="left" w:pos="3976"/>
        </w:tabs>
        <w:ind w:left="-426" w:right="-427" w:firstLine="284"/>
        <w:rPr>
          <w:sz w:val="18"/>
          <w:szCs w:val="18"/>
        </w:rPr>
      </w:pPr>
      <w:r w:rsidRPr="00C369E8">
        <w:rPr>
          <w:sz w:val="18"/>
          <w:szCs w:val="18"/>
        </w:rPr>
        <w:t>Присутствовали: 5 человек – участников публичных слушаний.</w:t>
      </w:r>
    </w:p>
    <w:p w:rsidR="00C369E8" w:rsidRPr="00C369E8" w:rsidRDefault="00C369E8" w:rsidP="00C369E8">
      <w:pPr>
        <w:tabs>
          <w:tab w:val="left" w:pos="3976"/>
        </w:tabs>
        <w:ind w:left="-426" w:right="-427" w:firstLine="284"/>
        <w:rPr>
          <w:sz w:val="18"/>
          <w:szCs w:val="18"/>
        </w:rPr>
      </w:pPr>
    </w:p>
    <w:p w:rsidR="00C369E8" w:rsidRPr="00C369E8" w:rsidRDefault="00C369E8" w:rsidP="00C369E8">
      <w:pPr>
        <w:tabs>
          <w:tab w:val="left" w:pos="3976"/>
        </w:tabs>
        <w:ind w:left="-426" w:right="-427" w:firstLine="284"/>
        <w:rPr>
          <w:sz w:val="18"/>
          <w:szCs w:val="18"/>
        </w:rPr>
      </w:pPr>
      <w:r w:rsidRPr="00C369E8">
        <w:rPr>
          <w:sz w:val="18"/>
          <w:szCs w:val="18"/>
        </w:rPr>
        <w:t>ПОВЕСТКА:</w:t>
      </w:r>
    </w:p>
    <w:p w:rsidR="00C369E8" w:rsidRPr="00C369E8" w:rsidRDefault="00C369E8" w:rsidP="00C369E8">
      <w:pPr>
        <w:tabs>
          <w:tab w:val="left" w:pos="3976"/>
        </w:tabs>
        <w:ind w:left="-426" w:right="-427" w:firstLine="284"/>
        <w:rPr>
          <w:sz w:val="18"/>
          <w:szCs w:val="18"/>
        </w:rPr>
      </w:pPr>
      <w:r w:rsidRPr="00C369E8">
        <w:rPr>
          <w:sz w:val="18"/>
          <w:szCs w:val="18"/>
        </w:rPr>
        <w:t>О внесении изменений и дополнений в Устав Хомутовского муниципального образования.</w:t>
      </w:r>
    </w:p>
    <w:p w:rsidR="00C369E8" w:rsidRPr="00C369E8" w:rsidRDefault="00C369E8" w:rsidP="00C369E8">
      <w:pPr>
        <w:tabs>
          <w:tab w:val="left" w:pos="3976"/>
        </w:tabs>
        <w:ind w:left="-426" w:right="-427" w:firstLine="284"/>
        <w:rPr>
          <w:sz w:val="18"/>
          <w:szCs w:val="18"/>
        </w:rPr>
      </w:pPr>
    </w:p>
    <w:p w:rsidR="00C369E8" w:rsidRPr="00C369E8" w:rsidRDefault="00C369E8" w:rsidP="00C369E8">
      <w:pPr>
        <w:tabs>
          <w:tab w:val="left" w:pos="3976"/>
        </w:tabs>
        <w:ind w:left="-426" w:right="-427" w:firstLine="284"/>
        <w:rPr>
          <w:sz w:val="18"/>
          <w:szCs w:val="18"/>
        </w:rPr>
      </w:pPr>
      <w:r w:rsidRPr="00C369E8">
        <w:rPr>
          <w:sz w:val="18"/>
          <w:szCs w:val="18"/>
        </w:rPr>
        <w:t xml:space="preserve">Открытие слушаний (вступительное слово): </w:t>
      </w:r>
    </w:p>
    <w:p w:rsidR="00C369E8" w:rsidRPr="00C369E8" w:rsidRDefault="00C369E8" w:rsidP="00C369E8">
      <w:pPr>
        <w:tabs>
          <w:tab w:val="left" w:pos="3976"/>
        </w:tabs>
        <w:ind w:left="-426" w:right="-427" w:firstLine="284"/>
        <w:rPr>
          <w:sz w:val="18"/>
          <w:szCs w:val="18"/>
        </w:rPr>
      </w:pPr>
      <w:r w:rsidRPr="00C369E8">
        <w:rPr>
          <w:sz w:val="18"/>
          <w:szCs w:val="18"/>
        </w:rPr>
        <w:t xml:space="preserve">Глава администрации </w:t>
      </w:r>
      <w:proofErr w:type="spellStart"/>
      <w:r w:rsidRPr="00C369E8">
        <w:rPr>
          <w:sz w:val="18"/>
          <w:szCs w:val="18"/>
        </w:rPr>
        <w:t>Колмаченко</w:t>
      </w:r>
      <w:proofErr w:type="spellEnd"/>
      <w:r w:rsidRPr="00C369E8">
        <w:rPr>
          <w:sz w:val="18"/>
          <w:szCs w:val="18"/>
        </w:rPr>
        <w:t xml:space="preserve"> В.М., </w:t>
      </w:r>
      <w:proofErr w:type="gramStart"/>
      <w:r w:rsidRPr="00C369E8">
        <w:rPr>
          <w:sz w:val="18"/>
          <w:szCs w:val="18"/>
        </w:rPr>
        <w:t>который</w:t>
      </w:r>
      <w:proofErr w:type="gramEnd"/>
      <w:r w:rsidRPr="00C369E8">
        <w:rPr>
          <w:sz w:val="18"/>
          <w:szCs w:val="18"/>
        </w:rPr>
        <w:t xml:space="preserve"> рассказал о целях и задачах проводимых слушаний, порядке их проведения и участниках слушаний. Отметил, что целью проводимых слушаний является обеспечение прав граждан Хомутовского муниципального образования на осуществление местного самоуправления и выявления предложений и рекомендаций со стороны населения по важнейшим действиям органов местного самоуправления, затрагивающим интересы всего населения муниципального образования. Объявил публичные слушания открытыми.</w:t>
      </w:r>
    </w:p>
    <w:p w:rsidR="00C369E8" w:rsidRPr="00C369E8" w:rsidRDefault="00C369E8" w:rsidP="00C369E8">
      <w:pPr>
        <w:tabs>
          <w:tab w:val="left" w:pos="3976"/>
        </w:tabs>
        <w:ind w:left="-426" w:right="-427" w:firstLine="284"/>
        <w:rPr>
          <w:sz w:val="18"/>
          <w:szCs w:val="18"/>
        </w:rPr>
      </w:pPr>
    </w:p>
    <w:p w:rsidR="00C369E8" w:rsidRPr="00C369E8" w:rsidRDefault="00C369E8" w:rsidP="00C369E8">
      <w:pPr>
        <w:tabs>
          <w:tab w:val="left" w:pos="3976"/>
        </w:tabs>
        <w:ind w:left="-426" w:right="-427" w:firstLine="284"/>
        <w:rPr>
          <w:sz w:val="18"/>
          <w:szCs w:val="18"/>
        </w:rPr>
      </w:pPr>
      <w:r w:rsidRPr="00C369E8">
        <w:rPr>
          <w:sz w:val="18"/>
          <w:szCs w:val="18"/>
        </w:rPr>
        <w:t xml:space="preserve">СЛУШАЛИ: </w:t>
      </w:r>
      <w:proofErr w:type="spellStart"/>
      <w:r w:rsidRPr="00C369E8">
        <w:rPr>
          <w:sz w:val="18"/>
          <w:szCs w:val="18"/>
        </w:rPr>
        <w:t>Хромовских</w:t>
      </w:r>
      <w:proofErr w:type="spellEnd"/>
      <w:r w:rsidRPr="00C369E8">
        <w:rPr>
          <w:sz w:val="18"/>
          <w:szCs w:val="18"/>
        </w:rPr>
        <w:t xml:space="preserve"> И.А., </w:t>
      </w:r>
      <w:proofErr w:type="gramStart"/>
      <w:r w:rsidRPr="00C369E8">
        <w:rPr>
          <w:sz w:val="18"/>
          <w:szCs w:val="18"/>
        </w:rPr>
        <w:t>которая</w:t>
      </w:r>
      <w:proofErr w:type="gramEnd"/>
      <w:r w:rsidRPr="00C369E8">
        <w:rPr>
          <w:sz w:val="18"/>
          <w:szCs w:val="18"/>
        </w:rPr>
        <w:t xml:space="preserve"> доложила о необходимости приведения Устава Хомутовского муниципального образования в соответствие с требованиями Федерального законодательства. Ознакомила с изменениями и дополнениями, предлагаемыми для внесения в Устав Хомутовского муниципального образования. Пояснила, что замечаний, вопросов и предложений не поступило.</w:t>
      </w:r>
    </w:p>
    <w:p w:rsidR="00C369E8" w:rsidRPr="00C369E8" w:rsidRDefault="00C369E8" w:rsidP="00C369E8">
      <w:pPr>
        <w:tabs>
          <w:tab w:val="left" w:pos="3976"/>
        </w:tabs>
        <w:ind w:left="-426" w:right="-427" w:firstLine="284"/>
        <w:rPr>
          <w:sz w:val="18"/>
          <w:szCs w:val="18"/>
        </w:rPr>
      </w:pPr>
      <w:proofErr w:type="spellStart"/>
      <w:r w:rsidRPr="00C369E8">
        <w:rPr>
          <w:sz w:val="18"/>
          <w:szCs w:val="18"/>
        </w:rPr>
        <w:t>Колмаченко</w:t>
      </w:r>
      <w:proofErr w:type="spellEnd"/>
      <w:r w:rsidRPr="00C369E8">
        <w:rPr>
          <w:sz w:val="18"/>
          <w:szCs w:val="18"/>
        </w:rPr>
        <w:t xml:space="preserve"> В.М. предложил утвердить предлагаемые изменения и дополнения.</w:t>
      </w:r>
    </w:p>
    <w:p w:rsidR="00C369E8" w:rsidRPr="00C369E8" w:rsidRDefault="00C369E8" w:rsidP="00C369E8">
      <w:pPr>
        <w:tabs>
          <w:tab w:val="left" w:pos="3976"/>
        </w:tabs>
        <w:ind w:left="-426" w:right="-427" w:firstLine="284"/>
        <w:rPr>
          <w:sz w:val="18"/>
          <w:szCs w:val="18"/>
        </w:rPr>
      </w:pPr>
    </w:p>
    <w:p w:rsidR="00C369E8" w:rsidRPr="00C369E8" w:rsidRDefault="00C369E8" w:rsidP="00C369E8">
      <w:pPr>
        <w:tabs>
          <w:tab w:val="left" w:pos="3976"/>
        </w:tabs>
        <w:ind w:left="-426" w:right="-427" w:firstLine="284"/>
        <w:rPr>
          <w:sz w:val="18"/>
          <w:szCs w:val="18"/>
        </w:rPr>
      </w:pPr>
      <w:r w:rsidRPr="00C369E8">
        <w:rPr>
          <w:sz w:val="18"/>
          <w:szCs w:val="18"/>
        </w:rPr>
        <w:t>ГОЛОСОВАЛИ:</w:t>
      </w:r>
    </w:p>
    <w:p w:rsidR="00C369E8" w:rsidRPr="00C369E8" w:rsidRDefault="00C369E8" w:rsidP="00C369E8">
      <w:pPr>
        <w:tabs>
          <w:tab w:val="left" w:pos="3976"/>
        </w:tabs>
        <w:ind w:left="-426" w:right="-427" w:firstLine="284"/>
        <w:rPr>
          <w:sz w:val="18"/>
          <w:szCs w:val="18"/>
        </w:rPr>
      </w:pPr>
      <w:r w:rsidRPr="00C369E8">
        <w:rPr>
          <w:sz w:val="18"/>
          <w:szCs w:val="18"/>
        </w:rPr>
        <w:t>«За» - единогласно.</w:t>
      </w:r>
    </w:p>
    <w:p w:rsidR="00C369E8" w:rsidRPr="00C369E8" w:rsidRDefault="00C369E8" w:rsidP="00C369E8">
      <w:pPr>
        <w:tabs>
          <w:tab w:val="left" w:pos="3976"/>
        </w:tabs>
        <w:ind w:left="-426" w:right="-427" w:firstLine="284"/>
        <w:rPr>
          <w:sz w:val="18"/>
          <w:szCs w:val="18"/>
        </w:rPr>
      </w:pPr>
    </w:p>
    <w:p w:rsidR="00C369E8" w:rsidRPr="00C369E8" w:rsidRDefault="00C369E8" w:rsidP="00C369E8">
      <w:pPr>
        <w:tabs>
          <w:tab w:val="left" w:pos="3976"/>
        </w:tabs>
        <w:ind w:left="-426" w:right="-427" w:firstLine="284"/>
        <w:rPr>
          <w:sz w:val="18"/>
          <w:szCs w:val="18"/>
        </w:rPr>
      </w:pPr>
      <w:r w:rsidRPr="00C369E8">
        <w:rPr>
          <w:sz w:val="18"/>
          <w:szCs w:val="18"/>
        </w:rPr>
        <w:t xml:space="preserve">РЕШИЛИ: </w:t>
      </w:r>
    </w:p>
    <w:p w:rsidR="00C369E8" w:rsidRPr="00C369E8" w:rsidRDefault="00C369E8" w:rsidP="00C369E8">
      <w:pPr>
        <w:tabs>
          <w:tab w:val="left" w:pos="3976"/>
        </w:tabs>
        <w:ind w:left="-426" w:right="-427" w:firstLine="284"/>
        <w:rPr>
          <w:sz w:val="18"/>
          <w:szCs w:val="18"/>
        </w:rPr>
      </w:pPr>
      <w:r w:rsidRPr="00C369E8">
        <w:rPr>
          <w:sz w:val="18"/>
          <w:szCs w:val="18"/>
        </w:rPr>
        <w:t>1. Внести в Устав Хомутовского муниципального образования следующие изменения и дополнения:</w:t>
      </w:r>
    </w:p>
    <w:p w:rsidR="00C369E8" w:rsidRPr="00C369E8" w:rsidRDefault="00C369E8" w:rsidP="00C369E8">
      <w:pPr>
        <w:tabs>
          <w:tab w:val="left" w:pos="3976"/>
        </w:tabs>
        <w:ind w:left="-426" w:right="-427" w:firstLine="284"/>
        <w:rPr>
          <w:sz w:val="18"/>
          <w:szCs w:val="18"/>
        </w:rPr>
      </w:pPr>
      <w:r w:rsidRPr="00C369E8">
        <w:rPr>
          <w:sz w:val="18"/>
          <w:szCs w:val="18"/>
        </w:rPr>
        <w:t xml:space="preserve">1.1. Дополнить Устав Хомутовского </w:t>
      </w:r>
      <w:proofErr w:type="gramStart"/>
      <w:r w:rsidRPr="00C369E8">
        <w:rPr>
          <w:sz w:val="18"/>
          <w:szCs w:val="18"/>
        </w:rPr>
        <w:t>муниципального</w:t>
      </w:r>
      <w:proofErr w:type="gramEnd"/>
      <w:r w:rsidRPr="00C369E8">
        <w:rPr>
          <w:sz w:val="18"/>
          <w:szCs w:val="18"/>
        </w:rPr>
        <w:t xml:space="preserve"> образование статьей 2.1. в следующей редакции:</w:t>
      </w:r>
    </w:p>
    <w:p w:rsidR="00C369E8" w:rsidRPr="00C369E8" w:rsidRDefault="00C369E8" w:rsidP="00C369E8">
      <w:pPr>
        <w:tabs>
          <w:tab w:val="left" w:pos="3976"/>
        </w:tabs>
        <w:ind w:left="-426" w:right="-427" w:firstLine="284"/>
        <w:rPr>
          <w:sz w:val="18"/>
          <w:szCs w:val="18"/>
        </w:rPr>
      </w:pPr>
      <w:r w:rsidRPr="00C369E8">
        <w:rPr>
          <w:sz w:val="18"/>
          <w:szCs w:val="18"/>
        </w:rPr>
        <w:t>«Статья 2.1. Почетный гражданин и КНИГА ПОЧЕТА Хомутовского муниципального образования</w:t>
      </w:r>
    </w:p>
    <w:p w:rsidR="00C369E8" w:rsidRPr="00C369E8" w:rsidRDefault="00C369E8" w:rsidP="00C369E8">
      <w:pPr>
        <w:tabs>
          <w:tab w:val="left" w:pos="3976"/>
        </w:tabs>
        <w:ind w:left="-426" w:right="-427" w:firstLine="284"/>
        <w:rPr>
          <w:sz w:val="18"/>
          <w:szCs w:val="18"/>
        </w:rPr>
      </w:pPr>
      <w:r w:rsidRPr="00C369E8">
        <w:rPr>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C369E8" w:rsidRPr="00C369E8" w:rsidRDefault="00C369E8" w:rsidP="00C369E8">
      <w:pPr>
        <w:tabs>
          <w:tab w:val="left" w:pos="3976"/>
        </w:tabs>
        <w:ind w:left="-426" w:right="-427" w:firstLine="284"/>
        <w:rPr>
          <w:sz w:val="18"/>
          <w:szCs w:val="18"/>
        </w:rPr>
      </w:pPr>
      <w:r w:rsidRPr="00C369E8">
        <w:rPr>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C369E8">
        <w:rPr>
          <w:sz w:val="18"/>
          <w:szCs w:val="18"/>
        </w:rPr>
        <w:t>Хомутовским</w:t>
      </w:r>
      <w:proofErr w:type="spellEnd"/>
      <w:r w:rsidRPr="00C369E8">
        <w:rPr>
          <w:sz w:val="18"/>
          <w:szCs w:val="18"/>
        </w:rPr>
        <w:t xml:space="preserve"> муниципальным образованием.</w:t>
      </w:r>
    </w:p>
    <w:p w:rsidR="00C369E8" w:rsidRPr="00C369E8" w:rsidRDefault="00C369E8" w:rsidP="00C369E8">
      <w:pPr>
        <w:tabs>
          <w:tab w:val="left" w:pos="3976"/>
        </w:tabs>
        <w:ind w:left="-426" w:right="-427" w:firstLine="284"/>
        <w:rPr>
          <w:sz w:val="18"/>
          <w:szCs w:val="18"/>
        </w:rPr>
      </w:pPr>
      <w:r w:rsidRPr="00C369E8">
        <w:rPr>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C369E8" w:rsidRPr="00C369E8" w:rsidRDefault="00C369E8" w:rsidP="00C369E8">
      <w:pPr>
        <w:tabs>
          <w:tab w:val="left" w:pos="3976"/>
        </w:tabs>
        <w:ind w:left="-426" w:right="-427" w:firstLine="284"/>
        <w:rPr>
          <w:sz w:val="18"/>
          <w:szCs w:val="18"/>
        </w:rPr>
      </w:pPr>
      <w:r w:rsidRPr="00C369E8">
        <w:rPr>
          <w:sz w:val="18"/>
          <w:szCs w:val="18"/>
        </w:rPr>
        <w:t>4. В целях поощрения за особые заслуги в деятельности, направленной на благо Хомутовского муниципального образования имя гражданина Российской Федерации или иностранного гражданина может быть внесено в КНИГУ ПОЧЕТА Хомутовского муниципального образования.</w:t>
      </w:r>
      <w:r w:rsidRPr="00C369E8">
        <w:rPr>
          <w:sz w:val="18"/>
          <w:szCs w:val="18"/>
        </w:rPr>
        <w:cr/>
      </w:r>
    </w:p>
    <w:p w:rsidR="00C369E8" w:rsidRPr="00C369E8" w:rsidRDefault="00C369E8" w:rsidP="00C369E8">
      <w:pPr>
        <w:tabs>
          <w:tab w:val="left" w:pos="3976"/>
        </w:tabs>
        <w:ind w:left="-426" w:right="-427" w:firstLine="284"/>
        <w:rPr>
          <w:sz w:val="18"/>
          <w:szCs w:val="18"/>
        </w:rPr>
      </w:pPr>
      <w:r w:rsidRPr="00C369E8">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roofErr w:type="gramStart"/>
      <w:r w:rsidRPr="00C369E8">
        <w:rPr>
          <w:sz w:val="18"/>
          <w:szCs w:val="18"/>
        </w:rPr>
        <w:t>.»</w:t>
      </w:r>
      <w:proofErr w:type="gramEnd"/>
    </w:p>
    <w:p w:rsidR="00C369E8" w:rsidRPr="00C369E8" w:rsidRDefault="00C369E8" w:rsidP="00C369E8">
      <w:pPr>
        <w:tabs>
          <w:tab w:val="left" w:pos="3976"/>
        </w:tabs>
        <w:ind w:left="-426" w:right="-427" w:firstLine="284"/>
        <w:rPr>
          <w:sz w:val="18"/>
          <w:szCs w:val="18"/>
        </w:rPr>
      </w:pPr>
      <w:r w:rsidRPr="00C369E8">
        <w:rPr>
          <w:sz w:val="18"/>
          <w:szCs w:val="18"/>
        </w:rPr>
        <w:t>1.2. Статью 26. Устава Хомутовского муниципального образования дополнить пунктом 5.2. в следующе редакции:</w:t>
      </w:r>
    </w:p>
    <w:p w:rsidR="00C369E8" w:rsidRPr="00C369E8" w:rsidRDefault="00C369E8" w:rsidP="00C369E8">
      <w:pPr>
        <w:tabs>
          <w:tab w:val="left" w:pos="3976"/>
        </w:tabs>
        <w:ind w:left="-426" w:right="-427" w:firstLine="284"/>
        <w:rPr>
          <w:sz w:val="18"/>
          <w:szCs w:val="18"/>
        </w:rPr>
      </w:pPr>
      <w:r w:rsidRPr="00C369E8">
        <w:rPr>
          <w:sz w:val="18"/>
          <w:szCs w:val="18"/>
        </w:rPr>
        <w:lastRenderedPageBreak/>
        <w:t xml:space="preserve">«5.2. </w:t>
      </w:r>
      <w:proofErr w:type="gramStart"/>
      <w:r w:rsidRPr="00C369E8">
        <w:rPr>
          <w:sz w:val="18"/>
          <w:szCs w:val="18"/>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w:t>
      </w:r>
      <w:proofErr w:type="gramEnd"/>
      <w:r w:rsidRPr="00C369E8">
        <w:rPr>
          <w:sz w:val="18"/>
          <w:szCs w:val="18"/>
        </w:rPr>
        <w:t xml:space="preserve"> 13 Федерального закона от 25 декабря 2008 года N 273-ФЗ «О противодействии коррупции»»;</w:t>
      </w:r>
    </w:p>
    <w:p w:rsidR="00C369E8" w:rsidRPr="00C369E8" w:rsidRDefault="00C369E8" w:rsidP="00C369E8">
      <w:pPr>
        <w:tabs>
          <w:tab w:val="left" w:pos="3976"/>
        </w:tabs>
        <w:ind w:left="-426" w:right="-427" w:firstLine="284"/>
        <w:rPr>
          <w:sz w:val="18"/>
          <w:szCs w:val="18"/>
        </w:rPr>
      </w:pPr>
      <w:r w:rsidRPr="00C369E8">
        <w:rPr>
          <w:sz w:val="18"/>
          <w:szCs w:val="18"/>
        </w:rPr>
        <w:t>1.3. п. 5 части 4 статьи 29 Устава Хомутовского муниципального образования изложить в следующей редакции:</w:t>
      </w:r>
    </w:p>
    <w:p w:rsidR="00C369E8" w:rsidRPr="00C369E8" w:rsidRDefault="00C369E8" w:rsidP="00C369E8">
      <w:pPr>
        <w:tabs>
          <w:tab w:val="left" w:pos="3976"/>
        </w:tabs>
        <w:ind w:left="-426" w:right="-427" w:firstLine="284"/>
        <w:rPr>
          <w:sz w:val="18"/>
          <w:szCs w:val="18"/>
        </w:rPr>
      </w:pPr>
      <w:proofErr w:type="gramStart"/>
      <w:r w:rsidRPr="00C369E8">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w:t>
      </w:r>
      <w:bookmarkStart w:id="0" w:name="_GoBack"/>
      <w:bookmarkEnd w:id="0"/>
      <w:r w:rsidRPr="00C369E8">
        <w:rPr>
          <w:sz w:val="18"/>
          <w:szCs w:val="18"/>
        </w:rPr>
        <w:t>ет, производится ежемесячная доплата</w:t>
      </w:r>
      <w:proofErr w:type="gramEnd"/>
      <w:r w:rsidRPr="00C369E8">
        <w:rPr>
          <w:sz w:val="18"/>
          <w:szCs w:val="18"/>
        </w:rPr>
        <w:t xml:space="preserve">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w:t>
      </w:r>
      <w:proofErr w:type="gramStart"/>
      <w:r w:rsidRPr="00C369E8">
        <w:rPr>
          <w:sz w:val="18"/>
          <w:szCs w:val="18"/>
        </w:rPr>
        <w:t>сведениями</w:t>
      </w:r>
      <w:proofErr w:type="gramEnd"/>
      <w:r w:rsidRPr="00C369E8">
        <w:rPr>
          <w:sz w:val="18"/>
          <w:szCs w:val="18"/>
        </w:rPr>
        <w:t xml:space="preserve">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roofErr w:type="gramStart"/>
      <w:r w:rsidRPr="00C369E8">
        <w:rPr>
          <w:sz w:val="18"/>
          <w:szCs w:val="18"/>
        </w:rPr>
        <w:t>;»</w:t>
      </w:r>
      <w:proofErr w:type="gramEnd"/>
    </w:p>
    <w:p w:rsidR="00C369E8" w:rsidRPr="00C369E8" w:rsidRDefault="00C369E8" w:rsidP="00C369E8">
      <w:pPr>
        <w:tabs>
          <w:tab w:val="left" w:pos="3976"/>
        </w:tabs>
        <w:ind w:left="-426" w:right="-427" w:firstLine="284"/>
        <w:rPr>
          <w:sz w:val="18"/>
          <w:szCs w:val="18"/>
        </w:rPr>
      </w:pPr>
      <w:r w:rsidRPr="00C369E8">
        <w:rPr>
          <w:sz w:val="18"/>
          <w:szCs w:val="18"/>
        </w:rPr>
        <w:t>1.4. Статью 40. Устава Хомутовского муниципального образования дополнить пунктом 2.4. в следующе редакции:</w:t>
      </w:r>
    </w:p>
    <w:p w:rsidR="00C369E8" w:rsidRPr="00C369E8" w:rsidRDefault="00C369E8" w:rsidP="00C369E8">
      <w:pPr>
        <w:tabs>
          <w:tab w:val="left" w:pos="3976"/>
        </w:tabs>
        <w:ind w:left="-426" w:right="-427" w:firstLine="284"/>
        <w:rPr>
          <w:sz w:val="18"/>
          <w:szCs w:val="18"/>
        </w:rPr>
      </w:pPr>
      <w:r w:rsidRPr="00C369E8">
        <w:rPr>
          <w:sz w:val="18"/>
          <w:szCs w:val="18"/>
        </w:rPr>
        <w:t xml:space="preserve">«2.4. </w:t>
      </w:r>
      <w:proofErr w:type="gramStart"/>
      <w:r w:rsidRPr="00C369E8">
        <w:rPr>
          <w:sz w:val="18"/>
          <w:szCs w:val="18"/>
        </w:rPr>
        <w:t>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C369E8">
        <w:rPr>
          <w:sz w:val="18"/>
          <w:szCs w:val="18"/>
        </w:rPr>
        <w:t xml:space="preserve"> статьи 13 Федерального закона от 25 декабря 2008 года N 273-ФЗ «О противодействии коррупции»».</w:t>
      </w:r>
    </w:p>
    <w:p w:rsidR="00C369E8" w:rsidRPr="00C369E8" w:rsidRDefault="00C369E8" w:rsidP="00C369E8">
      <w:pPr>
        <w:tabs>
          <w:tab w:val="left" w:pos="3976"/>
        </w:tabs>
        <w:ind w:left="-426" w:right="-427" w:firstLine="284"/>
        <w:rPr>
          <w:sz w:val="18"/>
          <w:szCs w:val="18"/>
        </w:rPr>
      </w:pPr>
    </w:p>
    <w:p w:rsidR="00C369E8" w:rsidRPr="005717C0" w:rsidRDefault="00C369E8" w:rsidP="005717C0">
      <w:pPr>
        <w:tabs>
          <w:tab w:val="left" w:pos="3976"/>
        </w:tabs>
        <w:ind w:left="-426" w:right="-427" w:firstLine="284"/>
        <w:jc w:val="right"/>
        <w:rPr>
          <w:i/>
          <w:sz w:val="18"/>
          <w:szCs w:val="18"/>
        </w:rPr>
      </w:pPr>
    </w:p>
    <w:p w:rsidR="00C369E8" w:rsidRPr="005717C0" w:rsidRDefault="00C369E8" w:rsidP="005717C0">
      <w:pPr>
        <w:tabs>
          <w:tab w:val="left" w:pos="3976"/>
        </w:tabs>
        <w:ind w:left="-426" w:right="-427" w:firstLine="284"/>
        <w:jc w:val="right"/>
        <w:rPr>
          <w:i/>
          <w:sz w:val="18"/>
          <w:szCs w:val="18"/>
        </w:rPr>
      </w:pPr>
      <w:r w:rsidRPr="005717C0">
        <w:rPr>
          <w:i/>
          <w:sz w:val="18"/>
          <w:szCs w:val="18"/>
        </w:rPr>
        <w:t xml:space="preserve">Председатель публичных слушаний                                </w:t>
      </w:r>
      <w:r w:rsidR="00754DAD" w:rsidRPr="005717C0">
        <w:rPr>
          <w:i/>
          <w:sz w:val="18"/>
          <w:szCs w:val="18"/>
        </w:rPr>
        <w:t xml:space="preserve">    </w:t>
      </w:r>
      <w:r w:rsidR="005717C0">
        <w:rPr>
          <w:i/>
          <w:sz w:val="18"/>
          <w:szCs w:val="18"/>
        </w:rPr>
        <w:t xml:space="preserve"> </w:t>
      </w:r>
      <w:r w:rsidR="00754DAD" w:rsidRPr="005717C0">
        <w:rPr>
          <w:i/>
          <w:sz w:val="18"/>
          <w:szCs w:val="18"/>
        </w:rPr>
        <w:t xml:space="preserve">                                           </w:t>
      </w:r>
      <w:r w:rsidRPr="005717C0">
        <w:rPr>
          <w:i/>
          <w:sz w:val="18"/>
          <w:szCs w:val="18"/>
        </w:rPr>
        <w:t xml:space="preserve">      В.М. </w:t>
      </w:r>
      <w:proofErr w:type="spellStart"/>
      <w:r w:rsidRPr="005717C0">
        <w:rPr>
          <w:i/>
          <w:sz w:val="18"/>
          <w:szCs w:val="18"/>
        </w:rPr>
        <w:t>Колмаченко</w:t>
      </w:r>
      <w:proofErr w:type="spellEnd"/>
      <w:r w:rsidRPr="005717C0">
        <w:rPr>
          <w:i/>
          <w:sz w:val="18"/>
          <w:szCs w:val="18"/>
        </w:rPr>
        <w:t xml:space="preserve"> </w:t>
      </w:r>
    </w:p>
    <w:p w:rsidR="00C369E8" w:rsidRPr="005717C0" w:rsidRDefault="00C369E8" w:rsidP="005717C0">
      <w:pPr>
        <w:tabs>
          <w:tab w:val="left" w:pos="3976"/>
        </w:tabs>
        <w:ind w:left="-426" w:right="-427" w:firstLine="284"/>
        <w:jc w:val="right"/>
        <w:rPr>
          <w:i/>
          <w:sz w:val="18"/>
          <w:szCs w:val="18"/>
        </w:rPr>
      </w:pPr>
    </w:p>
    <w:p w:rsidR="00C369E8" w:rsidRPr="005717C0" w:rsidRDefault="00C369E8" w:rsidP="005717C0">
      <w:pPr>
        <w:tabs>
          <w:tab w:val="left" w:pos="3976"/>
        </w:tabs>
        <w:ind w:left="-426" w:right="-427" w:firstLine="284"/>
        <w:jc w:val="right"/>
        <w:rPr>
          <w:i/>
          <w:sz w:val="18"/>
          <w:szCs w:val="18"/>
        </w:rPr>
      </w:pPr>
    </w:p>
    <w:p w:rsidR="00E774E1" w:rsidRPr="005717C0" w:rsidRDefault="00C369E8" w:rsidP="005717C0">
      <w:pPr>
        <w:tabs>
          <w:tab w:val="left" w:pos="3976"/>
        </w:tabs>
        <w:ind w:left="-426" w:right="-427" w:firstLine="284"/>
        <w:jc w:val="right"/>
        <w:rPr>
          <w:i/>
          <w:sz w:val="18"/>
          <w:szCs w:val="18"/>
        </w:rPr>
      </w:pPr>
      <w:r w:rsidRPr="005717C0">
        <w:rPr>
          <w:i/>
          <w:sz w:val="18"/>
          <w:szCs w:val="18"/>
        </w:rPr>
        <w:t xml:space="preserve">Секретарь публичных слушаний                           </w:t>
      </w:r>
      <w:r w:rsidR="00754DAD" w:rsidRPr="005717C0">
        <w:rPr>
          <w:i/>
          <w:sz w:val="18"/>
          <w:szCs w:val="18"/>
        </w:rPr>
        <w:t xml:space="preserve">            </w:t>
      </w:r>
      <w:r w:rsidR="005717C0">
        <w:rPr>
          <w:i/>
          <w:sz w:val="18"/>
          <w:szCs w:val="18"/>
        </w:rPr>
        <w:t xml:space="preserve">                                  </w:t>
      </w:r>
      <w:r w:rsidR="00754DAD" w:rsidRPr="005717C0">
        <w:rPr>
          <w:i/>
          <w:sz w:val="18"/>
          <w:szCs w:val="18"/>
        </w:rPr>
        <w:t xml:space="preserve">     </w:t>
      </w:r>
      <w:r w:rsidRPr="005717C0">
        <w:rPr>
          <w:i/>
          <w:sz w:val="18"/>
          <w:szCs w:val="18"/>
        </w:rPr>
        <w:t xml:space="preserve">               И.А. </w:t>
      </w:r>
      <w:proofErr w:type="spellStart"/>
      <w:r w:rsidRPr="005717C0">
        <w:rPr>
          <w:i/>
          <w:sz w:val="18"/>
          <w:szCs w:val="18"/>
        </w:rPr>
        <w:t>Хромовских</w:t>
      </w:r>
      <w:proofErr w:type="spellEnd"/>
    </w:p>
    <w:p w:rsidR="00754DAD" w:rsidRPr="005717C0" w:rsidRDefault="00754DAD" w:rsidP="005717C0">
      <w:pPr>
        <w:tabs>
          <w:tab w:val="left" w:pos="3976"/>
        </w:tabs>
        <w:ind w:left="-426" w:right="-427" w:firstLine="284"/>
        <w:jc w:val="right"/>
        <w:rPr>
          <w:i/>
          <w:sz w:val="18"/>
          <w:szCs w:val="18"/>
        </w:rPr>
      </w:pPr>
    </w:p>
    <w:p w:rsidR="004B4FB3" w:rsidRPr="005717C0" w:rsidRDefault="004B4FB3" w:rsidP="005717C0">
      <w:pPr>
        <w:tabs>
          <w:tab w:val="left" w:pos="3976"/>
        </w:tabs>
        <w:ind w:left="-426" w:right="-427" w:firstLine="284"/>
        <w:jc w:val="right"/>
        <w:rPr>
          <w:i/>
          <w:sz w:val="18"/>
          <w:szCs w:val="18"/>
        </w:rPr>
      </w:pPr>
    </w:p>
    <w:p w:rsidR="004B4FB3" w:rsidRPr="004B4FB3" w:rsidRDefault="004B4FB3" w:rsidP="004B4FB3">
      <w:pPr>
        <w:tabs>
          <w:tab w:val="left" w:pos="3976"/>
        </w:tabs>
        <w:ind w:left="-426" w:right="-427" w:firstLine="284"/>
        <w:jc w:val="center"/>
        <w:rPr>
          <w:sz w:val="18"/>
          <w:szCs w:val="18"/>
        </w:rPr>
      </w:pPr>
      <w:r w:rsidRPr="004B4FB3">
        <w:rPr>
          <w:sz w:val="18"/>
          <w:szCs w:val="18"/>
        </w:rPr>
        <w:t>РОССИЙСКАЯ ФЕДЕРАЦИЯ</w:t>
      </w:r>
    </w:p>
    <w:p w:rsidR="004B4FB3" w:rsidRPr="004B4FB3" w:rsidRDefault="004B4FB3" w:rsidP="004B4FB3">
      <w:pPr>
        <w:tabs>
          <w:tab w:val="left" w:pos="3976"/>
        </w:tabs>
        <w:ind w:left="-426" w:right="-427" w:firstLine="284"/>
        <w:jc w:val="center"/>
        <w:rPr>
          <w:sz w:val="18"/>
          <w:szCs w:val="18"/>
        </w:rPr>
      </w:pPr>
      <w:r w:rsidRPr="004B4FB3">
        <w:rPr>
          <w:sz w:val="18"/>
          <w:szCs w:val="18"/>
        </w:rPr>
        <w:t>ИРКУТСКАЯ ОБЛАСТЬ</w:t>
      </w:r>
    </w:p>
    <w:p w:rsidR="004B4FB3" w:rsidRPr="004B4FB3" w:rsidRDefault="004B4FB3" w:rsidP="004B4FB3">
      <w:pPr>
        <w:tabs>
          <w:tab w:val="left" w:pos="3976"/>
        </w:tabs>
        <w:ind w:left="-426" w:right="-427" w:firstLine="284"/>
        <w:jc w:val="center"/>
        <w:rPr>
          <w:sz w:val="18"/>
          <w:szCs w:val="18"/>
        </w:rPr>
      </w:pPr>
      <w:r w:rsidRPr="004B4FB3">
        <w:rPr>
          <w:sz w:val="18"/>
          <w:szCs w:val="18"/>
        </w:rPr>
        <w:t>ИРКУТСКИЙ РАЙОН</w:t>
      </w:r>
    </w:p>
    <w:p w:rsidR="004B4FB3" w:rsidRPr="004B4FB3" w:rsidRDefault="004B4FB3" w:rsidP="004B4FB3">
      <w:pPr>
        <w:tabs>
          <w:tab w:val="left" w:pos="3976"/>
        </w:tabs>
        <w:ind w:left="-426" w:right="-427" w:firstLine="284"/>
        <w:jc w:val="center"/>
        <w:rPr>
          <w:sz w:val="18"/>
          <w:szCs w:val="18"/>
        </w:rPr>
      </w:pPr>
    </w:p>
    <w:p w:rsidR="004B4FB3" w:rsidRPr="004B4FB3" w:rsidRDefault="004B4FB3" w:rsidP="004B4FB3">
      <w:pPr>
        <w:tabs>
          <w:tab w:val="left" w:pos="3976"/>
        </w:tabs>
        <w:ind w:left="-426" w:right="-427" w:firstLine="284"/>
        <w:jc w:val="center"/>
        <w:rPr>
          <w:sz w:val="18"/>
          <w:szCs w:val="18"/>
        </w:rPr>
      </w:pPr>
      <w:r w:rsidRPr="004B4FB3">
        <w:rPr>
          <w:sz w:val="18"/>
          <w:szCs w:val="18"/>
        </w:rPr>
        <w:t>ПУБЛИЧНЫЕ СЛУШАНИЯ</w:t>
      </w:r>
    </w:p>
    <w:p w:rsidR="004B4FB3" w:rsidRPr="004B4FB3" w:rsidRDefault="004B4FB3" w:rsidP="004B4FB3">
      <w:pPr>
        <w:tabs>
          <w:tab w:val="left" w:pos="3976"/>
        </w:tabs>
        <w:ind w:left="-426" w:right="-427" w:firstLine="284"/>
        <w:jc w:val="center"/>
        <w:rPr>
          <w:sz w:val="18"/>
          <w:szCs w:val="18"/>
        </w:rPr>
      </w:pPr>
      <w:r w:rsidRPr="004B4FB3">
        <w:rPr>
          <w:sz w:val="18"/>
          <w:szCs w:val="18"/>
        </w:rPr>
        <w:t>ХОМУТОВСКОГО МУНИЦИПАЛЬНОГО ОБРАЗОВАНИЯ</w:t>
      </w:r>
    </w:p>
    <w:p w:rsidR="004B4FB3" w:rsidRPr="004B4FB3" w:rsidRDefault="004B4FB3" w:rsidP="004B4FB3">
      <w:pPr>
        <w:tabs>
          <w:tab w:val="left" w:pos="3976"/>
        </w:tabs>
        <w:ind w:left="-426" w:right="-427" w:firstLine="284"/>
        <w:jc w:val="center"/>
        <w:rPr>
          <w:sz w:val="18"/>
          <w:szCs w:val="18"/>
        </w:rPr>
      </w:pPr>
      <w:r w:rsidRPr="004B4FB3">
        <w:rPr>
          <w:sz w:val="18"/>
          <w:szCs w:val="18"/>
        </w:rPr>
        <w:t>ЗАКЛЮЧЕНИЕ</w:t>
      </w:r>
    </w:p>
    <w:p w:rsidR="004B4FB3" w:rsidRPr="004B4FB3" w:rsidRDefault="004B4FB3" w:rsidP="004B4FB3">
      <w:pPr>
        <w:tabs>
          <w:tab w:val="left" w:pos="3976"/>
        </w:tabs>
        <w:ind w:left="-426" w:right="-427" w:firstLine="284"/>
        <w:jc w:val="center"/>
        <w:rPr>
          <w:sz w:val="18"/>
          <w:szCs w:val="18"/>
        </w:rPr>
      </w:pPr>
      <w:r w:rsidRPr="004B4FB3">
        <w:rPr>
          <w:sz w:val="18"/>
          <w:szCs w:val="18"/>
        </w:rPr>
        <w:t>О РЕЗУЛЬТАТАХ ПУБЛИЧНЫХ СЛУШАНИЙ</w:t>
      </w:r>
    </w:p>
    <w:p w:rsidR="004B4FB3" w:rsidRPr="004B4FB3" w:rsidRDefault="004B4FB3" w:rsidP="004B4FB3">
      <w:pPr>
        <w:tabs>
          <w:tab w:val="left" w:pos="3976"/>
        </w:tabs>
        <w:ind w:left="-426" w:right="-427" w:firstLine="284"/>
        <w:rPr>
          <w:sz w:val="18"/>
          <w:szCs w:val="18"/>
        </w:rPr>
      </w:pPr>
    </w:p>
    <w:p w:rsidR="004B4FB3" w:rsidRPr="004B4FB3" w:rsidRDefault="004B4FB3" w:rsidP="004B4FB3">
      <w:pPr>
        <w:tabs>
          <w:tab w:val="left" w:pos="3976"/>
        </w:tabs>
        <w:ind w:left="-426" w:right="-427" w:firstLine="284"/>
        <w:rPr>
          <w:sz w:val="18"/>
          <w:szCs w:val="18"/>
        </w:rPr>
      </w:pPr>
      <w:r w:rsidRPr="004B4FB3">
        <w:rPr>
          <w:sz w:val="18"/>
          <w:szCs w:val="18"/>
        </w:rPr>
        <w:t>Место, дата и время проведения публичных слушаний:</w:t>
      </w:r>
    </w:p>
    <w:p w:rsidR="004B4FB3" w:rsidRPr="004B4FB3" w:rsidRDefault="004B4FB3" w:rsidP="004B4FB3">
      <w:pPr>
        <w:tabs>
          <w:tab w:val="left" w:pos="3976"/>
        </w:tabs>
        <w:ind w:left="-426" w:right="-427" w:firstLine="284"/>
        <w:rPr>
          <w:sz w:val="18"/>
          <w:szCs w:val="18"/>
        </w:rPr>
      </w:pPr>
      <w:r w:rsidRPr="004B4FB3">
        <w:rPr>
          <w:sz w:val="18"/>
          <w:szCs w:val="18"/>
        </w:rPr>
        <w:t>Иркутская область, Иркутский район, с. Хомутово</w:t>
      </w:r>
    </w:p>
    <w:p w:rsidR="004B4FB3" w:rsidRPr="004B4FB3" w:rsidRDefault="004B4FB3" w:rsidP="004B4FB3">
      <w:pPr>
        <w:tabs>
          <w:tab w:val="left" w:pos="3976"/>
        </w:tabs>
        <w:ind w:left="-426" w:right="-427" w:firstLine="284"/>
        <w:rPr>
          <w:sz w:val="18"/>
          <w:szCs w:val="18"/>
        </w:rPr>
      </w:pPr>
      <w:r w:rsidRPr="004B4FB3">
        <w:rPr>
          <w:sz w:val="18"/>
          <w:szCs w:val="18"/>
        </w:rPr>
        <w:t xml:space="preserve">22.08.2023  14.00        </w:t>
      </w:r>
    </w:p>
    <w:p w:rsidR="004B4FB3" w:rsidRPr="004B4FB3" w:rsidRDefault="004B4FB3" w:rsidP="004B4FB3">
      <w:pPr>
        <w:tabs>
          <w:tab w:val="left" w:pos="3976"/>
        </w:tabs>
        <w:ind w:left="-426" w:right="-427" w:firstLine="284"/>
        <w:rPr>
          <w:sz w:val="18"/>
          <w:szCs w:val="18"/>
        </w:rPr>
      </w:pPr>
      <w:r w:rsidRPr="004B4FB3">
        <w:rPr>
          <w:sz w:val="18"/>
          <w:szCs w:val="18"/>
        </w:rPr>
        <w:t xml:space="preserve">Председатель: Глава Хомутовского муниципального образования </w:t>
      </w:r>
      <w:proofErr w:type="spellStart"/>
      <w:r w:rsidRPr="004B4FB3">
        <w:rPr>
          <w:sz w:val="18"/>
          <w:szCs w:val="18"/>
        </w:rPr>
        <w:t>Колмаченко</w:t>
      </w:r>
      <w:proofErr w:type="spellEnd"/>
      <w:r w:rsidRPr="004B4FB3">
        <w:rPr>
          <w:sz w:val="18"/>
          <w:szCs w:val="18"/>
        </w:rPr>
        <w:t xml:space="preserve"> В.М. </w:t>
      </w:r>
    </w:p>
    <w:p w:rsidR="004B4FB3" w:rsidRPr="004B4FB3" w:rsidRDefault="004B4FB3" w:rsidP="004B4FB3">
      <w:pPr>
        <w:tabs>
          <w:tab w:val="left" w:pos="3976"/>
        </w:tabs>
        <w:ind w:left="-426" w:right="-427" w:firstLine="284"/>
        <w:rPr>
          <w:sz w:val="18"/>
          <w:szCs w:val="18"/>
        </w:rPr>
      </w:pPr>
      <w:r w:rsidRPr="004B4FB3">
        <w:rPr>
          <w:sz w:val="18"/>
          <w:szCs w:val="18"/>
        </w:rPr>
        <w:t xml:space="preserve">Секретарь публичных слушаний: </w:t>
      </w:r>
      <w:proofErr w:type="spellStart"/>
      <w:r w:rsidRPr="004B4FB3">
        <w:rPr>
          <w:sz w:val="18"/>
          <w:szCs w:val="18"/>
        </w:rPr>
        <w:t>Хромовских</w:t>
      </w:r>
      <w:proofErr w:type="spellEnd"/>
      <w:r w:rsidRPr="004B4FB3">
        <w:rPr>
          <w:sz w:val="18"/>
          <w:szCs w:val="18"/>
        </w:rPr>
        <w:t xml:space="preserve"> И.А.</w:t>
      </w:r>
    </w:p>
    <w:p w:rsidR="004B4FB3" w:rsidRPr="004B4FB3" w:rsidRDefault="004B4FB3" w:rsidP="004B4FB3">
      <w:pPr>
        <w:tabs>
          <w:tab w:val="left" w:pos="3976"/>
        </w:tabs>
        <w:ind w:left="-426" w:right="-427" w:firstLine="284"/>
        <w:rPr>
          <w:sz w:val="18"/>
          <w:szCs w:val="18"/>
        </w:rPr>
      </w:pPr>
      <w:r w:rsidRPr="004B4FB3">
        <w:rPr>
          <w:sz w:val="18"/>
          <w:szCs w:val="18"/>
        </w:rPr>
        <w:t>Присутствовали: 5 человек – участников публичных слушаний.</w:t>
      </w:r>
    </w:p>
    <w:p w:rsidR="004B4FB3" w:rsidRPr="004B4FB3" w:rsidRDefault="004B4FB3" w:rsidP="004B4FB3">
      <w:pPr>
        <w:tabs>
          <w:tab w:val="left" w:pos="3976"/>
        </w:tabs>
        <w:ind w:left="-426" w:right="-427" w:firstLine="284"/>
        <w:rPr>
          <w:sz w:val="18"/>
          <w:szCs w:val="18"/>
        </w:rPr>
      </w:pPr>
    </w:p>
    <w:p w:rsidR="004B4FB3" w:rsidRPr="004B4FB3" w:rsidRDefault="004B4FB3" w:rsidP="004B4FB3">
      <w:pPr>
        <w:tabs>
          <w:tab w:val="left" w:pos="3976"/>
        </w:tabs>
        <w:ind w:left="-426" w:right="-427" w:firstLine="284"/>
        <w:rPr>
          <w:sz w:val="18"/>
          <w:szCs w:val="18"/>
        </w:rPr>
      </w:pPr>
      <w:r w:rsidRPr="004B4FB3">
        <w:rPr>
          <w:sz w:val="18"/>
          <w:szCs w:val="18"/>
        </w:rPr>
        <w:t>ПОВЕСТКА:</w:t>
      </w:r>
    </w:p>
    <w:p w:rsidR="004B4FB3" w:rsidRPr="004B4FB3" w:rsidRDefault="004B4FB3" w:rsidP="004B4FB3">
      <w:pPr>
        <w:tabs>
          <w:tab w:val="left" w:pos="3976"/>
        </w:tabs>
        <w:ind w:left="-426" w:right="-427" w:firstLine="284"/>
        <w:rPr>
          <w:sz w:val="18"/>
          <w:szCs w:val="18"/>
        </w:rPr>
      </w:pPr>
      <w:r w:rsidRPr="004B4FB3">
        <w:rPr>
          <w:sz w:val="18"/>
          <w:szCs w:val="18"/>
        </w:rPr>
        <w:t>О внесении изменений и дополнений в Устав Хомутовского муниципального образования.</w:t>
      </w:r>
    </w:p>
    <w:p w:rsidR="004B4FB3" w:rsidRPr="004B4FB3" w:rsidRDefault="004B4FB3" w:rsidP="004B4FB3">
      <w:pPr>
        <w:tabs>
          <w:tab w:val="left" w:pos="3976"/>
        </w:tabs>
        <w:ind w:left="-426" w:right="-427" w:firstLine="284"/>
        <w:rPr>
          <w:sz w:val="18"/>
          <w:szCs w:val="18"/>
        </w:rPr>
      </w:pPr>
      <w:r w:rsidRPr="004B4FB3">
        <w:rPr>
          <w:sz w:val="18"/>
          <w:szCs w:val="18"/>
        </w:rPr>
        <w:t xml:space="preserve">Решение, принятое по результатам публичных слушаний: </w:t>
      </w:r>
    </w:p>
    <w:p w:rsidR="004B4FB3" w:rsidRPr="004B4FB3" w:rsidRDefault="004B4FB3" w:rsidP="004B4FB3">
      <w:pPr>
        <w:tabs>
          <w:tab w:val="left" w:pos="3976"/>
        </w:tabs>
        <w:ind w:left="-426" w:right="-427" w:firstLine="284"/>
        <w:rPr>
          <w:sz w:val="18"/>
          <w:szCs w:val="18"/>
        </w:rPr>
      </w:pPr>
      <w:r w:rsidRPr="004B4FB3">
        <w:rPr>
          <w:sz w:val="18"/>
          <w:szCs w:val="18"/>
        </w:rPr>
        <w:t>1. Внести в Устав Хомутовского муниципального образования следующие изменения и дополнения:</w:t>
      </w:r>
    </w:p>
    <w:p w:rsidR="004B4FB3" w:rsidRPr="004B4FB3" w:rsidRDefault="004B4FB3" w:rsidP="004B4FB3">
      <w:pPr>
        <w:tabs>
          <w:tab w:val="left" w:pos="3976"/>
        </w:tabs>
        <w:ind w:left="-426" w:right="-427" w:firstLine="284"/>
        <w:rPr>
          <w:sz w:val="18"/>
          <w:szCs w:val="18"/>
        </w:rPr>
      </w:pPr>
      <w:r w:rsidRPr="004B4FB3">
        <w:rPr>
          <w:sz w:val="18"/>
          <w:szCs w:val="18"/>
        </w:rPr>
        <w:t xml:space="preserve">1.1. Дополнить Устав Хомутовского </w:t>
      </w:r>
      <w:proofErr w:type="gramStart"/>
      <w:r w:rsidRPr="004B4FB3">
        <w:rPr>
          <w:sz w:val="18"/>
          <w:szCs w:val="18"/>
        </w:rPr>
        <w:t>муниципального</w:t>
      </w:r>
      <w:proofErr w:type="gramEnd"/>
      <w:r w:rsidRPr="004B4FB3">
        <w:rPr>
          <w:sz w:val="18"/>
          <w:szCs w:val="18"/>
        </w:rPr>
        <w:t xml:space="preserve"> образование статьей 2.1. в следующей редакции:</w:t>
      </w:r>
    </w:p>
    <w:p w:rsidR="004B4FB3" w:rsidRPr="004B4FB3" w:rsidRDefault="004B4FB3" w:rsidP="004B4FB3">
      <w:pPr>
        <w:tabs>
          <w:tab w:val="left" w:pos="3976"/>
        </w:tabs>
        <w:ind w:left="-426" w:right="-427" w:firstLine="284"/>
        <w:rPr>
          <w:sz w:val="18"/>
          <w:szCs w:val="18"/>
        </w:rPr>
      </w:pPr>
      <w:r w:rsidRPr="004B4FB3">
        <w:rPr>
          <w:sz w:val="18"/>
          <w:szCs w:val="18"/>
        </w:rPr>
        <w:t>«Статья 2.1. Почетный гражданин и КНИГА ПОЧЕТА Хомутовского муниципального образования</w:t>
      </w:r>
    </w:p>
    <w:p w:rsidR="004B4FB3" w:rsidRPr="004B4FB3" w:rsidRDefault="004B4FB3" w:rsidP="004B4FB3">
      <w:pPr>
        <w:tabs>
          <w:tab w:val="left" w:pos="3976"/>
        </w:tabs>
        <w:ind w:left="-426" w:right="-427" w:firstLine="284"/>
        <w:rPr>
          <w:sz w:val="18"/>
          <w:szCs w:val="18"/>
        </w:rPr>
      </w:pPr>
      <w:r w:rsidRPr="004B4FB3">
        <w:rPr>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4B4FB3" w:rsidRPr="004B4FB3" w:rsidRDefault="004B4FB3" w:rsidP="004B4FB3">
      <w:pPr>
        <w:tabs>
          <w:tab w:val="left" w:pos="3976"/>
        </w:tabs>
        <w:ind w:left="-426" w:right="-427" w:firstLine="284"/>
        <w:rPr>
          <w:sz w:val="18"/>
          <w:szCs w:val="18"/>
        </w:rPr>
      </w:pPr>
      <w:r w:rsidRPr="004B4FB3">
        <w:rPr>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4B4FB3">
        <w:rPr>
          <w:sz w:val="18"/>
          <w:szCs w:val="18"/>
        </w:rPr>
        <w:t>Хомутовским</w:t>
      </w:r>
      <w:proofErr w:type="spellEnd"/>
      <w:r w:rsidRPr="004B4FB3">
        <w:rPr>
          <w:sz w:val="18"/>
          <w:szCs w:val="18"/>
        </w:rPr>
        <w:t xml:space="preserve"> муниципальным образованием.</w:t>
      </w:r>
    </w:p>
    <w:p w:rsidR="004B4FB3" w:rsidRPr="004B4FB3" w:rsidRDefault="004B4FB3" w:rsidP="004B4FB3">
      <w:pPr>
        <w:tabs>
          <w:tab w:val="left" w:pos="3976"/>
        </w:tabs>
        <w:ind w:left="-426" w:right="-427" w:firstLine="284"/>
        <w:rPr>
          <w:sz w:val="18"/>
          <w:szCs w:val="18"/>
        </w:rPr>
      </w:pPr>
      <w:r w:rsidRPr="004B4FB3">
        <w:rPr>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4B4FB3" w:rsidRPr="004B4FB3" w:rsidRDefault="004B4FB3" w:rsidP="004B4FB3">
      <w:pPr>
        <w:tabs>
          <w:tab w:val="left" w:pos="3976"/>
        </w:tabs>
        <w:ind w:left="-426" w:right="-427" w:firstLine="284"/>
        <w:rPr>
          <w:sz w:val="18"/>
          <w:szCs w:val="18"/>
        </w:rPr>
      </w:pPr>
      <w:r w:rsidRPr="004B4FB3">
        <w:rPr>
          <w:sz w:val="18"/>
          <w:szCs w:val="18"/>
        </w:rPr>
        <w:t>4. В целях поощрения за особые заслуги в деятельности, направленной на благо Хомутовского муниципального образования имя гражданина Российской Федерации или иностранного гражданина может быть внесено в КНИГУ ПОЧЕТА Хомутовского муниципального образования.</w:t>
      </w:r>
      <w:r w:rsidRPr="004B4FB3">
        <w:rPr>
          <w:sz w:val="18"/>
          <w:szCs w:val="18"/>
        </w:rPr>
        <w:cr/>
      </w:r>
    </w:p>
    <w:p w:rsidR="004B4FB3" w:rsidRPr="004B4FB3" w:rsidRDefault="004B4FB3" w:rsidP="004B4FB3">
      <w:pPr>
        <w:tabs>
          <w:tab w:val="left" w:pos="3976"/>
        </w:tabs>
        <w:ind w:left="-426" w:right="-427" w:firstLine="284"/>
        <w:rPr>
          <w:sz w:val="18"/>
          <w:szCs w:val="18"/>
        </w:rPr>
      </w:pPr>
      <w:r w:rsidRPr="004B4FB3">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roofErr w:type="gramStart"/>
      <w:r w:rsidRPr="004B4FB3">
        <w:rPr>
          <w:sz w:val="18"/>
          <w:szCs w:val="18"/>
        </w:rPr>
        <w:t>.»</w:t>
      </w:r>
      <w:proofErr w:type="gramEnd"/>
    </w:p>
    <w:p w:rsidR="004B4FB3" w:rsidRPr="004B4FB3" w:rsidRDefault="004B4FB3" w:rsidP="004B4FB3">
      <w:pPr>
        <w:tabs>
          <w:tab w:val="left" w:pos="3976"/>
        </w:tabs>
        <w:ind w:left="-426" w:right="-427" w:firstLine="284"/>
        <w:rPr>
          <w:sz w:val="18"/>
          <w:szCs w:val="18"/>
        </w:rPr>
      </w:pPr>
      <w:r w:rsidRPr="004B4FB3">
        <w:rPr>
          <w:sz w:val="18"/>
          <w:szCs w:val="18"/>
        </w:rPr>
        <w:t>1.2. Статью 26. Устава Хомутовского муниципального образования дополнить пунктом 5.2. в следующе редакции:</w:t>
      </w:r>
    </w:p>
    <w:p w:rsidR="004B4FB3" w:rsidRPr="004B4FB3" w:rsidRDefault="004B4FB3" w:rsidP="004B4FB3">
      <w:pPr>
        <w:tabs>
          <w:tab w:val="left" w:pos="3976"/>
        </w:tabs>
        <w:ind w:left="-426" w:right="-427" w:firstLine="284"/>
        <w:rPr>
          <w:sz w:val="18"/>
          <w:szCs w:val="18"/>
        </w:rPr>
      </w:pPr>
      <w:r w:rsidRPr="004B4FB3">
        <w:rPr>
          <w:sz w:val="18"/>
          <w:szCs w:val="18"/>
        </w:rPr>
        <w:t xml:space="preserve">«5.2. </w:t>
      </w:r>
      <w:proofErr w:type="gramStart"/>
      <w:r w:rsidRPr="004B4FB3">
        <w:rPr>
          <w:sz w:val="18"/>
          <w:szCs w:val="18"/>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w:t>
      </w:r>
      <w:r w:rsidRPr="004B4FB3">
        <w:rPr>
          <w:sz w:val="18"/>
          <w:szCs w:val="18"/>
        </w:rPr>
        <w:lastRenderedPageBreak/>
        <w:t>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w:t>
      </w:r>
      <w:proofErr w:type="gramEnd"/>
      <w:r w:rsidRPr="004B4FB3">
        <w:rPr>
          <w:sz w:val="18"/>
          <w:szCs w:val="18"/>
        </w:rPr>
        <w:t xml:space="preserve"> 13 Федерального закона от 25 декабря 2008 года N 273-ФЗ «О противодействии коррупции»»;</w:t>
      </w:r>
    </w:p>
    <w:p w:rsidR="004B4FB3" w:rsidRPr="004B4FB3" w:rsidRDefault="004B4FB3" w:rsidP="004B4FB3">
      <w:pPr>
        <w:tabs>
          <w:tab w:val="left" w:pos="3976"/>
        </w:tabs>
        <w:ind w:left="-426" w:right="-427" w:firstLine="284"/>
        <w:rPr>
          <w:sz w:val="18"/>
          <w:szCs w:val="18"/>
        </w:rPr>
      </w:pPr>
      <w:r w:rsidRPr="004B4FB3">
        <w:rPr>
          <w:sz w:val="18"/>
          <w:szCs w:val="18"/>
        </w:rPr>
        <w:t>1.3. п. 5 части 4 статьи 29 Устава Хомутовского муниципального образования изложить в следующей редакции:</w:t>
      </w:r>
    </w:p>
    <w:p w:rsidR="004B4FB3" w:rsidRPr="004B4FB3" w:rsidRDefault="004B4FB3" w:rsidP="004B4FB3">
      <w:pPr>
        <w:tabs>
          <w:tab w:val="left" w:pos="3976"/>
        </w:tabs>
        <w:ind w:left="-426" w:right="-427" w:firstLine="284"/>
        <w:rPr>
          <w:sz w:val="18"/>
          <w:szCs w:val="18"/>
        </w:rPr>
      </w:pPr>
      <w:proofErr w:type="gramStart"/>
      <w:r w:rsidRPr="004B4FB3">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w:t>
      </w:r>
      <w:proofErr w:type="gramEnd"/>
      <w:r w:rsidRPr="004B4FB3">
        <w:rPr>
          <w:sz w:val="18"/>
          <w:szCs w:val="18"/>
        </w:rPr>
        <w:t xml:space="preserve">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w:t>
      </w:r>
      <w:proofErr w:type="gramStart"/>
      <w:r w:rsidRPr="004B4FB3">
        <w:rPr>
          <w:sz w:val="18"/>
          <w:szCs w:val="18"/>
        </w:rPr>
        <w:t>сведениями</w:t>
      </w:r>
      <w:proofErr w:type="gramEnd"/>
      <w:r w:rsidRPr="004B4FB3">
        <w:rPr>
          <w:sz w:val="18"/>
          <w:szCs w:val="18"/>
        </w:rPr>
        <w:t xml:space="preserve">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roofErr w:type="gramStart"/>
      <w:r w:rsidRPr="004B4FB3">
        <w:rPr>
          <w:sz w:val="18"/>
          <w:szCs w:val="18"/>
        </w:rPr>
        <w:t>;»</w:t>
      </w:r>
      <w:proofErr w:type="gramEnd"/>
    </w:p>
    <w:p w:rsidR="004B4FB3" w:rsidRPr="004B4FB3" w:rsidRDefault="004B4FB3" w:rsidP="004B4FB3">
      <w:pPr>
        <w:tabs>
          <w:tab w:val="left" w:pos="3976"/>
        </w:tabs>
        <w:ind w:left="-426" w:right="-427" w:firstLine="284"/>
        <w:rPr>
          <w:sz w:val="18"/>
          <w:szCs w:val="18"/>
        </w:rPr>
      </w:pPr>
      <w:r w:rsidRPr="004B4FB3">
        <w:rPr>
          <w:sz w:val="18"/>
          <w:szCs w:val="18"/>
        </w:rPr>
        <w:t>1.4. Статью 40. Устава Хомутовского муниципального образования дополнить пунктом 2.4. в следующе редакции:</w:t>
      </w:r>
    </w:p>
    <w:p w:rsidR="004B4FB3" w:rsidRPr="004B4FB3" w:rsidRDefault="004B4FB3" w:rsidP="004B4FB3">
      <w:pPr>
        <w:tabs>
          <w:tab w:val="left" w:pos="3976"/>
        </w:tabs>
        <w:ind w:left="-426" w:right="-427" w:firstLine="284"/>
        <w:rPr>
          <w:sz w:val="18"/>
          <w:szCs w:val="18"/>
        </w:rPr>
      </w:pPr>
      <w:r w:rsidRPr="004B4FB3">
        <w:rPr>
          <w:sz w:val="18"/>
          <w:szCs w:val="18"/>
        </w:rPr>
        <w:t xml:space="preserve">«2.4. </w:t>
      </w:r>
      <w:proofErr w:type="gramStart"/>
      <w:r w:rsidRPr="004B4FB3">
        <w:rPr>
          <w:sz w:val="18"/>
          <w:szCs w:val="18"/>
        </w:rPr>
        <w:t>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4B4FB3">
        <w:rPr>
          <w:sz w:val="18"/>
          <w:szCs w:val="18"/>
        </w:rPr>
        <w:t xml:space="preserve"> статьи 13 Федерального закона от 25 декабря 2008 года N 273-ФЗ «О противодействии коррупции»».</w:t>
      </w:r>
    </w:p>
    <w:p w:rsidR="004B4FB3" w:rsidRPr="004B4FB3" w:rsidRDefault="004B4FB3" w:rsidP="004B4FB3">
      <w:pPr>
        <w:tabs>
          <w:tab w:val="left" w:pos="3976"/>
        </w:tabs>
        <w:ind w:left="-426" w:right="-427" w:firstLine="284"/>
        <w:rPr>
          <w:sz w:val="18"/>
          <w:szCs w:val="18"/>
        </w:rPr>
      </w:pPr>
    </w:p>
    <w:p w:rsidR="004B4FB3" w:rsidRPr="004B4FB3" w:rsidRDefault="004B4FB3" w:rsidP="004B4FB3">
      <w:pPr>
        <w:tabs>
          <w:tab w:val="left" w:pos="3976"/>
        </w:tabs>
        <w:ind w:left="-426" w:right="-427" w:firstLine="284"/>
        <w:rPr>
          <w:sz w:val="18"/>
          <w:szCs w:val="18"/>
        </w:rPr>
      </w:pPr>
    </w:p>
    <w:p w:rsidR="00754DAD" w:rsidRPr="005717C0" w:rsidRDefault="004B4FB3" w:rsidP="005717C0">
      <w:pPr>
        <w:tabs>
          <w:tab w:val="left" w:pos="3976"/>
        </w:tabs>
        <w:ind w:left="-426" w:right="-427" w:firstLine="284"/>
        <w:jc w:val="right"/>
        <w:rPr>
          <w:i/>
          <w:sz w:val="18"/>
          <w:szCs w:val="18"/>
        </w:rPr>
      </w:pPr>
      <w:r w:rsidRPr="005717C0">
        <w:rPr>
          <w:i/>
          <w:sz w:val="18"/>
          <w:szCs w:val="18"/>
        </w:rPr>
        <w:t xml:space="preserve">Председатель публичных слушаний                                        В.М. </w:t>
      </w:r>
      <w:proofErr w:type="spellStart"/>
      <w:r w:rsidRPr="005717C0">
        <w:rPr>
          <w:i/>
          <w:sz w:val="18"/>
          <w:szCs w:val="18"/>
        </w:rPr>
        <w:t>Колмаченко</w:t>
      </w:r>
      <w:proofErr w:type="spellEnd"/>
    </w:p>
    <w:p w:rsidR="00754DAD" w:rsidRPr="00E774E1" w:rsidRDefault="00754DAD" w:rsidP="00C369E8">
      <w:pPr>
        <w:tabs>
          <w:tab w:val="left" w:pos="3976"/>
        </w:tabs>
        <w:ind w:left="-426" w:right="-427" w:firstLine="284"/>
        <w:rPr>
          <w:i/>
          <w:sz w:val="18"/>
          <w:szCs w:val="18"/>
        </w:rPr>
      </w:pPr>
    </w:p>
    <w:sectPr w:rsidR="00754DAD" w:rsidRPr="00E774E1" w:rsidSect="00DE6E95">
      <w:footerReference w:type="default" r:id="rId9"/>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77F" w:rsidRDefault="00E8077F" w:rsidP="00BD744E">
      <w:r>
        <w:separator/>
      </w:r>
    </w:p>
  </w:endnote>
  <w:endnote w:type="continuationSeparator" w:id="0">
    <w:p w:rsidR="00E8077F" w:rsidRDefault="00E8077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156B26" w:rsidRPr="00257592" w:rsidRDefault="00156B26">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5717C0">
          <w:rPr>
            <w:noProof/>
            <w:sz w:val="16"/>
          </w:rPr>
          <w:t>1</w:t>
        </w:r>
        <w:r w:rsidRPr="00257592">
          <w:rPr>
            <w:sz w:val="16"/>
          </w:rPr>
          <w:fldChar w:fldCharType="end"/>
        </w:r>
      </w:p>
    </w:sdtContent>
  </w:sdt>
  <w:p w:rsidR="00156B26" w:rsidRDefault="00156B26">
    <w:pPr>
      <w:pStyle w:val="afd"/>
    </w:pPr>
  </w:p>
  <w:p w:rsidR="00156B26" w:rsidRDefault="00156B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77F" w:rsidRDefault="00E8077F" w:rsidP="00BD744E">
      <w:r>
        <w:separator/>
      </w:r>
    </w:p>
  </w:footnote>
  <w:footnote w:type="continuationSeparator" w:id="0">
    <w:p w:rsidR="00E8077F" w:rsidRDefault="00E8077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6B26"/>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B77"/>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6DF"/>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47BF"/>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C1E"/>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05B"/>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A798D"/>
    <w:rsid w:val="004B011E"/>
    <w:rsid w:val="004B1679"/>
    <w:rsid w:val="004B1EC4"/>
    <w:rsid w:val="004B2228"/>
    <w:rsid w:val="004B2A91"/>
    <w:rsid w:val="004B2B5B"/>
    <w:rsid w:val="004B3921"/>
    <w:rsid w:val="004B40C2"/>
    <w:rsid w:val="004B4BE0"/>
    <w:rsid w:val="004B4FB3"/>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265"/>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7C0"/>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3DFE"/>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04F"/>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6CB"/>
    <w:rsid w:val="006139C5"/>
    <w:rsid w:val="00613A7D"/>
    <w:rsid w:val="00614536"/>
    <w:rsid w:val="006146DD"/>
    <w:rsid w:val="00614E4A"/>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4DAD"/>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AC3"/>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260"/>
    <w:rsid w:val="00826443"/>
    <w:rsid w:val="0082651D"/>
    <w:rsid w:val="0082681D"/>
    <w:rsid w:val="008268DF"/>
    <w:rsid w:val="00826BD1"/>
    <w:rsid w:val="00826D4F"/>
    <w:rsid w:val="0082705E"/>
    <w:rsid w:val="008271AC"/>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03B"/>
    <w:rsid w:val="008422DB"/>
    <w:rsid w:val="008424A0"/>
    <w:rsid w:val="00842E56"/>
    <w:rsid w:val="00843625"/>
    <w:rsid w:val="00843B03"/>
    <w:rsid w:val="00843B64"/>
    <w:rsid w:val="00843D89"/>
    <w:rsid w:val="00843DA1"/>
    <w:rsid w:val="00844714"/>
    <w:rsid w:val="008449E4"/>
    <w:rsid w:val="00844CC8"/>
    <w:rsid w:val="00844FF6"/>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77F15"/>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002"/>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079"/>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78"/>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2D1"/>
    <w:rsid w:val="00A819C6"/>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49F"/>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2FE6"/>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3485"/>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69E8"/>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506"/>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3DD"/>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258"/>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B4E"/>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67772"/>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642"/>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CB3"/>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E4D"/>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6E95"/>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4E1"/>
    <w:rsid w:val="00E776EF"/>
    <w:rsid w:val="00E779A6"/>
    <w:rsid w:val="00E80390"/>
    <w:rsid w:val="00E80591"/>
    <w:rsid w:val="00E806D8"/>
    <w:rsid w:val="00E8077F"/>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4F01"/>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4C7"/>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207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7364098">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09723194">
      <w:bodyDiv w:val="1"/>
      <w:marLeft w:val="0"/>
      <w:marRight w:val="0"/>
      <w:marTop w:val="0"/>
      <w:marBottom w:val="0"/>
      <w:divBdr>
        <w:top w:val="none" w:sz="0" w:space="0" w:color="auto"/>
        <w:left w:val="none" w:sz="0" w:space="0" w:color="auto"/>
        <w:bottom w:val="none" w:sz="0" w:space="0" w:color="auto"/>
        <w:right w:val="none" w:sz="0" w:space="0" w:color="auto"/>
      </w:divBdr>
    </w:div>
    <w:div w:id="1009865887">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228435">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095DF-9DE3-405F-B093-DF69F0D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5143</TotalTime>
  <Pages>3</Pages>
  <Words>1590</Words>
  <Characters>9069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654</cp:revision>
  <cp:lastPrinted>2019-12-26T07:15:00Z</cp:lastPrinted>
  <dcterms:created xsi:type="dcterms:W3CDTF">2021-11-11T05:30:00Z</dcterms:created>
  <dcterms:modified xsi:type="dcterms:W3CDTF">2023-08-29T02:15:00Z</dcterms:modified>
</cp:coreProperties>
</file>